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5BB8E" w14:textId="77777777" w:rsidR="0093562D" w:rsidRPr="007E58ED" w:rsidRDefault="0093562D" w:rsidP="0093562D">
      <w:pPr>
        <w:jc w:val="center"/>
        <w:rPr>
          <w:b/>
          <w:bCs/>
          <w:color w:val="00B050"/>
          <w:sz w:val="40"/>
          <w:szCs w:val="40"/>
          <w:lang w:val="vi-VN"/>
        </w:rPr>
      </w:pPr>
      <w:r w:rsidRPr="007E58ED">
        <w:rPr>
          <w:b/>
          <w:bCs/>
          <w:color w:val="00B050"/>
          <w:sz w:val="40"/>
          <w:szCs w:val="40"/>
        </w:rPr>
        <w:t xml:space="preserve">Chủ đề 4 : </w:t>
      </w:r>
      <w:r w:rsidR="000A3F50" w:rsidRPr="007E58ED">
        <w:rPr>
          <w:b/>
          <w:bCs/>
          <w:color w:val="00B050"/>
          <w:sz w:val="40"/>
          <w:szCs w:val="40"/>
          <w:lang w:val="vi-VN"/>
        </w:rPr>
        <w:t>QUÁ TRÌNH ĐẲNG TÍCH</w:t>
      </w:r>
    </w:p>
    <w:p w14:paraId="62890BA1" w14:textId="77777777" w:rsidR="0093562D" w:rsidRPr="007E58ED" w:rsidRDefault="0093562D" w:rsidP="0093562D">
      <w:pPr>
        <w:jc w:val="center"/>
        <w:rPr>
          <w:b/>
          <w:bCs/>
          <w:color w:val="00B050"/>
          <w:sz w:val="24"/>
          <w:szCs w:val="24"/>
        </w:rPr>
      </w:pPr>
    </w:p>
    <w:p w14:paraId="3E8FFF8C" w14:textId="77777777" w:rsidR="0093562D" w:rsidRPr="007E58ED" w:rsidRDefault="0093562D" w:rsidP="0093562D">
      <w:pPr>
        <w:rPr>
          <w:sz w:val="24"/>
          <w:szCs w:val="24"/>
        </w:rPr>
      </w:pPr>
    </w:p>
    <w:p w14:paraId="354B7274" w14:textId="77777777" w:rsidR="0093562D" w:rsidRPr="007E58ED" w:rsidRDefault="0093562D" w:rsidP="0093562D">
      <w:pPr>
        <w:shd w:val="clear" w:color="auto" w:fill="F7CAAC" w:themeFill="accent2" w:themeFillTint="66"/>
        <w:spacing w:line="276" w:lineRule="auto"/>
        <w:rPr>
          <w:b/>
          <w:bCs/>
          <w:color w:val="0070C0"/>
          <w:sz w:val="24"/>
          <w:szCs w:val="24"/>
        </w:rPr>
      </w:pPr>
      <w:r w:rsidRPr="007E58ED">
        <w:rPr>
          <w:b/>
          <w:bCs/>
          <w:color w:val="0070C0"/>
          <w:sz w:val="24"/>
          <w:szCs w:val="24"/>
        </w:rPr>
        <w:t xml:space="preserve">I – TÓM TẮT LÝ THUYẾT </w:t>
      </w:r>
    </w:p>
    <w:p w14:paraId="2A72A8C1" w14:textId="77777777" w:rsidR="0093562D" w:rsidRPr="007E58ED" w:rsidRDefault="0093562D">
      <w:pPr>
        <w:rPr>
          <w:b/>
          <w:bCs/>
          <w:color w:val="C00000"/>
          <w:sz w:val="24"/>
          <w:szCs w:val="24"/>
        </w:rPr>
      </w:pPr>
    </w:p>
    <w:p w14:paraId="0BC0BB13" w14:textId="77777777" w:rsidR="007B02F2" w:rsidRPr="007E58ED" w:rsidRDefault="0093562D">
      <w:pPr>
        <w:rPr>
          <w:b/>
          <w:bCs/>
          <w:color w:val="C00000"/>
          <w:sz w:val="24"/>
          <w:szCs w:val="24"/>
        </w:rPr>
      </w:pPr>
      <w:r w:rsidRPr="007E58ED">
        <w:rPr>
          <w:b/>
          <w:bCs/>
          <w:color w:val="C00000"/>
          <w:sz w:val="24"/>
          <w:szCs w:val="24"/>
        </w:rPr>
        <w:t xml:space="preserve">1. Khái niệm : </w:t>
      </w:r>
    </w:p>
    <w:p w14:paraId="7BD57BE6" w14:textId="77777777" w:rsidR="0093562D" w:rsidRPr="007E58ED" w:rsidRDefault="0093562D" w:rsidP="0093562D">
      <w:pPr>
        <w:spacing w:line="276" w:lineRule="auto"/>
        <w:contextualSpacing/>
        <w:jc w:val="both"/>
        <w:rPr>
          <w:rFonts w:eastAsiaTheme="minorHAnsi"/>
          <w:iCs/>
          <w:color w:val="000000" w:themeColor="text1"/>
          <w:sz w:val="24"/>
          <w:szCs w:val="24"/>
        </w:rPr>
      </w:pPr>
      <w:r w:rsidRPr="007E58ED">
        <w:rPr>
          <w:rFonts w:eastAsiaTheme="minorHAnsi"/>
          <w:iCs/>
          <w:color w:val="000000" w:themeColor="text1"/>
          <w:sz w:val="24"/>
          <w:szCs w:val="24"/>
          <w:lang w:val="vi-VN"/>
        </w:rPr>
        <w:t>Quá trình đẳng tích là quá trình biến đổi trạng thái khi thể tích không đổi.</w:t>
      </w:r>
    </w:p>
    <w:p w14:paraId="47FF2901" w14:textId="77777777" w:rsidR="0093562D" w:rsidRPr="007E58ED" w:rsidRDefault="0093562D" w:rsidP="0093562D">
      <w:pPr>
        <w:spacing w:line="276" w:lineRule="auto"/>
        <w:rPr>
          <w:color w:val="000000" w:themeColor="text1"/>
          <w:sz w:val="24"/>
          <w:szCs w:val="24"/>
        </w:rPr>
      </w:pPr>
      <w:r w:rsidRPr="007E58ED">
        <w:rPr>
          <w:b/>
          <w:bCs/>
          <w:color w:val="0070C0"/>
          <w:sz w:val="24"/>
          <w:szCs w:val="24"/>
        </w:rPr>
        <w:t>Ví dụ:</w:t>
      </w:r>
      <w:r w:rsidRPr="007E58ED">
        <w:rPr>
          <w:color w:val="0070C0"/>
          <w:sz w:val="24"/>
          <w:szCs w:val="24"/>
        </w:rPr>
        <w:t xml:space="preserve"> </w:t>
      </w:r>
    </w:p>
    <w:p w14:paraId="22D4EE58" w14:textId="77777777" w:rsidR="0093562D" w:rsidRPr="007E58ED" w:rsidRDefault="0093562D" w:rsidP="0093562D">
      <w:pPr>
        <w:spacing w:line="276" w:lineRule="auto"/>
        <w:rPr>
          <w:color w:val="000000" w:themeColor="text1"/>
          <w:sz w:val="24"/>
          <w:szCs w:val="24"/>
        </w:rPr>
      </w:pPr>
      <w:r w:rsidRPr="007E58ED">
        <w:rPr>
          <w:color w:val="000000" w:themeColor="text1"/>
          <w:sz w:val="24"/>
          <w:szCs w:val="24"/>
        </w:rPr>
        <w:t>- Khí trơ bên trong bóng đèn dây tóc tăng nhiệt độ và áp suất khi sáng, thể tích không đổi</w:t>
      </w:r>
    </w:p>
    <w:p w14:paraId="5DC87DC9" w14:textId="77777777" w:rsidR="0093562D" w:rsidRPr="007E58ED" w:rsidRDefault="0093562D">
      <w:pPr>
        <w:rPr>
          <w:b/>
          <w:bCs/>
          <w:color w:val="C00000"/>
          <w:sz w:val="24"/>
          <w:szCs w:val="24"/>
        </w:rPr>
      </w:pPr>
      <w:r w:rsidRPr="007E58ED">
        <w:rPr>
          <w:noProof/>
          <w:sz w:val="24"/>
          <w:szCs w:val="24"/>
        </w:rPr>
        <w:drawing>
          <wp:inline distT="0" distB="0" distL="0" distR="0" wp14:anchorId="7AE489D7" wp14:editId="2C88FBD0">
            <wp:extent cx="2190750" cy="1183509"/>
            <wp:effectExtent l="0" t="0" r="0" b="0"/>
            <wp:docPr id="22618737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87376" name="Picture 166" descr="n130 fb + zalo Thu Min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3965" cy="1190648"/>
                    </a:xfrm>
                    <a:prstGeom prst="rect">
                      <a:avLst/>
                    </a:prstGeom>
                    <a:noFill/>
                    <a:ln>
                      <a:noFill/>
                    </a:ln>
                  </pic:spPr>
                </pic:pic>
              </a:graphicData>
            </a:graphic>
          </wp:inline>
        </w:drawing>
      </w:r>
    </w:p>
    <w:p w14:paraId="6F8E5D5C" w14:textId="77777777" w:rsidR="0093562D" w:rsidRPr="007E58ED" w:rsidRDefault="0093562D" w:rsidP="0093562D">
      <w:pPr>
        <w:spacing w:line="276" w:lineRule="auto"/>
        <w:rPr>
          <w:color w:val="000000" w:themeColor="text1"/>
          <w:sz w:val="24"/>
          <w:szCs w:val="24"/>
        </w:rPr>
      </w:pPr>
    </w:p>
    <w:p w14:paraId="43A08E5A" w14:textId="77777777" w:rsidR="0093562D" w:rsidRPr="007E58ED" w:rsidRDefault="0093562D" w:rsidP="0093562D">
      <w:pPr>
        <w:spacing w:line="276" w:lineRule="auto"/>
        <w:rPr>
          <w:color w:val="000000" w:themeColor="text1"/>
          <w:sz w:val="24"/>
          <w:szCs w:val="24"/>
        </w:rPr>
      </w:pPr>
      <w:r w:rsidRPr="007E58ED">
        <w:rPr>
          <w:color w:val="000000" w:themeColor="text1"/>
          <w:sz w:val="24"/>
          <w:szCs w:val="24"/>
        </w:rPr>
        <w:t>-Khí đun nóng trong bình kín</w:t>
      </w:r>
    </w:p>
    <w:p w14:paraId="0181FD53" w14:textId="77777777" w:rsidR="0093562D" w:rsidRPr="007E58ED" w:rsidRDefault="0093562D" w:rsidP="0093562D">
      <w:pPr>
        <w:spacing w:line="276" w:lineRule="auto"/>
        <w:rPr>
          <w:color w:val="000000" w:themeColor="text1"/>
          <w:sz w:val="24"/>
          <w:szCs w:val="24"/>
        </w:rPr>
      </w:pPr>
    </w:p>
    <w:p w14:paraId="72DFF878" w14:textId="77777777" w:rsidR="0093562D" w:rsidRPr="007E58ED" w:rsidRDefault="007B28F4">
      <w:pPr>
        <w:rPr>
          <w:b/>
          <w:bCs/>
          <w:color w:val="C00000"/>
          <w:sz w:val="24"/>
          <w:szCs w:val="24"/>
        </w:rPr>
      </w:pPr>
      <w:r w:rsidRPr="007E58ED">
        <w:rPr>
          <w:noProof/>
          <w:color w:val="auto"/>
          <w:sz w:val="24"/>
          <w:szCs w:val="24"/>
        </w:rPr>
        <w:drawing>
          <wp:inline distT="0" distB="0" distL="0" distR="0" wp14:anchorId="1E311409" wp14:editId="5BDA5CF5">
            <wp:extent cx="1116211" cy="1190625"/>
            <wp:effectExtent l="0" t="0" r="8255" b="0"/>
            <wp:docPr id="2048369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69766" name="Picture 1" descr="n130 fb + zalo Thu Minh"/>
                    <pic:cNvPicPr/>
                  </pic:nvPicPr>
                  <pic:blipFill>
                    <a:blip r:embed="rId6"/>
                    <a:stretch>
                      <a:fillRect/>
                    </a:stretch>
                  </pic:blipFill>
                  <pic:spPr>
                    <a:xfrm>
                      <a:off x="0" y="0"/>
                      <a:ext cx="1130161" cy="1205505"/>
                    </a:xfrm>
                    <a:prstGeom prst="rect">
                      <a:avLst/>
                    </a:prstGeom>
                  </pic:spPr>
                </pic:pic>
              </a:graphicData>
            </a:graphic>
          </wp:inline>
        </w:drawing>
      </w:r>
    </w:p>
    <w:p w14:paraId="154C10F4" w14:textId="77777777" w:rsidR="007B28F4" w:rsidRPr="007E58ED" w:rsidRDefault="007B28F4">
      <w:pPr>
        <w:rPr>
          <w:b/>
          <w:bCs/>
          <w:color w:val="C00000"/>
          <w:sz w:val="24"/>
          <w:szCs w:val="24"/>
        </w:rPr>
      </w:pPr>
    </w:p>
    <w:p w14:paraId="22331B50" w14:textId="77777777" w:rsidR="007B28F4" w:rsidRPr="007E58ED" w:rsidRDefault="007B28F4">
      <w:pPr>
        <w:rPr>
          <w:b/>
          <w:bCs/>
          <w:color w:val="C00000"/>
          <w:sz w:val="24"/>
          <w:szCs w:val="24"/>
        </w:rPr>
      </w:pPr>
      <w:r w:rsidRPr="007E58ED">
        <w:rPr>
          <w:b/>
          <w:bCs/>
          <w:color w:val="C00000"/>
          <w:sz w:val="24"/>
          <w:szCs w:val="24"/>
        </w:rPr>
        <w:t xml:space="preserve">2. Biểu thức liên hệ : </w:t>
      </w:r>
    </w:p>
    <w:p w14:paraId="1DAB8828" w14:textId="77777777" w:rsidR="007B28F4" w:rsidRPr="007E58ED" w:rsidRDefault="007B28F4" w:rsidP="007B28F4">
      <w:pPr>
        <w:spacing w:line="276" w:lineRule="auto"/>
        <w:jc w:val="both"/>
        <w:rPr>
          <w:iCs/>
          <w:color w:val="000000" w:themeColor="text1"/>
          <w:sz w:val="24"/>
          <w:szCs w:val="24"/>
          <w:lang w:val="vi-VN"/>
        </w:rPr>
      </w:pPr>
      <w:r w:rsidRPr="007E58ED">
        <w:rPr>
          <w:iCs/>
          <w:color w:val="000000" w:themeColor="text1"/>
          <w:sz w:val="24"/>
          <w:szCs w:val="24"/>
          <w:lang w:val="vi-VN"/>
        </w:rPr>
        <w:t>Trong quá trình đẳng tích của một lượng khí nhất định, áp suất tỉ lệ thuận với nhiệt độ tuyệt đối.</w:t>
      </w:r>
    </w:p>
    <w:p w14:paraId="589333EE" w14:textId="77777777" w:rsidR="007B28F4" w:rsidRPr="007E58ED" w:rsidRDefault="007B28F4" w:rsidP="007B28F4">
      <w:pPr>
        <w:tabs>
          <w:tab w:val="left" w:pos="283"/>
          <w:tab w:val="left" w:pos="2835"/>
          <w:tab w:val="left" w:pos="5386"/>
          <w:tab w:val="left" w:pos="7937"/>
        </w:tabs>
        <w:spacing w:line="276" w:lineRule="auto"/>
        <w:jc w:val="center"/>
        <w:rPr>
          <w:bCs/>
          <w:color w:val="000000" w:themeColor="text1"/>
          <w:sz w:val="24"/>
          <w:szCs w:val="24"/>
        </w:rPr>
      </w:pPr>
      <w:r w:rsidRPr="007E58ED">
        <w:rPr>
          <w:noProof/>
          <w:color w:val="000000" w:themeColor="text1"/>
          <w:sz w:val="24"/>
          <w:szCs w:val="24"/>
        </w:rPr>
        <mc:AlternateContent>
          <mc:Choice Requires="wps">
            <w:drawing>
              <wp:anchor distT="45720" distB="45720" distL="114300" distR="114300" simplePos="0" relativeHeight="251659264" behindDoc="0" locked="0" layoutInCell="1" allowOverlap="1" wp14:anchorId="632D0BFA" wp14:editId="52316204">
                <wp:simplePos x="0" y="0"/>
                <wp:positionH relativeFrom="column">
                  <wp:posOffset>3549062</wp:posOffset>
                </wp:positionH>
                <wp:positionV relativeFrom="paragraph">
                  <wp:posOffset>83337</wp:posOffset>
                </wp:positionV>
                <wp:extent cx="914400" cy="1404620"/>
                <wp:effectExtent l="0" t="0" r="0" b="0"/>
                <wp:wrapNone/>
                <wp:docPr id="64701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noFill/>
                        <a:ln w="9525">
                          <a:noFill/>
                          <a:miter lim="800000"/>
                          <a:headEnd/>
                          <a:tailEnd/>
                        </a:ln>
                      </wps:spPr>
                      <wps:txbx>
                        <w:txbxContent>
                          <w:p w14:paraId="1A425034" w14:textId="77777777" w:rsidR="007B28F4" w:rsidRPr="009B14EE" w:rsidRDefault="007B28F4" w:rsidP="007B28F4">
                            <w:pPr>
                              <w:rPr>
                                <w:i/>
                                <w:iCs/>
                                <w:color w:val="auto"/>
                              </w:rPr>
                            </w:pPr>
                            <w:r w:rsidRPr="009B14EE">
                              <w:rPr>
                                <w:i/>
                                <w:iCs/>
                                <w:color w:val="auto"/>
                              </w:rPr>
                              <w:t>hằng số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2D0BFA" id="_x0000_t202" coordsize="21600,21600" o:spt="202" path="m,l,21600r21600,l21600,xe">
                <v:stroke joinstyle="miter"/>
                <v:path gradientshapeok="t" o:connecttype="rect"/>
              </v:shapetype>
              <v:shape id="Text Box 2" o:spid="_x0000_s1026" type="#_x0000_t202" style="position:absolute;left:0;text-align:left;margin-left:279.45pt;margin-top:6.55pt;width:1in;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" filled="f" stroked="f">
                <v:textbox style="mso-fit-shape-to-text:t">
                  <w:txbxContent>
                    <w:p w14:paraId="1A425034" w14:textId="77777777" w:rsidR="007B28F4" w:rsidRPr="009B14EE" w:rsidRDefault="007B28F4" w:rsidP="007B28F4">
                      <w:pPr>
                        <w:rPr>
                          <w:i/>
                          <w:iCs/>
                          <w:color w:val="auto"/>
                        </w:rPr>
                      </w:pPr>
                      <w:r w:rsidRPr="009B14EE">
                        <w:rPr>
                          <w:i/>
                          <w:iCs/>
                          <w:color w:val="auto"/>
                        </w:rPr>
                        <w:t>hằng số</w:t>
                      </w:r>
                    </w:p>
                  </w:txbxContent>
                </v:textbox>
              </v:shape>
            </w:pict>
          </mc:Fallback>
        </mc:AlternateContent>
      </w:r>
      <w:r w:rsidRPr="007E58ED">
        <w:rPr>
          <w:bCs/>
          <w:color w:val="000000" w:themeColor="text1"/>
          <w:position w:val="-38"/>
          <w:sz w:val="24"/>
          <w:szCs w:val="24"/>
        </w:rPr>
        <w:object w:dxaOrig="1040" w:dyaOrig="840" w14:anchorId="4B8A1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4pt;height:42pt" o:ole="">
            <v:imagedata r:id="rId7" o:title=""/>
          </v:shape>
          <o:OLEObject Type="Embed" ProgID="Equation.DSMT4" ShapeID="_x0000_i1025" DrawAspect="Content" ObjectID="_1789927713" r:id="rId8"/>
        </w:object>
      </w:r>
      <w:r w:rsidRPr="007E58ED">
        <w:rPr>
          <w:bCs/>
          <w:color w:val="000000" w:themeColor="text1"/>
          <w:sz w:val="24"/>
          <w:szCs w:val="24"/>
        </w:rPr>
        <w:t xml:space="preserve"> (3) hay </w:t>
      </w:r>
      <w:r w:rsidRPr="007E58ED">
        <w:rPr>
          <w:bCs/>
          <w:color w:val="000000" w:themeColor="text1"/>
          <w:position w:val="-30"/>
          <w:sz w:val="24"/>
          <w:szCs w:val="24"/>
        </w:rPr>
        <w:object w:dxaOrig="1820" w:dyaOrig="760" w14:anchorId="0BD634C8">
          <v:shape id="_x0000_i1026" type="#_x0000_t75" alt="" style="width:93.65pt;height:36pt" o:ole="">
            <v:imagedata r:id="rId9" o:title=""/>
          </v:shape>
          <o:OLEObject Type="Embed" ProgID="Equation.DSMT4" ShapeID="_x0000_i1026" DrawAspect="Content" ObjectID="_1789927714" r:id="rId10"/>
        </w:object>
      </w:r>
      <w:r w:rsidRPr="007E58ED">
        <w:rPr>
          <w:bCs/>
          <w:color w:val="000000" w:themeColor="text1"/>
          <w:sz w:val="24"/>
          <w:szCs w:val="24"/>
        </w:rPr>
        <w:t xml:space="preserve"> (4).</w:t>
      </w:r>
    </w:p>
    <w:p w14:paraId="223C23A7" w14:textId="77777777" w:rsidR="007B28F4" w:rsidRPr="007E58ED" w:rsidRDefault="007B28F4" w:rsidP="007B28F4">
      <w:pPr>
        <w:spacing w:line="276" w:lineRule="auto"/>
        <w:rPr>
          <w:i/>
          <w:color w:val="000000" w:themeColor="text1"/>
          <w:sz w:val="24"/>
          <w:szCs w:val="24"/>
        </w:rPr>
      </w:pPr>
      <w:r w:rsidRPr="007E58ED">
        <w:rPr>
          <w:i/>
          <w:color w:val="000000" w:themeColor="text1"/>
          <w:sz w:val="24"/>
          <w:szCs w:val="24"/>
          <w:lang w:val="vi-VN"/>
        </w:rPr>
        <w:t xml:space="preserve">Độ lớn của hằng số </w:t>
      </w:r>
      <w:r w:rsidRPr="007E58ED">
        <w:rPr>
          <w:i/>
          <w:color w:val="000000" w:themeColor="text1"/>
          <w:sz w:val="24"/>
          <w:szCs w:val="24"/>
        </w:rPr>
        <w:t xml:space="preserve">ở đây </w:t>
      </w:r>
      <w:r w:rsidRPr="007E58ED">
        <w:rPr>
          <w:i/>
          <w:color w:val="000000" w:themeColor="text1"/>
          <w:sz w:val="24"/>
          <w:szCs w:val="24"/>
          <w:lang w:val="vi-VN"/>
        </w:rPr>
        <w:t>phụ thuộc vào lượng khí mà ta xét</w:t>
      </w:r>
      <w:r w:rsidRPr="007E58ED">
        <w:rPr>
          <w:i/>
          <w:color w:val="000000" w:themeColor="text1"/>
          <w:sz w:val="24"/>
          <w:szCs w:val="24"/>
        </w:rPr>
        <w:t xml:space="preserve"> và thể tích của nó</w:t>
      </w:r>
      <w:r w:rsidRPr="007E58ED">
        <w:rPr>
          <w:i/>
          <w:color w:val="000000" w:themeColor="text1"/>
          <w:sz w:val="24"/>
          <w:szCs w:val="24"/>
          <w:lang w:val="vi-VN"/>
        </w:rPr>
        <w:t>.</w:t>
      </w:r>
    </w:p>
    <w:p w14:paraId="7830909C" w14:textId="77777777" w:rsidR="007B28F4" w:rsidRPr="007E58ED" w:rsidRDefault="007B28F4" w:rsidP="007B28F4">
      <w:pPr>
        <w:spacing w:line="276" w:lineRule="auto"/>
        <w:jc w:val="both"/>
        <w:rPr>
          <w:b/>
          <w:bCs/>
          <w:i/>
          <w:color w:val="000000" w:themeColor="text1"/>
          <w:sz w:val="24"/>
          <w:szCs w:val="24"/>
          <w:u w:val="single"/>
        </w:rPr>
      </w:pPr>
      <w:r w:rsidRPr="007E58ED">
        <w:rPr>
          <w:b/>
          <w:bCs/>
          <w:i/>
          <w:color w:val="000000" w:themeColor="text1"/>
          <w:sz w:val="24"/>
          <w:szCs w:val="24"/>
          <w:u w:val="single"/>
        </w:rPr>
        <w:t>Chú ý:</w:t>
      </w:r>
    </w:p>
    <w:p w14:paraId="7A28B3CB" w14:textId="77777777" w:rsidR="007B28F4" w:rsidRPr="007E58ED" w:rsidRDefault="007B28F4" w:rsidP="007B28F4">
      <w:pPr>
        <w:tabs>
          <w:tab w:val="left" w:pos="426"/>
          <w:tab w:val="left" w:pos="567"/>
        </w:tabs>
        <w:spacing w:line="276" w:lineRule="auto"/>
        <w:ind w:left="426"/>
        <w:contextualSpacing/>
        <w:jc w:val="both"/>
        <w:rPr>
          <w:rFonts w:eastAsiaTheme="minorHAnsi"/>
          <w:i/>
          <w:color w:val="000000" w:themeColor="text1"/>
          <w:sz w:val="24"/>
          <w:szCs w:val="24"/>
        </w:rPr>
      </w:pPr>
      <w:r w:rsidRPr="007E58ED">
        <w:rPr>
          <w:rFonts w:eastAsiaTheme="minorHAnsi"/>
          <w:i/>
          <w:color w:val="000000" w:themeColor="text1"/>
          <w:sz w:val="24"/>
          <w:szCs w:val="24"/>
        </w:rPr>
        <w:t>- Ở điều kiện tiêu chuẩn (p = atm ≈ 1,013.10</w:t>
      </w:r>
      <w:r w:rsidRPr="007E58ED">
        <w:rPr>
          <w:rFonts w:eastAsiaTheme="minorHAnsi"/>
          <w:i/>
          <w:color w:val="000000" w:themeColor="text1"/>
          <w:sz w:val="24"/>
          <w:szCs w:val="24"/>
          <w:vertAlign w:val="superscript"/>
        </w:rPr>
        <w:t xml:space="preserve">5 </w:t>
      </w:r>
      <w:r w:rsidRPr="007E58ED">
        <w:rPr>
          <w:rFonts w:eastAsiaTheme="minorHAnsi"/>
          <w:i/>
          <w:color w:val="000000" w:themeColor="text1"/>
          <w:sz w:val="24"/>
          <w:szCs w:val="24"/>
        </w:rPr>
        <w:t>Pa; T = 273 K): 1 mol khí có thể tích V = 22,4 lít.</w:t>
      </w:r>
    </w:p>
    <w:p w14:paraId="06866E28" w14:textId="77777777" w:rsidR="007B28F4" w:rsidRPr="007E58ED" w:rsidRDefault="007B28F4" w:rsidP="007B28F4">
      <w:pPr>
        <w:tabs>
          <w:tab w:val="left" w:pos="426"/>
          <w:tab w:val="left" w:pos="567"/>
        </w:tabs>
        <w:spacing w:line="276" w:lineRule="auto"/>
        <w:ind w:left="426"/>
        <w:contextualSpacing/>
        <w:jc w:val="both"/>
        <w:rPr>
          <w:rFonts w:eastAsiaTheme="minorHAnsi"/>
          <w:i/>
          <w:color w:val="000000" w:themeColor="text1"/>
          <w:sz w:val="24"/>
          <w:szCs w:val="24"/>
        </w:rPr>
      </w:pPr>
      <w:r w:rsidRPr="007E58ED">
        <w:rPr>
          <w:rFonts w:eastAsiaTheme="minorHAnsi"/>
          <w:color w:val="000000" w:themeColor="text1"/>
          <w:sz w:val="24"/>
          <w:szCs w:val="24"/>
        </w:rPr>
        <w:t>-</w:t>
      </w:r>
      <w:r w:rsidRPr="007E58ED">
        <w:rPr>
          <w:rFonts w:eastAsiaTheme="minorHAnsi"/>
          <w:color w:val="000000" w:themeColor="text1"/>
          <w:sz w:val="24"/>
          <w:szCs w:val="24"/>
        </w:rPr>
        <w:tab/>
      </w:r>
      <w:r w:rsidRPr="007E58ED">
        <w:rPr>
          <w:rFonts w:eastAsiaTheme="minorHAnsi"/>
          <w:i/>
          <w:color w:val="000000" w:themeColor="text1"/>
          <w:sz w:val="24"/>
          <w:szCs w:val="24"/>
        </w:rPr>
        <w:t>Ở điều kiện chuẩn (p = 1 bar = 10</w:t>
      </w:r>
      <w:r w:rsidRPr="007E58ED">
        <w:rPr>
          <w:rFonts w:eastAsiaTheme="minorHAnsi"/>
          <w:i/>
          <w:color w:val="000000" w:themeColor="text1"/>
          <w:sz w:val="24"/>
          <w:szCs w:val="24"/>
          <w:vertAlign w:val="superscript"/>
        </w:rPr>
        <w:t xml:space="preserve">5 </w:t>
      </w:r>
      <w:r w:rsidRPr="007E58ED">
        <w:rPr>
          <w:rFonts w:eastAsiaTheme="minorHAnsi"/>
          <w:i/>
          <w:color w:val="000000" w:themeColor="text1"/>
          <w:sz w:val="24"/>
          <w:szCs w:val="24"/>
        </w:rPr>
        <w:t>Pa; T = 273K): 1 mol khí có thể tích V = 24,79 lít.</w:t>
      </w:r>
    </w:p>
    <w:p w14:paraId="6E3CAE4C" w14:textId="77777777" w:rsidR="007B28F4" w:rsidRPr="007E58ED" w:rsidRDefault="007B28F4" w:rsidP="007B28F4">
      <w:pPr>
        <w:spacing w:line="276" w:lineRule="auto"/>
        <w:jc w:val="both"/>
        <w:rPr>
          <w:b/>
          <w:bCs/>
          <w:iCs/>
          <w:color w:val="C00000"/>
          <w:sz w:val="24"/>
          <w:szCs w:val="24"/>
        </w:rPr>
      </w:pPr>
      <w:r w:rsidRPr="007E58ED">
        <w:rPr>
          <w:b/>
          <w:bCs/>
          <w:iCs/>
          <w:color w:val="C00000"/>
          <w:sz w:val="24"/>
          <w:szCs w:val="24"/>
        </w:rPr>
        <w:t>3. Đường đẳng tích</w:t>
      </w:r>
    </w:p>
    <w:p w14:paraId="28F79B89" w14:textId="77777777" w:rsidR="007B28F4" w:rsidRPr="007E58ED" w:rsidRDefault="007B28F4" w:rsidP="007B28F4">
      <w:pPr>
        <w:tabs>
          <w:tab w:val="left" w:pos="360"/>
        </w:tabs>
        <w:spacing w:line="276" w:lineRule="auto"/>
        <w:jc w:val="both"/>
        <w:rPr>
          <w:iCs/>
          <w:color w:val="auto"/>
          <w:sz w:val="24"/>
          <w:szCs w:val="24"/>
        </w:rPr>
      </w:pPr>
      <w:r w:rsidRPr="007E58ED">
        <w:rPr>
          <w:color w:val="000000" w:themeColor="text1"/>
          <w:sz w:val="24"/>
          <w:szCs w:val="24"/>
        </w:rPr>
        <w:t>Đường biểu diễn sự biến thiên của áp suất theo nhiệt độ khi thể tích không đổi gọi là đường đẳng tích.</w:t>
      </w:r>
    </w:p>
    <w:p w14:paraId="3E16AF69" w14:textId="77777777" w:rsidR="007B28F4" w:rsidRPr="007E58ED" w:rsidRDefault="007B28F4" w:rsidP="007B28F4">
      <w:pPr>
        <w:tabs>
          <w:tab w:val="left" w:pos="360"/>
        </w:tabs>
        <w:spacing w:line="276" w:lineRule="auto"/>
        <w:jc w:val="both"/>
        <w:rPr>
          <w:iCs/>
          <w:color w:val="auto"/>
          <w:sz w:val="24"/>
          <w:szCs w:val="24"/>
        </w:rPr>
      </w:pPr>
      <w:r w:rsidRPr="007E58ED">
        <w:rPr>
          <w:b/>
          <w:bCs/>
          <w:i/>
          <w:iCs/>
          <w:color w:val="0070C0"/>
          <w:sz w:val="24"/>
          <w:szCs w:val="24"/>
        </w:rPr>
        <w:t>Dạng đường đẳng tích:</w:t>
      </w:r>
    </w:p>
    <w:p w14:paraId="0754246B" w14:textId="77777777" w:rsidR="007B28F4" w:rsidRPr="007E58ED" w:rsidRDefault="007B28F4" w:rsidP="007B28F4">
      <w:pPr>
        <w:spacing w:line="276" w:lineRule="auto"/>
        <w:jc w:val="both"/>
        <w:rPr>
          <w:sz w:val="24"/>
          <w:szCs w:val="24"/>
        </w:rPr>
      </w:pPr>
      <w:r w:rsidRPr="007E58ED">
        <w:rPr>
          <w:sz w:val="24"/>
          <w:szCs w:val="24"/>
        </w:rPr>
        <w:object w:dxaOrig="7258" w:dyaOrig="2250" w14:anchorId="33B39394">
          <v:shape id="_x0000_i1027" type="#_x0000_t75" alt="" style="width:5in;height:114.65pt" o:ole="">
            <v:imagedata r:id="rId11" o:title=""/>
          </v:shape>
          <o:OLEObject Type="Embed" ProgID="Visio.Drawing.11" ShapeID="_x0000_i1027" DrawAspect="Content" ObjectID="_1789927715" r:id="rId12"/>
        </w:object>
      </w:r>
    </w:p>
    <w:p w14:paraId="4205C51C" w14:textId="77777777" w:rsidR="00A81DB2" w:rsidRPr="007E58ED" w:rsidRDefault="00A81DB2" w:rsidP="007B28F4">
      <w:pPr>
        <w:spacing w:line="276" w:lineRule="auto"/>
        <w:jc w:val="both"/>
        <w:rPr>
          <w:b/>
          <w:bCs/>
          <w:iCs/>
          <w:color w:val="C00000"/>
          <w:sz w:val="24"/>
          <w:szCs w:val="24"/>
        </w:rPr>
      </w:pPr>
    </w:p>
    <w:p w14:paraId="72678B66" w14:textId="77777777" w:rsidR="00EA68C3" w:rsidRPr="007E58ED" w:rsidRDefault="00EA68C3" w:rsidP="007B28F4">
      <w:pPr>
        <w:spacing w:line="276" w:lineRule="auto"/>
        <w:jc w:val="both"/>
        <w:rPr>
          <w:b/>
          <w:bCs/>
          <w:iCs/>
          <w:color w:val="C00000"/>
          <w:sz w:val="24"/>
          <w:szCs w:val="24"/>
        </w:rPr>
      </w:pPr>
    </w:p>
    <w:p w14:paraId="095BCC28" w14:textId="77777777" w:rsidR="00EA68C3" w:rsidRPr="007E58ED" w:rsidRDefault="00EA68C3" w:rsidP="007B28F4">
      <w:pPr>
        <w:spacing w:line="276" w:lineRule="auto"/>
        <w:jc w:val="both"/>
        <w:rPr>
          <w:b/>
          <w:bCs/>
          <w:iCs/>
          <w:color w:val="C00000"/>
          <w:sz w:val="24"/>
          <w:szCs w:val="24"/>
        </w:rPr>
      </w:pPr>
    </w:p>
    <w:p w14:paraId="21B3D700" w14:textId="77777777" w:rsidR="007B28F4" w:rsidRPr="007E58ED" w:rsidRDefault="007B28F4" w:rsidP="007B28F4">
      <w:pPr>
        <w:shd w:val="clear" w:color="auto" w:fill="F4B083" w:themeFill="accent2" w:themeFillTint="99"/>
        <w:tabs>
          <w:tab w:val="left" w:pos="360"/>
        </w:tabs>
        <w:spacing w:line="276" w:lineRule="auto"/>
        <w:jc w:val="both"/>
        <w:rPr>
          <w:b/>
          <w:bCs/>
          <w:color w:val="0070C0"/>
          <w:sz w:val="24"/>
          <w:szCs w:val="24"/>
        </w:rPr>
      </w:pPr>
      <w:r w:rsidRPr="007E58ED">
        <w:rPr>
          <w:b/>
          <w:bCs/>
          <w:color w:val="0070C0"/>
          <w:sz w:val="24"/>
          <w:szCs w:val="24"/>
        </w:rPr>
        <w:lastRenderedPageBreak/>
        <w:t xml:space="preserve">II – BÀI TẬP LUYỆN TẬP </w:t>
      </w:r>
    </w:p>
    <w:p w14:paraId="0B4BE4E2" w14:textId="77777777" w:rsidR="007B28F4" w:rsidRPr="007E58ED" w:rsidRDefault="007B28F4" w:rsidP="007B28F4">
      <w:pPr>
        <w:spacing w:line="276" w:lineRule="auto"/>
        <w:rPr>
          <w:b/>
          <w:bCs/>
          <w:color w:val="C00000"/>
          <w:sz w:val="24"/>
          <w:szCs w:val="24"/>
        </w:rPr>
      </w:pPr>
      <w:r w:rsidRPr="007E58ED">
        <w:rPr>
          <w:b/>
          <w:bCs/>
          <w:color w:val="C00000"/>
          <w:sz w:val="24"/>
          <w:szCs w:val="24"/>
        </w:rPr>
        <w:t xml:space="preserve">1. Câu trắc nhiệm nhiều phương án lựa chọn ( 4,5 điểm ) </w:t>
      </w:r>
    </w:p>
    <w:p w14:paraId="79986952" w14:textId="77777777" w:rsidR="007B28F4" w:rsidRPr="007E58ED" w:rsidRDefault="007B28F4" w:rsidP="007B28F4">
      <w:pPr>
        <w:tabs>
          <w:tab w:val="left" w:pos="360"/>
        </w:tabs>
        <w:spacing w:line="276" w:lineRule="auto"/>
        <w:rPr>
          <w:i/>
          <w:iCs/>
          <w:color w:val="000000" w:themeColor="text1"/>
          <w:sz w:val="24"/>
          <w:szCs w:val="24"/>
        </w:rPr>
      </w:pPr>
      <w:r w:rsidRPr="007E58ED">
        <w:rPr>
          <w:i/>
          <w:iCs/>
          <w:color w:val="000000" w:themeColor="text1"/>
          <w:sz w:val="24"/>
          <w:szCs w:val="24"/>
        </w:rPr>
        <w:t>Thí sinh trả lời từ câu 1 đến câu 18. Mỗi câu hỏi thí sinh chỉ chọn một phương án.</w:t>
      </w:r>
    </w:p>
    <w:p w14:paraId="670D69F8" w14:textId="77777777" w:rsidR="007B28F4" w:rsidRPr="007E58ED" w:rsidRDefault="007B28F4" w:rsidP="007B28F4">
      <w:pPr>
        <w:tabs>
          <w:tab w:val="left" w:pos="360"/>
        </w:tabs>
        <w:spacing w:line="276" w:lineRule="auto"/>
        <w:rPr>
          <w:i/>
          <w:iCs/>
          <w:color w:val="000000" w:themeColor="text1"/>
          <w:sz w:val="24"/>
          <w:szCs w:val="24"/>
        </w:rPr>
      </w:pPr>
      <w:r w:rsidRPr="007E58ED">
        <w:rPr>
          <w:i/>
          <w:iCs/>
          <w:color w:val="000000" w:themeColor="text1"/>
          <w:sz w:val="24"/>
          <w:szCs w:val="24"/>
        </w:rPr>
        <w:t>(Mỗi câu trả lời đúng thí sinh được 0,25điểm)</w:t>
      </w:r>
    </w:p>
    <w:p w14:paraId="08A7409D" w14:textId="77777777" w:rsidR="007B28F4" w:rsidRPr="007E58ED" w:rsidRDefault="007B28F4" w:rsidP="007B28F4">
      <w:pPr>
        <w:spacing w:line="276" w:lineRule="auto"/>
        <w:jc w:val="both"/>
        <w:rPr>
          <w:color w:val="auto"/>
          <w:sz w:val="24"/>
          <w:szCs w:val="24"/>
          <w:lang w:val="sv-SE"/>
        </w:rPr>
      </w:pPr>
      <w:r w:rsidRPr="007E58ED">
        <w:rPr>
          <w:b/>
          <w:bCs/>
          <w:color w:val="auto"/>
          <w:sz w:val="24"/>
          <w:szCs w:val="24"/>
          <w:lang w:val="de-DE"/>
        </w:rPr>
        <w:t xml:space="preserve">Câu </w:t>
      </w:r>
      <w:r w:rsidR="00F357E7" w:rsidRPr="007E58ED">
        <w:rPr>
          <w:b/>
          <w:bCs/>
          <w:color w:val="auto"/>
          <w:sz w:val="24"/>
          <w:szCs w:val="24"/>
          <w:lang w:val="de-DE"/>
        </w:rPr>
        <w:t>1</w:t>
      </w:r>
      <w:r w:rsidRPr="007E58ED">
        <w:rPr>
          <w:b/>
          <w:bCs/>
          <w:color w:val="auto"/>
          <w:sz w:val="24"/>
          <w:szCs w:val="24"/>
          <w:lang w:val="de-DE"/>
        </w:rPr>
        <w:t>:</w:t>
      </w:r>
      <w:r w:rsidRPr="007E58ED">
        <w:rPr>
          <w:color w:val="auto"/>
          <w:sz w:val="24"/>
          <w:szCs w:val="24"/>
          <w:lang w:val="de-DE"/>
        </w:rPr>
        <w:t xml:space="preserve"> </w:t>
      </w:r>
      <w:r w:rsidRPr="007E58ED">
        <w:rPr>
          <w:color w:val="auto"/>
          <w:sz w:val="24"/>
          <w:szCs w:val="24"/>
          <w:lang w:val="sv-SE"/>
        </w:rPr>
        <w:t>Khi làm nóng một lượng khí có thể tích không đổi thì</w:t>
      </w:r>
    </w:p>
    <w:p w14:paraId="136681A2" w14:textId="77777777" w:rsidR="007B28F4" w:rsidRPr="007E58ED" w:rsidRDefault="007E58ED" w:rsidP="007B28F4">
      <w:pPr>
        <w:spacing w:line="276" w:lineRule="auto"/>
        <w:ind w:firstLine="720"/>
        <w:jc w:val="both"/>
        <w:rPr>
          <w:color w:val="auto"/>
          <w:sz w:val="24"/>
          <w:szCs w:val="24"/>
          <w:lang w:val="sv-SE"/>
        </w:rPr>
      </w:pPr>
      <w:r w:rsidRPr="007E58ED">
        <w:rPr>
          <w:b/>
          <w:bCs/>
          <w:color w:val="auto"/>
          <w:sz w:val="24"/>
          <w:szCs w:val="24"/>
          <w:lang w:val="sv-SE"/>
        </w:rPr>
        <w:t xml:space="preserve">C. </w:t>
      </w:r>
      <w:r w:rsidR="007B28F4" w:rsidRPr="007E58ED">
        <w:rPr>
          <w:color w:val="auto"/>
          <w:sz w:val="24"/>
          <w:szCs w:val="24"/>
          <w:lang w:val="sv-SE"/>
        </w:rPr>
        <w:t>số phân tử trong một đơn vị thể tích tăng tỉ lệ thuận với nhiệt độ.</w:t>
      </w:r>
    </w:p>
    <w:p w14:paraId="5E87D8F9" w14:textId="77777777" w:rsidR="007B28F4" w:rsidRPr="007E58ED" w:rsidRDefault="007E58ED" w:rsidP="007B28F4">
      <w:pPr>
        <w:spacing w:line="276" w:lineRule="auto"/>
        <w:ind w:firstLine="720"/>
        <w:jc w:val="both"/>
        <w:rPr>
          <w:color w:val="auto"/>
          <w:sz w:val="24"/>
          <w:szCs w:val="24"/>
          <w:lang w:val="sv-SE"/>
        </w:rPr>
      </w:pPr>
      <w:r w:rsidRPr="007E58ED">
        <w:rPr>
          <w:b/>
          <w:bCs/>
          <w:color w:val="auto"/>
          <w:sz w:val="24"/>
          <w:szCs w:val="24"/>
          <w:lang w:val="sv-SE"/>
        </w:rPr>
        <w:t xml:space="preserve">D. </w:t>
      </w:r>
      <w:r w:rsidR="007B28F4" w:rsidRPr="007E58ED">
        <w:rPr>
          <w:color w:val="auto"/>
          <w:sz w:val="24"/>
          <w:szCs w:val="24"/>
          <w:lang w:val="sv-SE"/>
        </w:rPr>
        <w:t>số phân tử trong một đơn vị thể tích giảm tỉ lệ nghịch với nhiệt độ.</w:t>
      </w:r>
    </w:p>
    <w:p w14:paraId="1C9BC058" w14:textId="77777777" w:rsidR="007B28F4" w:rsidRPr="007E58ED" w:rsidRDefault="007E58ED" w:rsidP="007B28F4">
      <w:pPr>
        <w:spacing w:line="276" w:lineRule="auto"/>
        <w:ind w:firstLine="720"/>
        <w:jc w:val="both"/>
        <w:rPr>
          <w:color w:val="auto"/>
          <w:sz w:val="24"/>
          <w:szCs w:val="24"/>
          <w:lang w:val="sv-SE"/>
        </w:rPr>
      </w:pPr>
      <w:r w:rsidRPr="007E58ED">
        <w:rPr>
          <w:b/>
          <w:bCs/>
          <w:color w:val="auto"/>
          <w:sz w:val="24"/>
          <w:szCs w:val="24"/>
          <w:lang w:val="sv-SE"/>
        </w:rPr>
        <w:t xml:space="preserve">A. </w:t>
      </w:r>
      <w:r w:rsidR="007B28F4" w:rsidRPr="007E58ED">
        <w:rPr>
          <w:color w:val="auto"/>
          <w:sz w:val="24"/>
          <w:szCs w:val="24"/>
          <w:lang w:val="sv-SE"/>
        </w:rPr>
        <w:t>áp suất khí không đổi.</w:t>
      </w:r>
    </w:p>
    <w:p w14:paraId="1E2EBB6D" w14:textId="77777777" w:rsidR="007B28F4" w:rsidRPr="007E58ED" w:rsidRDefault="007E58ED" w:rsidP="009E5BA1">
      <w:pPr>
        <w:spacing w:line="276" w:lineRule="auto"/>
        <w:ind w:firstLine="720"/>
        <w:jc w:val="both"/>
        <w:rPr>
          <w:color w:val="auto"/>
          <w:sz w:val="24"/>
          <w:szCs w:val="24"/>
          <w:lang w:val="sv-SE"/>
        </w:rPr>
      </w:pPr>
      <w:r w:rsidRPr="007E58ED">
        <w:rPr>
          <w:b/>
          <w:bCs/>
          <w:color w:val="auto"/>
          <w:sz w:val="24"/>
          <w:szCs w:val="24"/>
          <w:lang w:val="sv-SE"/>
        </w:rPr>
        <w:t xml:space="preserve">B. </w:t>
      </w:r>
      <w:r w:rsidR="007B28F4" w:rsidRPr="007E58ED">
        <w:rPr>
          <w:color w:val="auto"/>
          <w:sz w:val="24"/>
          <w:szCs w:val="24"/>
          <w:lang w:val="sv-SE"/>
        </w:rPr>
        <w:t>số phân tử trong một đơn vị thể tích không đổi.</w:t>
      </w:r>
    </w:p>
    <w:p w14:paraId="01D8F4B5" w14:textId="77777777" w:rsidR="009E5BA1" w:rsidRPr="007E58ED" w:rsidRDefault="009E5BA1" w:rsidP="009E5BA1">
      <w:pPr>
        <w:spacing w:line="276" w:lineRule="auto"/>
        <w:jc w:val="both"/>
        <w:rPr>
          <w:color w:val="auto"/>
          <w:sz w:val="24"/>
          <w:szCs w:val="24"/>
          <w:lang w:val="sv-SE"/>
        </w:rPr>
      </w:pPr>
      <w:r w:rsidRPr="007E58ED">
        <w:rPr>
          <w:b/>
          <w:bCs/>
          <w:color w:val="auto"/>
          <w:sz w:val="24"/>
          <w:szCs w:val="24"/>
          <w:lang w:val="de-DE"/>
        </w:rPr>
        <w:t xml:space="preserve">Câu </w:t>
      </w:r>
      <w:r w:rsidR="00F357E7" w:rsidRPr="007E58ED">
        <w:rPr>
          <w:b/>
          <w:bCs/>
          <w:color w:val="auto"/>
          <w:sz w:val="24"/>
          <w:szCs w:val="24"/>
          <w:lang w:val="de-DE"/>
        </w:rPr>
        <w:t>2</w:t>
      </w:r>
      <w:r w:rsidRPr="007E58ED">
        <w:rPr>
          <w:color w:val="auto"/>
          <w:sz w:val="24"/>
          <w:szCs w:val="24"/>
          <w:lang w:val="de-DE"/>
        </w:rPr>
        <w:t xml:space="preserve">: </w:t>
      </w:r>
      <w:r w:rsidRPr="007E58ED">
        <w:rPr>
          <w:color w:val="auto"/>
          <w:sz w:val="24"/>
          <w:szCs w:val="24"/>
          <w:lang w:val="sv-SE"/>
        </w:rPr>
        <w:t>Đồ thị nào dưới đây biểu diễn quá trình đẳng tích của một lượng khí nhất định?</w:t>
      </w:r>
    </w:p>
    <w:p w14:paraId="7B306864" w14:textId="77777777" w:rsidR="009E5BA1" w:rsidRPr="007E58ED" w:rsidRDefault="009E5BA1" w:rsidP="009E5BA1">
      <w:pPr>
        <w:spacing w:line="276" w:lineRule="auto"/>
        <w:jc w:val="both"/>
        <w:rPr>
          <w:color w:val="auto"/>
          <w:sz w:val="24"/>
          <w:szCs w:val="24"/>
          <w:lang w:val="sv-SE"/>
        </w:rPr>
      </w:pPr>
    </w:p>
    <w:p w14:paraId="0B21BDB8" w14:textId="77777777" w:rsidR="009E5BA1" w:rsidRPr="007E58ED" w:rsidRDefault="009E5BA1" w:rsidP="009E5BA1">
      <w:pPr>
        <w:spacing w:line="276" w:lineRule="auto"/>
        <w:ind w:firstLine="426"/>
        <w:jc w:val="both"/>
        <w:rPr>
          <w:b/>
          <w:bCs/>
          <w:color w:val="auto"/>
          <w:sz w:val="24"/>
          <w:szCs w:val="24"/>
        </w:rPr>
      </w:pPr>
      <w:r w:rsidRPr="007E58ED">
        <w:rPr>
          <w:b/>
          <w:bCs/>
          <w:noProof/>
          <w:color w:val="auto"/>
          <w:sz w:val="24"/>
          <w:szCs w:val="24"/>
        </w:rPr>
        <w:drawing>
          <wp:inline distT="0" distB="0" distL="0" distR="0" wp14:anchorId="0B317414" wp14:editId="033ED88B">
            <wp:extent cx="6277970" cy="1442189"/>
            <wp:effectExtent l="0" t="0" r="8890" b="5715"/>
            <wp:docPr id="563901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01059" name=""/>
                    <pic:cNvPicPr/>
                  </pic:nvPicPr>
                  <pic:blipFill>
                    <a:blip r:embed="rId13"/>
                    <a:stretch>
                      <a:fillRect/>
                    </a:stretch>
                  </pic:blipFill>
                  <pic:spPr>
                    <a:xfrm>
                      <a:off x="0" y="0"/>
                      <a:ext cx="6318243" cy="1451441"/>
                    </a:xfrm>
                    <a:prstGeom prst="rect">
                      <a:avLst/>
                    </a:prstGeom>
                  </pic:spPr>
                </pic:pic>
              </a:graphicData>
            </a:graphic>
          </wp:inline>
        </w:drawing>
      </w:r>
    </w:p>
    <w:p w14:paraId="2877E9ED" w14:textId="77777777" w:rsidR="009E5BA1" w:rsidRPr="007E58ED" w:rsidRDefault="007E58ED" w:rsidP="009E5BA1">
      <w:pPr>
        <w:spacing w:line="276" w:lineRule="auto"/>
        <w:ind w:firstLine="426"/>
        <w:jc w:val="both"/>
        <w:rPr>
          <w:color w:val="auto"/>
          <w:sz w:val="24"/>
          <w:szCs w:val="24"/>
        </w:rPr>
      </w:pPr>
      <w:r w:rsidRPr="007E58ED">
        <w:rPr>
          <w:b/>
          <w:bCs/>
          <w:color w:val="auto"/>
          <w:sz w:val="24"/>
          <w:szCs w:val="24"/>
        </w:rPr>
        <w:t xml:space="preserve">A. </w:t>
      </w:r>
      <w:r w:rsidR="009E5BA1" w:rsidRPr="007E58ED">
        <w:rPr>
          <w:color w:val="auto"/>
          <w:sz w:val="24"/>
          <w:szCs w:val="24"/>
        </w:rPr>
        <w:t>Hình 2</w:t>
      </w:r>
      <w:r w:rsidR="009E5BA1" w:rsidRPr="007E58ED">
        <w:rPr>
          <w:color w:val="auto"/>
          <w:sz w:val="24"/>
          <w:szCs w:val="24"/>
        </w:rPr>
        <w:tab/>
      </w:r>
      <w:r w:rsidR="009E5BA1" w:rsidRPr="007E58ED">
        <w:rPr>
          <w:color w:val="auto"/>
          <w:sz w:val="24"/>
          <w:szCs w:val="24"/>
        </w:rPr>
        <w:tab/>
      </w:r>
      <w:r w:rsidR="009E5BA1" w:rsidRPr="007E58ED">
        <w:rPr>
          <w:color w:val="auto"/>
          <w:sz w:val="24"/>
          <w:szCs w:val="24"/>
        </w:rPr>
        <w:tab/>
      </w:r>
      <w:r w:rsidRPr="007E58ED">
        <w:rPr>
          <w:b/>
          <w:bCs/>
          <w:color w:val="auto"/>
          <w:sz w:val="24"/>
          <w:szCs w:val="24"/>
        </w:rPr>
        <w:t xml:space="preserve">B. </w:t>
      </w:r>
      <w:r w:rsidR="009E5BA1" w:rsidRPr="007E58ED">
        <w:rPr>
          <w:color w:val="auto"/>
          <w:sz w:val="24"/>
          <w:szCs w:val="24"/>
        </w:rPr>
        <w:t>Hình 1</w:t>
      </w:r>
      <w:r w:rsidR="009E5BA1" w:rsidRPr="007E58ED">
        <w:rPr>
          <w:color w:val="auto"/>
          <w:sz w:val="24"/>
          <w:szCs w:val="24"/>
        </w:rPr>
        <w:tab/>
      </w:r>
      <w:r w:rsidR="009E5BA1" w:rsidRPr="007E58ED">
        <w:rPr>
          <w:color w:val="auto"/>
          <w:sz w:val="24"/>
          <w:szCs w:val="24"/>
        </w:rPr>
        <w:tab/>
      </w:r>
      <w:r w:rsidR="009E5BA1" w:rsidRPr="007E58ED">
        <w:rPr>
          <w:color w:val="auto"/>
          <w:sz w:val="24"/>
          <w:szCs w:val="24"/>
        </w:rPr>
        <w:tab/>
      </w:r>
      <w:r w:rsidRPr="007E58ED">
        <w:rPr>
          <w:b/>
          <w:bCs/>
          <w:color w:val="auto"/>
          <w:sz w:val="24"/>
          <w:szCs w:val="24"/>
        </w:rPr>
        <w:t xml:space="preserve">C. </w:t>
      </w:r>
      <w:r w:rsidR="009E5BA1" w:rsidRPr="007E58ED">
        <w:rPr>
          <w:color w:val="auto"/>
          <w:sz w:val="24"/>
          <w:szCs w:val="24"/>
        </w:rPr>
        <w:t>Hình 4</w:t>
      </w:r>
      <w:r w:rsidR="009E5BA1" w:rsidRPr="007E58ED">
        <w:rPr>
          <w:color w:val="auto"/>
          <w:sz w:val="24"/>
          <w:szCs w:val="24"/>
        </w:rPr>
        <w:tab/>
      </w:r>
      <w:r w:rsidR="009E5BA1" w:rsidRPr="007E58ED">
        <w:rPr>
          <w:color w:val="auto"/>
          <w:sz w:val="24"/>
          <w:szCs w:val="24"/>
        </w:rPr>
        <w:tab/>
      </w:r>
      <w:r w:rsidRPr="007E58ED">
        <w:rPr>
          <w:b/>
          <w:bCs/>
          <w:color w:val="auto"/>
          <w:sz w:val="24"/>
          <w:szCs w:val="24"/>
        </w:rPr>
        <w:t xml:space="preserve">D. </w:t>
      </w:r>
      <w:r w:rsidR="009E5BA1" w:rsidRPr="007E58ED">
        <w:rPr>
          <w:color w:val="auto"/>
          <w:sz w:val="24"/>
          <w:szCs w:val="24"/>
        </w:rPr>
        <w:t>Hình 2</w:t>
      </w:r>
    </w:p>
    <w:p w14:paraId="1B55F7C6" w14:textId="77777777" w:rsidR="009E5BA1" w:rsidRPr="007E58ED" w:rsidRDefault="009E5BA1" w:rsidP="009E5BA1">
      <w:pPr>
        <w:spacing w:line="276" w:lineRule="auto"/>
        <w:jc w:val="both"/>
        <w:rPr>
          <w:color w:val="auto"/>
          <w:sz w:val="24"/>
          <w:szCs w:val="24"/>
          <w:lang w:val="sv-SE"/>
        </w:rPr>
      </w:pPr>
      <w:r w:rsidRPr="007E58ED">
        <w:rPr>
          <w:b/>
          <w:bCs/>
          <w:color w:val="auto"/>
          <w:sz w:val="24"/>
          <w:szCs w:val="24"/>
        </w:rPr>
        <w:t xml:space="preserve">Câu </w:t>
      </w:r>
      <w:r w:rsidR="00F357E7" w:rsidRPr="007E58ED">
        <w:rPr>
          <w:b/>
          <w:bCs/>
          <w:color w:val="auto"/>
          <w:sz w:val="24"/>
          <w:szCs w:val="24"/>
        </w:rPr>
        <w:t>3</w:t>
      </w:r>
      <w:r w:rsidRPr="007E58ED">
        <w:rPr>
          <w:b/>
          <w:bCs/>
          <w:color w:val="auto"/>
          <w:sz w:val="24"/>
          <w:szCs w:val="24"/>
        </w:rPr>
        <w:t xml:space="preserve">: </w:t>
      </w:r>
      <w:r w:rsidRPr="007E58ED">
        <w:rPr>
          <w:color w:val="auto"/>
          <w:sz w:val="24"/>
          <w:szCs w:val="24"/>
          <w:lang w:val="sv-SE"/>
        </w:rPr>
        <w:t>Quá trình biến đổi trạng thái của một lượng khí nhất định khi thể tích không đổi gọi là</w:t>
      </w:r>
    </w:p>
    <w:p w14:paraId="4C0F3621" w14:textId="77777777" w:rsidR="009E5BA1" w:rsidRPr="007E58ED" w:rsidRDefault="007E58ED" w:rsidP="009E5BA1">
      <w:pPr>
        <w:spacing w:line="276" w:lineRule="auto"/>
        <w:ind w:firstLine="720"/>
        <w:jc w:val="both"/>
        <w:rPr>
          <w:color w:val="auto"/>
          <w:sz w:val="24"/>
          <w:szCs w:val="24"/>
          <w:lang w:val="sv-SE"/>
        </w:rPr>
      </w:pPr>
      <w:r w:rsidRPr="007E58ED">
        <w:rPr>
          <w:b/>
          <w:bCs/>
          <w:color w:val="auto"/>
          <w:sz w:val="24"/>
          <w:szCs w:val="24"/>
          <w:lang w:val="sv-SE"/>
        </w:rPr>
        <w:t xml:space="preserve">A. </w:t>
      </w:r>
      <w:r w:rsidR="009E5BA1" w:rsidRPr="007E58ED">
        <w:rPr>
          <w:color w:val="auto"/>
          <w:sz w:val="24"/>
          <w:szCs w:val="24"/>
          <w:lang w:val="sv-SE"/>
        </w:rPr>
        <w:t>quá trình đẳng tích.</w:t>
      </w:r>
      <w:r w:rsidR="009E5BA1" w:rsidRPr="007E58ED">
        <w:rPr>
          <w:color w:val="auto"/>
          <w:sz w:val="24"/>
          <w:szCs w:val="24"/>
          <w:lang w:val="sv-SE"/>
        </w:rPr>
        <w:tab/>
      </w:r>
      <w:r w:rsidR="009E5BA1" w:rsidRPr="007E58ED">
        <w:rPr>
          <w:color w:val="auto"/>
          <w:sz w:val="24"/>
          <w:szCs w:val="24"/>
          <w:lang w:val="sv-SE"/>
        </w:rPr>
        <w:tab/>
      </w:r>
      <w:r w:rsidR="009E5BA1" w:rsidRPr="007E58ED">
        <w:rPr>
          <w:color w:val="auto"/>
          <w:sz w:val="24"/>
          <w:szCs w:val="24"/>
          <w:lang w:val="sv-SE"/>
        </w:rPr>
        <w:tab/>
      </w:r>
      <w:r w:rsidR="009E5BA1" w:rsidRPr="007E58ED">
        <w:rPr>
          <w:color w:val="auto"/>
          <w:sz w:val="24"/>
          <w:szCs w:val="24"/>
          <w:lang w:val="sv-SE"/>
        </w:rPr>
        <w:tab/>
      </w:r>
      <w:r w:rsidRPr="007E58ED">
        <w:rPr>
          <w:b/>
          <w:bCs/>
          <w:color w:val="auto"/>
          <w:sz w:val="24"/>
          <w:szCs w:val="24"/>
          <w:lang w:val="sv-SE"/>
        </w:rPr>
        <w:t xml:space="preserve">B. </w:t>
      </w:r>
      <w:r w:rsidR="009E5BA1" w:rsidRPr="007E58ED">
        <w:rPr>
          <w:color w:val="auto"/>
          <w:sz w:val="24"/>
          <w:szCs w:val="24"/>
          <w:lang w:val="sv-SE"/>
        </w:rPr>
        <w:t>quá trình đẳng nhiệt.</w:t>
      </w:r>
    </w:p>
    <w:p w14:paraId="7E9C6999" w14:textId="77777777" w:rsidR="009E5BA1" w:rsidRPr="007E58ED" w:rsidRDefault="007E58ED" w:rsidP="009E5BA1">
      <w:pPr>
        <w:spacing w:line="276" w:lineRule="auto"/>
        <w:ind w:firstLine="720"/>
        <w:jc w:val="both"/>
        <w:rPr>
          <w:color w:val="auto"/>
          <w:sz w:val="24"/>
          <w:szCs w:val="24"/>
          <w:lang w:val="sv-SE"/>
        </w:rPr>
      </w:pPr>
      <w:r w:rsidRPr="007E58ED">
        <w:rPr>
          <w:b/>
          <w:bCs/>
          <w:color w:val="auto"/>
          <w:sz w:val="24"/>
          <w:szCs w:val="24"/>
          <w:lang w:val="sv-SE"/>
        </w:rPr>
        <w:t xml:space="preserve">C. </w:t>
      </w:r>
      <w:r w:rsidR="009E5BA1" w:rsidRPr="007E58ED">
        <w:rPr>
          <w:color w:val="auto"/>
          <w:sz w:val="24"/>
          <w:szCs w:val="24"/>
          <w:lang w:val="sv-SE"/>
        </w:rPr>
        <w:t>quá trình đẳng áp.</w:t>
      </w:r>
      <w:r w:rsidR="009E5BA1" w:rsidRPr="007E58ED">
        <w:rPr>
          <w:color w:val="auto"/>
          <w:sz w:val="24"/>
          <w:szCs w:val="24"/>
          <w:lang w:val="sv-SE"/>
        </w:rPr>
        <w:tab/>
      </w:r>
      <w:r w:rsidR="009E5BA1" w:rsidRPr="007E58ED">
        <w:rPr>
          <w:color w:val="auto"/>
          <w:sz w:val="24"/>
          <w:szCs w:val="24"/>
          <w:lang w:val="sv-SE"/>
        </w:rPr>
        <w:tab/>
      </w:r>
      <w:r w:rsidR="009E5BA1" w:rsidRPr="007E58ED">
        <w:rPr>
          <w:color w:val="auto"/>
          <w:sz w:val="24"/>
          <w:szCs w:val="24"/>
          <w:lang w:val="sv-SE"/>
        </w:rPr>
        <w:tab/>
      </w:r>
      <w:r w:rsidR="009E5BA1" w:rsidRPr="007E58ED">
        <w:rPr>
          <w:color w:val="auto"/>
          <w:sz w:val="24"/>
          <w:szCs w:val="24"/>
          <w:lang w:val="sv-SE"/>
        </w:rPr>
        <w:tab/>
      </w:r>
      <w:r w:rsidRPr="007E58ED">
        <w:rPr>
          <w:b/>
          <w:bCs/>
          <w:color w:val="auto"/>
          <w:sz w:val="24"/>
          <w:szCs w:val="24"/>
          <w:lang w:val="sv-SE"/>
        </w:rPr>
        <w:t xml:space="preserve">D. </w:t>
      </w:r>
      <w:r w:rsidR="009E5BA1" w:rsidRPr="007E58ED">
        <w:rPr>
          <w:color w:val="auto"/>
          <w:sz w:val="24"/>
          <w:szCs w:val="24"/>
          <w:lang w:val="sv-SE"/>
        </w:rPr>
        <w:t>quá trình đoạn nhiệt.</w:t>
      </w:r>
    </w:p>
    <w:p w14:paraId="518C1C13" w14:textId="77777777" w:rsidR="009E5BA1" w:rsidRPr="007E58ED" w:rsidRDefault="009E5BA1" w:rsidP="009E5BA1">
      <w:pPr>
        <w:spacing w:line="276" w:lineRule="auto"/>
        <w:jc w:val="both"/>
        <w:rPr>
          <w:color w:val="auto"/>
          <w:sz w:val="24"/>
          <w:szCs w:val="24"/>
          <w:lang w:val="sv-SE"/>
        </w:rPr>
      </w:pPr>
      <w:r w:rsidRPr="007E58ED">
        <w:rPr>
          <w:b/>
          <w:bCs/>
          <w:color w:val="auto"/>
          <w:sz w:val="24"/>
          <w:szCs w:val="24"/>
          <w:lang w:val="de-DE"/>
        </w:rPr>
        <w:t>Câu 4:</w:t>
      </w:r>
      <w:r w:rsidRPr="007E58ED">
        <w:rPr>
          <w:color w:val="auto"/>
          <w:sz w:val="24"/>
          <w:szCs w:val="24"/>
          <w:lang w:val="de-DE"/>
        </w:rPr>
        <w:t xml:space="preserve"> </w:t>
      </w:r>
      <w:r w:rsidRPr="007E58ED">
        <w:rPr>
          <w:color w:val="auto"/>
          <w:sz w:val="24"/>
          <w:szCs w:val="24"/>
          <w:lang w:val="sv-SE"/>
        </w:rPr>
        <w:t>Trong các hệ thức sau đây, hệ thức nào phù hợp với quá trình đẳng tích?</w:t>
      </w:r>
    </w:p>
    <w:p w14:paraId="071DEABC" w14:textId="77777777" w:rsidR="009E5BA1" w:rsidRPr="007E58ED" w:rsidRDefault="007E58ED" w:rsidP="009E5BA1">
      <w:pPr>
        <w:spacing w:line="276" w:lineRule="auto"/>
        <w:ind w:firstLine="720"/>
        <w:jc w:val="both"/>
        <w:rPr>
          <w:color w:val="auto"/>
          <w:sz w:val="24"/>
          <w:szCs w:val="24"/>
          <w:lang w:val="sv-SE"/>
        </w:rPr>
      </w:pPr>
      <w:bookmarkStart w:id="0" w:name="_Hlk168999410"/>
      <w:r w:rsidRPr="007E58ED">
        <w:rPr>
          <w:b/>
          <w:bCs/>
          <w:color w:val="auto"/>
          <w:sz w:val="24"/>
          <w:szCs w:val="24"/>
          <w:lang w:val="sv-SE"/>
        </w:rPr>
        <w:t xml:space="preserve">A. </w:t>
      </w:r>
      <m:oMath>
        <m:f>
          <m:fPr>
            <m:ctrlPr>
              <w:rPr>
                <w:rFonts w:ascii="Cambria Math" w:hAnsi="Cambria Math"/>
                <w:iCs/>
                <w:color w:val="auto"/>
                <w:sz w:val="24"/>
                <w:szCs w:val="24"/>
              </w:rPr>
            </m:ctrlPr>
          </m:fPr>
          <m:num>
            <m:r>
              <m:rPr>
                <m:sty m:val="p"/>
              </m:rPr>
              <w:rPr>
                <w:rFonts w:ascii="Cambria Math" w:hAnsi="Cambria Math"/>
                <w:color w:val="auto"/>
                <w:sz w:val="24"/>
                <w:szCs w:val="24"/>
                <w:lang w:val="sv-SE"/>
              </w:rPr>
              <m:t>p</m:t>
            </m:r>
          </m:num>
          <m:den>
            <m:r>
              <m:rPr>
                <m:sty m:val="p"/>
              </m:rPr>
              <w:rPr>
                <w:rFonts w:ascii="Cambria Math" w:hAnsi="Cambria Math"/>
                <w:color w:val="auto"/>
                <w:sz w:val="24"/>
                <w:szCs w:val="24"/>
                <w:lang w:val="sv-SE"/>
              </w:rPr>
              <m:t>t</m:t>
            </m:r>
          </m:den>
        </m:f>
        <m:r>
          <m:rPr>
            <m:sty m:val="p"/>
          </m:rPr>
          <w:rPr>
            <w:rFonts w:ascii="Cambria Math" w:hAnsi="Cambria Math"/>
            <w:color w:val="auto"/>
            <w:sz w:val="24"/>
            <w:szCs w:val="24"/>
            <w:lang w:val="sv-SE"/>
          </w:rPr>
          <m:t>=hằng số.</m:t>
        </m:r>
      </m:oMath>
      <w:r w:rsidR="009E5BA1" w:rsidRPr="007E58ED">
        <w:rPr>
          <w:iCs/>
          <w:color w:val="auto"/>
          <w:sz w:val="24"/>
          <w:szCs w:val="24"/>
          <w:lang w:val="sv-SE"/>
        </w:rPr>
        <w:tab/>
      </w:r>
      <w:r w:rsidR="009E5BA1" w:rsidRPr="007E58ED">
        <w:rPr>
          <w:iCs/>
          <w:color w:val="auto"/>
          <w:sz w:val="24"/>
          <w:szCs w:val="24"/>
          <w:lang w:val="sv-SE"/>
        </w:rPr>
        <w:tab/>
      </w:r>
      <w:r w:rsidRPr="007E58ED">
        <w:rPr>
          <w:b/>
          <w:bCs/>
          <w:iCs/>
          <w:color w:val="auto"/>
          <w:sz w:val="24"/>
          <w:szCs w:val="24"/>
          <w:lang w:val="sv-SE"/>
        </w:rPr>
        <w:t xml:space="preserve">B. </w:t>
      </w:r>
      <m:oMath>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lang w:val="sv-SE"/>
                  </w:rPr>
                  <m:t>p</m:t>
                </m:r>
              </m:e>
              <m:sub>
                <m:r>
                  <m:rPr>
                    <m:sty m:val="p"/>
                  </m:rPr>
                  <w:rPr>
                    <w:rFonts w:ascii="Cambria Math" w:hAnsi="Cambria Math"/>
                    <w:color w:val="auto"/>
                    <w:sz w:val="24"/>
                    <w:szCs w:val="24"/>
                    <w:lang w:val="sv-SE"/>
                  </w:rPr>
                  <m:t>1</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lang w:val="sv-SE"/>
                  </w:rPr>
                  <m:t>p</m:t>
                </m:r>
              </m:e>
              <m:sub>
                <m:r>
                  <m:rPr>
                    <m:sty m:val="p"/>
                  </m:rPr>
                  <w:rPr>
                    <w:rFonts w:ascii="Cambria Math" w:hAnsi="Cambria Math"/>
                    <w:color w:val="auto"/>
                    <w:sz w:val="24"/>
                    <w:szCs w:val="24"/>
                    <w:lang w:val="sv-SE"/>
                  </w:rPr>
                  <m:t>2</m:t>
                </m:r>
              </m:sub>
            </m:sSub>
          </m:den>
        </m:f>
        <m:r>
          <m:rPr>
            <m:sty m:val="p"/>
          </m:rPr>
          <w:rPr>
            <w:rFonts w:ascii="Cambria Math" w:hAnsi="Cambria Math"/>
            <w:color w:val="auto"/>
            <w:sz w:val="24"/>
            <w:szCs w:val="24"/>
            <w:lang w:val="sv-SE"/>
          </w:rPr>
          <m:t>=</m:t>
        </m:r>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2</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1</m:t>
                </m:r>
              </m:sub>
            </m:sSub>
          </m:den>
        </m:f>
        <m:r>
          <w:rPr>
            <w:rFonts w:ascii="Cambria Math" w:hAnsi="Cambria Math"/>
            <w:color w:val="auto"/>
            <w:sz w:val="24"/>
            <w:szCs w:val="24"/>
            <w:lang w:val="sv-SE"/>
          </w:rPr>
          <m:t>.</m:t>
        </m:r>
      </m:oMath>
      <w:r w:rsidR="009E5BA1" w:rsidRPr="007E58ED">
        <w:rPr>
          <w:color w:val="auto"/>
          <w:sz w:val="24"/>
          <w:szCs w:val="24"/>
          <w:lang w:val="sv-SE"/>
        </w:rPr>
        <w:tab/>
      </w:r>
      <w:r w:rsidR="009E5BA1" w:rsidRPr="007E58ED">
        <w:rPr>
          <w:color w:val="auto"/>
          <w:sz w:val="24"/>
          <w:szCs w:val="24"/>
          <w:lang w:val="sv-SE"/>
        </w:rPr>
        <w:tab/>
      </w:r>
      <w:r w:rsidRPr="007E58ED">
        <w:rPr>
          <w:b/>
          <w:bCs/>
          <w:color w:val="auto"/>
          <w:sz w:val="24"/>
          <w:szCs w:val="24"/>
          <w:lang w:val="sv-SE"/>
        </w:rPr>
        <w:t xml:space="preserve">C. </w:t>
      </w:r>
      <w:r w:rsidR="009E5BA1" w:rsidRPr="007E58ED">
        <w:rPr>
          <w:color w:val="auto"/>
          <w:sz w:val="24"/>
          <w:szCs w:val="24"/>
          <w:lang w:val="sv-SE"/>
        </w:rPr>
        <w:t>p.V = hằng số.</w:t>
      </w:r>
      <w:r w:rsidR="009E5BA1" w:rsidRPr="007E58ED">
        <w:rPr>
          <w:color w:val="auto"/>
          <w:sz w:val="24"/>
          <w:szCs w:val="24"/>
          <w:lang w:val="sv-SE"/>
        </w:rPr>
        <w:tab/>
      </w:r>
      <w:r w:rsidR="009E5BA1" w:rsidRPr="007E58ED">
        <w:rPr>
          <w:color w:val="auto"/>
          <w:sz w:val="24"/>
          <w:szCs w:val="24"/>
          <w:lang w:val="sv-SE"/>
        </w:rPr>
        <w:tab/>
      </w:r>
      <w:r w:rsidRPr="007E58ED">
        <w:rPr>
          <w:b/>
          <w:bCs/>
          <w:color w:val="auto"/>
          <w:sz w:val="24"/>
          <w:szCs w:val="24"/>
          <w:lang w:val="sv-SE"/>
        </w:rPr>
        <w:t xml:space="preserve">D. </w:t>
      </w:r>
      <w:r w:rsidR="009E5BA1" w:rsidRPr="007E58ED">
        <w:rPr>
          <w:color w:val="auto"/>
          <w:sz w:val="24"/>
          <w:szCs w:val="24"/>
          <w:lang w:val="sv-SE"/>
        </w:rPr>
        <w:t>p ~ T.</w:t>
      </w:r>
    </w:p>
    <w:bookmarkEnd w:id="0"/>
    <w:p w14:paraId="21C2DC01" w14:textId="77777777" w:rsidR="009E5BA1" w:rsidRPr="007E58ED" w:rsidRDefault="009E5BA1" w:rsidP="009E5BA1">
      <w:pPr>
        <w:spacing w:line="276" w:lineRule="auto"/>
        <w:jc w:val="both"/>
        <w:rPr>
          <w:color w:val="auto"/>
          <w:sz w:val="24"/>
          <w:szCs w:val="24"/>
          <w:lang w:val="sv-SE"/>
        </w:rPr>
      </w:pPr>
      <w:r w:rsidRPr="007E58ED">
        <w:rPr>
          <w:b/>
          <w:bCs/>
          <w:color w:val="auto"/>
          <w:sz w:val="24"/>
          <w:szCs w:val="24"/>
          <w:lang w:val="de-DE"/>
        </w:rPr>
        <w:t xml:space="preserve">Câu </w:t>
      </w:r>
      <w:r w:rsidR="00F357E7" w:rsidRPr="007E58ED">
        <w:rPr>
          <w:b/>
          <w:bCs/>
          <w:color w:val="auto"/>
          <w:sz w:val="24"/>
          <w:szCs w:val="24"/>
          <w:lang w:val="de-DE"/>
        </w:rPr>
        <w:t>5</w:t>
      </w:r>
      <w:r w:rsidRPr="007E58ED">
        <w:rPr>
          <w:b/>
          <w:bCs/>
          <w:color w:val="auto"/>
          <w:sz w:val="24"/>
          <w:szCs w:val="24"/>
          <w:lang w:val="de-DE"/>
        </w:rPr>
        <w:t>:</w:t>
      </w:r>
      <w:r w:rsidRPr="007E58ED">
        <w:rPr>
          <w:color w:val="auto"/>
          <w:sz w:val="24"/>
          <w:szCs w:val="24"/>
          <w:lang w:val="de-DE"/>
        </w:rPr>
        <w:t xml:space="preserve"> </w:t>
      </w:r>
      <w:r w:rsidRPr="007E58ED">
        <w:rPr>
          <w:color w:val="auto"/>
          <w:sz w:val="24"/>
          <w:szCs w:val="24"/>
          <w:lang w:val="sv-SE"/>
        </w:rPr>
        <w:t>Quá trình nào sau đây là quá trình đẳng tích?</w:t>
      </w:r>
    </w:p>
    <w:p w14:paraId="4B7EE48F" w14:textId="77777777" w:rsidR="009E5BA1" w:rsidRPr="007E58ED" w:rsidRDefault="007E58ED" w:rsidP="009E5BA1">
      <w:pPr>
        <w:spacing w:line="276" w:lineRule="auto"/>
        <w:ind w:firstLine="720"/>
        <w:jc w:val="both"/>
        <w:rPr>
          <w:color w:val="auto"/>
          <w:sz w:val="24"/>
          <w:szCs w:val="24"/>
          <w:lang w:val="sv-SE"/>
        </w:rPr>
      </w:pPr>
      <w:r w:rsidRPr="007E58ED">
        <w:rPr>
          <w:b/>
          <w:bCs/>
          <w:color w:val="auto"/>
          <w:sz w:val="24"/>
          <w:szCs w:val="24"/>
          <w:lang w:val="sv-SE"/>
        </w:rPr>
        <w:t xml:space="preserve">A. </w:t>
      </w:r>
      <w:r w:rsidR="009E5BA1" w:rsidRPr="007E58ED">
        <w:rPr>
          <w:color w:val="auto"/>
          <w:sz w:val="24"/>
          <w:szCs w:val="24"/>
          <w:lang w:val="sv-SE"/>
        </w:rPr>
        <w:t>Nhúng quả bóng bàn bị xẹp vào nước nóng thì nó phồng lên như cũ.</w:t>
      </w:r>
    </w:p>
    <w:p w14:paraId="5E1325C1" w14:textId="77777777" w:rsidR="009E5BA1" w:rsidRPr="007E58ED" w:rsidRDefault="007E58ED" w:rsidP="009E5BA1">
      <w:pPr>
        <w:spacing w:line="276" w:lineRule="auto"/>
        <w:ind w:firstLine="720"/>
        <w:jc w:val="both"/>
        <w:rPr>
          <w:color w:val="auto"/>
          <w:sz w:val="24"/>
          <w:szCs w:val="24"/>
          <w:lang w:val="sv-SE"/>
        </w:rPr>
      </w:pPr>
      <w:r w:rsidRPr="007E58ED">
        <w:rPr>
          <w:b/>
          <w:bCs/>
          <w:color w:val="auto"/>
          <w:sz w:val="24"/>
          <w:szCs w:val="24"/>
          <w:lang w:val="sv-SE"/>
        </w:rPr>
        <w:t xml:space="preserve">B. </w:t>
      </w:r>
      <w:r w:rsidR="009E5BA1" w:rsidRPr="007E58ED">
        <w:rPr>
          <w:color w:val="auto"/>
          <w:sz w:val="24"/>
          <w:szCs w:val="24"/>
          <w:lang w:val="sv-SE"/>
        </w:rPr>
        <w:t>Thổi không khí vào một quả bóng bay.</w:t>
      </w:r>
    </w:p>
    <w:p w14:paraId="1F9C34DB" w14:textId="77777777" w:rsidR="009E5BA1" w:rsidRPr="007E58ED" w:rsidRDefault="007E58ED" w:rsidP="009E5BA1">
      <w:pPr>
        <w:spacing w:line="276" w:lineRule="auto"/>
        <w:ind w:firstLine="720"/>
        <w:jc w:val="both"/>
        <w:rPr>
          <w:color w:val="auto"/>
          <w:sz w:val="24"/>
          <w:szCs w:val="24"/>
          <w:lang w:val="sv-SE"/>
        </w:rPr>
      </w:pPr>
      <w:r w:rsidRPr="007E58ED">
        <w:rPr>
          <w:b/>
          <w:bCs/>
          <w:color w:val="auto"/>
          <w:sz w:val="24"/>
          <w:szCs w:val="24"/>
          <w:lang w:val="sv-SE"/>
        </w:rPr>
        <w:t xml:space="preserve">C. </w:t>
      </w:r>
      <w:r w:rsidR="009E5BA1" w:rsidRPr="007E58ED">
        <w:rPr>
          <w:color w:val="auto"/>
          <w:sz w:val="24"/>
          <w:szCs w:val="24"/>
          <w:lang w:val="sv-SE"/>
        </w:rPr>
        <w:t>Đun nóng khí trong một xi lanh có pittông kín.</w:t>
      </w:r>
    </w:p>
    <w:p w14:paraId="46A483EF" w14:textId="77777777" w:rsidR="009E5BA1" w:rsidRPr="007E58ED" w:rsidRDefault="007E58ED" w:rsidP="009E5BA1">
      <w:pPr>
        <w:spacing w:line="276" w:lineRule="auto"/>
        <w:ind w:firstLine="720"/>
        <w:jc w:val="both"/>
        <w:rPr>
          <w:color w:val="auto"/>
          <w:sz w:val="24"/>
          <w:szCs w:val="24"/>
        </w:rPr>
      </w:pPr>
      <w:r w:rsidRPr="007E58ED">
        <w:rPr>
          <w:b/>
          <w:bCs/>
          <w:color w:val="auto"/>
          <w:sz w:val="24"/>
          <w:szCs w:val="24"/>
        </w:rPr>
        <w:t xml:space="preserve">D. </w:t>
      </w:r>
      <w:r w:rsidR="009E5BA1" w:rsidRPr="007E58ED">
        <w:rPr>
          <w:color w:val="auto"/>
          <w:sz w:val="24"/>
          <w:szCs w:val="24"/>
        </w:rPr>
        <w:t>Đun nóng khí trong một xi lanh hở.</w:t>
      </w:r>
    </w:p>
    <w:p w14:paraId="30664184" w14:textId="77777777" w:rsidR="009E5BA1" w:rsidRPr="007E58ED" w:rsidRDefault="009E5BA1" w:rsidP="009E5BA1">
      <w:pPr>
        <w:spacing w:before="40" w:line="276" w:lineRule="auto"/>
        <w:jc w:val="both"/>
        <w:rPr>
          <w:color w:val="auto"/>
          <w:sz w:val="24"/>
          <w:szCs w:val="24"/>
        </w:rPr>
      </w:pPr>
      <w:r w:rsidRPr="007E58ED">
        <w:rPr>
          <w:b/>
          <w:bCs/>
          <w:iCs/>
          <w:color w:val="auto"/>
          <w:sz w:val="24"/>
          <w:szCs w:val="24"/>
          <w:lang w:val="sv-SE"/>
        </w:rPr>
        <w:t xml:space="preserve">Câu </w:t>
      </w:r>
      <w:r w:rsidR="00F357E7" w:rsidRPr="007E58ED">
        <w:rPr>
          <w:b/>
          <w:bCs/>
          <w:iCs/>
          <w:color w:val="auto"/>
          <w:sz w:val="24"/>
          <w:szCs w:val="24"/>
          <w:lang w:val="sv-SE"/>
        </w:rPr>
        <w:t>6</w:t>
      </w:r>
      <w:r w:rsidRPr="007E58ED">
        <w:rPr>
          <w:iCs/>
          <w:color w:val="auto"/>
          <w:sz w:val="24"/>
          <w:szCs w:val="24"/>
          <w:lang w:val="sv-SE"/>
        </w:rPr>
        <w:t xml:space="preserve">: </w:t>
      </w:r>
      <w:r w:rsidRPr="007E58ED">
        <w:rPr>
          <w:color w:val="auto"/>
          <w:sz w:val="24"/>
          <w:szCs w:val="24"/>
        </w:rPr>
        <w:t xml:space="preserve">Khi đun nóng đẳng tích một khối khí thêm 1 </w:t>
      </w:r>
      <w:r w:rsidRPr="007E58ED">
        <w:rPr>
          <w:color w:val="auto"/>
          <w:sz w:val="24"/>
          <w:szCs w:val="24"/>
          <w:vertAlign w:val="superscript"/>
        </w:rPr>
        <w:t>o</w:t>
      </w:r>
      <w:r w:rsidRPr="007E58ED">
        <w:rPr>
          <w:color w:val="auto"/>
          <w:sz w:val="24"/>
          <w:szCs w:val="24"/>
        </w:rPr>
        <w:t>C thì áp suất khối khí tăng thêm 1/360 áp suất ban đầu. Nhiệt độ ban đầu của khối khí bằng</w:t>
      </w:r>
    </w:p>
    <w:p w14:paraId="5DEC28B0" w14:textId="77777777" w:rsidR="009E5BA1" w:rsidRPr="007E58ED" w:rsidRDefault="009E5BA1" w:rsidP="009E5BA1">
      <w:pPr>
        <w:spacing w:line="276" w:lineRule="auto"/>
        <w:rPr>
          <w:color w:val="auto"/>
          <w:sz w:val="24"/>
          <w:szCs w:val="24"/>
        </w:rPr>
      </w:pPr>
      <w:r w:rsidRPr="007E58ED">
        <w:rPr>
          <w:b/>
          <w:bCs/>
          <w:color w:val="auto"/>
          <w:sz w:val="24"/>
          <w:szCs w:val="24"/>
        </w:rPr>
        <w:tab/>
        <w:t>A.</w:t>
      </w:r>
      <w:r w:rsidR="00F357E7" w:rsidRPr="007E58ED">
        <w:rPr>
          <w:color w:val="auto"/>
          <w:sz w:val="24"/>
          <w:szCs w:val="24"/>
        </w:rPr>
        <w:t>75</w:t>
      </w:r>
      <w:r w:rsidRPr="007E58ED">
        <w:rPr>
          <w:color w:val="auto"/>
          <w:sz w:val="24"/>
          <w:szCs w:val="24"/>
        </w:rPr>
        <w:t xml:space="preserve"> </w:t>
      </w:r>
      <w:r w:rsidRPr="007E58ED">
        <w:rPr>
          <w:color w:val="auto"/>
          <w:sz w:val="24"/>
          <w:szCs w:val="24"/>
          <w:vertAlign w:val="superscript"/>
        </w:rPr>
        <w:t>0</w:t>
      </w:r>
      <w:r w:rsidR="007E58ED" w:rsidRPr="007E58ED">
        <w:rPr>
          <w:b/>
          <w:color w:val="auto"/>
          <w:sz w:val="24"/>
          <w:szCs w:val="24"/>
        </w:rPr>
        <w:t xml:space="preserve">C. </w:t>
      </w:r>
      <w:r w:rsidRPr="007E58ED">
        <w:rPr>
          <w:color w:val="auto"/>
          <w:sz w:val="24"/>
          <w:szCs w:val="24"/>
        </w:rPr>
        <w:t xml:space="preserve"> </w:t>
      </w:r>
      <w:r w:rsidRPr="007E58ED">
        <w:rPr>
          <w:color w:val="auto"/>
          <w:sz w:val="24"/>
          <w:szCs w:val="24"/>
        </w:rPr>
        <w:tab/>
      </w:r>
      <w:r w:rsidRPr="007E58ED">
        <w:rPr>
          <w:color w:val="auto"/>
          <w:sz w:val="24"/>
          <w:szCs w:val="24"/>
        </w:rPr>
        <w:tab/>
      </w:r>
      <w:r w:rsidR="007E58ED" w:rsidRPr="007E58ED">
        <w:rPr>
          <w:b/>
          <w:bCs/>
          <w:color w:val="auto"/>
          <w:sz w:val="24"/>
          <w:szCs w:val="24"/>
        </w:rPr>
        <w:t xml:space="preserve">B. </w:t>
      </w:r>
      <w:r w:rsidR="00F357E7" w:rsidRPr="007E58ED">
        <w:rPr>
          <w:color w:val="auto"/>
          <w:sz w:val="24"/>
          <w:szCs w:val="24"/>
        </w:rPr>
        <w:t>90</w:t>
      </w:r>
      <w:r w:rsidRPr="007E58ED">
        <w:rPr>
          <w:color w:val="auto"/>
          <w:sz w:val="24"/>
          <w:szCs w:val="24"/>
        </w:rPr>
        <w:t xml:space="preserve"> </w:t>
      </w:r>
      <w:r w:rsidRPr="007E58ED">
        <w:rPr>
          <w:color w:val="auto"/>
          <w:sz w:val="24"/>
          <w:szCs w:val="24"/>
          <w:vertAlign w:val="superscript"/>
        </w:rPr>
        <w:t>0</w:t>
      </w:r>
      <w:r w:rsidR="007E58ED" w:rsidRPr="007E58ED">
        <w:rPr>
          <w:b/>
          <w:color w:val="auto"/>
          <w:sz w:val="24"/>
          <w:szCs w:val="24"/>
        </w:rPr>
        <w:t xml:space="preserve">C. </w:t>
      </w:r>
      <w:r w:rsidRPr="007E58ED">
        <w:rPr>
          <w:color w:val="auto"/>
          <w:sz w:val="24"/>
          <w:szCs w:val="24"/>
        </w:rPr>
        <w:t xml:space="preserve"> </w:t>
      </w:r>
      <w:r w:rsidRPr="007E58ED">
        <w:rPr>
          <w:color w:val="auto"/>
          <w:sz w:val="24"/>
          <w:szCs w:val="24"/>
        </w:rPr>
        <w:tab/>
      </w:r>
      <w:r w:rsidRPr="007E58ED">
        <w:rPr>
          <w:color w:val="auto"/>
          <w:sz w:val="24"/>
          <w:szCs w:val="24"/>
        </w:rPr>
        <w:tab/>
      </w:r>
      <w:r w:rsidRPr="007E58ED">
        <w:rPr>
          <w:b/>
          <w:bCs/>
          <w:color w:val="auto"/>
          <w:sz w:val="24"/>
          <w:szCs w:val="24"/>
        </w:rPr>
        <w:t>C.</w:t>
      </w:r>
      <w:r w:rsidR="00F357E7" w:rsidRPr="007E58ED">
        <w:rPr>
          <w:color w:val="auto"/>
          <w:sz w:val="24"/>
          <w:szCs w:val="24"/>
        </w:rPr>
        <w:t>87</w:t>
      </w:r>
      <w:r w:rsidRPr="007E58ED">
        <w:rPr>
          <w:color w:val="auto"/>
          <w:sz w:val="24"/>
          <w:szCs w:val="24"/>
        </w:rPr>
        <w:t xml:space="preserve"> </w:t>
      </w:r>
      <w:r w:rsidRPr="007E58ED">
        <w:rPr>
          <w:color w:val="auto"/>
          <w:sz w:val="24"/>
          <w:szCs w:val="24"/>
          <w:vertAlign w:val="superscript"/>
        </w:rPr>
        <w:t>0</w:t>
      </w:r>
      <w:r w:rsidR="007E58ED" w:rsidRPr="007E58ED">
        <w:rPr>
          <w:b/>
          <w:color w:val="auto"/>
          <w:sz w:val="24"/>
          <w:szCs w:val="24"/>
        </w:rPr>
        <w:t xml:space="preserve">C. </w:t>
      </w:r>
      <w:r w:rsidRPr="007E58ED">
        <w:rPr>
          <w:color w:val="auto"/>
          <w:sz w:val="24"/>
          <w:szCs w:val="24"/>
        </w:rPr>
        <w:t xml:space="preserve"> </w:t>
      </w:r>
      <w:r w:rsidRPr="007E58ED">
        <w:rPr>
          <w:color w:val="auto"/>
          <w:sz w:val="24"/>
          <w:szCs w:val="24"/>
        </w:rPr>
        <w:tab/>
      </w:r>
      <w:r w:rsidRPr="007E58ED">
        <w:rPr>
          <w:color w:val="auto"/>
          <w:sz w:val="24"/>
          <w:szCs w:val="24"/>
        </w:rPr>
        <w:tab/>
      </w:r>
      <w:r w:rsidRPr="007E58ED">
        <w:rPr>
          <w:color w:val="auto"/>
          <w:sz w:val="24"/>
          <w:szCs w:val="24"/>
        </w:rPr>
        <w:tab/>
      </w:r>
      <w:r w:rsidR="007E58ED" w:rsidRPr="007E58ED">
        <w:rPr>
          <w:b/>
          <w:bCs/>
          <w:color w:val="auto"/>
          <w:sz w:val="24"/>
          <w:szCs w:val="24"/>
        </w:rPr>
        <w:t xml:space="preserve">D. </w:t>
      </w:r>
      <w:r w:rsidR="00F357E7" w:rsidRPr="007E58ED">
        <w:rPr>
          <w:color w:val="auto"/>
          <w:sz w:val="24"/>
          <w:szCs w:val="24"/>
        </w:rPr>
        <w:t>100</w:t>
      </w:r>
      <w:r w:rsidRPr="007E58ED">
        <w:rPr>
          <w:color w:val="auto"/>
          <w:sz w:val="24"/>
          <w:szCs w:val="24"/>
        </w:rPr>
        <w:t xml:space="preserve"> </w:t>
      </w:r>
      <w:r w:rsidRPr="007E58ED">
        <w:rPr>
          <w:color w:val="auto"/>
          <w:sz w:val="24"/>
          <w:szCs w:val="24"/>
          <w:vertAlign w:val="superscript"/>
        </w:rPr>
        <w:t>0</w:t>
      </w:r>
      <w:r w:rsidRPr="007E58ED">
        <w:rPr>
          <w:color w:val="auto"/>
          <w:sz w:val="24"/>
          <w:szCs w:val="24"/>
        </w:rPr>
        <w:t>C.</w:t>
      </w:r>
    </w:p>
    <w:p w14:paraId="47E1C992" w14:textId="77777777" w:rsidR="009E5BA1" w:rsidRPr="007E58ED" w:rsidRDefault="009E5BA1" w:rsidP="009E5B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Fonts w:eastAsiaTheme="minorHAnsi"/>
          <w:color w:val="auto"/>
          <w:sz w:val="24"/>
          <w:szCs w:val="24"/>
          <w:lang w:val="da-DK"/>
        </w:rPr>
      </w:pPr>
      <w:r w:rsidRPr="007E58ED">
        <w:rPr>
          <w:rFonts w:eastAsiaTheme="minorHAnsi"/>
          <w:b/>
          <w:bCs/>
          <w:iCs/>
          <w:color w:val="auto"/>
          <w:sz w:val="24"/>
          <w:szCs w:val="24"/>
          <w:lang w:val="sv-SE"/>
        </w:rPr>
        <w:t xml:space="preserve">Câu </w:t>
      </w:r>
      <w:r w:rsidR="00F357E7" w:rsidRPr="007E58ED">
        <w:rPr>
          <w:rFonts w:eastAsiaTheme="minorHAnsi"/>
          <w:b/>
          <w:bCs/>
          <w:iCs/>
          <w:color w:val="auto"/>
          <w:sz w:val="24"/>
          <w:szCs w:val="24"/>
          <w:lang w:val="sv-SE"/>
        </w:rPr>
        <w:t>7</w:t>
      </w:r>
      <w:r w:rsidRPr="007E58ED">
        <w:rPr>
          <w:rFonts w:eastAsiaTheme="minorHAnsi"/>
          <w:b/>
          <w:bCs/>
          <w:iCs/>
          <w:color w:val="auto"/>
          <w:sz w:val="24"/>
          <w:szCs w:val="24"/>
          <w:lang w:val="sv-SE"/>
        </w:rPr>
        <w:t>:</w:t>
      </w:r>
      <w:r w:rsidRPr="007E58ED">
        <w:rPr>
          <w:rFonts w:eastAsiaTheme="minorHAnsi"/>
          <w:iCs/>
          <w:color w:val="auto"/>
          <w:sz w:val="24"/>
          <w:szCs w:val="24"/>
          <w:lang w:val="sv-SE"/>
        </w:rPr>
        <w:t xml:space="preserve"> </w:t>
      </w:r>
      <w:r w:rsidRPr="007E58ED">
        <w:rPr>
          <w:rFonts w:eastAsiaTheme="minorHAnsi"/>
          <w:color w:val="auto"/>
          <w:sz w:val="24"/>
          <w:szCs w:val="24"/>
          <w:lang w:val="da-DK"/>
        </w:rPr>
        <w:t xml:space="preserve">Một khối khí có thể tích không đổi, áp suất bằng 3 atm ở 27 </w:t>
      </w:r>
      <w:r w:rsidRPr="007E58ED">
        <w:rPr>
          <w:rFonts w:eastAsiaTheme="minorHAnsi"/>
          <w:color w:val="auto"/>
          <w:sz w:val="24"/>
          <w:szCs w:val="24"/>
          <w:vertAlign w:val="superscript"/>
          <w:lang w:val="da-DK"/>
        </w:rPr>
        <w:t>o</w:t>
      </w:r>
      <w:r w:rsidR="007E58ED" w:rsidRPr="007E58ED">
        <w:rPr>
          <w:rFonts w:eastAsiaTheme="minorHAnsi"/>
          <w:b/>
          <w:color w:val="auto"/>
          <w:sz w:val="24"/>
          <w:szCs w:val="24"/>
          <w:lang w:val="da-DK"/>
        </w:rPr>
        <w:t xml:space="preserve">C. </w:t>
      </w:r>
      <w:r w:rsidRPr="007E58ED">
        <w:rPr>
          <w:rFonts w:eastAsiaTheme="minorHAnsi"/>
          <w:color w:val="auto"/>
          <w:sz w:val="24"/>
          <w:szCs w:val="24"/>
          <w:lang w:val="da-DK"/>
        </w:rPr>
        <w:t xml:space="preserve">Tăng nhiệt độ của khối khí thêm 100 </w:t>
      </w:r>
      <w:r w:rsidRPr="007E58ED">
        <w:rPr>
          <w:rFonts w:eastAsiaTheme="minorHAnsi"/>
          <w:color w:val="auto"/>
          <w:sz w:val="24"/>
          <w:szCs w:val="24"/>
          <w:vertAlign w:val="superscript"/>
          <w:lang w:val="da-DK"/>
        </w:rPr>
        <w:t>o</w:t>
      </w:r>
      <w:r w:rsidRPr="007E58ED">
        <w:rPr>
          <w:rFonts w:eastAsiaTheme="minorHAnsi"/>
          <w:color w:val="auto"/>
          <w:sz w:val="24"/>
          <w:szCs w:val="24"/>
          <w:lang w:val="da-DK"/>
        </w:rPr>
        <w:t>C  thì áp suất của nó</w:t>
      </w:r>
    </w:p>
    <w:p w14:paraId="3BFEB384" w14:textId="77777777" w:rsidR="009E5BA1" w:rsidRPr="007E58ED" w:rsidRDefault="009E5BA1" w:rsidP="009E5BA1">
      <w:pPr>
        <w:tabs>
          <w:tab w:val="left" w:pos="360"/>
        </w:tabs>
        <w:spacing w:line="276" w:lineRule="auto"/>
        <w:jc w:val="both"/>
        <w:rPr>
          <w:color w:val="auto"/>
          <w:sz w:val="24"/>
          <w:szCs w:val="24"/>
        </w:rPr>
      </w:pPr>
      <w:r w:rsidRPr="007E58ED">
        <w:rPr>
          <w:color w:val="auto"/>
          <w:sz w:val="24"/>
          <w:szCs w:val="24"/>
          <w:lang w:val="da-DK"/>
        </w:rPr>
        <w:tab/>
      </w:r>
      <w:r w:rsidRPr="007E58ED">
        <w:rPr>
          <w:color w:val="auto"/>
          <w:sz w:val="24"/>
          <w:szCs w:val="24"/>
          <w:lang w:val="da-DK"/>
        </w:rPr>
        <w:tab/>
      </w:r>
      <w:r w:rsidR="007E58ED" w:rsidRPr="007E58ED">
        <w:rPr>
          <w:b/>
          <w:bCs/>
          <w:color w:val="auto"/>
          <w:sz w:val="24"/>
          <w:szCs w:val="24"/>
        </w:rPr>
        <w:t xml:space="preserve">A. </w:t>
      </w:r>
      <w:r w:rsidRPr="007E58ED">
        <w:rPr>
          <w:color w:val="auto"/>
          <w:sz w:val="24"/>
          <w:szCs w:val="24"/>
        </w:rPr>
        <w:t xml:space="preserve">giảm </w:t>
      </w:r>
      <w:r w:rsidR="00F357E7" w:rsidRPr="007E58ED">
        <w:rPr>
          <w:color w:val="auto"/>
          <w:sz w:val="24"/>
          <w:szCs w:val="24"/>
        </w:rPr>
        <w:t>1</w:t>
      </w:r>
      <w:r w:rsidRPr="007E58ED">
        <w:rPr>
          <w:color w:val="auto"/>
          <w:sz w:val="24"/>
          <w:szCs w:val="24"/>
        </w:rPr>
        <w:t xml:space="preserve"> atm.</w:t>
      </w:r>
      <w:r w:rsidRPr="007E58ED">
        <w:rPr>
          <w:color w:val="auto"/>
          <w:sz w:val="24"/>
          <w:szCs w:val="24"/>
        </w:rPr>
        <w:tab/>
      </w:r>
      <w:r w:rsidR="00F357E7" w:rsidRPr="007E58ED">
        <w:rPr>
          <w:color w:val="auto"/>
          <w:sz w:val="24"/>
          <w:szCs w:val="24"/>
        </w:rPr>
        <w:tab/>
      </w:r>
      <w:r w:rsidR="007E58ED" w:rsidRPr="007E58ED">
        <w:rPr>
          <w:b/>
          <w:bCs/>
          <w:color w:val="auto"/>
          <w:sz w:val="24"/>
          <w:szCs w:val="24"/>
        </w:rPr>
        <w:t xml:space="preserve">B. </w:t>
      </w:r>
      <w:r w:rsidRPr="007E58ED">
        <w:rPr>
          <w:color w:val="auto"/>
          <w:sz w:val="24"/>
          <w:szCs w:val="24"/>
        </w:rPr>
        <w:t xml:space="preserve">giảm </w:t>
      </w:r>
      <w:r w:rsidR="00F357E7" w:rsidRPr="007E58ED">
        <w:rPr>
          <w:color w:val="auto"/>
          <w:sz w:val="24"/>
          <w:szCs w:val="24"/>
        </w:rPr>
        <w:t>2</w:t>
      </w:r>
      <w:r w:rsidRPr="007E58ED">
        <w:rPr>
          <w:color w:val="auto"/>
          <w:sz w:val="24"/>
          <w:szCs w:val="24"/>
        </w:rPr>
        <w:t xml:space="preserve"> atm.</w:t>
      </w:r>
      <w:r w:rsidRPr="007E58ED">
        <w:rPr>
          <w:color w:val="auto"/>
          <w:sz w:val="24"/>
          <w:szCs w:val="24"/>
        </w:rPr>
        <w:tab/>
      </w:r>
      <w:r w:rsidR="00F357E7" w:rsidRPr="007E58ED">
        <w:rPr>
          <w:color w:val="auto"/>
          <w:sz w:val="24"/>
          <w:szCs w:val="24"/>
        </w:rPr>
        <w:tab/>
      </w:r>
      <w:r w:rsidR="007E58ED" w:rsidRPr="007E58ED">
        <w:rPr>
          <w:b/>
          <w:bCs/>
          <w:color w:val="auto"/>
          <w:sz w:val="24"/>
          <w:szCs w:val="24"/>
        </w:rPr>
        <w:t xml:space="preserve">C. </w:t>
      </w:r>
      <w:r w:rsidRPr="007E58ED">
        <w:rPr>
          <w:color w:val="auto"/>
          <w:sz w:val="24"/>
          <w:szCs w:val="24"/>
        </w:rPr>
        <w:t xml:space="preserve">tăng </w:t>
      </w:r>
      <w:r w:rsidR="00F357E7" w:rsidRPr="007E58ED">
        <w:rPr>
          <w:color w:val="auto"/>
          <w:sz w:val="24"/>
          <w:szCs w:val="24"/>
        </w:rPr>
        <w:t>2</w:t>
      </w:r>
      <w:r w:rsidRPr="007E58ED">
        <w:rPr>
          <w:color w:val="auto"/>
          <w:sz w:val="24"/>
          <w:szCs w:val="24"/>
        </w:rPr>
        <w:t xml:space="preserve"> atm.</w:t>
      </w:r>
      <w:r w:rsidRPr="007E58ED">
        <w:rPr>
          <w:color w:val="auto"/>
          <w:sz w:val="24"/>
          <w:szCs w:val="24"/>
        </w:rPr>
        <w:tab/>
        <w:t xml:space="preserve"> </w:t>
      </w:r>
      <w:r w:rsidR="00F357E7" w:rsidRPr="007E58ED">
        <w:rPr>
          <w:color w:val="auto"/>
          <w:sz w:val="24"/>
          <w:szCs w:val="24"/>
        </w:rPr>
        <w:tab/>
      </w:r>
      <w:r w:rsidR="00F357E7" w:rsidRPr="007E58ED">
        <w:rPr>
          <w:color w:val="auto"/>
          <w:sz w:val="24"/>
          <w:szCs w:val="24"/>
        </w:rPr>
        <w:tab/>
      </w:r>
      <w:r w:rsidR="007E58ED" w:rsidRPr="007E58ED">
        <w:rPr>
          <w:b/>
          <w:bCs/>
          <w:color w:val="auto"/>
          <w:sz w:val="24"/>
          <w:szCs w:val="24"/>
        </w:rPr>
        <w:t xml:space="preserve">D. </w:t>
      </w:r>
      <w:r w:rsidRPr="007E58ED">
        <w:rPr>
          <w:color w:val="auto"/>
          <w:sz w:val="24"/>
          <w:szCs w:val="24"/>
        </w:rPr>
        <w:t xml:space="preserve">tăng </w:t>
      </w:r>
      <w:r w:rsidR="00F357E7" w:rsidRPr="007E58ED">
        <w:rPr>
          <w:color w:val="auto"/>
          <w:sz w:val="24"/>
          <w:szCs w:val="24"/>
        </w:rPr>
        <w:t>1</w:t>
      </w:r>
      <w:r w:rsidRPr="007E58ED">
        <w:rPr>
          <w:color w:val="auto"/>
          <w:sz w:val="24"/>
          <w:szCs w:val="24"/>
        </w:rPr>
        <w:t xml:space="preserve"> atm.</w:t>
      </w:r>
    </w:p>
    <w:p w14:paraId="3539A1C0" w14:textId="77777777" w:rsidR="009E5BA1" w:rsidRPr="007E58ED" w:rsidRDefault="009E5BA1" w:rsidP="009E5BA1">
      <w:pPr>
        <w:tabs>
          <w:tab w:val="left" w:pos="181"/>
          <w:tab w:val="left" w:pos="2648"/>
          <w:tab w:val="left" w:pos="5222"/>
          <w:tab w:val="left" w:pos="7740"/>
        </w:tabs>
        <w:spacing w:before="20" w:after="20" w:line="276" w:lineRule="auto"/>
        <w:jc w:val="both"/>
        <w:rPr>
          <w:noProof/>
          <w:color w:val="auto"/>
          <w:sz w:val="24"/>
          <w:szCs w:val="24"/>
          <w:lang w:val="sv-SE"/>
        </w:rPr>
      </w:pPr>
      <w:r w:rsidRPr="007E58ED">
        <w:rPr>
          <w:b/>
          <w:bCs/>
          <w:iCs/>
          <w:color w:val="auto"/>
          <w:sz w:val="24"/>
          <w:szCs w:val="24"/>
          <w:lang w:val="sv-SE"/>
        </w:rPr>
        <w:t xml:space="preserve">Câu </w:t>
      </w:r>
      <w:r w:rsidR="00F357E7" w:rsidRPr="007E58ED">
        <w:rPr>
          <w:b/>
          <w:bCs/>
          <w:iCs/>
          <w:color w:val="auto"/>
          <w:sz w:val="24"/>
          <w:szCs w:val="24"/>
          <w:lang w:val="sv-SE"/>
        </w:rPr>
        <w:t>8</w:t>
      </w:r>
      <w:r w:rsidRPr="007E58ED">
        <w:rPr>
          <w:b/>
          <w:bCs/>
          <w:iCs/>
          <w:color w:val="auto"/>
          <w:sz w:val="24"/>
          <w:szCs w:val="24"/>
          <w:lang w:val="sv-SE"/>
        </w:rPr>
        <w:t>:</w:t>
      </w:r>
      <w:r w:rsidRPr="007E58ED">
        <w:rPr>
          <w:iCs/>
          <w:color w:val="auto"/>
          <w:sz w:val="24"/>
          <w:szCs w:val="24"/>
          <w:lang w:val="sv-SE"/>
        </w:rPr>
        <w:t xml:space="preserve"> </w:t>
      </w:r>
      <w:bookmarkStart w:id="1" w:name="_Hlk169084826"/>
      <w:r w:rsidRPr="007E58ED">
        <w:rPr>
          <w:noProof/>
          <w:color w:val="auto"/>
          <w:sz w:val="24"/>
          <w:szCs w:val="24"/>
          <w:lang w:val="sv-SE"/>
        </w:rPr>
        <w:t>Một khối khí chứa trong một bình thủy tinh kín, dung tích không đổi. Khi bình đặt ở nhiệt độ T</w:t>
      </w:r>
      <w:r w:rsidRPr="007E58ED">
        <w:rPr>
          <w:noProof/>
          <w:color w:val="auto"/>
          <w:sz w:val="24"/>
          <w:szCs w:val="24"/>
          <w:vertAlign w:val="subscript"/>
          <w:lang w:val="sv-SE"/>
        </w:rPr>
        <w:t>o</w:t>
      </w:r>
      <w:r w:rsidRPr="007E58ED">
        <w:rPr>
          <w:noProof/>
          <w:color w:val="auto"/>
          <w:sz w:val="24"/>
          <w:szCs w:val="24"/>
          <w:lang w:val="sv-SE"/>
        </w:rPr>
        <w:t xml:space="preserve"> thì áp suất của khí trong bình là p</w:t>
      </w:r>
      <w:r w:rsidRPr="007E58ED">
        <w:rPr>
          <w:noProof/>
          <w:color w:val="auto"/>
          <w:sz w:val="24"/>
          <w:szCs w:val="24"/>
          <w:vertAlign w:val="subscript"/>
          <w:lang w:val="sv-SE"/>
        </w:rPr>
        <w:t>o</w:t>
      </w:r>
      <w:r w:rsidRPr="007E58ED">
        <w:rPr>
          <w:noProof/>
          <w:color w:val="auto"/>
          <w:sz w:val="24"/>
          <w:szCs w:val="24"/>
          <w:lang w:val="sv-SE"/>
        </w:rPr>
        <w:t>. Áp suất p của khí trong bình ở nhiệt độ T được tính bởi biểu thức</w:t>
      </w:r>
    </w:p>
    <w:p w14:paraId="7EFF1192" w14:textId="77777777" w:rsidR="009E5BA1" w:rsidRPr="007E58ED" w:rsidRDefault="007E58ED" w:rsidP="009E5BA1">
      <w:pPr>
        <w:tabs>
          <w:tab w:val="left" w:pos="2552"/>
          <w:tab w:val="left" w:pos="5245"/>
          <w:tab w:val="left" w:pos="8080"/>
        </w:tabs>
        <w:spacing w:line="276" w:lineRule="auto"/>
        <w:ind w:firstLine="284"/>
        <w:jc w:val="both"/>
        <w:rPr>
          <w:rFonts w:eastAsia="Calibri"/>
          <w:color w:val="auto"/>
          <w:sz w:val="24"/>
          <w:szCs w:val="24"/>
          <w:lang w:val="sv-SE"/>
        </w:rPr>
      </w:pPr>
      <w:r w:rsidRPr="007E58ED">
        <w:rPr>
          <w:rFonts w:eastAsia="Calibri"/>
          <w:b/>
          <w:color w:val="auto"/>
          <w:sz w:val="24"/>
          <w:szCs w:val="24"/>
          <w:lang w:val="da-DK"/>
        </w:rPr>
        <w:t xml:space="preserve">A.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d>
          <m:dPr>
            <m:ctrlPr>
              <w:rPr>
                <w:rFonts w:ascii="Cambria Math" w:eastAsia="Calibri" w:hAnsi="Cambria Math"/>
                <w:bCs/>
                <w:iCs/>
                <w:color w:val="auto"/>
                <w:sz w:val="24"/>
                <w:szCs w:val="24"/>
                <w:lang w:val="da-DK"/>
              </w:rPr>
            </m:ctrlPr>
          </m:dPr>
          <m:e>
            <m:r>
              <m:rPr>
                <m:sty m:val="p"/>
              </m:rPr>
              <w:rPr>
                <w:rFonts w:ascii="Cambria Math" w:eastAsia="Calibri" w:hAnsi="Cambria Math"/>
                <w:color w:val="auto"/>
                <w:sz w:val="24"/>
                <w:szCs w:val="24"/>
                <w:lang w:val="da-DK"/>
              </w:rPr>
              <m:t>T-</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T</m:t>
                </m:r>
              </m:e>
              <m:sub>
                <m:r>
                  <m:rPr>
                    <m:sty m:val="p"/>
                  </m:rPr>
                  <w:rPr>
                    <w:rFonts w:ascii="Cambria Math" w:eastAsia="Calibri" w:hAnsi="Cambria Math"/>
                    <w:color w:val="auto"/>
                    <w:sz w:val="24"/>
                    <w:szCs w:val="24"/>
                    <w:lang w:val="da-DK"/>
                  </w:rPr>
                  <m:t>o</m:t>
                </m:r>
              </m:sub>
            </m:sSub>
          </m:e>
        </m:d>
      </m:oMath>
      <w:r w:rsidR="009E5BA1" w:rsidRPr="007E58ED">
        <w:rPr>
          <w:rFonts w:eastAsia="Calibri"/>
          <w:color w:val="auto"/>
          <w:sz w:val="24"/>
          <w:szCs w:val="24"/>
          <w:lang w:val="da-DK"/>
        </w:rPr>
        <w:t>.</w:t>
      </w:r>
      <w:r w:rsidR="009E5BA1" w:rsidRPr="007E58ED">
        <w:rPr>
          <w:rFonts w:eastAsia="Calibri"/>
          <w:color w:val="auto"/>
          <w:sz w:val="24"/>
          <w:szCs w:val="24"/>
          <w:lang w:val="da-DK"/>
        </w:rPr>
        <w:tab/>
      </w:r>
      <w:r w:rsidR="00F357E7" w:rsidRPr="007E58ED">
        <w:rPr>
          <w:rFonts w:eastAsia="Calibri"/>
          <w:color w:val="auto"/>
          <w:sz w:val="24"/>
          <w:szCs w:val="24"/>
          <w:lang w:val="da-DK"/>
        </w:rPr>
        <w:t xml:space="preserve">       </w:t>
      </w:r>
      <w:r w:rsidRPr="007E58ED">
        <w:rPr>
          <w:rFonts w:eastAsia="Calibri"/>
          <w:b/>
          <w:color w:val="auto"/>
          <w:sz w:val="24"/>
          <w:szCs w:val="24"/>
          <w:lang w:val="da-DK"/>
        </w:rPr>
        <w:t xml:space="preserve">B.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f>
          <m:fPr>
            <m:ctrlPr>
              <w:rPr>
                <w:rFonts w:ascii="Cambria Math" w:eastAsia="Calibri" w:hAnsi="Cambria Math"/>
                <w:bCs/>
                <w:iCs/>
                <w:color w:val="auto"/>
                <w:sz w:val="24"/>
                <w:szCs w:val="24"/>
                <w:lang w:val="da-DK"/>
              </w:rPr>
            </m:ctrlPr>
          </m:fPr>
          <m:num>
            <m:r>
              <m:rPr>
                <m:sty m:val="p"/>
              </m:rPr>
              <w:rPr>
                <w:rFonts w:ascii="Cambria Math" w:eastAsia="Calibri" w:hAnsi="Cambria Math"/>
                <w:color w:val="auto"/>
                <w:sz w:val="24"/>
                <w:szCs w:val="24"/>
                <w:lang w:val="da-DK"/>
              </w:rPr>
              <m:t>T+</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T</m:t>
                </m:r>
              </m:e>
              <m:sub>
                <m:r>
                  <m:rPr>
                    <m:sty m:val="p"/>
                  </m:rPr>
                  <w:rPr>
                    <w:rFonts w:ascii="Cambria Math" w:eastAsia="Calibri" w:hAnsi="Cambria Math"/>
                    <w:color w:val="auto"/>
                    <w:sz w:val="24"/>
                    <w:szCs w:val="24"/>
                    <w:lang w:val="da-DK"/>
                  </w:rPr>
                  <m:t>o</m:t>
                </m:r>
              </m:sub>
            </m:sSub>
          </m:num>
          <m:den>
            <m:r>
              <w:rPr>
                <w:rFonts w:ascii="Cambria Math" w:eastAsia="Calibri" w:hAnsi="Cambria Math"/>
                <w:color w:val="auto"/>
                <w:sz w:val="24"/>
                <w:szCs w:val="24"/>
                <w:lang w:val="da-DK"/>
              </w:rPr>
              <m:t>2</m:t>
            </m:r>
          </m:den>
        </m:f>
      </m:oMath>
      <w:r w:rsidR="009E5BA1" w:rsidRPr="007E58ED">
        <w:rPr>
          <w:rFonts w:eastAsia="Calibri"/>
          <w:color w:val="auto"/>
          <w:sz w:val="24"/>
          <w:szCs w:val="24"/>
          <w:lang w:val="da-DK"/>
        </w:rPr>
        <w:t>.</w:t>
      </w:r>
      <w:bookmarkStart w:id="2" w:name="_Hlk169084794"/>
      <w:r w:rsidR="009E5BA1" w:rsidRPr="007E58ED">
        <w:rPr>
          <w:rFonts w:eastAsia="Calibri"/>
          <w:color w:val="auto"/>
          <w:sz w:val="24"/>
          <w:szCs w:val="24"/>
          <w:lang w:val="da-DK"/>
        </w:rPr>
        <w:tab/>
      </w:r>
      <w:r w:rsidRPr="007E58ED">
        <w:rPr>
          <w:rFonts w:eastAsia="Calibri"/>
          <w:b/>
          <w:color w:val="auto"/>
          <w:sz w:val="24"/>
          <w:szCs w:val="24"/>
          <w:u w:color="00B050"/>
          <w:lang w:val="da-DK"/>
        </w:rPr>
        <w:t xml:space="preserve">C.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f>
          <m:fPr>
            <m:ctrlPr>
              <w:rPr>
                <w:rFonts w:ascii="Cambria Math" w:eastAsia="Calibri" w:hAnsi="Cambria Math"/>
                <w:bCs/>
                <w:color w:val="auto"/>
                <w:sz w:val="24"/>
                <w:szCs w:val="24"/>
                <w:lang w:val="da-DK"/>
              </w:rPr>
            </m:ctrlPr>
          </m:fPr>
          <m:num>
            <m:r>
              <m:rPr>
                <m:sty m:val="p"/>
              </m:rPr>
              <w:rPr>
                <w:rFonts w:ascii="Cambria Math" w:eastAsia="Calibri" w:hAnsi="Cambria Math"/>
                <w:color w:val="auto"/>
                <w:sz w:val="24"/>
                <w:szCs w:val="24"/>
                <w:lang w:val="da-DK"/>
              </w:rPr>
              <m:t>T</m:t>
            </m:r>
          </m:num>
          <m:den>
            <m:sSub>
              <m:sSubPr>
                <m:ctrlPr>
                  <w:rPr>
                    <w:rFonts w:ascii="Cambria Math" w:eastAsia="Calibri" w:hAnsi="Cambria Math"/>
                    <w:bCs/>
                    <w:color w:val="auto"/>
                    <w:sz w:val="24"/>
                    <w:szCs w:val="24"/>
                    <w:lang w:val="da-DK"/>
                  </w:rPr>
                </m:ctrlPr>
              </m:sSubPr>
              <m:e>
                <m:r>
                  <m:rPr>
                    <m:sty m:val="p"/>
                  </m:rPr>
                  <w:rPr>
                    <w:rFonts w:ascii="Cambria Math" w:eastAsia="Calibri" w:hAnsi="Cambria Math"/>
                    <w:color w:val="auto"/>
                    <w:sz w:val="24"/>
                    <w:szCs w:val="24"/>
                    <w:lang w:val="da-DK"/>
                  </w:rPr>
                  <m:t>T</m:t>
                </m:r>
              </m:e>
              <m:sub>
                <m:r>
                  <m:rPr>
                    <m:sty m:val="p"/>
                  </m:rPr>
                  <w:rPr>
                    <w:rFonts w:ascii="Cambria Math" w:eastAsia="Calibri" w:hAnsi="Cambria Math"/>
                    <w:color w:val="auto"/>
                    <w:sz w:val="24"/>
                    <w:szCs w:val="24"/>
                    <w:lang w:val="da-DK"/>
                  </w:rPr>
                  <m:t>o</m:t>
                </m:r>
              </m:sub>
            </m:sSub>
          </m:den>
        </m:f>
      </m:oMath>
      <w:r w:rsidR="009E5BA1" w:rsidRPr="007E58ED">
        <w:rPr>
          <w:rFonts w:eastAsia="Calibri"/>
          <w:color w:val="auto"/>
          <w:sz w:val="24"/>
          <w:szCs w:val="24"/>
          <w:lang w:val="da-DK"/>
        </w:rPr>
        <w:t>.</w:t>
      </w:r>
      <w:r w:rsidR="009E5BA1" w:rsidRPr="007E58ED">
        <w:rPr>
          <w:rFonts w:eastAsia="Calibri"/>
          <w:color w:val="auto"/>
          <w:sz w:val="24"/>
          <w:szCs w:val="24"/>
          <w:lang w:val="da-DK"/>
        </w:rPr>
        <w:tab/>
      </w:r>
      <w:r w:rsidRPr="007E58ED">
        <w:rPr>
          <w:rFonts w:eastAsia="Calibri"/>
          <w:b/>
          <w:color w:val="auto"/>
          <w:sz w:val="24"/>
          <w:szCs w:val="24"/>
          <w:lang w:val="da-DK"/>
        </w:rPr>
        <w:t xml:space="preserve">D.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f>
          <m:fPr>
            <m:ctrlPr>
              <w:rPr>
                <w:rFonts w:ascii="Cambria Math" w:eastAsia="Calibri" w:hAnsi="Cambria Math"/>
                <w:bCs/>
                <w:iCs/>
                <w:color w:val="auto"/>
                <w:sz w:val="24"/>
                <w:szCs w:val="24"/>
                <w:lang w:val="da-DK"/>
              </w:rPr>
            </m:ctrlPr>
          </m:fPr>
          <m:num>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T</m:t>
                </m:r>
              </m:e>
              <m:sub>
                <m:r>
                  <m:rPr>
                    <m:sty m:val="p"/>
                  </m:rPr>
                  <w:rPr>
                    <w:rFonts w:ascii="Cambria Math" w:eastAsia="Calibri" w:hAnsi="Cambria Math"/>
                    <w:color w:val="auto"/>
                    <w:sz w:val="24"/>
                    <w:szCs w:val="24"/>
                    <w:lang w:val="da-DK"/>
                  </w:rPr>
                  <m:t>o</m:t>
                </m:r>
              </m:sub>
            </m:sSub>
          </m:num>
          <m:den>
            <m:r>
              <m:rPr>
                <m:sty m:val="p"/>
              </m:rPr>
              <w:rPr>
                <w:rFonts w:ascii="Cambria Math" w:eastAsia="Calibri" w:hAnsi="Cambria Math"/>
                <w:color w:val="auto"/>
                <w:sz w:val="24"/>
                <w:szCs w:val="24"/>
                <w:lang w:val="da-DK"/>
              </w:rPr>
              <m:t>T</m:t>
            </m:r>
          </m:den>
        </m:f>
      </m:oMath>
      <w:r w:rsidR="009E5BA1" w:rsidRPr="007E58ED">
        <w:rPr>
          <w:rFonts w:eastAsia="Calibri"/>
          <w:bCs/>
          <w:iCs/>
          <w:color w:val="auto"/>
          <w:sz w:val="24"/>
          <w:szCs w:val="24"/>
          <w:lang w:val="da-DK"/>
        </w:rPr>
        <w:t>.</w:t>
      </w:r>
    </w:p>
    <w:bookmarkEnd w:id="1"/>
    <w:bookmarkEnd w:id="2"/>
    <w:p w14:paraId="1A52118A" w14:textId="77777777" w:rsidR="009E5BA1" w:rsidRPr="007E58ED" w:rsidRDefault="009E5BA1" w:rsidP="009E5BA1">
      <w:pPr>
        <w:spacing w:line="276" w:lineRule="auto"/>
        <w:contextualSpacing/>
        <w:jc w:val="both"/>
        <w:rPr>
          <w:rFonts w:eastAsiaTheme="minorHAnsi"/>
          <w:b/>
          <w:color w:val="auto"/>
          <w:sz w:val="24"/>
          <w:szCs w:val="24"/>
          <w:lang w:val="sv-SE"/>
        </w:rPr>
      </w:pPr>
      <w:r w:rsidRPr="007E58ED">
        <w:rPr>
          <w:rFonts w:eastAsiaTheme="minorHAnsi"/>
          <w:b/>
          <w:bCs/>
          <w:color w:val="auto"/>
          <w:sz w:val="24"/>
          <w:szCs w:val="24"/>
          <w:lang w:val="sv-SE"/>
        </w:rPr>
        <w:t xml:space="preserve">Câu </w:t>
      </w:r>
      <w:r w:rsidR="00F357E7" w:rsidRPr="007E58ED">
        <w:rPr>
          <w:rFonts w:eastAsiaTheme="minorHAnsi"/>
          <w:b/>
          <w:bCs/>
          <w:color w:val="auto"/>
          <w:sz w:val="24"/>
          <w:szCs w:val="24"/>
          <w:lang w:val="sv-SE"/>
        </w:rPr>
        <w:t>9</w:t>
      </w:r>
      <w:r w:rsidRPr="007E58ED">
        <w:rPr>
          <w:rFonts w:eastAsiaTheme="minorHAnsi"/>
          <w:b/>
          <w:bCs/>
          <w:color w:val="auto"/>
          <w:sz w:val="24"/>
          <w:szCs w:val="24"/>
          <w:lang w:val="sv-SE"/>
        </w:rPr>
        <w:t>:</w:t>
      </w:r>
      <w:r w:rsidRPr="007E58ED">
        <w:rPr>
          <w:rFonts w:eastAsiaTheme="minorHAnsi"/>
          <w:color w:val="auto"/>
          <w:sz w:val="24"/>
          <w:szCs w:val="24"/>
          <w:lang w:val="sv-SE"/>
        </w:rPr>
        <w:t xml:space="preserve"> Một bình hình trụ đặt thẳng đứng, được đậy kín bằng một nắp có trọng lượng 20 N và đường kính 20 cm. Trong bình chứa khí ở nhiệt độ 100 </w:t>
      </w:r>
      <w:r w:rsidRPr="007E58ED">
        <w:rPr>
          <w:rFonts w:eastAsiaTheme="minorHAnsi"/>
          <w:color w:val="auto"/>
          <w:sz w:val="24"/>
          <w:szCs w:val="24"/>
          <w:vertAlign w:val="superscript"/>
          <w:lang w:val="sv-SE"/>
        </w:rPr>
        <w:t>o</w:t>
      </w:r>
      <w:r w:rsidRPr="007E58ED">
        <w:rPr>
          <w:rFonts w:eastAsiaTheme="minorHAnsi"/>
          <w:color w:val="auto"/>
          <w:sz w:val="24"/>
          <w:szCs w:val="24"/>
          <w:lang w:val="sv-SE"/>
        </w:rPr>
        <w:t>C dưới áp suất bằng áp suất khí quyển 10</w:t>
      </w:r>
      <w:r w:rsidRPr="007E58ED">
        <w:rPr>
          <w:rFonts w:eastAsiaTheme="minorHAnsi"/>
          <w:color w:val="auto"/>
          <w:sz w:val="24"/>
          <w:szCs w:val="24"/>
          <w:vertAlign w:val="superscript"/>
          <w:lang w:val="sv-SE"/>
        </w:rPr>
        <w:t>5</w:t>
      </w:r>
      <w:r w:rsidRPr="007E58ED">
        <w:rPr>
          <w:rFonts w:eastAsiaTheme="minorHAnsi"/>
          <w:color w:val="auto"/>
          <w:sz w:val="24"/>
          <w:szCs w:val="24"/>
          <w:lang w:val="sv-SE"/>
        </w:rPr>
        <w:t> N/m</w:t>
      </w:r>
      <w:r w:rsidRPr="007E58ED">
        <w:rPr>
          <w:rFonts w:eastAsiaTheme="minorHAnsi"/>
          <w:color w:val="auto"/>
          <w:sz w:val="24"/>
          <w:szCs w:val="24"/>
          <w:vertAlign w:val="superscript"/>
          <w:lang w:val="sv-SE"/>
        </w:rPr>
        <w:t>2</w:t>
      </w:r>
      <w:r w:rsidRPr="007E58ED">
        <w:rPr>
          <w:rFonts w:eastAsiaTheme="minorHAnsi"/>
          <w:color w:val="auto"/>
          <w:sz w:val="24"/>
          <w:szCs w:val="24"/>
          <w:lang w:val="sv-SE"/>
        </w:rPr>
        <w:t xml:space="preserve">. Khi nhiệt độ trong bình giảm xuống còn 20 </w:t>
      </w:r>
      <w:r w:rsidRPr="007E58ED">
        <w:rPr>
          <w:rFonts w:eastAsiaTheme="minorHAnsi"/>
          <w:color w:val="auto"/>
          <w:sz w:val="24"/>
          <w:szCs w:val="24"/>
          <w:vertAlign w:val="superscript"/>
          <w:lang w:val="sv-SE"/>
        </w:rPr>
        <w:t>o</w:t>
      </w:r>
      <w:r w:rsidRPr="007E58ED">
        <w:rPr>
          <w:rFonts w:eastAsiaTheme="minorHAnsi"/>
          <w:color w:val="auto"/>
          <w:sz w:val="24"/>
          <w:szCs w:val="24"/>
          <w:lang w:val="sv-SE"/>
        </w:rPr>
        <w:t xml:space="preserve">C, nếu muốn mở nắp bình cần một lực tối thiểu bằng </w:t>
      </w:r>
    </w:p>
    <w:p w14:paraId="5977AC94" w14:textId="77777777" w:rsidR="009E5BA1" w:rsidRPr="007E58ED" w:rsidRDefault="007E58ED" w:rsidP="009E5BA1">
      <w:pPr>
        <w:spacing w:line="276" w:lineRule="auto"/>
        <w:ind w:firstLine="720"/>
        <w:rPr>
          <w:color w:val="auto"/>
          <w:sz w:val="24"/>
          <w:szCs w:val="24"/>
          <w:lang w:val="sv-SE"/>
        </w:rPr>
      </w:pPr>
      <w:r w:rsidRPr="007E58ED">
        <w:rPr>
          <w:b/>
          <w:color w:val="auto"/>
          <w:sz w:val="24"/>
          <w:szCs w:val="24"/>
          <w:u w:color="00B050"/>
          <w:lang w:val="sv-SE"/>
        </w:rPr>
        <w:t xml:space="preserve">A. </w:t>
      </w:r>
      <w:r w:rsidR="00F357E7" w:rsidRPr="007E58ED">
        <w:rPr>
          <w:color w:val="auto"/>
          <w:sz w:val="24"/>
          <w:szCs w:val="24"/>
          <w:lang w:val="sv-SE"/>
        </w:rPr>
        <w:t>575</w:t>
      </w:r>
      <w:r w:rsidR="009E5BA1" w:rsidRPr="007E58ED">
        <w:rPr>
          <w:color w:val="auto"/>
          <w:sz w:val="24"/>
          <w:szCs w:val="24"/>
          <w:lang w:val="sv-SE"/>
        </w:rPr>
        <w:t xml:space="preserve"> N.</w:t>
      </w:r>
      <w:r w:rsidR="009E5BA1" w:rsidRPr="007E58ED">
        <w:rPr>
          <w:b/>
          <w:color w:val="auto"/>
          <w:sz w:val="24"/>
          <w:szCs w:val="24"/>
          <w:lang w:val="sv-SE"/>
        </w:rPr>
        <w:tab/>
      </w:r>
      <w:r w:rsidR="009E5BA1" w:rsidRPr="007E58ED">
        <w:rPr>
          <w:b/>
          <w:color w:val="auto"/>
          <w:sz w:val="24"/>
          <w:szCs w:val="24"/>
          <w:lang w:val="sv-SE"/>
        </w:rPr>
        <w:tab/>
      </w:r>
      <w:r w:rsidRPr="007E58ED">
        <w:rPr>
          <w:b/>
          <w:color w:val="auto"/>
          <w:sz w:val="24"/>
          <w:szCs w:val="24"/>
          <w:lang w:val="sv-SE"/>
        </w:rPr>
        <w:t xml:space="preserve">B. </w:t>
      </w:r>
      <w:r w:rsidR="00F357E7" w:rsidRPr="007E58ED">
        <w:rPr>
          <w:color w:val="auto"/>
          <w:sz w:val="24"/>
          <w:szCs w:val="24"/>
          <w:lang w:val="sv-SE"/>
        </w:rPr>
        <w:t>402</w:t>
      </w:r>
      <w:r w:rsidR="009E5BA1" w:rsidRPr="007E58ED">
        <w:rPr>
          <w:color w:val="auto"/>
          <w:sz w:val="24"/>
          <w:szCs w:val="24"/>
          <w:lang w:val="sv-SE"/>
        </w:rPr>
        <w:t xml:space="preserve"> N.</w:t>
      </w:r>
      <w:r w:rsidR="009E5BA1" w:rsidRPr="007E58ED">
        <w:rPr>
          <w:b/>
          <w:color w:val="auto"/>
          <w:sz w:val="24"/>
          <w:szCs w:val="24"/>
          <w:lang w:val="sv-SE"/>
        </w:rPr>
        <w:tab/>
      </w:r>
      <w:r w:rsidR="009E5BA1" w:rsidRPr="007E58ED">
        <w:rPr>
          <w:b/>
          <w:color w:val="auto"/>
          <w:sz w:val="24"/>
          <w:szCs w:val="24"/>
          <w:lang w:val="sv-SE"/>
        </w:rPr>
        <w:tab/>
      </w:r>
      <w:r w:rsidR="009E5BA1" w:rsidRPr="007E58ED">
        <w:rPr>
          <w:b/>
          <w:color w:val="auto"/>
          <w:sz w:val="24"/>
          <w:szCs w:val="24"/>
          <w:lang w:val="sv-SE"/>
        </w:rPr>
        <w:tab/>
      </w:r>
      <w:r w:rsidRPr="007E58ED">
        <w:rPr>
          <w:b/>
          <w:color w:val="auto"/>
          <w:sz w:val="24"/>
          <w:szCs w:val="24"/>
          <w:lang w:val="sv-SE"/>
        </w:rPr>
        <w:t xml:space="preserve">C. </w:t>
      </w:r>
      <w:r w:rsidR="00F357E7" w:rsidRPr="007E58ED">
        <w:rPr>
          <w:color w:val="auto"/>
          <w:sz w:val="24"/>
          <w:szCs w:val="24"/>
          <w:lang w:val="sv-SE"/>
        </w:rPr>
        <w:t>694</w:t>
      </w:r>
      <w:r w:rsidR="009E5BA1" w:rsidRPr="007E58ED">
        <w:rPr>
          <w:color w:val="auto"/>
          <w:sz w:val="24"/>
          <w:szCs w:val="24"/>
          <w:lang w:val="sv-SE"/>
        </w:rPr>
        <w:t xml:space="preserve"> N.</w:t>
      </w:r>
      <w:r w:rsidR="009E5BA1" w:rsidRPr="007E58ED">
        <w:rPr>
          <w:b/>
          <w:color w:val="auto"/>
          <w:sz w:val="24"/>
          <w:szCs w:val="24"/>
          <w:lang w:val="sv-SE"/>
        </w:rPr>
        <w:tab/>
      </w:r>
      <w:r w:rsidR="009E5BA1" w:rsidRPr="007E58ED">
        <w:rPr>
          <w:b/>
          <w:color w:val="auto"/>
          <w:sz w:val="24"/>
          <w:szCs w:val="24"/>
          <w:lang w:val="sv-SE"/>
        </w:rPr>
        <w:tab/>
      </w:r>
      <w:r w:rsidRPr="007E58ED">
        <w:rPr>
          <w:b/>
          <w:color w:val="auto"/>
          <w:sz w:val="24"/>
          <w:szCs w:val="24"/>
          <w:lang w:val="sv-SE"/>
        </w:rPr>
        <w:t xml:space="preserve">D. </w:t>
      </w:r>
      <w:r w:rsidR="00F357E7" w:rsidRPr="007E58ED">
        <w:rPr>
          <w:color w:val="auto"/>
          <w:sz w:val="24"/>
          <w:szCs w:val="24"/>
          <w:lang w:val="sv-SE"/>
        </w:rPr>
        <w:t>590</w:t>
      </w:r>
      <w:r w:rsidR="009E5BA1" w:rsidRPr="007E58ED">
        <w:rPr>
          <w:color w:val="auto"/>
          <w:sz w:val="24"/>
          <w:szCs w:val="24"/>
          <w:lang w:val="sv-SE"/>
        </w:rPr>
        <w:t xml:space="preserve"> N.</w:t>
      </w:r>
    </w:p>
    <w:p w14:paraId="5F24949D" w14:textId="77777777" w:rsidR="00640AF2" w:rsidRPr="007E58ED" w:rsidRDefault="00640AF2" w:rsidP="009E5BA1">
      <w:pPr>
        <w:spacing w:line="276" w:lineRule="auto"/>
        <w:ind w:firstLine="720"/>
        <w:rPr>
          <w:color w:val="auto"/>
          <w:sz w:val="24"/>
          <w:szCs w:val="24"/>
          <w:lang w:val="sv-SE"/>
        </w:rPr>
      </w:pPr>
    </w:p>
    <w:p w14:paraId="196625A0" w14:textId="77777777" w:rsidR="00640AF2" w:rsidRPr="007E58ED" w:rsidRDefault="00640AF2" w:rsidP="009E5BA1">
      <w:pPr>
        <w:spacing w:before="40" w:line="276" w:lineRule="auto"/>
        <w:jc w:val="both"/>
        <w:rPr>
          <w:b/>
          <w:bCs/>
          <w:iCs/>
          <w:color w:val="auto"/>
          <w:sz w:val="24"/>
          <w:szCs w:val="24"/>
          <w:lang w:val="sv-SE"/>
        </w:rPr>
      </w:pPr>
    </w:p>
    <w:p w14:paraId="7EBE35C0" w14:textId="77777777" w:rsidR="009E5BA1" w:rsidRPr="007E58ED" w:rsidRDefault="009E5BA1" w:rsidP="009E5BA1">
      <w:pPr>
        <w:spacing w:before="40" w:line="276" w:lineRule="auto"/>
        <w:jc w:val="both"/>
        <w:rPr>
          <w:color w:val="auto"/>
          <w:sz w:val="24"/>
          <w:szCs w:val="24"/>
          <w:lang w:val="da-DK"/>
        </w:rPr>
      </w:pPr>
      <w:r w:rsidRPr="007E58ED">
        <w:rPr>
          <w:b/>
          <w:bCs/>
          <w:iCs/>
          <w:color w:val="auto"/>
          <w:sz w:val="24"/>
          <w:szCs w:val="24"/>
          <w:lang w:val="sv-SE"/>
        </w:rPr>
        <w:lastRenderedPageBreak/>
        <w:t>Câu 1</w:t>
      </w:r>
      <w:r w:rsidR="002C25AA" w:rsidRPr="007E58ED">
        <w:rPr>
          <w:b/>
          <w:bCs/>
          <w:iCs/>
          <w:color w:val="auto"/>
          <w:sz w:val="24"/>
          <w:szCs w:val="24"/>
          <w:lang w:val="sv-SE"/>
        </w:rPr>
        <w:t>0</w:t>
      </w:r>
      <w:r w:rsidRPr="007E58ED">
        <w:rPr>
          <w:iCs/>
          <w:color w:val="auto"/>
          <w:sz w:val="24"/>
          <w:szCs w:val="24"/>
          <w:lang w:val="sv-SE"/>
        </w:rPr>
        <w:t xml:space="preserve">: </w:t>
      </w:r>
      <w:r w:rsidRPr="007E58ED">
        <w:rPr>
          <w:color w:val="auto"/>
          <w:sz w:val="24"/>
          <w:szCs w:val="24"/>
          <w:lang w:val="da-DK"/>
        </w:rPr>
        <w:t>Bên trong bóng đèn dây tóc có chứa khí trơ. Nhiệt độ của khí trong đèn khi đèn tắt bằng 25</w:t>
      </w:r>
      <w:r w:rsidRPr="007E58ED">
        <w:rPr>
          <w:color w:val="auto"/>
          <w:sz w:val="24"/>
          <w:szCs w:val="24"/>
          <w:vertAlign w:val="superscript"/>
          <w:lang w:val="da-DK"/>
        </w:rPr>
        <w:t xml:space="preserve"> o</w:t>
      </w:r>
      <w:r w:rsidRPr="007E58ED">
        <w:rPr>
          <w:color w:val="auto"/>
          <w:sz w:val="24"/>
          <w:szCs w:val="24"/>
          <w:lang w:val="da-DK"/>
        </w:rPr>
        <w:t xml:space="preserve">C, khi đèn sáng bằng 323 </w:t>
      </w:r>
      <w:r w:rsidRPr="007E58ED">
        <w:rPr>
          <w:color w:val="auto"/>
          <w:sz w:val="24"/>
          <w:szCs w:val="24"/>
          <w:vertAlign w:val="superscript"/>
          <w:lang w:val="da-DK"/>
        </w:rPr>
        <w:t>o</w:t>
      </w:r>
      <w:r w:rsidR="007E58ED" w:rsidRPr="007E58ED">
        <w:rPr>
          <w:b/>
          <w:color w:val="auto"/>
          <w:sz w:val="24"/>
          <w:szCs w:val="24"/>
          <w:lang w:val="da-DK"/>
        </w:rPr>
        <w:t xml:space="preserve">C. </w:t>
      </w:r>
      <w:r w:rsidRPr="007E58ED">
        <w:rPr>
          <w:color w:val="auto"/>
          <w:sz w:val="24"/>
          <w:szCs w:val="24"/>
          <w:lang w:val="da-DK"/>
        </w:rPr>
        <w:t>Tỉ số áp suất khí trơ trong bóng đèn khi sáng và khi tắt bằng</w:t>
      </w:r>
    </w:p>
    <w:p w14:paraId="622103A7" w14:textId="77777777" w:rsidR="009E5BA1" w:rsidRPr="007E58ED" w:rsidRDefault="007E58ED" w:rsidP="009E5BA1">
      <w:pPr>
        <w:spacing w:line="276" w:lineRule="auto"/>
        <w:ind w:firstLine="720"/>
        <w:rPr>
          <w:color w:val="auto"/>
          <w:sz w:val="24"/>
          <w:szCs w:val="24"/>
          <w:lang w:val="da-DK"/>
        </w:rPr>
      </w:pPr>
      <w:r w:rsidRPr="007E58ED">
        <w:rPr>
          <w:b/>
          <w:bCs/>
          <w:color w:val="auto"/>
          <w:sz w:val="24"/>
          <w:szCs w:val="24"/>
          <w:lang w:val="da-DK"/>
        </w:rPr>
        <w:t xml:space="preserve">A. </w:t>
      </w:r>
      <w:r w:rsidR="00F357E7" w:rsidRPr="007E58ED">
        <w:rPr>
          <w:color w:val="auto"/>
          <w:sz w:val="24"/>
          <w:szCs w:val="24"/>
          <w:lang w:val="da-DK"/>
        </w:rPr>
        <w:t>2</w:t>
      </w:r>
      <w:r w:rsidR="009E5BA1" w:rsidRPr="007E58ED">
        <w:rPr>
          <w:color w:val="auto"/>
          <w:sz w:val="24"/>
          <w:szCs w:val="24"/>
          <w:lang w:val="da-DK"/>
        </w:rPr>
        <w:t xml:space="preserve">  </w:t>
      </w:r>
      <w:r w:rsidR="009E5BA1" w:rsidRPr="007E58ED">
        <w:rPr>
          <w:color w:val="auto"/>
          <w:sz w:val="24"/>
          <w:szCs w:val="24"/>
          <w:lang w:val="da-DK"/>
        </w:rPr>
        <w:tab/>
      </w:r>
      <w:r w:rsidR="009E5BA1" w:rsidRPr="007E58ED">
        <w:rPr>
          <w:color w:val="auto"/>
          <w:sz w:val="24"/>
          <w:szCs w:val="24"/>
          <w:lang w:val="da-DK"/>
        </w:rPr>
        <w:tab/>
      </w:r>
      <w:r w:rsidRPr="007E58ED">
        <w:rPr>
          <w:b/>
          <w:bCs/>
          <w:color w:val="auto"/>
          <w:sz w:val="24"/>
          <w:szCs w:val="24"/>
          <w:lang w:val="da-DK"/>
        </w:rPr>
        <w:t xml:space="preserve">B. </w:t>
      </w:r>
      <w:r w:rsidR="00F357E7" w:rsidRPr="007E58ED">
        <w:rPr>
          <w:color w:val="auto"/>
          <w:sz w:val="24"/>
          <w:szCs w:val="24"/>
          <w:lang w:val="da-DK"/>
        </w:rPr>
        <w:t>5</w:t>
      </w:r>
      <w:r w:rsidR="009E5BA1" w:rsidRPr="007E58ED">
        <w:rPr>
          <w:color w:val="auto"/>
          <w:sz w:val="24"/>
          <w:szCs w:val="24"/>
          <w:lang w:val="da-DK"/>
        </w:rPr>
        <w:t xml:space="preserve">  </w:t>
      </w:r>
      <w:r w:rsidR="009E5BA1" w:rsidRPr="007E58ED">
        <w:rPr>
          <w:color w:val="auto"/>
          <w:sz w:val="24"/>
          <w:szCs w:val="24"/>
          <w:lang w:val="da-DK"/>
        </w:rPr>
        <w:tab/>
      </w:r>
      <w:r w:rsidR="009E5BA1" w:rsidRPr="007E58ED">
        <w:rPr>
          <w:color w:val="auto"/>
          <w:sz w:val="24"/>
          <w:szCs w:val="24"/>
          <w:lang w:val="da-DK"/>
        </w:rPr>
        <w:tab/>
      </w:r>
      <w:r w:rsidRPr="007E58ED">
        <w:rPr>
          <w:b/>
          <w:bCs/>
          <w:color w:val="auto"/>
          <w:sz w:val="24"/>
          <w:szCs w:val="24"/>
          <w:lang w:val="da-DK"/>
        </w:rPr>
        <w:t xml:space="preserve">C. </w:t>
      </w:r>
      <w:r w:rsidR="00F357E7" w:rsidRPr="007E58ED">
        <w:rPr>
          <w:color w:val="auto"/>
          <w:sz w:val="24"/>
          <w:szCs w:val="24"/>
          <w:lang w:val="da-DK"/>
        </w:rPr>
        <w:t>3,5</w:t>
      </w:r>
      <w:r w:rsidR="009E5BA1" w:rsidRPr="007E58ED">
        <w:rPr>
          <w:color w:val="auto"/>
          <w:sz w:val="24"/>
          <w:szCs w:val="24"/>
          <w:lang w:val="da-DK"/>
        </w:rPr>
        <w:tab/>
      </w:r>
      <w:r w:rsidR="009E5BA1" w:rsidRPr="007E58ED">
        <w:rPr>
          <w:color w:val="auto"/>
          <w:sz w:val="24"/>
          <w:szCs w:val="24"/>
          <w:lang w:val="da-DK"/>
        </w:rPr>
        <w:tab/>
      </w:r>
      <w:r w:rsidR="009E5BA1" w:rsidRPr="007E58ED">
        <w:rPr>
          <w:color w:val="auto"/>
          <w:sz w:val="24"/>
          <w:szCs w:val="24"/>
          <w:lang w:val="da-DK"/>
        </w:rPr>
        <w:tab/>
      </w:r>
      <w:r w:rsidR="009E5BA1" w:rsidRPr="007E58ED">
        <w:rPr>
          <w:color w:val="auto"/>
          <w:sz w:val="24"/>
          <w:szCs w:val="24"/>
          <w:lang w:val="da-DK"/>
        </w:rPr>
        <w:tab/>
      </w:r>
      <w:r w:rsidRPr="007E58ED">
        <w:rPr>
          <w:b/>
          <w:bCs/>
          <w:color w:val="auto"/>
          <w:sz w:val="24"/>
          <w:szCs w:val="24"/>
          <w:lang w:val="da-DK"/>
        </w:rPr>
        <w:t xml:space="preserve">D. </w:t>
      </w:r>
      <w:r w:rsidR="00F357E7" w:rsidRPr="007E58ED">
        <w:rPr>
          <w:color w:val="auto"/>
          <w:sz w:val="24"/>
          <w:szCs w:val="24"/>
          <w:lang w:val="da-DK"/>
        </w:rPr>
        <w:t>4,5</w:t>
      </w:r>
    </w:p>
    <w:p w14:paraId="27961614" w14:textId="77777777" w:rsidR="009E5BA1" w:rsidRPr="007E58ED" w:rsidRDefault="009E5BA1" w:rsidP="009E5BA1">
      <w:pPr>
        <w:spacing w:line="276" w:lineRule="auto"/>
        <w:rPr>
          <w:color w:val="auto"/>
          <w:sz w:val="24"/>
          <w:szCs w:val="24"/>
          <w:lang w:val="nb-NO"/>
        </w:rPr>
      </w:pPr>
      <w:r w:rsidRPr="007E58ED">
        <w:rPr>
          <w:b/>
          <w:bCs/>
          <w:iCs/>
          <w:color w:val="auto"/>
          <w:sz w:val="24"/>
          <w:szCs w:val="24"/>
          <w:lang w:val="sv-SE"/>
        </w:rPr>
        <w:t xml:space="preserve">Câu </w:t>
      </w:r>
      <w:r w:rsidR="002C25AA" w:rsidRPr="007E58ED">
        <w:rPr>
          <w:b/>
          <w:bCs/>
          <w:iCs/>
          <w:color w:val="auto"/>
          <w:sz w:val="24"/>
          <w:szCs w:val="24"/>
          <w:lang w:val="sv-SE"/>
        </w:rPr>
        <w:t>11</w:t>
      </w:r>
      <w:r w:rsidRPr="007E58ED">
        <w:rPr>
          <w:b/>
          <w:bCs/>
          <w:iCs/>
          <w:color w:val="auto"/>
          <w:sz w:val="24"/>
          <w:szCs w:val="24"/>
          <w:lang w:val="sv-SE"/>
        </w:rPr>
        <w:t>:</w:t>
      </w:r>
      <w:r w:rsidRPr="007E58ED">
        <w:rPr>
          <w:iCs/>
          <w:color w:val="auto"/>
          <w:sz w:val="24"/>
          <w:szCs w:val="24"/>
          <w:lang w:val="sv-SE"/>
        </w:rPr>
        <w:t xml:space="preserve">  </w:t>
      </w:r>
      <w:r w:rsidRPr="007E58ED">
        <w:rPr>
          <w:color w:val="auto"/>
          <w:sz w:val="24"/>
          <w:szCs w:val="24"/>
          <w:lang w:val="nb-NO"/>
        </w:rPr>
        <w:t>Trong điều kiện thể tích không đổi, một lượng khí có nhiệt độ ban đầu là 27 °C, áp suất p</w:t>
      </w:r>
      <w:r w:rsidRPr="007E58ED">
        <w:rPr>
          <w:color w:val="auto"/>
          <w:sz w:val="24"/>
          <w:szCs w:val="24"/>
          <w:vertAlign w:val="subscript"/>
          <w:lang w:val="nb-NO"/>
        </w:rPr>
        <w:t>o</w:t>
      </w:r>
      <w:r w:rsidRPr="007E58ED">
        <w:rPr>
          <w:color w:val="auto"/>
          <w:sz w:val="24"/>
          <w:szCs w:val="24"/>
          <w:lang w:val="nb-NO"/>
        </w:rPr>
        <w:t xml:space="preserve"> cần đun nóng chất khí lên bao nhiêu độ để áp suất của nó tăng lên 2 lần.</w:t>
      </w:r>
    </w:p>
    <w:p w14:paraId="43D9D322" w14:textId="77777777" w:rsidR="009E5BA1" w:rsidRPr="007E58ED" w:rsidRDefault="009E5BA1" w:rsidP="009E5BA1">
      <w:pPr>
        <w:tabs>
          <w:tab w:val="left" w:pos="709"/>
          <w:tab w:val="left" w:pos="2835"/>
          <w:tab w:val="left" w:pos="4962"/>
          <w:tab w:val="left" w:pos="7937"/>
        </w:tabs>
        <w:spacing w:line="276" w:lineRule="auto"/>
        <w:jc w:val="both"/>
        <w:rPr>
          <w:color w:val="auto"/>
          <w:sz w:val="24"/>
          <w:szCs w:val="24"/>
          <w:lang w:val="nb-NO"/>
        </w:rPr>
      </w:pPr>
      <w:r w:rsidRPr="007E58ED">
        <w:rPr>
          <w:b/>
          <w:color w:val="auto"/>
          <w:sz w:val="24"/>
          <w:szCs w:val="24"/>
          <w:lang w:val="nb-NO"/>
        </w:rPr>
        <w:tab/>
      </w:r>
      <w:r w:rsidR="007E58ED" w:rsidRPr="007E58ED">
        <w:rPr>
          <w:b/>
          <w:color w:val="auto"/>
          <w:sz w:val="24"/>
          <w:szCs w:val="24"/>
          <w:lang w:val="nb-NO"/>
        </w:rPr>
        <w:t xml:space="preserve">A. </w:t>
      </w:r>
      <w:r w:rsidRPr="007E58ED">
        <w:rPr>
          <w:color w:val="auto"/>
          <w:sz w:val="24"/>
          <w:szCs w:val="24"/>
          <w:lang w:val="nb-NO"/>
        </w:rPr>
        <w:t>32</w:t>
      </w:r>
      <w:r w:rsidR="00F357E7" w:rsidRPr="007E58ED">
        <w:rPr>
          <w:color w:val="auto"/>
          <w:sz w:val="24"/>
          <w:szCs w:val="24"/>
          <w:lang w:val="nb-NO"/>
        </w:rPr>
        <w:t>7</w:t>
      </w:r>
      <w:r w:rsidRPr="007E58ED">
        <w:rPr>
          <w:color w:val="auto"/>
          <w:sz w:val="24"/>
          <w:szCs w:val="24"/>
          <w:vertAlign w:val="superscript"/>
          <w:lang w:val="nb-NO"/>
        </w:rPr>
        <w:t xml:space="preserve"> o</w:t>
      </w:r>
      <w:r w:rsidRPr="007E58ED">
        <w:rPr>
          <w:color w:val="auto"/>
          <w:sz w:val="24"/>
          <w:szCs w:val="24"/>
          <w:lang w:val="nb-NO"/>
        </w:rPr>
        <w:t>C.</w:t>
      </w:r>
      <w:r w:rsidRPr="007E58ED">
        <w:rPr>
          <w:color w:val="auto"/>
          <w:sz w:val="24"/>
          <w:szCs w:val="24"/>
          <w:lang w:val="nb-NO"/>
        </w:rPr>
        <w:tab/>
      </w:r>
      <w:r w:rsidR="007E58ED" w:rsidRPr="007E58ED">
        <w:rPr>
          <w:b/>
          <w:color w:val="auto"/>
          <w:sz w:val="24"/>
          <w:szCs w:val="24"/>
          <w:lang w:val="nb-NO"/>
        </w:rPr>
        <w:t xml:space="preserve">B. </w:t>
      </w:r>
      <w:r w:rsidR="00F357E7" w:rsidRPr="007E58ED">
        <w:rPr>
          <w:color w:val="auto"/>
          <w:sz w:val="24"/>
          <w:szCs w:val="24"/>
          <w:lang w:val="nb-NO"/>
        </w:rPr>
        <w:t>23</w:t>
      </w:r>
      <w:r w:rsidRPr="007E58ED">
        <w:rPr>
          <w:color w:val="auto"/>
          <w:sz w:val="24"/>
          <w:szCs w:val="24"/>
          <w:lang w:val="nb-NO"/>
        </w:rPr>
        <w:t xml:space="preserve">0 </w:t>
      </w:r>
      <w:r w:rsidRPr="007E58ED">
        <w:rPr>
          <w:color w:val="auto"/>
          <w:sz w:val="24"/>
          <w:szCs w:val="24"/>
          <w:vertAlign w:val="superscript"/>
          <w:lang w:val="nb-NO"/>
        </w:rPr>
        <w:t>o</w:t>
      </w:r>
      <w:r w:rsidRPr="007E58ED">
        <w:rPr>
          <w:color w:val="auto"/>
          <w:sz w:val="24"/>
          <w:szCs w:val="24"/>
          <w:lang w:val="nb-NO"/>
        </w:rPr>
        <w:t>C.</w:t>
      </w:r>
      <w:r w:rsidRPr="007E58ED">
        <w:rPr>
          <w:color w:val="auto"/>
          <w:sz w:val="24"/>
          <w:szCs w:val="24"/>
          <w:lang w:val="nb-NO"/>
        </w:rPr>
        <w:tab/>
      </w:r>
      <w:r w:rsidR="007E58ED" w:rsidRPr="007E58ED">
        <w:rPr>
          <w:b/>
          <w:color w:val="auto"/>
          <w:sz w:val="24"/>
          <w:szCs w:val="24"/>
          <w:lang w:val="nb-NO"/>
        </w:rPr>
        <w:t xml:space="preserve">C. </w:t>
      </w:r>
      <w:r w:rsidR="00F357E7" w:rsidRPr="007E58ED">
        <w:rPr>
          <w:color w:val="auto"/>
          <w:sz w:val="24"/>
          <w:szCs w:val="24"/>
          <w:lang w:val="nb-NO"/>
        </w:rPr>
        <w:t>120</w:t>
      </w:r>
      <w:r w:rsidRPr="007E58ED">
        <w:rPr>
          <w:color w:val="auto"/>
          <w:sz w:val="24"/>
          <w:szCs w:val="24"/>
          <w:lang w:val="nb-NO"/>
        </w:rPr>
        <w:t>°C.</w:t>
      </w:r>
      <w:r w:rsidRPr="007E58ED">
        <w:rPr>
          <w:color w:val="auto"/>
          <w:sz w:val="24"/>
          <w:szCs w:val="24"/>
          <w:lang w:val="nb-NO"/>
        </w:rPr>
        <w:tab/>
      </w:r>
      <w:r w:rsidR="007E58ED" w:rsidRPr="007E58ED">
        <w:rPr>
          <w:b/>
          <w:color w:val="auto"/>
          <w:sz w:val="24"/>
          <w:szCs w:val="24"/>
          <w:lang w:val="nb-NO"/>
        </w:rPr>
        <w:t xml:space="preserve">D. </w:t>
      </w:r>
      <w:r w:rsidR="00F357E7" w:rsidRPr="007E58ED">
        <w:rPr>
          <w:color w:val="auto"/>
          <w:sz w:val="24"/>
          <w:szCs w:val="24"/>
          <w:lang w:val="nb-NO"/>
        </w:rPr>
        <w:t>500</w:t>
      </w:r>
      <w:r w:rsidRPr="007E58ED">
        <w:rPr>
          <w:color w:val="auto"/>
          <w:sz w:val="24"/>
          <w:szCs w:val="24"/>
          <w:lang w:val="nb-NO"/>
        </w:rPr>
        <w:t>°C.</w:t>
      </w:r>
    </w:p>
    <w:p w14:paraId="16859F56" w14:textId="77777777" w:rsidR="009E5BA1" w:rsidRPr="007E58ED" w:rsidRDefault="009E5BA1" w:rsidP="009E5BA1">
      <w:pPr>
        <w:tabs>
          <w:tab w:val="left" w:pos="181"/>
          <w:tab w:val="left" w:pos="2648"/>
          <w:tab w:val="left" w:pos="5222"/>
          <w:tab w:val="left" w:pos="7740"/>
        </w:tabs>
        <w:spacing w:before="20" w:after="20" w:line="276" w:lineRule="auto"/>
        <w:jc w:val="both"/>
        <w:rPr>
          <w:noProof/>
          <w:color w:val="auto"/>
          <w:sz w:val="24"/>
          <w:szCs w:val="24"/>
          <w:lang w:val="sv-SE"/>
        </w:rPr>
      </w:pPr>
      <w:r w:rsidRPr="007E58ED">
        <w:rPr>
          <w:b/>
          <w:bCs/>
          <w:iCs/>
          <w:color w:val="auto"/>
          <w:sz w:val="24"/>
          <w:szCs w:val="24"/>
          <w:lang w:val="da-DK"/>
        </w:rPr>
        <w:t>Câu 1</w:t>
      </w:r>
      <w:r w:rsidR="002C25AA" w:rsidRPr="007E58ED">
        <w:rPr>
          <w:b/>
          <w:bCs/>
          <w:iCs/>
          <w:color w:val="auto"/>
          <w:sz w:val="24"/>
          <w:szCs w:val="24"/>
          <w:lang w:val="da-DK"/>
        </w:rPr>
        <w:t>2</w:t>
      </w:r>
      <w:r w:rsidRPr="007E58ED">
        <w:rPr>
          <w:b/>
          <w:bCs/>
          <w:iCs/>
          <w:color w:val="auto"/>
          <w:sz w:val="24"/>
          <w:szCs w:val="24"/>
          <w:lang w:val="da-DK"/>
        </w:rPr>
        <w:t>:</w:t>
      </w:r>
      <w:r w:rsidRPr="007E58ED">
        <w:rPr>
          <w:iCs/>
          <w:color w:val="auto"/>
          <w:sz w:val="24"/>
          <w:szCs w:val="24"/>
          <w:lang w:val="da-DK"/>
        </w:rPr>
        <w:t xml:space="preserve"> </w:t>
      </w:r>
      <w:r w:rsidRPr="007E58ED">
        <w:rPr>
          <w:noProof/>
          <w:color w:val="auto"/>
          <w:sz w:val="24"/>
          <w:szCs w:val="24"/>
          <w:lang w:val="sv-SE"/>
        </w:rPr>
        <w:t xml:space="preserve">Van an toàn của một nồi áp suất sẽ mở khi áp suất của hơi trong nồi bằng 9 atm. Ở 20 </w:t>
      </w:r>
      <w:r w:rsidRPr="007E58ED">
        <w:rPr>
          <w:noProof/>
          <w:color w:val="auto"/>
          <w:sz w:val="24"/>
          <w:szCs w:val="24"/>
          <w:vertAlign w:val="superscript"/>
          <w:lang w:val="sv-SE"/>
        </w:rPr>
        <w:t>o</w:t>
      </w:r>
      <w:r w:rsidRPr="007E58ED">
        <w:rPr>
          <w:noProof/>
          <w:color w:val="auto"/>
          <w:sz w:val="24"/>
          <w:szCs w:val="24"/>
          <w:lang w:val="sv-SE"/>
        </w:rPr>
        <w:t>C, hơi trong nồi có áp suất 1,5 atm. Van an toàn sẽ mở nhiệt độ của hơi trong nồi bằng</w:t>
      </w:r>
    </w:p>
    <w:p w14:paraId="1F3E73DF" w14:textId="77777777" w:rsidR="009E5BA1" w:rsidRPr="007E58ED"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r w:rsidRPr="007E58ED">
        <w:rPr>
          <w:noProof/>
          <w:color w:val="auto"/>
          <w:sz w:val="24"/>
          <w:szCs w:val="24"/>
        </w:rPr>
        <w:drawing>
          <wp:anchor distT="0" distB="0" distL="114300" distR="114300" simplePos="0" relativeHeight="251661312" behindDoc="0" locked="0" layoutInCell="1" allowOverlap="1" wp14:anchorId="1D060598" wp14:editId="0B115B6F">
            <wp:simplePos x="0" y="0"/>
            <wp:positionH relativeFrom="column">
              <wp:posOffset>2162810</wp:posOffset>
            </wp:positionH>
            <wp:positionV relativeFrom="paragraph">
              <wp:posOffset>4445</wp:posOffset>
            </wp:positionV>
            <wp:extent cx="1307465" cy="1061720"/>
            <wp:effectExtent l="0" t="0" r="6985" b="5080"/>
            <wp:wrapSquare wrapText="bothSides"/>
            <wp:docPr id="657999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956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07465" cy="1061720"/>
                    </a:xfrm>
                    <a:prstGeom prst="rect">
                      <a:avLst/>
                    </a:prstGeom>
                    <a:noFill/>
                  </pic:spPr>
                </pic:pic>
              </a:graphicData>
            </a:graphic>
            <wp14:sizeRelH relativeFrom="margin">
              <wp14:pctWidth>0</wp14:pctWidth>
            </wp14:sizeRelH>
            <wp14:sizeRelV relativeFrom="margin">
              <wp14:pctHeight>0</wp14:pctHeight>
            </wp14:sizeRelV>
          </wp:anchor>
        </w:drawing>
      </w:r>
      <w:r w:rsidRPr="007E58ED">
        <w:rPr>
          <w:b/>
          <w:noProof/>
          <w:color w:val="auto"/>
          <w:sz w:val="24"/>
          <w:szCs w:val="24"/>
          <w:lang w:val="sv-SE"/>
        </w:rPr>
        <w:tab/>
      </w:r>
    </w:p>
    <w:p w14:paraId="39EFEC62" w14:textId="77777777" w:rsidR="009E5BA1" w:rsidRPr="007E58ED"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p>
    <w:p w14:paraId="444C322F" w14:textId="77777777" w:rsidR="009E5BA1" w:rsidRPr="007E58ED"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p>
    <w:p w14:paraId="3A2E12F6" w14:textId="77777777" w:rsidR="009E5BA1" w:rsidRPr="007E58ED"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r w:rsidRPr="007E58ED">
        <w:rPr>
          <w:b/>
          <w:noProof/>
          <w:color w:val="auto"/>
          <w:sz w:val="24"/>
          <w:szCs w:val="24"/>
          <w:lang w:val="sv-SE"/>
        </w:rPr>
        <w:tab/>
      </w:r>
    </w:p>
    <w:p w14:paraId="149A31B3" w14:textId="77777777" w:rsidR="009E5BA1" w:rsidRPr="007E58ED"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p>
    <w:p w14:paraId="7A715AB1" w14:textId="77777777" w:rsidR="009E5BA1" w:rsidRPr="007E58ED" w:rsidRDefault="009E5BA1" w:rsidP="009E5BA1">
      <w:pPr>
        <w:tabs>
          <w:tab w:val="left" w:pos="284"/>
          <w:tab w:val="left" w:pos="2648"/>
          <w:tab w:val="left" w:pos="3686"/>
          <w:tab w:val="left" w:pos="7740"/>
        </w:tabs>
        <w:spacing w:before="20" w:after="20" w:line="276" w:lineRule="auto"/>
        <w:jc w:val="both"/>
        <w:rPr>
          <w:b/>
          <w:noProof/>
          <w:color w:val="auto"/>
          <w:sz w:val="24"/>
          <w:szCs w:val="24"/>
          <w:lang w:val="sv-SE"/>
        </w:rPr>
      </w:pPr>
    </w:p>
    <w:p w14:paraId="69B1411E" w14:textId="77777777" w:rsidR="009E5BA1" w:rsidRPr="007E58ED" w:rsidRDefault="007E58ED" w:rsidP="009E5BA1">
      <w:pPr>
        <w:tabs>
          <w:tab w:val="left" w:pos="284"/>
          <w:tab w:val="left" w:pos="2648"/>
          <w:tab w:val="left" w:pos="3686"/>
          <w:tab w:val="left" w:pos="7740"/>
        </w:tabs>
        <w:spacing w:before="20" w:after="20" w:line="276" w:lineRule="auto"/>
        <w:jc w:val="both"/>
        <w:rPr>
          <w:noProof/>
          <w:color w:val="auto"/>
          <w:sz w:val="24"/>
          <w:szCs w:val="24"/>
          <w:lang w:val="sv-SE"/>
        </w:rPr>
      </w:pPr>
      <w:r w:rsidRPr="007E58ED">
        <w:rPr>
          <w:b/>
          <w:noProof/>
          <w:color w:val="auto"/>
          <w:sz w:val="24"/>
          <w:szCs w:val="24"/>
          <w:lang w:val="sv-SE"/>
        </w:rPr>
        <w:t xml:space="preserve">A. </w:t>
      </w:r>
      <w:r w:rsidR="002C25AA" w:rsidRPr="007E58ED">
        <w:rPr>
          <w:noProof/>
          <w:color w:val="auto"/>
          <w:sz w:val="24"/>
          <w:szCs w:val="24"/>
          <w:lang w:val="sv-SE"/>
        </w:rPr>
        <w:t>2500</w:t>
      </w:r>
      <w:r w:rsidR="009E5BA1" w:rsidRPr="007E58ED">
        <w:rPr>
          <w:noProof/>
          <w:color w:val="auto"/>
          <w:sz w:val="24"/>
          <w:szCs w:val="24"/>
          <w:lang w:val="sv-SE"/>
        </w:rPr>
        <w:t xml:space="preserve"> </w:t>
      </w:r>
      <w:r w:rsidR="009E5BA1" w:rsidRPr="007E58ED">
        <w:rPr>
          <w:noProof/>
          <w:color w:val="auto"/>
          <w:sz w:val="24"/>
          <w:szCs w:val="24"/>
          <w:vertAlign w:val="superscript"/>
          <w:lang w:val="sv-SE"/>
        </w:rPr>
        <w:t>o</w:t>
      </w:r>
      <w:r w:rsidR="009E5BA1" w:rsidRPr="007E58ED">
        <w:rPr>
          <w:noProof/>
          <w:color w:val="auto"/>
          <w:sz w:val="24"/>
          <w:szCs w:val="24"/>
          <w:lang w:val="sv-SE"/>
        </w:rPr>
        <w:t>C.</w:t>
      </w:r>
      <w:r w:rsidR="009E5BA1" w:rsidRPr="007E58ED">
        <w:rPr>
          <w:noProof/>
          <w:color w:val="auto"/>
          <w:sz w:val="24"/>
          <w:szCs w:val="24"/>
          <w:lang w:val="sv-SE"/>
        </w:rPr>
        <w:tab/>
        <w:t xml:space="preserve"> </w:t>
      </w:r>
      <w:r w:rsidRPr="007E58ED">
        <w:rPr>
          <w:b/>
          <w:noProof/>
          <w:color w:val="auto"/>
          <w:sz w:val="24"/>
          <w:szCs w:val="24"/>
          <w:lang w:val="sv-SE"/>
        </w:rPr>
        <w:t xml:space="preserve">B. </w:t>
      </w:r>
      <w:r w:rsidR="002C25AA" w:rsidRPr="007E58ED">
        <w:rPr>
          <w:noProof/>
          <w:color w:val="auto"/>
          <w:sz w:val="24"/>
          <w:szCs w:val="24"/>
          <w:lang w:val="sv-SE"/>
        </w:rPr>
        <w:t>1</w:t>
      </w:r>
      <w:r w:rsidR="00D250FD" w:rsidRPr="007E58ED">
        <w:rPr>
          <w:noProof/>
          <w:color w:val="auto"/>
          <w:sz w:val="24"/>
          <w:szCs w:val="24"/>
          <w:lang w:val="sv-SE"/>
        </w:rPr>
        <w:t>250</w:t>
      </w:r>
      <w:r w:rsidR="009E5BA1" w:rsidRPr="007E58ED">
        <w:rPr>
          <w:noProof/>
          <w:color w:val="auto"/>
          <w:sz w:val="24"/>
          <w:szCs w:val="24"/>
          <w:lang w:val="sv-SE"/>
        </w:rPr>
        <w:t xml:space="preserve"> </w:t>
      </w:r>
      <w:r w:rsidR="009E5BA1" w:rsidRPr="007E58ED">
        <w:rPr>
          <w:noProof/>
          <w:color w:val="auto"/>
          <w:sz w:val="24"/>
          <w:szCs w:val="24"/>
          <w:vertAlign w:val="superscript"/>
          <w:lang w:val="sv-SE"/>
        </w:rPr>
        <w:t>o</w:t>
      </w:r>
      <w:r w:rsidRPr="007E58ED">
        <w:rPr>
          <w:b/>
          <w:noProof/>
          <w:color w:val="auto"/>
          <w:sz w:val="24"/>
          <w:szCs w:val="24"/>
          <w:lang w:val="sv-SE"/>
        </w:rPr>
        <w:t xml:space="preserve">C. </w:t>
      </w:r>
      <w:r w:rsidR="009E5BA1" w:rsidRPr="007E58ED">
        <w:rPr>
          <w:noProof/>
          <w:color w:val="auto"/>
          <w:sz w:val="24"/>
          <w:szCs w:val="24"/>
          <w:lang w:val="sv-SE"/>
        </w:rPr>
        <w:t xml:space="preserve">               </w:t>
      </w:r>
      <w:r w:rsidRPr="007E58ED">
        <w:rPr>
          <w:b/>
          <w:noProof/>
          <w:color w:val="auto"/>
          <w:sz w:val="24"/>
          <w:szCs w:val="24"/>
          <w:lang w:val="sv-SE"/>
        </w:rPr>
        <w:t xml:space="preserve">C. </w:t>
      </w:r>
      <w:r w:rsidR="009E5BA1" w:rsidRPr="007E58ED">
        <w:rPr>
          <w:noProof/>
          <w:color w:val="auto"/>
          <w:sz w:val="24"/>
          <w:szCs w:val="24"/>
          <w:lang w:val="sv-SE"/>
        </w:rPr>
        <w:t>1</w:t>
      </w:r>
      <w:r w:rsidR="002C25AA" w:rsidRPr="007E58ED">
        <w:rPr>
          <w:noProof/>
          <w:color w:val="auto"/>
          <w:sz w:val="24"/>
          <w:szCs w:val="24"/>
          <w:lang w:val="sv-SE"/>
        </w:rPr>
        <w:t>485</w:t>
      </w:r>
      <w:r w:rsidR="009E5BA1" w:rsidRPr="007E58ED">
        <w:rPr>
          <w:noProof/>
          <w:color w:val="auto"/>
          <w:sz w:val="24"/>
          <w:szCs w:val="24"/>
          <w:lang w:val="sv-SE"/>
        </w:rPr>
        <w:t xml:space="preserve"> </w:t>
      </w:r>
      <w:r w:rsidR="009E5BA1" w:rsidRPr="007E58ED">
        <w:rPr>
          <w:noProof/>
          <w:color w:val="auto"/>
          <w:sz w:val="24"/>
          <w:szCs w:val="24"/>
          <w:vertAlign w:val="superscript"/>
          <w:lang w:val="sv-SE"/>
        </w:rPr>
        <w:t>o</w:t>
      </w:r>
      <w:r w:rsidR="009E5BA1" w:rsidRPr="007E58ED">
        <w:rPr>
          <w:noProof/>
          <w:color w:val="auto"/>
          <w:sz w:val="24"/>
          <w:szCs w:val="24"/>
          <w:lang w:val="sv-SE"/>
        </w:rPr>
        <w:t>C.</w:t>
      </w:r>
      <w:r w:rsidR="009E5BA1" w:rsidRPr="007E58ED">
        <w:rPr>
          <w:noProof/>
          <w:color w:val="auto"/>
          <w:sz w:val="24"/>
          <w:szCs w:val="24"/>
          <w:lang w:val="sv-SE"/>
        </w:rPr>
        <w:tab/>
        <w:t xml:space="preserve">    </w:t>
      </w:r>
      <w:r w:rsidRPr="007E58ED">
        <w:rPr>
          <w:b/>
          <w:noProof/>
          <w:color w:val="auto"/>
          <w:sz w:val="24"/>
          <w:szCs w:val="24"/>
          <w:lang w:val="sv-SE"/>
        </w:rPr>
        <w:t xml:space="preserve">D. </w:t>
      </w:r>
      <w:r w:rsidR="009E5BA1" w:rsidRPr="007E58ED">
        <w:rPr>
          <w:noProof/>
          <w:color w:val="auto"/>
          <w:sz w:val="24"/>
          <w:szCs w:val="24"/>
          <w:lang w:val="sv-SE"/>
        </w:rPr>
        <w:t>18</w:t>
      </w:r>
      <w:r w:rsidR="002C25AA" w:rsidRPr="007E58ED">
        <w:rPr>
          <w:noProof/>
          <w:color w:val="auto"/>
          <w:sz w:val="24"/>
          <w:szCs w:val="24"/>
          <w:lang w:val="sv-SE"/>
        </w:rPr>
        <w:t>0</w:t>
      </w:r>
      <w:r w:rsidR="009E5BA1" w:rsidRPr="007E58ED">
        <w:rPr>
          <w:noProof/>
          <w:color w:val="auto"/>
          <w:sz w:val="24"/>
          <w:szCs w:val="24"/>
          <w:lang w:val="sv-SE"/>
        </w:rPr>
        <w:t xml:space="preserve">0 </w:t>
      </w:r>
      <w:r w:rsidR="009E5BA1" w:rsidRPr="007E58ED">
        <w:rPr>
          <w:noProof/>
          <w:color w:val="auto"/>
          <w:sz w:val="24"/>
          <w:szCs w:val="24"/>
          <w:vertAlign w:val="superscript"/>
          <w:lang w:val="sv-SE"/>
        </w:rPr>
        <w:t>o</w:t>
      </w:r>
      <w:r w:rsidR="009E5BA1" w:rsidRPr="007E58ED">
        <w:rPr>
          <w:noProof/>
          <w:color w:val="auto"/>
          <w:sz w:val="24"/>
          <w:szCs w:val="24"/>
          <w:lang w:val="sv-SE"/>
        </w:rPr>
        <w:t>C.</w:t>
      </w:r>
    </w:p>
    <w:p w14:paraId="501C0FD0" w14:textId="77777777" w:rsidR="009E5BA1" w:rsidRPr="007E58ED" w:rsidRDefault="009E5BA1" w:rsidP="009E5BA1">
      <w:pPr>
        <w:spacing w:line="276" w:lineRule="auto"/>
        <w:rPr>
          <w:color w:val="auto"/>
          <w:sz w:val="24"/>
          <w:szCs w:val="24"/>
          <w:lang w:val="da-DK"/>
        </w:rPr>
      </w:pPr>
      <w:r w:rsidRPr="007E58ED">
        <w:rPr>
          <w:noProof/>
          <w:color w:val="auto"/>
          <w:sz w:val="24"/>
          <w:szCs w:val="24"/>
        </w:rPr>
        <w:drawing>
          <wp:anchor distT="0" distB="0" distL="114300" distR="114300" simplePos="0" relativeHeight="251663360" behindDoc="0" locked="0" layoutInCell="1" allowOverlap="1" wp14:anchorId="33ED792E" wp14:editId="384EBAF8">
            <wp:simplePos x="0" y="0"/>
            <wp:positionH relativeFrom="column">
              <wp:posOffset>1786255</wp:posOffset>
            </wp:positionH>
            <wp:positionV relativeFrom="paragraph">
              <wp:posOffset>377038</wp:posOffset>
            </wp:positionV>
            <wp:extent cx="1682115" cy="1285875"/>
            <wp:effectExtent l="0" t="0" r="0" b="9525"/>
            <wp:wrapSquare wrapText="bothSides"/>
            <wp:docPr id="518663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63798" name="Picture 1" descr="n130 fb + zalo Thu Minh"/>
                    <pic:cNvPicPr/>
                  </pic:nvPicPr>
                  <pic:blipFill rotWithShape="1">
                    <a:blip r:embed="rId15">
                      <a:extLst>
                        <a:ext uri="{28A0092B-C50C-407E-A947-70E740481C1C}">
                          <a14:useLocalDpi xmlns:a14="http://schemas.microsoft.com/office/drawing/2010/main" val="0"/>
                        </a:ext>
                      </a:extLst>
                    </a:blip>
                    <a:srcRect t="5338"/>
                    <a:stretch/>
                  </pic:blipFill>
                  <pic:spPr bwMode="auto">
                    <a:xfrm>
                      <a:off x="0" y="0"/>
                      <a:ext cx="168211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58ED">
        <w:rPr>
          <w:b/>
          <w:bCs/>
          <w:iCs/>
          <w:color w:val="auto"/>
          <w:sz w:val="24"/>
          <w:szCs w:val="24"/>
          <w:lang w:val="sv-SE"/>
        </w:rPr>
        <w:t>Câu 13:</w:t>
      </w:r>
      <w:r w:rsidRPr="007E58ED">
        <w:rPr>
          <w:iCs/>
          <w:color w:val="auto"/>
          <w:sz w:val="24"/>
          <w:szCs w:val="24"/>
          <w:lang w:val="sv-SE"/>
        </w:rPr>
        <w:t xml:space="preserve"> </w:t>
      </w:r>
      <w:r w:rsidRPr="007E58ED">
        <w:rPr>
          <w:color w:val="auto"/>
          <w:sz w:val="24"/>
          <w:szCs w:val="24"/>
          <w:lang w:val="da-DK"/>
        </w:rPr>
        <w:t>Trên đồ thị p – V vẽ hai đường đẳng tích của cùng một lượng khí xác định. Khẳng định nào dưới đây là đúng?</w:t>
      </w:r>
      <w:r w:rsidRPr="007E58ED">
        <w:rPr>
          <w:noProof/>
          <w:color w:val="auto"/>
          <w:sz w:val="24"/>
          <w:szCs w:val="24"/>
          <w:lang w:val="da-DK"/>
        </w:rPr>
        <w:t xml:space="preserve"> </w:t>
      </w:r>
    </w:p>
    <w:p w14:paraId="5F977853" w14:textId="77777777" w:rsidR="009E5BA1" w:rsidRPr="007E58ED" w:rsidRDefault="009E5BA1" w:rsidP="009E5BA1">
      <w:pPr>
        <w:spacing w:line="276" w:lineRule="auto"/>
        <w:rPr>
          <w:b/>
          <w:bCs/>
          <w:color w:val="auto"/>
          <w:sz w:val="24"/>
          <w:szCs w:val="24"/>
          <w:lang w:val="da-DK"/>
        </w:rPr>
      </w:pPr>
    </w:p>
    <w:p w14:paraId="50EFF938" w14:textId="77777777" w:rsidR="009E5BA1" w:rsidRPr="007E58ED" w:rsidRDefault="009E5BA1" w:rsidP="009E5BA1">
      <w:pPr>
        <w:spacing w:line="276" w:lineRule="auto"/>
        <w:rPr>
          <w:b/>
          <w:bCs/>
          <w:color w:val="auto"/>
          <w:sz w:val="24"/>
          <w:szCs w:val="24"/>
          <w:lang w:val="da-DK"/>
        </w:rPr>
      </w:pPr>
    </w:p>
    <w:p w14:paraId="2138B6DB" w14:textId="77777777" w:rsidR="009E5BA1" w:rsidRPr="007E58ED" w:rsidRDefault="009E5BA1" w:rsidP="009E5BA1">
      <w:pPr>
        <w:spacing w:line="276" w:lineRule="auto"/>
        <w:rPr>
          <w:b/>
          <w:bCs/>
          <w:color w:val="auto"/>
          <w:sz w:val="24"/>
          <w:szCs w:val="24"/>
          <w:lang w:val="da-DK"/>
        </w:rPr>
      </w:pPr>
    </w:p>
    <w:p w14:paraId="17CBBD69" w14:textId="77777777" w:rsidR="009E5BA1" w:rsidRPr="007E58ED" w:rsidRDefault="009E5BA1" w:rsidP="009E5BA1">
      <w:pPr>
        <w:spacing w:line="276" w:lineRule="auto"/>
        <w:rPr>
          <w:b/>
          <w:bCs/>
          <w:color w:val="auto"/>
          <w:sz w:val="24"/>
          <w:szCs w:val="24"/>
          <w:lang w:val="da-DK"/>
        </w:rPr>
      </w:pPr>
    </w:p>
    <w:p w14:paraId="7E2E346A" w14:textId="77777777" w:rsidR="009E5BA1" w:rsidRPr="007E58ED" w:rsidRDefault="009E5BA1" w:rsidP="009E5BA1">
      <w:pPr>
        <w:spacing w:line="276" w:lineRule="auto"/>
        <w:rPr>
          <w:b/>
          <w:bCs/>
          <w:color w:val="auto"/>
          <w:sz w:val="24"/>
          <w:szCs w:val="24"/>
          <w:lang w:val="da-DK"/>
        </w:rPr>
      </w:pPr>
    </w:p>
    <w:p w14:paraId="4D9DCD74" w14:textId="77777777" w:rsidR="009E5BA1" w:rsidRPr="007E58ED" w:rsidRDefault="009E5BA1" w:rsidP="009E5BA1">
      <w:pPr>
        <w:spacing w:line="276" w:lineRule="auto"/>
        <w:rPr>
          <w:b/>
          <w:bCs/>
          <w:color w:val="auto"/>
          <w:sz w:val="24"/>
          <w:szCs w:val="24"/>
          <w:lang w:val="da-DK"/>
        </w:rPr>
      </w:pPr>
    </w:p>
    <w:p w14:paraId="39DFBA3A" w14:textId="77777777" w:rsidR="00D250FD" w:rsidRPr="007E58ED" w:rsidRDefault="00D250FD" w:rsidP="009E5BA1">
      <w:pPr>
        <w:spacing w:line="276" w:lineRule="auto"/>
        <w:rPr>
          <w:b/>
          <w:bCs/>
          <w:color w:val="auto"/>
          <w:sz w:val="24"/>
          <w:szCs w:val="24"/>
          <w:lang w:val="da-DK"/>
        </w:rPr>
      </w:pPr>
    </w:p>
    <w:p w14:paraId="56F809CD" w14:textId="77777777" w:rsidR="009E5BA1" w:rsidRPr="007E58ED" w:rsidRDefault="007E58ED" w:rsidP="009E5BA1">
      <w:pPr>
        <w:spacing w:line="276" w:lineRule="auto"/>
        <w:rPr>
          <w:color w:val="auto"/>
          <w:sz w:val="24"/>
          <w:szCs w:val="24"/>
          <w:lang w:val="da-DK"/>
        </w:rPr>
      </w:pPr>
      <w:r w:rsidRPr="007E58ED">
        <w:rPr>
          <w:b/>
          <w:bCs/>
          <w:color w:val="auto"/>
          <w:sz w:val="24"/>
          <w:szCs w:val="24"/>
          <w:lang w:val="da-DK"/>
        </w:rPr>
        <w:t xml:space="preserve">A. </w:t>
      </w:r>
      <w:r w:rsidR="009E5BA1" w:rsidRPr="007E58ED">
        <w:rPr>
          <w:color w:val="auto"/>
          <w:sz w:val="24"/>
          <w:szCs w:val="24"/>
          <w:lang w:val="da-DK"/>
        </w:rPr>
        <w:t>V</w:t>
      </w:r>
      <w:r w:rsidR="009E5BA1" w:rsidRPr="007E58ED">
        <w:rPr>
          <w:color w:val="auto"/>
          <w:sz w:val="24"/>
          <w:szCs w:val="24"/>
          <w:vertAlign w:val="subscript"/>
          <w:lang w:val="da-DK"/>
        </w:rPr>
        <w:t>1</w:t>
      </w:r>
      <w:r w:rsidR="009E5BA1" w:rsidRPr="007E58ED">
        <w:rPr>
          <w:color w:val="auto"/>
          <w:sz w:val="24"/>
          <w:szCs w:val="24"/>
          <w:lang w:val="da-DK"/>
        </w:rPr>
        <w:t xml:space="preserve"> &gt; V</w:t>
      </w:r>
      <w:r w:rsidR="009E5BA1" w:rsidRPr="007E58ED">
        <w:rPr>
          <w:color w:val="auto"/>
          <w:sz w:val="24"/>
          <w:szCs w:val="24"/>
          <w:vertAlign w:val="subscript"/>
          <w:lang w:val="da-DK"/>
        </w:rPr>
        <w:t>2</w:t>
      </w:r>
      <w:r w:rsidR="009E5BA1" w:rsidRPr="007E58ED">
        <w:rPr>
          <w:color w:val="auto"/>
          <w:sz w:val="24"/>
          <w:szCs w:val="24"/>
          <w:lang w:val="da-DK"/>
        </w:rPr>
        <w:t>.</w:t>
      </w:r>
      <w:r w:rsidR="009E5BA1" w:rsidRPr="007E58ED">
        <w:rPr>
          <w:color w:val="auto"/>
          <w:sz w:val="24"/>
          <w:szCs w:val="24"/>
          <w:lang w:val="da-DK"/>
        </w:rPr>
        <w:tab/>
      </w:r>
      <w:r w:rsidR="009E5BA1" w:rsidRPr="007E58ED">
        <w:rPr>
          <w:color w:val="auto"/>
          <w:sz w:val="24"/>
          <w:szCs w:val="24"/>
          <w:lang w:val="da-DK"/>
        </w:rPr>
        <w:tab/>
      </w:r>
      <w:r w:rsidR="009E5BA1" w:rsidRPr="007E58ED">
        <w:rPr>
          <w:color w:val="auto"/>
          <w:sz w:val="24"/>
          <w:szCs w:val="24"/>
          <w:lang w:val="da-DK"/>
        </w:rPr>
        <w:tab/>
      </w:r>
      <w:r w:rsidRPr="007E58ED">
        <w:rPr>
          <w:b/>
          <w:bCs/>
          <w:color w:val="auto"/>
          <w:sz w:val="24"/>
          <w:szCs w:val="24"/>
          <w:lang w:val="da-DK"/>
        </w:rPr>
        <w:t xml:space="preserve">B. </w:t>
      </w:r>
      <w:r w:rsidR="009E5BA1" w:rsidRPr="007E58ED">
        <w:rPr>
          <w:color w:val="auto"/>
          <w:sz w:val="24"/>
          <w:szCs w:val="24"/>
          <w:lang w:val="da-DK"/>
        </w:rPr>
        <w:t>V</w:t>
      </w:r>
      <w:r w:rsidR="009E5BA1" w:rsidRPr="007E58ED">
        <w:rPr>
          <w:color w:val="auto"/>
          <w:sz w:val="24"/>
          <w:szCs w:val="24"/>
          <w:vertAlign w:val="subscript"/>
          <w:lang w:val="da-DK"/>
        </w:rPr>
        <w:t>1</w:t>
      </w:r>
      <w:r w:rsidR="009E5BA1" w:rsidRPr="007E58ED">
        <w:rPr>
          <w:color w:val="auto"/>
          <w:sz w:val="24"/>
          <w:szCs w:val="24"/>
          <w:lang w:val="da-DK"/>
        </w:rPr>
        <w:t xml:space="preserve"> &lt; V</w:t>
      </w:r>
      <w:r w:rsidR="009E5BA1" w:rsidRPr="007E58ED">
        <w:rPr>
          <w:color w:val="auto"/>
          <w:sz w:val="24"/>
          <w:szCs w:val="24"/>
          <w:vertAlign w:val="subscript"/>
          <w:lang w:val="da-DK"/>
        </w:rPr>
        <w:t>2</w:t>
      </w:r>
      <w:r w:rsidR="009E5BA1" w:rsidRPr="007E58ED">
        <w:rPr>
          <w:color w:val="auto"/>
          <w:sz w:val="24"/>
          <w:szCs w:val="24"/>
          <w:lang w:val="da-DK"/>
        </w:rPr>
        <w:t>.</w:t>
      </w:r>
      <w:r w:rsidR="009E5BA1" w:rsidRPr="007E58ED">
        <w:rPr>
          <w:color w:val="auto"/>
          <w:sz w:val="24"/>
          <w:szCs w:val="24"/>
          <w:lang w:val="da-DK"/>
        </w:rPr>
        <w:tab/>
      </w:r>
      <w:r w:rsidR="009E5BA1" w:rsidRPr="007E58ED">
        <w:rPr>
          <w:color w:val="auto"/>
          <w:sz w:val="24"/>
          <w:szCs w:val="24"/>
          <w:lang w:val="da-DK"/>
        </w:rPr>
        <w:tab/>
      </w:r>
      <w:r w:rsidRPr="007E58ED">
        <w:rPr>
          <w:b/>
          <w:bCs/>
          <w:color w:val="auto"/>
          <w:sz w:val="24"/>
          <w:szCs w:val="24"/>
          <w:lang w:val="da-DK"/>
        </w:rPr>
        <w:t xml:space="preserve">C. </w:t>
      </w:r>
      <w:r w:rsidR="009E5BA1" w:rsidRPr="007E58ED">
        <w:rPr>
          <w:color w:val="auto"/>
          <w:sz w:val="24"/>
          <w:szCs w:val="24"/>
          <w:lang w:val="da-DK"/>
        </w:rPr>
        <w:t>V</w:t>
      </w:r>
      <w:r w:rsidR="009E5BA1" w:rsidRPr="007E58ED">
        <w:rPr>
          <w:color w:val="auto"/>
          <w:sz w:val="24"/>
          <w:szCs w:val="24"/>
          <w:vertAlign w:val="subscript"/>
          <w:lang w:val="da-DK"/>
        </w:rPr>
        <w:t>1</w:t>
      </w:r>
      <w:r w:rsidR="009E5BA1" w:rsidRPr="007E58ED">
        <w:rPr>
          <w:color w:val="auto"/>
          <w:sz w:val="24"/>
          <w:szCs w:val="24"/>
          <w:lang w:val="da-DK"/>
        </w:rPr>
        <w:t xml:space="preserve"> = V</w:t>
      </w:r>
      <w:r w:rsidR="009E5BA1" w:rsidRPr="007E58ED">
        <w:rPr>
          <w:color w:val="auto"/>
          <w:sz w:val="24"/>
          <w:szCs w:val="24"/>
          <w:vertAlign w:val="subscript"/>
          <w:lang w:val="da-DK"/>
        </w:rPr>
        <w:t>2</w:t>
      </w:r>
      <w:r w:rsidR="009E5BA1" w:rsidRPr="007E58ED">
        <w:rPr>
          <w:color w:val="auto"/>
          <w:sz w:val="24"/>
          <w:szCs w:val="24"/>
          <w:lang w:val="da-DK"/>
        </w:rPr>
        <w:t>.</w:t>
      </w:r>
      <w:r w:rsidR="009E5BA1" w:rsidRPr="007E58ED">
        <w:rPr>
          <w:color w:val="auto"/>
          <w:sz w:val="24"/>
          <w:szCs w:val="24"/>
          <w:lang w:val="da-DK"/>
        </w:rPr>
        <w:tab/>
      </w:r>
      <w:r w:rsidR="009E5BA1" w:rsidRPr="007E58ED">
        <w:rPr>
          <w:color w:val="auto"/>
          <w:sz w:val="24"/>
          <w:szCs w:val="24"/>
          <w:lang w:val="da-DK"/>
        </w:rPr>
        <w:tab/>
      </w:r>
      <w:r w:rsidR="009E5BA1" w:rsidRPr="007E58ED">
        <w:rPr>
          <w:color w:val="auto"/>
          <w:sz w:val="24"/>
          <w:szCs w:val="24"/>
          <w:lang w:val="da-DK"/>
        </w:rPr>
        <w:tab/>
      </w:r>
      <w:r w:rsidRPr="007E58ED">
        <w:rPr>
          <w:b/>
          <w:bCs/>
          <w:color w:val="auto"/>
          <w:sz w:val="24"/>
          <w:szCs w:val="24"/>
          <w:lang w:val="da-DK"/>
        </w:rPr>
        <w:t xml:space="preserve">D. </w:t>
      </w:r>
      <w:r w:rsidR="009E5BA1" w:rsidRPr="007E58ED">
        <w:rPr>
          <w:color w:val="auto"/>
          <w:sz w:val="24"/>
          <w:szCs w:val="24"/>
          <w:lang w:val="da-DK"/>
        </w:rPr>
        <w:t>V</w:t>
      </w:r>
      <w:r w:rsidR="009E5BA1" w:rsidRPr="007E58ED">
        <w:rPr>
          <w:color w:val="auto"/>
          <w:sz w:val="24"/>
          <w:szCs w:val="24"/>
          <w:vertAlign w:val="subscript"/>
          <w:lang w:val="da-DK"/>
        </w:rPr>
        <w:t>1</w:t>
      </w:r>
      <w:r w:rsidR="009E5BA1" w:rsidRPr="007E58ED">
        <w:rPr>
          <w:color w:val="auto"/>
          <w:sz w:val="24"/>
          <w:szCs w:val="24"/>
          <w:lang w:val="da-DK"/>
        </w:rPr>
        <w:t xml:space="preserve"> ≥ V</w:t>
      </w:r>
      <w:r w:rsidR="009E5BA1" w:rsidRPr="007E58ED">
        <w:rPr>
          <w:color w:val="auto"/>
          <w:sz w:val="24"/>
          <w:szCs w:val="24"/>
          <w:vertAlign w:val="subscript"/>
          <w:lang w:val="da-DK"/>
        </w:rPr>
        <w:t>2</w:t>
      </w:r>
      <w:r w:rsidR="009E5BA1" w:rsidRPr="007E58ED">
        <w:rPr>
          <w:color w:val="auto"/>
          <w:sz w:val="24"/>
          <w:szCs w:val="24"/>
          <w:lang w:val="da-DK"/>
        </w:rPr>
        <w:t>.</w:t>
      </w:r>
    </w:p>
    <w:p w14:paraId="049CE94C" w14:textId="77777777" w:rsidR="009E5BA1" w:rsidRPr="007E58ED" w:rsidRDefault="009E5BA1" w:rsidP="009E5BA1">
      <w:pPr>
        <w:spacing w:line="276" w:lineRule="auto"/>
        <w:jc w:val="both"/>
        <w:rPr>
          <w:bCs/>
          <w:color w:val="auto"/>
          <w:sz w:val="24"/>
          <w:szCs w:val="24"/>
          <w:lang w:val="da-DK"/>
        </w:rPr>
      </w:pPr>
      <w:r w:rsidRPr="007E58ED">
        <w:rPr>
          <w:b/>
          <w:bCs/>
          <w:color w:val="auto"/>
          <w:sz w:val="24"/>
          <w:szCs w:val="24"/>
          <w:lang w:val="de-DE"/>
        </w:rPr>
        <w:t xml:space="preserve">Câu </w:t>
      </w:r>
      <w:r w:rsidR="00D250FD" w:rsidRPr="007E58ED">
        <w:rPr>
          <w:b/>
          <w:bCs/>
          <w:color w:val="auto"/>
          <w:sz w:val="24"/>
          <w:szCs w:val="24"/>
          <w:lang w:val="de-DE"/>
        </w:rPr>
        <w:t>14</w:t>
      </w:r>
      <w:r w:rsidRPr="007E58ED">
        <w:rPr>
          <w:b/>
          <w:bCs/>
          <w:color w:val="auto"/>
          <w:sz w:val="24"/>
          <w:szCs w:val="24"/>
          <w:lang w:val="de-DE"/>
        </w:rPr>
        <w:t>:</w:t>
      </w:r>
      <w:r w:rsidRPr="007E58ED">
        <w:rPr>
          <w:color w:val="auto"/>
          <w:sz w:val="24"/>
          <w:szCs w:val="24"/>
          <w:lang w:val="de-DE"/>
        </w:rPr>
        <w:t xml:space="preserve"> </w:t>
      </w:r>
      <w:r w:rsidRPr="007E58ED">
        <w:rPr>
          <w:bCs/>
          <w:color w:val="auto"/>
          <w:sz w:val="24"/>
          <w:szCs w:val="24"/>
          <w:lang w:val="da-DK"/>
        </w:rPr>
        <w:t xml:space="preserve">Trong một bình kín chứa khí ở nhịêt độ 27 </w:t>
      </w:r>
      <w:r w:rsidRPr="007E58ED">
        <w:rPr>
          <w:bCs/>
          <w:color w:val="auto"/>
          <w:sz w:val="24"/>
          <w:szCs w:val="24"/>
          <w:vertAlign w:val="superscript"/>
          <w:lang w:val="da-DK"/>
        </w:rPr>
        <w:t>0</w:t>
      </w:r>
      <w:r w:rsidRPr="007E58ED">
        <w:rPr>
          <w:bCs/>
          <w:color w:val="auto"/>
          <w:sz w:val="24"/>
          <w:szCs w:val="24"/>
          <w:lang w:val="da-DK"/>
        </w:rPr>
        <w:t xml:space="preserve">C và áp suất 2 atm, khi đun nóng đẳng tích khí trong bình lên đến 87 </w:t>
      </w:r>
      <w:r w:rsidRPr="007E58ED">
        <w:rPr>
          <w:bCs/>
          <w:color w:val="auto"/>
          <w:sz w:val="24"/>
          <w:szCs w:val="24"/>
          <w:vertAlign w:val="superscript"/>
          <w:lang w:val="da-DK"/>
        </w:rPr>
        <w:t>0</w:t>
      </w:r>
      <w:r w:rsidRPr="007E58ED">
        <w:rPr>
          <w:bCs/>
          <w:color w:val="auto"/>
          <w:sz w:val="24"/>
          <w:szCs w:val="24"/>
          <w:lang w:val="da-DK"/>
        </w:rPr>
        <w:t xml:space="preserve">C thì áp suất khí lúc đó bằng </w:t>
      </w:r>
    </w:p>
    <w:p w14:paraId="12AECAB3" w14:textId="77777777" w:rsidR="009E5BA1" w:rsidRPr="007E58ED" w:rsidRDefault="007E58ED" w:rsidP="009E5BA1">
      <w:pPr>
        <w:spacing w:line="276" w:lineRule="auto"/>
        <w:ind w:firstLine="720"/>
        <w:jc w:val="both"/>
        <w:rPr>
          <w:bCs/>
          <w:color w:val="auto"/>
          <w:sz w:val="24"/>
          <w:szCs w:val="24"/>
          <w:lang w:val="da-DK"/>
        </w:rPr>
      </w:pPr>
      <w:r w:rsidRPr="007E58ED">
        <w:rPr>
          <w:b/>
          <w:color w:val="auto"/>
          <w:sz w:val="24"/>
          <w:szCs w:val="24"/>
          <w:lang w:val="da-DK"/>
        </w:rPr>
        <w:t xml:space="preserve">A. </w:t>
      </w:r>
      <w:r w:rsidR="00D250FD" w:rsidRPr="007E58ED">
        <w:rPr>
          <w:bCs/>
          <w:color w:val="auto"/>
          <w:sz w:val="24"/>
          <w:szCs w:val="24"/>
          <w:lang w:val="da-DK"/>
        </w:rPr>
        <w:t>1,5</w:t>
      </w:r>
      <w:r w:rsidR="009E5BA1" w:rsidRPr="007E58ED">
        <w:rPr>
          <w:bCs/>
          <w:color w:val="auto"/>
          <w:sz w:val="24"/>
          <w:szCs w:val="24"/>
          <w:lang w:val="da-DK"/>
        </w:rPr>
        <w:t xml:space="preserve"> atm.</w:t>
      </w:r>
      <w:r w:rsidR="009E5BA1" w:rsidRPr="007E58ED">
        <w:rPr>
          <w:bCs/>
          <w:color w:val="auto"/>
          <w:sz w:val="24"/>
          <w:szCs w:val="24"/>
          <w:lang w:val="da-DK"/>
        </w:rPr>
        <w:tab/>
      </w:r>
      <w:r w:rsidR="009E5BA1" w:rsidRPr="007E58ED">
        <w:rPr>
          <w:bCs/>
          <w:color w:val="auto"/>
          <w:sz w:val="24"/>
          <w:szCs w:val="24"/>
          <w:lang w:val="da-DK"/>
        </w:rPr>
        <w:tab/>
      </w:r>
      <w:r w:rsidRPr="007E58ED">
        <w:rPr>
          <w:b/>
          <w:color w:val="auto"/>
          <w:sz w:val="24"/>
          <w:szCs w:val="24"/>
          <w:lang w:val="da-DK"/>
        </w:rPr>
        <w:t xml:space="preserve">B. </w:t>
      </w:r>
      <w:r w:rsidR="00D250FD" w:rsidRPr="007E58ED">
        <w:rPr>
          <w:bCs/>
          <w:color w:val="auto"/>
          <w:sz w:val="24"/>
          <w:szCs w:val="24"/>
          <w:lang w:val="da-DK"/>
        </w:rPr>
        <w:t>14</w:t>
      </w:r>
      <w:r w:rsidR="009E5BA1" w:rsidRPr="007E58ED">
        <w:rPr>
          <w:bCs/>
          <w:color w:val="auto"/>
          <w:sz w:val="24"/>
          <w:szCs w:val="24"/>
          <w:lang w:val="da-DK"/>
        </w:rPr>
        <w:t xml:space="preserve"> atm.</w:t>
      </w:r>
      <w:r w:rsidR="009E5BA1" w:rsidRPr="007E58ED">
        <w:rPr>
          <w:bCs/>
          <w:color w:val="auto"/>
          <w:sz w:val="24"/>
          <w:szCs w:val="24"/>
          <w:lang w:val="da-DK"/>
        </w:rPr>
        <w:tab/>
      </w:r>
      <w:r w:rsidR="009E5BA1" w:rsidRPr="007E58ED">
        <w:rPr>
          <w:bCs/>
          <w:color w:val="auto"/>
          <w:sz w:val="24"/>
          <w:szCs w:val="24"/>
          <w:lang w:val="da-DK"/>
        </w:rPr>
        <w:tab/>
      </w:r>
      <w:r w:rsidRPr="007E58ED">
        <w:rPr>
          <w:b/>
          <w:color w:val="auto"/>
          <w:sz w:val="24"/>
          <w:szCs w:val="24"/>
          <w:lang w:val="da-DK"/>
        </w:rPr>
        <w:t xml:space="preserve">C. </w:t>
      </w:r>
      <w:r w:rsidR="009E5BA1" w:rsidRPr="007E58ED">
        <w:rPr>
          <w:bCs/>
          <w:color w:val="auto"/>
          <w:sz w:val="24"/>
          <w:szCs w:val="24"/>
          <w:lang w:val="da-DK"/>
        </w:rPr>
        <w:t>2</w:t>
      </w:r>
      <w:r w:rsidR="00D250FD" w:rsidRPr="007E58ED">
        <w:rPr>
          <w:bCs/>
          <w:color w:val="auto"/>
          <w:sz w:val="24"/>
          <w:szCs w:val="24"/>
          <w:lang w:val="da-DK"/>
        </w:rPr>
        <w:t>,4</w:t>
      </w:r>
      <w:r w:rsidR="009E5BA1" w:rsidRPr="007E58ED">
        <w:rPr>
          <w:bCs/>
          <w:color w:val="auto"/>
          <w:sz w:val="24"/>
          <w:szCs w:val="24"/>
          <w:lang w:val="da-DK"/>
        </w:rPr>
        <w:t xml:space="preserve"> atm. </w:t>
      </w:r>
      <w:r w:rsidR="009E5BA1" w:rsidRPr="007E58ED">
        <w:rPr>
          <w:bCs/>
          <w:color w:val="auto"/>
          <w:sz w:val="24"/>
          <w:szCs w:val="24"/>
          <w:lang w:val="da-DK"/>
        </w:rPr>
        <w:tab/>
      </w:r>
      <w:r w:rsidR="009E5BA1" w:rsidRPr="007E58ED">
        <w:rPr>
          <w:bCs/>
          <w:color w:val="auto"/>
          <w:sz w:val="24"/>
          <w:szCs w:val="24"/>
          <w:lang w:val="da-DK"/>
        </w:rPr>
        <w:tab/>
      </w:r>
      <w:r w:rsidRPr="007E58ED">
        <w:rPr>
          <w:b/>
          <w:color w:val="auto"/>
          <w:sz w:val="24"/>
          <w:szCs w:val="24"/>
          <w:lang w:val="da-DK"/>
        </w:rPr>
        <w:t xml:space="preserve">D. </w:t>
      </w:r>
      <w:r w:rsidR="00D250FD" w:rsidRPr="007E58ED">
        <w:rPr>
          <w:bCs/>
          <w:color w:val="auto"/>
          <w:sz w:val="24"/>
          <w:szCs w:val="24"/>
          <w:lang w:val="da-DK"/>
        </w:rPr>
        <w:t>0,5</w:t>
      </w:r>
      <w:r w:rsidR="009E5BA1" w:rsidRPr="007E58ED">
        <w:rPr>
          <w:bCs/>
          <w:color w:val="auto"/>
          <w:sz w:val="24"/>
          <w:szCs w:val="24"/>
          <w:lang w:val="da-DK"/>
        </w:rPr>
        <w:t xml:space="preserve"> atm.</w:t>
      </w:r>
    </w:p>
    <w:p w14:paraId="56A2F072" w14:textId="77777777" w:rsidR="009E5BA1" w:rsidRPr="007E58ED" w:rsidRDefault="009E5BA1" w:rsidP="009E5BA1">
      <w:pPr>
        <w:spacing w:line="276" w:lineRule="auto"/>
        <w:jc w:val="both"/>
        <w:rPr>
          <w:b/>
          <w:bCs/>
          <w:color w:val="auto"/>
          <w:sz w:val="24"/>
          <w:szCs w:val="24"/>
          <w:lang w:val="da-DK"/>
        </w:rPr>
      </w:pPr>
      <w:r w:rsidRPr="007E58ED">
        <w:rPr>
          <w:b/>
          <w:bCs/>
          <w:iCs/>
          <w:color w:val="auto"/>
          <w:sz w:val="24"/>
          <w:szCs w:val="24"/>
          <w:lang w:val="sv-SE"/>
        </w:rPr>
        <w:t>Câu 1</w:t>
      </w:r>
      <w:r w:rsidR="00D250FD" w:rsidRPr="007E58ED">
        <w:rPr>
          <w:b/>
          <w:bCs/>
          <w:iCs/>
          <w:color w:val="auto"/>
          <w:sz w:val="24"/>
          <w:szCs w:val="24"/>
          <w:lang w:val="sv-SE"/>
        </w:rPr>
        <w:t>5</w:t>
      </w:r>
      <w:r w:rsidRPr="007E58ED">
        <w:rPr>
          <w:b/>
          <w:bCs/>
          <w:iCs/>
          <w:color w:val="auto"/>
          <w:sz w:val="24"/>
          <w:szCs w:val="24"/>
          <w:lang w:val="sv-SE"/>
        </w:rPr>
        <w:t>:</w:t>
      </w:r>
      <w:r w:rsidRPr="007E58ED">
        <w:rPr>
          <w:iCs/>
          <w:color w:val="auto"/>
          <w:sz w:val="24"/>
          <w:szCs w:val="24"/>
          <w:lang w:val="sv-SE"/>
        </w:rPr>
        <w:t xml:space="preserve"> </w:t>
      </w:r>
      <w:r w:rsidRPr="007E58ED">
        <w:rPr>
          <w:color w:val="auto"/>
          <w:sz w:val="24"/>
          <w:szCs w:val="24"/>
          <w:lang w:val="sv-SE"/>
        </w:rPr>
        <w:t xml:space="preserve">Đun nóng đẳng tích một lượng khí tăng thên 80 K thì áp suất tăng thêm 25% so với áp suất ban đầu. </w:t>
      </w:r>
      <w:r w:rsidRPr="007E58ED">
        <w:rPr>
          <w:color w:val="auto"/>
          <w:sz w:val="24"/>
          <w:szCs w:val="24"/>
          <w:lang w:val="da-DK"/>
        </w:rPr>
        <w:t>Tìm nhiệt độ ban đầu của khối khí.</w:t>
      </w:r>
    </w:p>
    <w:p w14:paraId="43EF20D4" w14:textId="77777777" w:rsidR="009E5BA1" w:rsidRPr="007E58ED" w:rsidRDefault="007E58ED" w:rsidP="009E5BA1">
      <w:pPr>
        <w:tabs>
          <w:tab w:val="left" w:pos="2552"/>
          <w:tab w:val="left" w:pos="5245"/>
          <w:tab w:val="left" w:pos="8080"/>
        </w:tabs>
        <w:spacing w:line="276" w:lineRule="auto"/>
        <w:ind w:firstLine="284"/>
        <w:jc w:val="both"/>
        <w:rPr>
          <w:rFonts w:eastAsia="Calibri"/>
          <w:color w:val="auto"/>
          <w:sz w:val="24"/>
          <w:szCs w:val="24"/>
          <w:lang w:val="sv-SE"/>
        </w:rPr>
      </w:pPr>
      <w:r w:rsidRPr="007E58ED">
        <w:rPr>
          <w:rFonts w:eastAsia="Calibri"/>
          <w:b/>
          <w:color w:val="auto"/>
          <w:sz w:val="24"/>
          <w:szCs w:val="24"/>
          <w:lang w:val="da-DK"/>
        </w:rPr>
        <w:t xml:space="preserve">A. </w:t>
      </w:r>
      <w:r w:rsidR="009E5BA1" w:rsidRPr="007E58ED">
        <w:rPr>
          <w:rFonts w:eastAsia="Calibri"/>
          <w:color w:val="auto"/>
          <w:sz w:val="24"/>
          <w:szCs w:val="24"/>
          <w:lang w:val="da-DK"/>
        </w:rPr>
        <w:t>730 K.</w:t>
      </w:r>
      <w:r w:rsidR="009E5BA1" w:rsidRPr="007E58ED">
        <w:rPr>
          <w:rFonts w:eastAsia="Calibri"/>
          <w:color w:val="auto"/>
          <w:sz w:val="24"/>
          <w:szCs w:val="24"/>
          <w:lang w:val="da-DK"/>
        </w:rPr>
        <w:tab/>
      </w:r>
      <w:r w:rsidRPr="007E58ED">
        <w:rPr>
          <w:rFonts w:eastAsia="Calibri"/>
          <w:b/>
          <w:color w:val="auto"/>
          <w:sz w:val="24"/>
          <w:szCs w:val="24"/>
          <w:lang w:val="da-DK"/>
        </w:rPr>
        <w:t xml:space="preserve">B. </w:t>
      </w:r>
      <w:r w:rsidR="009E5BA1" w:rsidRPr="007E58ED">
        <w:rPr>
          <w:rFonts w:eastAsia="Calibri"/>
          <w:color w:val="auto"/>
          <w:sz w:val="24"/>
          <w:szCs w:val="24"/>
          <w:lang w:val="da-DK"/>
        </w:rPr>
        <w:t>3</w:t>
      </w:r>
      <w:r w:rsidR="00D250FD" w:rsidRPr="007E58ED">
        <w:rPr>
          <w:rFonts w:eastAsia="Calibri"/>
          <w:color w:val="auto"/>
          <w:sz w:val="24"/>
          <w:szCs w:val="24"/>
          <w:lang w:val="da-DK"/>
        </w:rPr>
        <w:t>2</w:t>
      </w:r>
      <w:r w:rsidR="009E5BA1" w:rsidRPr="007E58ED">
        <w:rPr>
          <w:rFonts w:eastAsia="Calibri"/>
          <w:color w:val="auto"/>
          <w:sz w:val="24"/>
          <w:szCs w:val="24"/>
          <w:lang w:val="da-DK"/>
        </w:rPr>
        <w:t>0 K.</w:t>
      </w:r>
      <w:r w:rsidR="009E5BA1" w:rsidRPr="007E58ED">
        <w:rPr>
          <w:rFonts w:eastAsia="Calibri"/>
          <w:color w:val="auto"/>
          <w:sz w:val="24"/>
          <w:szCs w:val="24"/>
          <w:lang w:val="da-DK"/>
        </w:rPr>
        <w:tab/>
      </w:r>
      <w:r w:rsidRPr="007E58ED">
        <w:rPr>
          <w:rFonts w:eastAsia="Calibri"/>
          <w:b/>
          <w:color w:val="auto"/>
          <w:sz w:val="24"/>
          <w:szCs w:val="24"/>
          <w:u w:color="00B050"/>
          <w:lang w:val="da-DK"/>
        </w:rPr>
        <w:t xml:space="preserve">C. </w:t>
      </w:r>
      <w:r w:rsidR="00D250FD" w:rsidRPr="007E58ED">
        <w:rPr>
          <w:rFonts w:eastAsia="Calibri"/>
          <w:color w:val="auto"/>
          <w:sz w:val="24"/>
          <w:szCs w:val="24"/>
          <w:lang w:val="sv-SE"/>
        </w:rPr>
        <w:t>1</w:t>
      </w:r>
      <w:r w:rsidR="009E5BA1" w:rsidRPr="007E58ED">
        <w:rPr>
          <w:rFonts w:eastAsia="Calibri"/>
          <w:color w:val="auto"/>
          <w:sz w:val="24"/>
          <w:szCs w:val="24"/>
          <w:lang w:val="sv-SE"/>
        </w:rPr>
        <w:t>20</w:t>
      </w:r>
      <w:r w:rsidR="009E5BA1" w:rsidRPr="007E58ED">
        <w:rPr>
          <w:rFonts w:eastAsia="Calibri"/>
          <w:color w:val="auto"/>
          <w:sz w:val="24"/>
          <w:szCs w:val="24"/>
          <w:vertAlign w:val="superscript"/>
          <w:lang w:val="sv-SE"/>
        </w:rPr>
        <w:t xml:space="preserve"> </w:t>
      </w:r>
      <w:r w:rsidR="009E5BA1" w:rsidRPr="007E58ED">
        <w:rPr>
          <w:rFonts w:eastAsia="Calibri"/>
          <w:color w:val="auto"/>
          <w:sz w:val="24"/>
          <w:szCs w:val="24"/>
          <w:lang w:val="sv-SE"/>
        </w:rPr>
        <w:t>K.</w:t>
      </w:r>
      <w:r w:rsidR="009E5BA1" w:rsidRPr="007E58ED">
        <w:rPr>
          <w:rFonts w:eastAsia="Calibri"/>
          <w:color w:val="auto"/>
          <w:sz w:val="24"/>
          <w:szCs w:val="24"/>
          <w:lang w:val="da-DK"/>
        </w:rPr>
        <w:tab/>
      </w:r>
      <w:r w:rsidRPr="007E58ED">
        <w:rPr>
          <w:rFonts w:eastAsia="Calibri"/>
          <w:b/>
          <w:color w:val="auto"/>
          <w:sz w:val="24"/>
          <w:szCs w:val="24"/>
          <w:lang w:val="da-DK"/>
        </w:rPr>
        <w:t xml:space="preserve">D. </w:t>
      </w:r>
      <w:r w:rsidR="00D250FD" w:rsidRPr="007E58ED">
        <w:rPr>
          <w:rFonts w:eastAsia="Calibri"/>
          <w:color w:val="auto"/>
          <w:sz w:val="24"/>
          <w:szCs w:val="24"/>
          <w:lang w:val="da-DK"/>
        </w:rPr>
        <w:t>500</w:t>
      </w:r>
      <w:r w:rsidR="009E5BA1" w:rsidRPr="007E58ED">
        <w:rPr>
          <w:rFonts w:eastAsia="Calibri"/>
          <w:color w:val="auto"/>
          <w:sz w:val="24"/>
          <w:szCs w:val="24"/>
          <w:vertAlign w:val="superscript"/>
          <w:lang w:val="da-DK"/>
        </w:rPr>
        <w:t xml:space="preserve"> </w:t>
      </w:r>
      <w:r w:rsidR="009E5BA1" w:rsidRPr="007E58ED">
        <w:rPr>
          <w:rFonts w:eastAsia="Calibri"/>
          <w:color w:val="auto"/>
          <w:sz w:val="24"/>
          <w:szCs w:val="24"/>
          <w:lang w:val="da-DK"/>
        </w:rPr>
        <w:t>K</w:t>
      </w:r>
      <w:r w:rsidR="009E5BA1" w:rsidRPr="007E58ED">
        <w:rPr>
          <w:rFonts w:eastAsia="Calibri"/>
          <w:color w:val="auto"/>
          <w:sz w:val="24"/>
          <w:szCs w:val="24"/>
          <w:lang w:val="sv-SE"/>
        </w:rPr>
        <w:t>.</w:t>
      </w:r>
    </w:p>
    <w:p w14:paraId="47CB2F92" w14:textId="77777777" w:rsidR="009E5BA1" w:rsidRPr="007E58ED" w:rsidRDefault="009E5BA1" w:rsidP="009E5BA1">
      <w:pPr>
        <w:spacing w:line="276" w:lineRule="auto"/>
        <w:contextualSpacing/>
        <w:jc w:val="both"/>
        <w:rPr>
          <w:rFonts w:eastAsiaTheme="minorHAnsi"/>
          <w:color w:val="auto"/>
          <w:sz w:val="24"/>
          <w:szCs w:val="24"/>
          <w:lang w:val="sv-SE"/>
        </w:rPr>
      </w:pPr>
      <w:r w:rsidRPr="007E58ED">
        <w:rPr>
          <w:rFonts w:eastAsiaTheme="minorHAnsi"/>
          <w:b/>
          <w:bCs/>
          <w:iCs/>
          <w:color w:val="auto"/>
          <w:sz w:val="24"/>
          <w:szCs w:val="24"/>
          <w:lang w:val="sv-SE"/>
        </w:rPr>
        <w:t>Câu 1</w:t>
      </w:r>
      <w:r w:rsidR="00D250FD" w:rsidRPr="007E58ED">
        <w:rPr>
          <w:rFonts w:eastAsiaTheme="minorHAnsi"/>
          <w:b/>
          <w:bCs/>
          <w:iCs/>
          <w:color w:val="auto"/>
          <w:sz w:val="24"/>
          <w:szCs w:val="24"/>
          <w:lang w:val="sv-SE"/>
        </w:rPr>
        <w:t>6</w:t>
      </w:r>
      <w:r w:rsidRPr="007E58ED">
        <w:rPr>
          <w:rFonts w:eastAsiaTheme="minorHAnsi"/>
          <w:b/>
          <w:bCs/>
          <w:iCs/>
          <w:color w:val="auto"/>
          <w:sz w:val="24"/>
          <w:szCs w:val="24"/>
          <w:lang w:val="sv-SE"/>
        </w:rPr>
        <w:t>:</w:t>
      </w:r>
      <w:r w:rsidRPr="007E58ED">
        <w:rPr>
          <w:rFonts w:eastAsiaTheme="minorHAnsi"/>
          <w:iCs/>
          <w:color w:val="auto"/>
          <w:sz w:val="24"/>
          <w:szCs w:val="24"/>
          <w:lang w:val="sv-SE"/>
        </w:rPr>
        <w:t xml:space="preserve"> </w:t>
      </w:r>
      <w:r w:rsidRPr="007E58ED">
        <w:rPr>
          <w:rFonts w:eastAsiaTheme="minorHAnsi"/>
          <w:color w:val="auto"/>
          <w:sz w:val="24"/>
          <w:szCs w:val="24"/>
          <w:lang w:val="sv-SE"/>
        </w:rPr>
        <w:t xml:space="preserve">Một bình đầy không khí ở điều kiện tiêu chuẩn (0 </w:t>
      </w:r>
      <w:r w:rsidRPr="007E58ED">
        <w:rPr>
          <w:rFonts w:eastAsiaTheme="minorHAnsi"/>
          <w:color w:val="auto"/>
          <w:sz w:val="24"/>
          <w:szCs w:val="24"/>
          <w:vertAlign w:val="superscript"/>
          <w:lang w:val="sv-SE"/>
        </w:rPr>
        <w:t>o</w:t>
      </w:r>
      <w:r w:rsidRPr="007E58ED">
        <w:rPr>
          <w:rFonts w:eastAsiaTheme="minorHAnsi"/>
          <w:color w:val="auto"/>
          <w:sz w:val="24"/>
          <w:szCs w:val="24"/>
          <w:lang w:val="sv-SE"/>
        </w:rPr>
        <w:t>C; 1,013.10</w:t>
      </w:r>
      <w:r w:rsidRPr="007E58ED">
        <w:rPr>
          <w:rFonts w:eastAsiaTheme="minorHAnsi"/>
          <w:color w:val="auto"/>
          <w:sz w:val="24"/>
          <w:szCs w:val="24"/>
          <w:vertAlign w:val="superscript"/>
          <w:lang w:val="sv-SE"/>
        </w:rPr>
        <w:t xml:space="preserve">5 </w:t>
      </w:r>
      <w:r w:rsidRPr="007E58ED">
        <w:rPr>
          <w:rFonts w:eastAsiaTheme="minorHAnsi"/>
          <w:color w:val="auto"/>
          <w:sz w:val="24"/>
          <w:szCs w:val="24"/>
          <w:lang w:val="sv-SE"/>
        </w:rPr>
        <w:t>Pa) được đậy bằng một vật có khối lượng 2 kg. Tiết diện của miệng bình 10 cm</w:t>
      </w:r>
      <w:r w:rsidRPr="007E58ED">
        <w:rPr>
          <w:rFonts w:eastAsiaTheme="minorHAnsi"/>
          <w:color w:val="auto"/>
          <w:sz w:val="24"/>
          <w:szCs w:val="24"/>
          <w:vertAlign w:val="superscript"/>
          <w:lang w:val="sv-SE"/>
        </w:rPr>
        <w:t>2</w:t>
      </w:r>
      <w:r w:rsidRPr="007E58ED">
        <w:rPr>
          <w:rFonts w:eastAsiaTheme="minorHAnsi"/>
          <w:color w:val="auto"/>
          <w:sz w:val="24"/>
          <w:szCs w:val="24"/>
          <w:lang w:val="sv-SE"/>
        </w:rPr>
        <w:t xml:space="preserve">. Tìm nhiệt độ lớn nhất của không khí trong bình để không khí </w:t>
      </w:r>
      <w:r w:rsidRPr="007E58ED">
        <w:rPr>
          <w:rFonts w:eastAsiaTheme="minorHAnsi"/>
          <w:b/>
          <w:color w:val="auto"/>
          <w:sz w:val="24"/>
          <w:szCs w:val="24"/>
          <w:lang w:val="sv-SE"/>
        </w:rPr>
        <w:t>không</w:t>
      </w:r>
      <w:r w:rsidRPr="007E58ED">
        <w:rPr>
          <w:rFonts w:eastAsiaTheme="minorHAnsi"/>
          <w:color w:val="auto"/>
          <w:sz w:val="24"/>
          <w:szCs w:val="24"/>
          <w:lang w:val="sv-SE"/>
        </w:rPr>
        <w:t xml:space="preserve"> đẩy được nắp bình lên và thoát ra ngoài. Biết áp suất khí quyển là p</w:t>
      </w:r>
      <w:r w:rsidRPr="007E58ED">
        <w:rPr>
          <w:rFonts w:eastAsiaTheme="minorHAnsi"/>
          <w:color w:val="auto"/>
          <w:sz w:val="24"/>
          <w:szCs w:val="24"/>
          <w:vertAlign w:val="subscript"/>
          <w:lang w:val="sv-SE"/>
        </w:rPr>
        <w:t>o</w:t>
      </w:r>
      <w:r w:rsidRPr="007E58ED">
        <w:rPr>
          <w:rFonts w:eastAsiaTheme="minorHAnsi"/>
          <w:color w:val="auto"/>
          <w:sz w:val="24"/>
          <w:szCs w:val="24"/>
          <w:lang w:val="sv-SE"/>
        </w:rPr>
        <w:t xml:space="preserve"> = 10</w:t>
      </w:r>
      <w:r w:rsidRPr="007E58ED">
        <w:rPr>
          <w:rFonts w:eastAsiaTheme="minorHAnsi"/>
          <w:color w:val="auto"/>
          <w:sz w:val="24"/>
          <w:szCs w:val="24"/>
          <w:vertAlign w:val="superscript"/>
          <w:lang w:val="sv-SE"/>
        </w:rPr>
        <w:t xml:space="preserve">5 </w:t>
      </w:r>
      <w:r w:rsidRPr="007E58ED">
        <w:rPr>
          <w:rFonts w:eastAsiaTheme="minorHAnsi"/>
          <w:color w:val="auto"/>
          <w:sz w:val="24"/>
          <w:szCs w:val="24"/>
          <w:lang w:val="sv-SE"/>
        </w:rPr>
        <w:t>Pa.</w:t>
      </w:r>
    </w:p>
    <w:p w14:paraId="58ECC39D" w14:textId="77777777" w:rsidR="00640AF2" w:rsidRPr="007E58ED" w:rsidRDefault="009E5BA1" w:rsidP="009E5BA1">
      <w:pPr>
        <w:tabs>
          <w:tab w:val="left" w:pos="567"/>
          <w:tab w:val="left" w:pos="2552"/>
        </w:tabs>
        <w:spacing w:after="160" w:line="276" w:lineRule="auto"/>
        <w:contextualSpacing/>
        <w:jc w:val="both"/>
        <w:rPr>
          <w:rFonts w:eastAsiaTheme="minorHAnsi"/>
          <w:color w:val="auto"/>
          <w:sz w:val="24"/>
          <w:szCs w:val="24"/>
          <w:lang w:val="sv-SE"/>
        </w:rPr>
      </w:pPr>
      <w:r w:rsidRPr="007E58ED">
        <w:rPr>
          <w:rFonts w:eastAsiaTheme="minorHAnsi"/>
          <w:b/>
          <w:color w:val="auto"/>
          <w:sz w:val="24"/>
          <w:szCs w:val="24"/>
          <w:lang w:val="sv-SE"/>
        </w:rPr>
        <w:tab/>
      </w:r>
      <w:r w:rsidR="007E58ED" w:rsidRPr="007E58ED">
        <w:rPr>
          <w:rFonts w:eastAsiaTheme="minorHAnsi"/>
          <w:b/>
          <w:color w:val="auto"/>
          <w:sz w:val="24"/>
          <w:szCs w:val="24"/>
          <w:lang w:val="sv-SE"/>
        </w:rPr>
        <w:t xml:space="preserve">A. </w:t>
      </w:r>
      <w:r w:rsidRPr="007E58ED">
        <w:rPr>
          <w:rFonts w:eastAsiaTheme="minorHAnsi"/>
          <w:color w:val="auto"/>
          <w:sz w:val="24"/>
          <w:szCs w:val="24"/>
          <w:lang w:val="sv-SE"/>
        </w:rPr>
        <w:t xml:space="preserve">323,4 </w:t>
      </w:r>
      <w:r w:rsidRPr="007E58ED">
        <w:rPr>
          <w:rFonts w:eastAsiaTheme="minorHAnsi"/>
          <w:color w:val="auto"/>
          <w:sz w:val="24"/>
          <w:szCs w:val="24"/>
          <w:vertAlign w:val="superscript"/>
          <w:lang w:val="sv-SE"/>
        </w:rPr>
        <w:t>o</w:t>
      </w:r>
      <w:r w:rsidR="007E58ED" w:rsidRPr="007E58ED">
        <w:rPr>
          <w:rFonts w:eastAsiaTheme="minorHAnsi"/>
          <w:b/>
          <w:color w:val="auto"/>
          <w:sz w:val="24"/>
          <w:szCs w:val="24"/>
          <w:lang w:val="sv-SE"/>
        </w:rPr>
        <w:t xml:space="preserve">C. </w:t>
      </w:r>
      <w:r w:rsidRPr="007E58ED">
        <w:rPr>
          <w:rFonts w:eastAsiaTheme="minorHAnsi"/>
          <w:color w:val="auto"/>
          <w:sz w:val="24"/>
          <w:szCs w:val="24"/>
          <w:lang w:val="sv-SE"/>
        </w:rPr>
        <w:t xml:space="preserve"> </w:t>
      </w:r>
      <w:r w:rsidRPr="007E58ED">
        <w:rPr>
          <w:rFonts w:eastAsiaTheme="minorHAnsi"/>
          <w:color w:val="auto"/>
          <w:sz w:val="24"/>
          <w:szCs w:val="24"/>
          <w:lang w:val="sv-SE"/>
        </w:rPr>
        <w:tab/>
      </w:r>
      <w:r w:rsidR="007E58ED" w:rsidRPr="007E58ED">
        <w:rPr>
          <w:rFonts w:eastAsiaTheme="minorHAnsi"/>
          <w:b/>
          <w:color w:val="auto"/>
          <w:sz w:val="24"/>
          <w:szCs w:val="24"/>
          <w:lang w:val="sv-SE"/>
        </w:rPr>
        <w:t xml:space="preserve">B. </w:t>
      </w:r>
      <w:r w:rsidRPr="007E58ED">
        <w:rPr>
          <w:rFonts w:eastAsiaTheme="minorHAnsi"/>
          <w:color w:val="auto"/>
          <w:sz w:val="24"/>
          <w:szCs w:val="24"/>
          <w:lang w:val="sv-SE"/>
        </w:rPr>
        <w:t xml:space="preserve">121,3 </w:t>
      </w:r>
      <w:r w:rsidRPr="007E58ED">
        <w:rPr>
          <w:rFonts w:eastAsiaTheme="minorHAnsi"/>
          <w:color w:val="auto"/>
          <w:sz w:val="24"/>
          <w:szCs w:val="24"/>
          <w:vertAlign w:val="superscript"/>
          <w:lang w:val="sv-SE"/>
        </w:rPr>
        <w:t>o</w:t>
      </w:r>
      <w:r w:rsidR="007E58ED" w:rsidRPr="007E58ED">
        <w:rPr>
          <w:rFonts w:eastAsiaTheme="minorHAnsi"/>
          <w:b/>
          <w:color w:val="auto"/>
          <w:sz w:val="24"/>
          <w:szCs w:val="24"/>
          <w:lang w:val="sv-SE"/>
        </w:rPr>
        <w:t xml:space="preserve">C. </w:t>
      </w:r>
      <w:r w:rsidRPr="007E58ED">
        <w:rPr>
          <w:rFonts w:eastAsiaTheme="minorHAnsi"/>
          <w:color w:val="auto"/>
          <w:sz w:val="24"/>
          <w:szCs w:val="24"/>
          <w:lang w:val="sv-SE"/>
        </w:rPr>
        <w:t xml:space="preserve"> </w:t>
      </w:r>
      <w:r w:rsidRPr="007E58ED">
        <w:rPr>
          <w:rFonts w:eastAsiaTheme="minorHAnsi"/>
          <w:color w:val="auto"/>
          <w:sz w:val="24"/>
          <w:szCs w:val="24"/>
          <w:lang w:val="sv-SE"/>
        </w:rPr>
        <w:tab/>
      </w:r>
      <w:r w:rsidRPr="007E58ED">
        <w:rPr>
          <w:rFonts w:eastAsiaTheme="minorHAnsi"/>
          <w:color w:val="auto"/>
          <w:sz w:val="24"/>
          <w:szCs w:val="24"/>
          <w:lang w:val="sv-SE"/>
        </w:rPr>
        <w:tab/>
      </w:r>
      <w:r w:rsidR="007E58ED" w:rsidRPr="007E58ED">
        <w:rPr>
          <w:rFonts w:eastAsiaTheme="minorHAnsi"/>
          <w:b/>
          <w:color w:val="auto"/>
          <w:sz w:val="24"/>
          <w:szCs w:val="24"/>
          <w:lang w:val="sv-SE"/>
        </w:rPr>
        <w:t xml:space="preserve">C. </w:t>
      </w:r>
      <w:r w:rsidRPr="007E58ED">
        <w:rPr>
          <w:rFonts w:eastAsiaTheme="minorHAnsi"/>
          <w:color w:val="auto"/>
          <w:sz w:val="24"/>
          <w:szCs w:val="24"/>
          <w:lang w:val="sv-SE"/>
        </w:rPr>
        <w:t xml:space="preserve">115 </w:t>
      </w:r>
      <w:r w:rsidRPr="007E58ED">
        <w:rPr>
          <w:rFonts w:eastAsiaTheme="minorHAnsi"/>
          <w:color w:val="auto"/>
          <w:sz w:val="24"/>
          <w:szCs w:val="24"/>
          <w:vertAlign w:val="superscript"/>
          <w:lang w:val="sv-SE"/>
        </w:rPr>
        <w:t>o</w:t>
      </w:r>
      <w:r w:rsidR="007E58ED" w:rsidRPr="007E58ED">
        <w:rPr>
          <w:rFonts w:eastAsiaTheme="minorHAnsi"/>
          <w:b/>
          <w:color w:val="auto"/>
          <w:sz w:val="24"/>
          <w:szCs w:val="24"/>
          <w:lang w:val="sv-SE"/>
        </w:rPr>
        <w:t xml:space="preserve">C. </w:t>
      </w:r>
      <w:r w:rsidRPr="007E58ED">
        <w:rPr>
          <w:rFonts w:eastAsiaTheme="minorHAnsi"/>
          <w:color w:val="auto"/>
          <w:sz w:val="24"/>
          <w:szCs w:val="24"/>
          <w:vertAlign w:val="superscript"/>
          <w:lang w:val="sv-SE"/>
        </w:rPr>
        <w:tab/>
      </w:r>
      <w:r w:rsidRPr="007E58ED">
        <w:rPr>
          <w:rFonts w:eastAsiaTheme="minorHAnsi"/>
          <w:color w:val="auto"/>
          <w:sz w:val="24"/>
          <w:szCs w:val="24"/>
          <w:vertAlign w:val="superscript"/>
          <w:lang w:val="sv-SE"/>
        </w:rPr>
        <w:tab/>
      </w:r>
      <w:r w:rsidRPr="007E58ED">
        <w:rPr>
          <w:rFonts w:eastAsiaTheme="minorHAnsi"/>
          <w:color w:val="auto"/>
          <w:sz w:val="24"/>
          <w:szCs w:val="24"/>
          <w:vertAlign w:val="superscript"/>
          <w:lang w:val="sv-SE"/>
        </w:rPr>
        <w:tab/>
      </w:r>
      <w:r w:rsidR="007E58ED" w:rsidRPr="007E58ED">
        <w:rPr>
          <w:rFonts w:eastAsiaTheme="minorHAnsi"/>
          <w:b/>
          <w:color w:val="auto"/>
          <w:sz w:val="24"/>
          <w:szCs w:val="24"/>
          <w:u w:color="00B050"/>
          <w:lang w:val="sv-SE"/>
        </w:rPr>
        <w:t xml:space="preserve">D. </w:t>
      </w:r>
      <w:r w:rsidRPr="007E58ED">
        <w:rPr>
          <w:rFonts w:eastAsiaTheme="minorHAnsi"/>
          <w:color w:val="auto"/>
          <w:sz w:val="24"/>
          <w:szCs w:val="24"/>
          <w:lang w:val="sv-SE"/>
        </w:rPr>
        <w:t xml:space="preserve">50,4 </w:t>
      </w:r>
      <w:r w:rsidRPr="007E58ED">
        <w:rPr>
          <w:rFonts w:eastAsiaTheme="minorHAnsi"/>
          <w:color w:val="auto"/>
          <w:sz w:val="24"/>
          <w:szCs w:val="24"/>
          <w:vertAlign w:val="superscript"/>
          <w:lang w:val="sv-SE"/>
        </w:rPr>
        <w:t>o</w:t>
      </w:r>
      <w:r w:rsidRPr="007E58ED">
        <w:rPr>
          <w:rFonts w:eastAsiaTheme="minorHAnsi"/>
          <w:color w:val="auto"/>
          <w:sz w:val="24"/>
          <w:szCs w:val="24"/>
          <w:lang w:val="sv-SE"/>
        </w:rPr>
        <w:t>C.</w:t>
      </w:r>
    </w:p>
    <w:p w14:paraId="0E193422" w14:textId="77777777" w:rsidR="009E5BA1" w:rsidRPr="007E58ED" w:rsidRDefault="009E5BA1" w:rsidP="00D250FD">
      <w:pPr>
        <w:spacing w:before="40" w:line="276" w:lineRule="auto"/>
        <w:jc w:val="both"/>
        <w:rPr>
          <w:color w:val="auto"/>
          <w:sz w:val="24"/>
          <w:szCs w:val="24"/>
          <w:lang w:val="da-DK"/>
        </w:rPr>
      </w:pPr>
      <w:r w:rsidRPr="007E58ED">
        <w:rPr>
          <w:b/>
          <w:bCs/>
          <w:color w:val="auto"/>
          <w:sz w:val="24"/>
          <w:szCs w:val="24"/>
          <w:lang w:val="sv-SE"/>
        </w:rPr>
        <w:t>Câu 1</w:t>
      </w:r>
      <w:r w:rsidR="00D250FD" w:rsidRPr="007E58ED">
        <w:rPr>
          <w:b/>
          <w:bCs/>
          <w:color w:val="auto"/>
          <w:sz w:val="24"/>
          <w:szCs w:val="24"/>
          <w:lang w:val="sv-SE"/>
        </w:rPr>
        <w:t>7</w:t>
      </w:r>
      <w:r w:rsidRPr="007E58ED">
        <w:rPr>
          <w:b/>
          <w:bCs/>
          <w:color w:val="auto"/>
          <w:sz w:val="24"/>
          <w:szCs w:val="24"/>
          <w:lang w:val="sv-SE"/>
        </w:rPr>
        <w:t>:</w:t>
      </w:r>
      <w:r w:rsidRPr="007E58ED">
        <w:rPr>
          <w:color w:val="auto"/>
          <w:sz w:val="24"/>
          <w:szCs w:val="24"/>
          <w:lang w:val="sv-SE"/>
        </w:rPr>
        <w:t xml:space="preserve"> </w:t>
      </w:r>
      <w:r w:rsidRPr="007E58ED">
        <w:rPr>
          <w:color w:val="auto"/>
          <w:sz w:val="24"/>
          <w:szCs w:val="24"/>
          <w:lang w:val="da-DK"/>
        </w:rPr>
        <w:t xml:space="preserve">Ở 7 </w:t>
      </w:r>
      <w:r w:rsidRPr="007E58ED">
        <w:rPr>
          <w:color w:val="auto"/>
          <w:sz w:val="24"/>
          <w:szCs w:val="24"/>
          <w:vertAlign w:val="superscript"/>
          <w:lang w:val="da-DK"/>
        </w:rPr>
        <w:t>o</w:t>
      </w:r>
      <w:r w:rsidRPr="007E58ED">
        <w:rPr>
          <w:color w:val="auto"/>
          <w:sz w:val="24"/>
          <w:szCs w:val="24"/>
          <w:lang w:val="da-DK"/>
        </w:rPr>
        <w:t>C, áp suất của một khối khí bằng 0,897 atm. Khi thể tích khí không đổi, để áp suất khối khí này tăng đến 1,75 atm thì nhiệt độ của khối khí này bằng</w:t>
      </w:r>
    </w:p>
    <w:p w14:paraId="77F1A483" w14:textId="77777777" w:rsidR="009E5BA1" w:rsidRPr="007E58ED" w:rsidRDefault="007E58ED" w:rsidP="009E5BA1">
      <w:pPr>
        <w:spacing w:before="40" w:after="160" w:line="276" w:lineRule="auto"/>
        <w:ind w:firstLine="720"/>
        <w:contextualSpacing/>
        <w:rPr>
          <w:rFonts w:eastAsiaTheme="minorHAnsi"/>
          <w:color w:val="auto"/>
          <w:sz w:val="24"/>
          <w:szCs w:val="24"/>
        </w:rPr>
      </w:pPr>
      <w:r w:rsidRPr="007E58ED">
        <w:rPr>
          <w:rFonts w:eastAsiaTheme="minorHAnsi"/>
          <w:b/>
          <w:bCs/>
          <w:color w:val="auto"/>
          <w:sz w:val="24"/>
          <w:szCs w:val="24"/>
        </w:rPr>
        <w:t xml:space="preserve">A. </w:t>
      </w:r>
      <w:r w:rsidR="00D250FD" w:rsidRPr="007E58ED">
        <w:rPr>
          <w:rFonts w:eastAsiaTheme="minorHAnsi"/>
          <w:color w:val="auto"/>
          <w:sz w:val="24"/>
          <w:szCs w:val="24"/>
        </w:rPr>
        <w:t>300</w:t>
      </w:r>
      <w:r w:rsidR="009E5BA1" w:rsidRPr="007E58ED">
        <w:rPr>
          <w:rFonts w:eastAsiaTheme="minorHAnsi"/>
          <w:color w:val="auto"/>
          <w:sz w:val="24"/>
          <w:szCs w:val="24"/>
        </w:rPr>
        <w:t xml:space="preserve"> </w:t>
      </w:r>
      <w:r w:rsidR="009E5BA1" w:rsidRPr="007E58ED">
        <w:rPr>
          <w:rFonts w:eastAsiaTheme="minorHAnsi"/>
          <w:color w:val="auto"/>
          <w:sz w:val="24"/>
          <w:szCs w:val="24"/>
          <w:vertAlign w:val="superscript"/>
        </w:rPr>
        <w:t>o</w:t>
      </w:r>
      <w:r w:rsidRPr="007E58ED">
        <w:rPr>
          <w:rFonts w:eastAsiaTheme="minorHAnsi"/>
          <w:b/>
          <w:color w:val="auto"/>
          <w:sz w:val="24"/>
          <w:szCs w:val="24"/>
        </w:rPr>
        <w:t xml:space="preserve">C. </w:t>
      </w:r>
      <w:r w:rsidR="009E5BA1" w:rsidRPr="007E58ED">
        <w:rPr>
          <w:rFonts w:eastAsiaTheme="minorHAnsi"/>
          <w:color w:val="auto"/>
          <w:sz w:val="24"/>
          <w:szCs w:val="24"/>
        </w:rPr>
        <w:tab/>
        <w:t xml:space="preserve">   </w:t>
      </w:r>
      <w:r w:rsidR="009E5BA1" w:rsidRPr="007E58ED">
        <w:rPr>
          <w:rFonts w:eastAsiaTheme="minorHAnsi"/>
          <w:color w:val="auto"/>
          <w:sz w:val="24"/>
          <w:szCs w:val="24"/>
        </w:rPr>
        <w:tab/>
      </w:r>
      <w:r w:rsidRPr="007E58ED">
        <w:rPr>
          <w:rFonts w:eastAsiaTheme="minorHAnsi"/>
          <w:b/>
          <w:bCs/>
          <w:color w:val="auto"/>
          <w:sz w:val="24"/>
          <w:szCs w:val="24"/>
        </w:rPr>
        <w:t xml:space="preserve">B. </w:t>
      </w:r>
      <w:r w:rsidR="009E5BA1" w:rsidRPr="007E58ED">
        <w:rPr>
          <w:rFonts w:eastAsiaTheme="minorHAnsi"/>
          <w:color w:val="auto"/>
          <w:sz w:val="24"/>
          <w:szCs w:val="24"/>
        </w:rPr>
        <w:t xml:space="preserve">273 </w:t>
      </w:r>
      <w:r w:rsidR="00D250FD" w:rsidRPr="007E58ED">
        <w:rPr>
          <w:rFonts w:eastAsiaTheme="minorHAnsi"/>
          <w:color w:val="auto"/>
          <w:sz w:val="24"/>
          <w:szCs w:val="24"/>
          <w:vertAlign w:val="superscript"/>
        </w:rPr>
        <w:t>o</w:t>
      </w:r>
      <w:r w:rsidR="00D250FD" w:rsidRPr="007E58ED">
        <w:rPr>
          <w:rFonts w:eastAsiaTheme="minorHAnsi"/>
          <w:color w:val="auto"/>
          <w:sz w:val="24"/>
          <w:szCs w:val="24"/>
        </w:rPr>
        <w:t>C</w:t>
      </w:r>
      <w:r w:rsidR="009E5BA1" w:rsidRPr="007E58ED">
        <w:rPr>
          <w:rFonts w:eastAsiaTheme="minorHAnsi"/>
          <w:color w:val="auto"/>
          <w:sz w:val="24"/>
          <w:szCs w:val="24"/>
        </w:rPr>
        <w:tab/>
        <w:t xml:space="preserve">        </w:t>
      </w:r>
      <w:r w:rsidR="009E5BA1" w:rsidRPr="007E58ED">
        <w:rPr>
          <w:rFonts w:eastAsiaTheme="minorHAnsi"/>
          <w:color w:val="auto"/>
          <w:sz w:val="24"/>
          <w:szCs w:val="24"/>
        </w:rPr>
        <w:tab/>
      </w:r>
      <w:r w:rsidRPr="007E58ED">
        <w:rPr>
          <w:rFonts w:eastAsiaTheme="minorHAnsi"/>
          <w:b/>
          <w:bCs/>
          <w:color w:val="auto"/>
          <w:sz w:val="24"/>
          <w:szCs w:val="24"/>
        </w:rPr>
        <w:t xml:space="preserve">C. </w:t>
      </w:r>
      <w:r w:rsidR="00D250FD" w:rsidRPr="007E58ED">
        <w:rPr>
          <w:rFonts w:eastAsiaTheme="minorHAnsi"/>
          <w:color w:val="auto"/>
          <w:sz w:val="24"/>
          <w:szCs w:val="24"/>
        </w:rPr>
        <w:t>155</w:t>
      </w:r>
      <w:r w:rsidR="009E5BA1" w:rsidRPr="007E58ED">
        <w:rPr>
          <w:rFonts w:eastAsiaTheme="minorHAnsi"/>
          <w:color w:val="auto"/>
          <w:sz w:val="24"/>
          <w:szCs w:val="24"/>
        </w:rPr>
        <w:t xml:space="preserve"> </w:t>
      </w:r>
      <w:r w:rsidR="009E5BA1" w:rsidRPr="007E58ED">
        <w:rPr>
          <w:rFonts w:eastAsiaTheme="minorHAnsi"/>
          <w:color w:val="auto"/>
          <w:sz w:val="24"/>
          <w:szCs w:val="24"/>
          <w:vertAlign w:val="superscript"/>
        </w:rPr>
        <w:t>o</w:t>
      </w:r>
      <w:r w:rsidR="009E5BA1" w:rsidRPr="007E58ED">
        <w:rPr>
          <w:rFonts w:eastAsiaTheme="minorHAnsi"/>
          <w:color w:val="auto"/>
          <w:sz w:val="24"/>
          <w:szCs w:val="24"/>
        </w:rPr>
        <w:t>C.</w:t>
      </w:r>
      <w:r w:rsidR="009E5BA1" w:rsidRPr="007E58ED">
        <w:rPr>
          <w:rFonts w:eastAsiaTheme="minorHAnsi"/>
          <w:color w:val="auto"/>
          <w:sz w:val="24"/>
          <w:szCs w:val="24"/>
        </w:rPr>
        <w:tab/>
      </w:r>
      <w:r w:rsidR="009E5BA1" w:rsidRPr="007E58ED">
        <w:rPr>
          <w:rFonts w:eastAsiaTheme="minorHAnsi"/>
          <w:color w:val="auto"/>
          <w:sz w:val="24"/>
          <w:szCs w:val="24"/>
        </w:rPr>
        <w:tab/>
      </w:r>
      <w:r w:rsidR="009E5BA1" w:rsidRPr="007E58ED">
        <w:rPr>
          <w:rFonts w:eastAsiaTheme="minorHAnsi"/>
          <w:color w:val="auto"/>
          <w:sz w:val="24"/>
          <w:szCs w:val="24"/>
        </w:rPr>
        <w:tab/>
      </w:r>
      <w:r w:rsidRPr="007E58ED">
        <w:rPr>
          <w:rFonts w:eastAsiaTheme="minorHAnsi"/>
          <w:b/>
          <w:bCs/>
          <w:color w:val="auto"/>
          <w:sz w:val="24"/>
          <w:szCs w:val="24"/>
        </w:rPr>
        <w:t xml:space="preserve">D. </w:t>
      </w:r>
      <w:r w:rsidR="00D250FD" w:rsidRPr="007E58ED">
        <w:rPr>
          <w:rFonts w:eastAsiaTheme="minorHAnsi"/>
          <w:color w:val="auto"/>
          <w:sz w:val="24"/>
          <w:szCs w:val="24"/>
        </w:rPr>
        <w:t>175</w:t>
      </w:r>
      <w:r w:rsidR="009E5BA1" w:rsidRPr="007E58ED">
        <w:rPr>
          <w:rFonts w:eastAsiaTheme="minorHAnsi"/>
          <w:color w:val="auto"/>
          <w:sz w:val="24"/>
          <w:szCs w:val="24"/>
          <w:vertAlign w:val="superscript"/>
        </w:rPr>
        <w:t xml:space="preserve"> </w:t>
      </w:r>
      <w:r w:rsidR="009E5BA1" w:rsidRPr="007E58ED">
        <w:rPr>
          <w:rFonts w:eastAsiaTheme="minorHAnsi"/>
          <w:color w:val="auto"/>
          <w:sz w:val="24"/>
          <w:szCs w:val="24"/>
        </w:rPr>
        <w:t>K.</w:t>
      </w:r>
    </w:p>
    <w:p w14:paraId="0C411D38" w14:textId="77777777" w:rsidR="009E5BA1" w:rsidRPr="007E58ED" w:rsidRDefault="009E5BA1" w:rsidP="009E5BA1">
      <w:pPr>
        <w:spacing w:line="276" w:lineRule="auto"/>
        <w:contextualSpacing/>
        <w:jc w:val="both"/>
        <w:rPr>
          <w:rFonts w:eastAsiaTheme="minorHAnsi"/>
          <w:color w:val="auto"/>
          <w:sz w:val="24"/>
          <w:szCs w:val="24"/>
          <w:lang w:val="sv-SE"/>
        </w:rPr>
      </w:pPr>
      <w:r w:rsidRPr="007E58ED">
        <w:rPr>
          <w:rFonts w:eastAsiaTheme="minorHAnsi"/>
          <w:b/>
          <w:bCs/>
          <w:color w:val="auto"/>
          <w:sz w:val="24"/>
          <w:szCs w:val="24"/>
          <w:lang w:val="da-DK"/>
        </w:rPr>
        <w:t xml:space="preserve">Câu </w:t>
      </w:r>
      <w:r w:rsidR="00D250FD" w:rsidRPr="007E58ED">
        <w:rPr>
          <w:rFonts w:eastAsiaTheme="minorHAnsi"/>
          <w:b/>
          <w:bCs/>
          <w:color w:val="auto"/>
          <w:sz w:val="24"/>
          <w:szCs w:val="24"/>
          <w:lang w:val="da-DK"/>
        </w:rPr>
        <w:t>18</w:t>
      </w:r>
      <w:r w:rsidRPr="007E58ED">
        <w:rPr>
          <w:rFonts w:eastAsiaTheme="minorHAnsi"/>
          <w:b/>
          <w:bCs/>
          <w:color w:val="auto"/>
          <w:sz w:val="24"/>
          <w:szCs w:val="24"/>
          <w:lang w:val="da-DK"/>
        </w:rPr>
        <w:t>:</w:t>
      </w:r>
      <w:r w:rsidRPr="007E58ED">
        <w:rPr>
          <w:rFonts w:eastAsiaTheme="minorHAnsi"/>
          <w:color w:val="auto"/>
          <w:sz w:val="24"/>
          <w:szCs w:val="24"/>
          <w:lang w:val="da-DK"/>
        </w:rPr>
        <w:t xml:space="preserve"> </w:t>
      </w:r>
      <w:r w:rsidRPr="007E58ED">
        <w:rPr>
          <w:rFonts w:eastAsiaTheme="minorHAnsi"/>
          <w:color w:val="auto"/>
          <w:sz w:val="24"/>
          <w:szCs w:val="24"/>
          <w:lang w:val="sv-SE"/>
        </w:rPr>
        <w:t xml:space="preserve">Một lốp xe máy được bơm căng không khí ở nhiệt độ 20 </w:t>
      </w:r>
      <w:r w:rsidRPr="007E58ED">
        <w:rPr>
          <w:rFonts w:eastAsiaTheme="minorHAnsi"/>
          <w:color w:val="auto"/>
          <w:sz w:val="24"/>
          <w:szCs w:val="24"/>
          <w:vertAlign w:val="superscript"/>
          <w:lang w:val="sv-SE"/>
        </w:rPr>
        <w:t>o</w:t>
      </w:r>
      <w:r w:rsidRPr="007E58ED">
        <w:rPr>
          <w:rFonts w:eastAsiaTheme="minorHAnsi"/>
          <w:color w:val="auto"/>
          <w:sz w:val="24"/>
          <w:szCs w:val="24"/>
          <w:lang w:val="sv-SE"/>
        </w:rPr>
        <w:t>C và áp suất 2 atm. Khi để ngoài nắng, ở nhiệt độ 42</w:t>
      </w:r>
      <w:r w:rsidRPr="007E58ED">
        <w:rPr>
          <w:rFonts w:eastAsiaTheme="minorHAnsi"/>
          <w:color w:val="auto"/>
          <w:sz w:val="24"/>
          <w:szCs w:val="24"/>
          <w:vertAlign w:val="superscript"/>
          <w:lang w:val="sv-SE"/>
        </w:rPr>
        <w:t>o</w:t>
      </w:r>
      <w:r w:rsidRPr="007E58ED">
        <w:rPr>
          <w:rFonts w:eastAsiaTheme="minorHAnsi"/>
          <w:color w:val="auto"/>
          <w:sz w:val="24"/>
          <w:szCs w:val="24"/>
          <w:lang w:val="sv-SE"/>
        </w:rPr>
        <w:t xml:space="preserve">C, thì áp suất khí trong lốp xe bằng bao nhiêu? </w:t>
      </w:r>
      <w:r w:rsidRPr="007E58ED">
        <w:rPr>
          <w:rFonts w:eastAsiaTheme="minorHAnsi"/>
          <w:color w:val="auto"/>
          <w:sz w:val="24"/>
          <w:szCs w:val="24"/>
          <w:lang w:val="fr-FR"/>
        </w:rPr>
        <w:t xml:space="preserve">Coi thể tích không đổi.            </w:t>
      </w:r>
    </w:p>
    <w:p w14:paraId="390AA8EA" w14:textId="77777777" w:rsidR="009E5BA1" w:rsidRPr="007E58ED" w:rsidRDefault="007E58ED" w:rsidP="009E5BA1">
      <w:pPr>
        <w:spacing w:line="276" w:lineRule="auto"/>
        <w:ind w:firstLine="720"/>
        <w:jc w:val="both"/>
        <w:rPr>
          <w:color w:val="auto"/>
          <w:sz w:val="24"/>
          <w:szCs w:val="24"/>
          <w:lang w:val="sv-SE"/>
        </w:rPr>
      </w:pPr>
      <w:r w:rsidRPr="007E58ED">
        <w:rPr>
          <w:b/>
          <w:color w:val="auto"/>
          <w:sz w:val="24"/>
          <w:szCs w:val="24"/>
          <w:lang w:val="sv-SE"/>
        </w:rPr>
        <w:t xml:space="preserve">A. </w:t>
      </w:r>
      <w:r w:rsidR="009E5BA1" w:rsidRPr="007E58ED">
        <w:rPr>
          <w:color w:val="auto"/>
          <w:sz w:val="24"/>
          <w:szCs w:val="24"/>
          <w:lang w:val="sv-SE"/>
        </w:rPr>
        <w:t xml:space="preserve">4,8 atm.  </w:t>
      </w:r>
      <w:r w:rsidR="009E5BA1" w:rsidRPr="007E58ED">
        <w:rPr>
          <w:color w:val="auto"/>
          <w:sz w:val="24"/>
          <w:szCs w:val="24"/>
          <w:lang w:val="sv-SE"/>
        </w:rPr>
        <w:tab/>
      </w:r>
      <w:r w:rsidR="009E5BA1" w:rsidRPr="007E58ED">
        <w:rPr>
          <w:color w:val="auto"/>
          <w:sz w:val="24"/>
          <w:szCs w:val="24"/>
          <w:lang w:val="sv-SE"/>
        </w:rPr>
        <w:tab/>
      </w:r>
      <w:r w:rsidRPr="007E58ED">
        <w:rPr>
          <w:b/>
          <w:color w:val="auto"/>
          <w:sz w:val="24"/>
          <w:szCs w:val="24"/>
          <w:lang w:val="sv-SE"/>
        </w:rPr>
        <w:t xml:space="preserve">B. </w:t>
      </w:r>
      <w:r w:rsidR="009E5BA1" w:rsidRPr="007E58ED">
        <w:rPr>
          <w:color w:val="auto"/>
          <w:sz w:val="24"/>
          <w:szCs w:val="24"/>
          <w:lang w:val="sv-SE"/>
        </w:rPr>
        <w:t xml:space="preserve">2,2 atm. </w:t>
      </w:r>
      <w:r w:rsidR="009E5BA1" w:rsidRPr="007E58ED">
        <w:rPr>
          <w:color w:val="auto"/>
          <w:sz w:val="24"/>
          <w:szCs w:val="24"/>
          <w:lang w:val="sv-SE"/>
        </w:rPr>
        <w:tab/>
      </w:r>
      <w:r w:rsidR="009E5BA1" w:rsidRPr="007E58ED">
        <w:rPr>
          <w:color w:val="auto"/>
          <w:sz w:val="24"/>
          <w:szCs w:val="24"/>
          <w:lang w:val="sv-SE"/>
        </w:rPr>
        <w:tab/>
      </w:r>
      <w:r w:rsidRPr="007E58ED">
        <w:rPr>
          <w:b/>
          <w:color w:val="auto"/>
          <w:sz w:val="24"/>
          <w:szCs w:val="24"/>
          <w:u w:color="00B050"/>
          <w:lang w:val="sv-SE"/>
        </w:rPr>
        <w:t xml:space="preserve">C. </w:t>
      </w:r>
      <w:r w:rsidR="009E5BA1" w:rsidRPr="007E58ED">
        <w:rPr>
          <w:color w:val="auto"/>
          <w:sz w:val="24"/>
          <w:szCs w:val="24"/>
          <w:lang w:val="sv-SE"/>
        </w:rPr>
        <w:t xml:space="preserve">2,15 atm.  </w:t>
      </w:r>
      <w:r w:rsidR="009E5BA1" w:rsidRPr="007E58ED">
        <w:rPr>
          <w:color w:val="auto"/>
          <w:sz w:val="24"/>
          <w:szCs w:val="24"/>
          <w:lang w:val="sv-SE"/>
        </w:rPr>
        <w:tab/>
      </w:r>
      <w:r w:rsidR="009E5BA1" w:rsidRPr="007E58ED">
        <w:rPr>
          <w:color w:val="auto"/>
          <w:sz w:val="24"/>
          <w:szCs w:val="24"/>
          <w:lang w:val="sv-SE"/>
        </w:rPr>
        <w:tab/>
      </w:r>
      <w:r w:rsidRPr="007E58ED">
        <w:rPr>
          <w:b/>
          <w:color w:val="auto"/>
          <w:sz w:val="24"/>
          <w:szCs w:val="24"/>
          <w:lang w:val="sv-SE"/>
        </w:rPr>
        <w:t xml:space="preserve">D. </w:t>
      </w:r>
      <w:r w:rsidR="009E5BA1" w:rsidRPr="007E58ED">
        <w:rPr>
          <w:color w:val="auto"/>
          <w:sz w:val="24"/>
          <w:szCs w:val="24"/>
          <w:lang w:val="sv-SE"/>
        </w:rPr>
        <w:t>1,25 atm.</w:t>
      </w:r>
    </w:p>
    <w:p w14:paraId="68FEDBFE" w14:textId="77777777" w:rsidR="00A81DB2" w:rsidRPr="007E58ED" w:rsidRDefault="00A81DB2">
      <w:pPr>
        <w:spacing w:after="160" w:line="259" w:lineRule="auto"/>
        <w:rPr>
          <w:b/>
          <w:bCs/>
          <w:color w:val="C00000"/>
          <w:sz w:val="24"/>
          <w:szCs w:val="24"/>
        </w:rPr>
      </w:pPr>
      <w:r w:rsidRPr="007E58ED">
        <w:rPr>
          <w:b/>
          <w:bCs/>
          <w:color w:val="C00000"/>
          <w:sz w:val="24"/>
          <w:szCs w:val="24"/>
        </w:rPr>
        <w:br w:type="page"/>
      </w:r>
    </w:p>
    <w:p w14:paraId="144A87F4" w14:textId="77777777" w:rsidR="00A81DB2" w:rsidRPr="007E58ED" w:rsidRDefault="00A81DB2" w:rsidP="00A81DB2">
      <w:pPr>
        <w:spacing w:line="276" w:lineRule="auto"/>
        <w:jc w:val="both"/>
        <w:rPr>
          <w:b/>
          <w:bCs/>
          <w:color w:val="C00000"/>
          <w:sz w:val="24"/>
          <w:szCs w:val="24"/>
          <w:lang w:val="vi-VN"/>
        </w:rPr>
      </w:pPr>
      <w:r w:rsidRPr="007E58ED">
        <w:rPr>
          <w:b/>
          <w:bCs/>
          <w:color w:val="C00000"/>
          <w:sz w:val="24"/>
          <w:szCs w:val="24"/>
        </w:rPr>
        <w:lastRenderedPageBreak/>
        <w:t>2. Câu trắc nghiệm đúng sai ( 4 điểm )</w:t>
      </w:r>
    </w:p>
    <w:p w14:paraId="0A4E459B" w14:textId="77777777" w:rsidR="00A81DB2" w:rsidRPr="007E58ED" w:rsidRDefault="00A81DB2" w:rsidP="00A81DB2">
      <w:pPr>
        <w:spacing w:line="276" w:lineRule="auto"/>
        <w:jc w:val="both"/>
        <w:rPr>
          <w:b/>
          <w:bCs/>
          <w:color w:val="C00000"/>
          <w:sz w:val="24"/>
          <w:szCs w:val="24"/>
        </w:rPr>
      </w:pPr>
      <w:r w:rsidRPr="007E58ED">
        <w:rPr>
          <w:rFonts w:eastAsia="Calibri"/>
          <w:bCs/>
          <w:i/>
          <w:iCs/>
          <w:color w:val="000000" w:themeColor="text1"/>
          <w:sz w:val="24"/>
          <w:szCs w:val="24"/>
          <w:lang w:val="fr-FR"/>
          <w14:ligatures w14:val="standardContextual"/>
        </w:rPr>
        <w:t>Thí sinh trả lời từ câu 1 đến câu 4. Trong mỗi ý a), b), c), d) ở mỗi câu, thí sinh chọn đúng</w:t>
      </w:r>
    </w:p>
    <w:p w14:paraId="77D0F3FE" w14:textId="77777777" w:rsidR="00A81DB2" w:rsidRPr="007E58ED" w:rsidRDefault="00A81DB2" w:rsidP="00A81DB2">
      <w:pPr>
        <w:pStyle w:val="NormalWeb"/>
        <w:spacing w:line="276" w:lineRule="auto"/>
        <w:ind w:right="48" w:firstLine="0"/>
        <w:rPr>
          <w:bCs/>
          <w:i/>
          <w:iCs/>
          <w:color w:val="000000" w:themeColor="text1"/>
        </w:rPr>
      </w:pPr>
      <w:r w:rsidRPr="007E58ED">
        <w:rPr>
          <w:bCs/>
          <w:i/>
          <w:iCs/>
          <w:color w:val="000000" w:themeColor="text1"/>
        </w:rPr>
        <w:t xml:space="preserve"> hoặc sai</w:t>
      </w:r>
    </w:p>
    <w:p w14:paraId="262D4951" w14:textId="77777777" w:rsidR="00A81DB2" w:rsidRPr="007E58ED" w:rsidRDefault="00A81DB2" w:rsidP="00A81DB2">
      <w:pPr>
        <w:spacing w:line="276" w:lineRule="auto"/>
        <w:ind w:firstLine="284"/>
        <w:rPr>
          <w:i/>
          <w:iCs/>
          <w:color w:val="auto"/>
          <w:sz w:val="24"/>
          <w:szCs w:val="24"/>
        </w:rPr>
      </w:pPr>
      <w:r w:rsidRPr="007E58ED">
        <w:rPr>
          <w:i/>
          <w:iCs/>
          <w:color w:val="auto"/>
          <w:sz w:val="24"/>
          <w:szCs w:val="24"/>
        </w:rPr>
        <w:t>Điểm tối đa của 01 câu hỏi là 1 điểm.</w:t>
      </w:r>
    </w:p>
    <w:p w14:paraId="32626D96" w14:textId="77777777" w:rsidR="00A81DB2" w:rsidRPr="007E58ED" w:rsidRDefault="00A81DB2" w:rsidP="00A81DB2">
      <w:pPr>
        <w:tabs>
          <w:tab w:val="left" w:pos="720"/>
        </w:tabs>
        <w:spacing w:line="276" w:lineRule="auto"/>
        <w:ind w:left="720" w:hanging="153"/>
        <w:rPr>
          <w:i/>
          <w:iCs/>
          <w:color w:val="auto"/>
          <w:sz w:val="24"/>
          <w:szCs w:val="24"/>
        </w:rPr>
      </w:pPr>
      <w:r w:rsidRPr="007E58ED">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7E58ED">
        <w:rPr>
          <w:i/>
          <w:iCs/>
          <w:color w:val="auto"/>
          <w:sz w:val="24"/>
          <w:szCs w:val="24"/>
        </w:rPr>
        <w:t xml:space="preserve"> điểm.</w:t>
      </w:r>
    </w:p>
    <w:p w14:paraId="0512E013" w14:textId="77777777" w:rsidR="00A81DB2" w:rsidRPr="007E58ED" w:rsidRDefault="00A81DB2" w:rsidP="00A81DB2">
      <w:pPr>
        <w:tabs>
          <w:tab w:val="left" w:pos="720"/>
        </w:tabs>
        <w:spacing w:line="276" w:lineRule="auto"/>
        <w:ind w:left="720" w:hanging="153"/>
        <w:rPr>
          <w:i/>
          <w:iCs/>
          <w:color w:val="auto"/>
          <w:sz w:val="24"/>
          <w:szCs w:val="24"/>
        </w:rPr>
      </w:pPr>
      <w:r w:rsidRPr="007E58ED">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7E58ED">
        <w:rPr>
          <w:i/>
          <w:iCs/>
          <w:color w:val="auto"/>
          <w:sz w:val="24"/>
          <w:szCs w:val="24"/>
        </w:rPr>
        <w:t xml:space="preserve"> điểm.</w:t>
      </w:r>
    </w:p>
    <w:p w14:paraId="402ADE71" w14:textId="77777777" w:rsidR="00A81DB2" w:rsidRPr="007E58ED" w:rsidRDefault="00A81DB2" w:rsidP="00A81DB2">
      <w:pPr>
        <w:tabs>
          <w:tab w:val="left" w:pos="720"/>
        </w:tabs>
        <w:spacing w:line="276" w:lineRule="auto"/>
        <w:ind w:left="720" w:hanging="153"/>
        <w:rPr>
          <w:i/>
          <w:iCs/>
          <w:color w:val="auto"/>
          <w:sz w:val="24"/>
          <w:szCs w:val="24"/>
        </w:rPr>
      </w:pPr>
      <w:r w:rsidRPr="007E58ED">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7E58ED">
        <w:rPr>
          <w:i/>
          <w:iCs/>
          <w:color w:val="auto"/>
          <w:sz w:val="24"/>
          <w:szCs w:val="24"/>
        </w:rPr>
        <w:t xml:space="preserve"> điểm.</w:t>
      </w:r>
    </w:p>
    <w:p w14:paraId="47A46EF7" w14:textId="77777777" w:rsidR="00A81DB2" w:rsidRPr="007E58ED" w:rsidRDefault="00A81DB2" w:rsidP="00A81DB2">
      <w:pPr>
        <w:tabs>
          <w:tab w:val="left" w:pos="720"/>
        </w:tabs>
        <w:spacing w:line="276" w:lineRule="auto"/>
        <w:ind w:left="720" w:hanging="153"/>
        <w:rPr>
          <w:i/>
          <w:iCs/>
          <w:color w:val="auto"/>
          <w:sz w:val="24"/>
          <w:szCs w:val="24"/>
        </w:rPr>
      </w:pPr>
      <w:r w:rsidRPr="007E58ED">
        <w:rPr>
          <w:i/>
          <w:iCs/>
          <w:color w:val="auto"/>
          <w:sz w:val="24"/>
          <w:szCs w:val="24"/>
        </w:rPr>
        <w:t>- Thí sinh lựa chọn chính xác cả 04 ý trong 1 câu hỏi được 1 điểm</w:t>
      </w:r>
    </w:p>
    <w:p w14:paraId="0A41D260" w14:textId="77777777" w:rsidR="004A03AB" w:rsidRPr="007E58ED" w:rsidRDefault="004A03AB" w:rsidP="004A03AB">
      <w:pPr>
        <w:tabs>
          <w:tab w:val="left" w:pos="720"/>
        </w:tabs>
        <w:spacing w:line="276" w:lineRule="auto"/>
        <w:jc w:val="both"/>
        <w:rPr>
          <w:color w:val="auto"/>
          <w:sz w:val="26"/>
          <w:szCs w:val="26"/>
          <w:lang w:val="sv-SE"/>
        </w:rPr>
      </w:pPr>
      <w:bookmarkStart w:id="3" w:name="_Hlk172220333"/>
      <w:r w:rsidRPr="007E58ED">
        <w:rPr>
          <w:b/>
          <w:bCs/>
          <w:color w:val="auto"/>
          <w:sz w:val="26"/>
          <w:szCs w:val="26"/>
          <w:lang w:val="sv-SE"/>
        </w:rPr>
        <w:t xml:space="preserve">Câu 1: </w:t>
      </w:r>
      <w:r w:rsidRPr="007E58ED">
        <w:rPr>
          <w:color w:val="auto"/>
          <w:sz w:val="26"/>
          <w:szCs w:val="26"/>
          <w:lang w:val="sv-SE"/>
        </w:rPr>
        <w:t xml:space="preserve">Lốp xe máy được bơm ở nhiệt độ 27 </w:t>
      </w:r>
      <w:r w:rsidRPr="007E58ED">
        <w:rPr>
          <w:color w:val="auto"/>
          <w:sz w:val="26"/>
          <w:szCs w:val="26"/>
          <w:vertAlign w:val="superscript"/>
          <w:lang w:val="sv-SE"/>
        </w:rPr>
        <w:t>o</w:t>
      </w:r>
      <w:r w:rsidRPr="007E58ED">
        <w:rPr>
          <w:color w:val="auto"/>
          <w:sz w:val="26"/>
          <w:szCs w:val="26"/>
          <w:lang w:val="sv-SE"/>
        </w:rPr>
        <w:t xml:space="preserve">C tới áp suất 2 Bar. Khi đi ngoài trời nắng, nhiệt độ của lốp xe bằng 50 </w:t>
      </w:r>
      <w:r w:rsidRPr="007E58ED">
        <w:rPr>
          <w:color w:val="auto"/>
          <w:sz w:val="26"/>
          <w:szCs w:val="26"/>
          <w:vertAlign w:val="superscript"/>
          <w:lang w:val="sv-SE"/>
        </w:rPr>
        <w:t>o</w:t>
      </w:r>
      <w:r w:rsidR="007E58ED" w:rsidRPr="007E58ED">
        <w:rPr>
          <w:b/>
          <w:color w:val="auto"/>
          <w:sz w:val="26"/>
          <w:szCs w:val="26"/>
          <w:lang w:val="sv-SE"/>
        </w:rPr>
        <w:t xml:space="preserve">C. </w:t>
      </w:r>
      <w:r w:rsidRPr="007E58ED">
        <w:rPr>
          <w:color w:val="auto"/>
          <w:sz w:val="26"/>
          <w:szCs w:val="26"/>
          <w:lang w:val="sv-SE"/>
        </w:rPr>
        <w:t>Bỏ qua sự dãn nở của lốp xe theo nhiệt độ, coi khí trong lốp xe không bị thoát ra ngoài.</w:t>
      </w:r>
    </w:p>
    <w:p w14:paraId="1A305BC8" w14:textId="77777777" w:rsidR="004A03AB" w:rsidRPr="007E58ED" w:rsidRDefault="004A03AB" w:rsidP="004A03AB">
      <w:pPr>
        <w:tabs>
          <w:tab w:val="left" w:pos="720"/>
        </w:tabs>
        <w:spacing w:line="276" w:lineRule="auto"/>
        <w:jc w:val="both"/>
        <w:rPr>
          <w:color w:val="auto"/>
          <w:sz w:val="26"/>
          <w:szCs w:val="26"/>
          <w:lang w:val="sv-SE"/>
        </w:rPr>
      </w:pPr>
    </w:p>
    <w:p w14:paraId="4C3DD641" w14:textId="77777777" w:rsidR="004A03AB" w:rsidRPr="007E58ED" w:rsidRDefault="004A03AB" w:rsidP="004A03AB">
      <w:pPr>
        <w:tabs>
          <w:tab w:val="left" w:pos="720"/>
        </w:tabs>
        <w:spacing w:line="276" w:lineRule="auto"/>
        <w:jc w:val="both"/>
        <w:rPr>
          <w:color w:val="auto"/>
          <w:sz w:val="26"/>
          <w:szCs w:val="26"/>
          <w:lang w:val="vi-VN"/>
        </w:rPr>
      </w:pPr>
      <w:r w:rsidRPr="007E58ED">
        <w:rPr>
          <w:noProof/>
          <w:color w:val="auto"/>
          <w:sz w:val="26"/>
          <w:szCs w:val="26"/>
        </w:rPr>
        <w:drawing>
          <wp:inline distT="0" distB="0" distL="0" distR="0" wp14:anchorId="3F678D17" wp14:editId="029C92C3">
            <wp:extent cx="1882690" cy="1279780"/>
            <wp:effectExtent l="0" t="0" r="3810" b="0"/>
            <wp:docPr id="481202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02096"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t="9214" b="9214"/>
                    <a:stretch>
                      <a:fillRect/>
                    </a:stretch>
                  </pic:blipFill>
                  <pic:spPr bwMode="auto">
                    <a:xfrm>
                      <a:off x="0" y="0"/>
                      <a:ext cx="1882690" cy="1279780"/>
                    </a:xfrm>
                    <a:prstGeom prst="rect">
                      <a:avLst/>
                    </a:prstGeom>
                    <a:noFill/>
                    <a:ln>
                      <a:noFill/>
                    </a:ln>
                    <a:extLst>
                      <a:ext uri="{53640926-AAD7-44D8-BBD7-CCE9431645EC}">
                        <a14:shadowObscured xmlns:a14="http://schemas.microsoft.com/office/drawing/2010/main"/>
                      </a:ext>
                    </a:extLst>
                  </pic:spPr>
                </pic:pic>
              </a:graphicData>
            </a:graphic>
          </wp:inline>
        </w:drawing>
      </w:r>
    </w:p>
    <w:p w14:paraId="7B516A34" w14:textId="77777777" w:rsidR="004A03AB" w:rsidRPr="007E58ED" w:rsidRDefault="004A03AB" w:rsidP="004A03AB">
      <w:pPr>
        <w:tabs>
          <w:tab w:val="left" w:pos="851"/>
        </w:tabs>
        <w:spacing w:line="276" w:lineRule="auto"/>
        <w:contextualSpacing/>
        <w:jc w:val="both"/>
        <w:rPr>
          <w:b/>
          <w:bCs/>
          <w:color w:val="FF0000"/>
          <w:sz w:val="24"/>
          <w:szCs w:val="24"/>
          <w:lang w:val="vi-VN"/>
        </w:rPr>
      </w:pPr>
      <w:r w:rsidRPr="007E58ED">
        <w:rPr>
          <w:b/>
          <w:bCs/>
          <w:color w:val="auto"/>
          <w:sz w:val="26"/>
          <w:szCs w:val="26"/>
          <w:lang w:val="sv-SE"/>
        </w:rPr>
        <w:t xml:space="preserve">a. </w:t>
      </w:r>
      <w:r w:rsidRPr="007E58ED">
        <w:rPr>
          <w:color w:val="auto"/>
          <w:sz w:val="26"/>
          <w:szCs w:val="26"/>
          <w:lang w:val="sv-SE"/>
        </w:rPr>
        <w:t xml:space="preserve">Quá trình biến đổi của khối khí trong lốp xe là quá trình đẳng tích. </w:t>
      </w:r>
      <w:r w:rsidRPr="007E58ED">
        <w:rPr>
          <w:color w:val="auto"/>
          <w:sz w:val="26"/>
          <w:szCs w:val="26"/>
          <w:lang w:val="vi-VN"/>
        </w:rPr>
        <w:t xml:space="preserve"> </w:t>
      </w:r>
    </w:p>
    <w:p w14:paraId="7D6450FC" w14:textId="77777777" w:rsidR="004A03AB" w:rsidRPr="007E58ED" w:rsidRDefault="00202604" w:rsidP="00202604">
      <w:pPr>
        <w:tabs>
          <w:tab w:val="left" w:pos="284"/>
          <w:tab w:val="left" w:pos="2552"/>
          <w:tab w:val="left" w:pos="4820"/>
          <w:tab w:val="left" w:pos="7088"/>
        </w:tabs>
        <w:spacing w:line="276" w:lineRule="auto"/>
        <w:ind w:right="48"/>
        <w:jc w:val="both"/>
        <w:rPr>
          <w:b/>
          <w:bCs/>
          <w:color w:val="FF0000"/>
          <w:sz w:val="24"/>
          <w:szCs w:val="24"/>
          <w:lang w:val="vi-VN"/>
        </w:rPr>
      </w:pPr>
      <w:r w:rsidRPr="007E58ED">
        <w:rPr>
          <w:b/>
          <w:bCs/>
          <w:color w:val="auto"/>
          <w:sz w:val="26"/>
          <w:szCs w:val="26"/>
          <w:lang w:val="vi-VN"/>
        </w:rPr>
        <w:t>b</w:t>
      </w:r>
      <w:r w:rsidR="004A03AB" w:rsidRPr="007E58ED">
        <w:rPr>
          <w:b/>
          <w:bCs/>
          <w:color w:val="auto"/>
          <w:sz w:val="26"/>
          <w:szCs w:val="26"/>
        </w:rPr>
        <w:t xml:space="preserve">. </w:t>
      </w:r>
      <w:r w:rsidR="004A03AB" w:rsidRPr="007E58ED">
        <w:rPr>
          <w:color w:val="auto"/>
          <w:sz w:val="26"/>
          <w:szCs w:val="26"/>
        </w:rPr>
        <w:t xml:space="preserve">Tích của áp suất và thể tích khí trong lốp xe không đổi. </w:t>
      </w:r>
    </w:p>
    <w:p w14:paraId="0C83DCBE" w14:textId="77777777" w:rsidR="00202604" w:rsidRPr="007E58ED" w:rsidRDefault="00202604" w:rsidP="00202604">
      <w:pPr>
        <w:tabs>
          <w:tab w:val="left" w:pos="284"/>
          <w:tab w:val="left" w:pos="2552"/>
          <w:tab w:val="left" w:pos="4820"/>
          <w:tab w:val="left" w:pos="7088"/>
        </w:tabs>
        <w:spacing w:line="276" w:lineRule="auto"/>
        <w:ind w:right="48"/>
        <w:jc w:val="both"/>
        <w:rPr>
          <w:b/>
          <w:bCs/>
          <w:color w:val="FF0000"/>
          <w:sz w:val="24"/>
          <w:szCs w:val="24"/>
          <w:lang w:val="vi-VN"/>
        </w:rPr>
      </w:pPr>
      <w:r w:rsidRPr="007E58ED">
        <w:rPr>
          <w:b/>
          <w:bCs/>
          <w:color w:val="auto"/>
          <w:sz w:val="26"/>
          <w:szCs w:val="26"/>
          <w:lang w:val="vi-VN"/>
        </w:rPr>
        <w:t>c</w:t>
      </w:r>
      <w:r w:rsidRPr="007E58ED">
        <w:rPr>
          <w:b/>
          <w:bCs/>
          <w:color w:val="auto"/>
          <w:sz w:val="26"/>
          <w:szCs w:val="26"/>
        </w:rPr>
        <w:t xml:space="preserve">. </w:t>
      </w:r>
      <w:r w:rsidRPr="007E58ED">
        <w:rPr>
          <w:color w:val="auto"/>
          <w:sz w:val="26"/>
          <w:szCs w:val="26"/>
        </w:rPr>
        <w:t xml:space="preserve">Mật độ phân tử khí trong lốp xe </w:t>
      </w:r>
      <w:r w:rsidRPr="007E58ED">
        <w:rPr>
          <w:color w:val="auto"/>
          <w:sz w:val="26"/>
          <w:szCs w:val="26"/>
          <w:lang w:val="vi-VN"/>
        </w:rPr>
        <w:t>gi</w:t>
      </w:r>
      <w:r w:rsidRPr="007E58ED">
        <w:rPr>
          <w:color w:val="auto"/>
          <w:sz w:val="26"/>
          <w:szCs w:val="26"/>
        </w:rPr>
        <w:t xml:space="preserve"> khi nhiệt độ tăng. </w:t>
      </w:r>
      <w:r w:rsidRPr="007E58ED">
        <w:rPr>
          <w:color w:val="auto"/>
          <w:sz w:val="26"/>
          <w:szCs w:val="26"/>
          <w:lang w:val="vi-VN"/>
        </w:rPr>
        <w:t xml:space="preserve"> </w:t>
      </w:r>
    </w:p>
    <w:p w14:paraId="39B82EFA" w14:textId="77777777" w:rsidR="007B28F4" w:rsidRPr="007E58ED" w:rsidRDefault="004A03AB" w:rsidP="00D340B2">
      <w:pPr>
        <w:tabs>
          <w:tab w:val="left" w:pos="284"/>
          <w:tab w:val="left" w:pos="2552"/>
          <w:tab w:val="left" w:pos="4820"/>
          <w:tab w:val="left" w:pos="7088"/>
        </w:tabs>
        <w:spacing w:line="276" w:lineRule="auto"/>
        <w:ind w:right="48"/>
        <w:jc w:val="both"/>
        <w:rPr>
          <w:b/>
          <w:bCs/>
          <w:color w:val="FF0000"/>
          <w:sz w:val="24"/>
          <w:szCs w:val="24"/>
        </w:rPr>
      </w:pPr>
      <w:r w:rsidRPr="007E58ED">
        <w:rPr>
          <w:b/>
          <w:bCs/>
          <w:color w:val="auto"/>
          <w:sz w:val="26"/>
          <w:szCs w:val="26"/>
        </w:rPr>
        <w:t xml:space="preserve">d. </w:t>
      </w:r>
      <w:r w:rsidRPr="007E58ED">
        <w:rPr>
          <w:color w:val="auto"/>
          <w:sz w:val="26"/>
          <w:szCs w:val="26"/>
        </w:rPr>
        <w:t xml:space="preserve">Ở 50 </w:t>
      </w:r>
      <w:r w:rsidRPr="007E58ED">
        <w:rPr>
          <w:color w:val="auto"/>
          <w:sz w:val="26"/>
          <w:szCs w:val="26"/>
          <w:vertAlign w:val="superscript"/>
        </w:rPr>
        <w:t>o</w:t>
      </w:r>
      <w:r w:rsidRPr="007E58ED">
        <w:rPr>
          <w:color w:val="auto"/>
          <w:sz w:val="26"/>
          <w:szCs w:val="26"/>
        </w:rPr>
        <w:t xml:space="preserve">C, áp suất của khí trong lốp xe đó bằng </w:t>
      </w:r>
      <w:r w:rsidR="00202604" w:rsidRPr="007E58ED">
        <w:rPr>
          <w:color w:val="auto"/>
          <w:sz w:val="26"/>
          <w:szCs w:val="26"/>
          <w:lang w:val="vi-VN"/>
        </w:rPr>
        <w:t>3</w:t>
      </w:r>
      <w:r w:rsidRPr="007E58ED">
        <w:rPr>
          <w:color w:val="auto"/>
          <w:sz w:val="26"/>
          <w:szCs w:val="26"/>
        </w:rPr>
        <w:t xml:space="preserve"> Bar. </w:t>
      </w:r>
      <w:bookmarkEnd w:id="3"/>
    </w:p>
    <w:p w14:paraId="69EF115F" w14:textId="77777777" w:rsidR="004A03AB" w:rsidRPr="007E58ED" w:rsidRDefault="004A03AB" w:rsidP="004A03AB">
      <w:pPr>
        <w:tabs>
          <w:tab w:val="left" w:pos="720"/>
        </w:tabs>
        <w:spacing w:line="276" w:lineRule="auto"/>
        <w:rPr>
          <w:color w:val="auto"/>
          <w:sz w:val="26"/>
          <w:szCs w:val="26"/>
          <w:lang w:val="vi-VN"/>
        </w:rPr>
      </w:pPr>
      <w:r w:rsidRPr="007E58ED">
        <w:rPr>
          <w:b/>
          <w:bCs/>
          <w:color w:val="auto"/>
          <w:sz w:val="26"/>
          <w:szCs w:val="26"/>
          <w:lang w:val="da-DK"/>
        </w:rPr>
        <w:t xml:space="preserve">Câu 2: </w:t>
      </w:r>
      <w:r w:rsidRPr="007E58ED">
        <w:rPr>
          <w:color w:val="auto"/>
          <w:sz w:val="26"/>
          <w:szCs w:val="26"/>
          <w:lang w:val="da-DK"/>
        </w:rPr>
        <w:t>Một bình thủy tinh chứa không khí ở áp suất 10</w:t>
      </w:r>
      <w:r w:rsidRPr="007E58ED">
        <w:rPr>
          <w:color w:val="auto"/>
          <w:sz w:val="26"/>
          <w:szCs w:val="26"/>
          <w:vertAlign w:val="superscript"/>
          <w:lang w:val="da-DK"/>
        </w:rPr>
        <w:t>5</w:t>
      </w:r>
      <w:r w:rsidRPr="007E58ED">
        <w:rPr>
          <w:color w:val="auto"/>
          <w:sz w:val="26"/>
          <w:szCs w:val="26"/>
          <w:lang w:val="da-DK"/>
        </w:rPr>
        <w:t xml:space="preserve"> Pa, nhiệt độ 27 </w:t>
      </w:r>
      <w:r w:rsidRPr="007E58ED">
        <w:rPr>
          <w:color w:val="auto"/>
          <w:sz w:val="26"/>
          <w:szCs w:val="26"/>
          <w:vertAlign w:val="superscript"/>
          <w:lang w:val="da-DK"/>
        </w:rPr>
        <w:t>o</w:t>
      </w:r>
      <w:r w:rsidR="007E58ED" w:rsidRPr="007E58ED">
        <w:rPr>
          <w:b/>
          <w:color w:val="auto"/>
          <w:sz w:val="26"/>
          <w:szCs w:val="26"/>
          <w:lang w:val="da-DK"/>
        </w:rPr>
        <w:t xml:space="preserve">C. </w:t>
      </w:r>
      <w:r w:rsidRPr="007E58ED">
        <w:rPr>
          <w:color w:val="auto"/>
          <w:sz w:val="26"/>
          <w:szCs w:val="26"/>
          <w:lang w:val="da-DK"/>
        </w:rPr>
        <w:t>Miệng bình hình tròn, tiết diện 30 cm</w:t>
      </w:r>
      <w:r w:rsidRPr="007E58ED">
        <w:rPr>
          <w:color w:val="auto"/>
          <w:sz w:val="26"/>
          <w:szCs w:val="26"/>
          <w:vertAlign w:val="superscript"/>
          <w:lang w:val="da-DK"/>
        </w:rPr>
        <w:t>2</w:t>
      </w:r>
      <w:r w:rsidRPr="007E58ED">
        <w:rPr>
          <w:color w:val="auto"/>
          <w:sz w:val="26"/>
          <w:szCs w:val="26"/>
          <w:lang w:val="da-DK"/>
        </w:rPr>
        <w:t>, hướng lên trên và được đậy kín bằng nắp có khối lượng 9 kg. Áp suất khí quyển bằng 10</w:t>
      </w:r>
      <w:r w:rsidRPr="007E58ED">
        <w:rPr>
          <w:color w:val="auto"/>
          <w:sz w:val="26"/>
          <w:szCs w:val="26"/>
          <w:vertAlign w:val="superscript"/>
          <w:lang w:val="da-DK"/>
        </w:rPr>
        <w:t>5</w:t>
      </w:r>
      <w:r w:rsidRPr="007E58ED">
        <w:rPr>
          <w:color w:val="auto"/>
          <w:sz w:val="26"/>
          <w:szCs w:val="26"/>
          <w:lang w:val="da-DK"/>
        </w:rPr>
        <w:t xml:space="preserve"> Pa, lấy g = 10 m/s</w:t>
      </w:r>
      <w:r w:rsidRPr="007E58ED">
        <w:rPr>
          <w:color w:val="auto"/>
          <w:sz w:val="26"/>
          <w:szCs w:val="26"/>
          <w:vertAlign w:val="superscript"/>
          <w:lang w:val="da-DK"/>
        </w:rPr>
        <w:t>2</w:t>
      </w:r>
      <w:r w:rsidRPr="007E58ED">
        <w:rPr>
          <w:color w:val="auto"/>
          <w:sz w:val="26"/>
          <w:szCs w:val="26"/>
          <w:lang w:val="da-DK"/>
        </w:rPr>
        <w:t>. Người ta nung nóng khí trong bình bằng một bếp điện như hình</w:t>
      </w:r>
      <w:r w:rsidRPr="007E58ED">
        <w:rPr>
          <w:color w:val="auto"/>
          <w:sz w:val="26"/>
          <w:szCs w:val="26"/>
          <w:lang w:val="vi-VN"/>
        </w:rPr>
        <w:t xml:space="preserve"> :</w:t>
      </w:r>
    </w:p>
    <w:p w14:paraId="137A6093" w14:textId="77777777" w:rsidR="004A03AB" w:rsidRPr="007E58ED" w:rsidRDefault="004A03AB" w:rsidP="004A03AB">
      <w:pPr>
        <w:tabs>
          <w:tab w:val="left" w:pos="720"/>
        </w:tabs>
        <w:spacing w:line="276" w:lineRule="auto"/>
        <w:rPr>
          <w:b/>
          <w:bCs/>
          <w:color w:val="auto"/>
          <w:sz w:val="26"/>
          <w:szCs w:val="26"/>
          <w:lang w:val="vi-VN"/>
        </w:rPr>
      </w:pPr>
      <w:r w:rsidRPr="007E58ED">
        <w:rPr>
          <w:noProof/>
          <w:color w:val="auto"/>
          <w:sz w:val="26"/>
          <w:szCs w:val="26"/>
        </w:rPr>
        <w:drawing>
          <wp:inline distT="0" distB="0" distL="0" distR="0" wp14:anchorId="4BB6E96D" wp14:editId="4325E958">
            <wp:extent cx="1290182" cy="1376194"/>
            <wp:effectExtent l="0" t="0" r="5715" b="0"/>
            <wp:docPr id="152528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86140" name="Picture 1" descr="n130 fb + zalo Thu Minh"/>
                    <pic:cNvPicPr/>
                  </pic:nvPicPr>
                  <pic:blipFill>
                    <a:blip r:embed="rId6"/>
                    <a:stretch>
                      <a:fillRect/>
                    </a:stretch>
                  </pic:blipFill>
                  <pic:spPr>
                    <a:xfrm>
                      <a:off x="0" y="0"/>
                      <a:ext cx="1293050" cy="1379253"/>
                    </a:xfrm>
                    <a:prstGeom prst="rect">
                      <a:avLst/>
                    </a:prstGeom>
                  </pic:spPr>
                </pic:pic>
              </a:graphicData>
            </a:graphic>
          </wp:inline>
        </w:drawing>
      </w:r>
    </w:p>
    <w:p w14:paraId="58D7B2EE" w14:textId="77777777" w:rsidR="004A03AB" w:rsidRPr="007E58ED" w:rsidRDefault="004A03AB" w:rsidP="00202604">
      <w:pPr>
        <w:tabs>
          <w:tab w:val="left" w:pos="851"/>
        </w:tabs>
        <w:spacing w:line="276" w:lineRule="auto"/>
        <w:contextualSpacing/>
        <w:jc w:val="both"/>
        <w:rPr>
          <w:b/>
          <w:bCs/>
          <w:color w:val="FF0000"/>
          <w:sz w:val="24"/>
          <w:szCs w:val="24"/>
          <w:lang w:val="vi-VN"/>
        </w:rPr>
      </w:pPr>
      <w:r w:rsidRPr="007E58ED">
        <w:rPr>
          <w:b/>
          <w:bCs/>
          <w:color w:val="auto"/>
          <w:sz w:val="26"/>
          <w:szCs w:val="26"/>
          <w:lang w:val="da-DK"/>
        </w:rPr>
        <w:t xml:space="preserve">a. </w:t>
      </w:r>
      <w:r w:rsidRPr="007E58ED">
        <w:rPr>
          <w:color w:val="auto"/>
          <w:sz w:val="26"/>
          <w:szCs w:val="26"/>
          <w:lang w:val="da-DK"/>
        </w:rPr>
        <w:t>Quá trình biến đổi của khối khí trong bình là quá trình đẳng tích.</w:t>
      </w:r>
      <w:r w:rsidRPr="007E58ED">
        <w:rPr>
          <w:color w:val="auto"/>
          <w:sz w:val="26"/>
          <w:szCs w:val="26"/>
          <w:lang w:val="vi-VN"/>
        </w:rPr>
        <w:t xml:space="preserve"> </w:t>
      </w:r>
      <w:r w:rsidR="00202604" w:rsidRPr="007E58ED">
        <w:rPr>
          <w:color w:val="auto"/>
          <w:sz w:val="26"/>
          <w:szCs w:val="26"/>
          <w:lang w:val="vi-VN"/>
        </w:rPr>
        <w:t xml:space="preserve">  </w:t>
      </w:r>
    </w:p>
    <w:p w14:paraId="65F831E5" w14:textId="77777777" w:rsidR="004A03AB" w:rsidRPr="007E58ED" w:rsidRDefault="004A03AB" w:rsidP="00202604">
      <w:pPr>
        <w:tabs>
          <w:tab w:val="left" w:pos="284"/>
          <w:tab w:val="left" w:pos="2552"/>
          <w:tab w:val="left" w:pos="4820"/>
          <w:tab w:val="left" w:pos="7088"/>
        </w:tabs>
        <w:spacing w:line="276" w:lineRule="auto"/>
        <w:ind w:right="48"/>
        <w:jc w:val="both"/>
        <w:rPr>
          <w:b/>
          <w:bCs/>
          <w:color w:val="FF0000"/>
          <w:sz w:val="24"/>
          <w:szCs w:val="24"/>
          <w:lang w:val="vi-VN"/>
        </w:rPr>
      </w:pPr>
      <w:r w:rsidRPr="007E58ED">
        <w:rPr>
          <w:b/>
          <w:bCs/>
          <w:color w:val="auto"/>
          <w:sz w:val="26"/>
          <w:szCs w:val="26"/>
        </w:rPr>
        <w:t xml:space="preserve">b. </w:t>
      </w:r>
      <w:r w:rsidRPr="007E58ED">
        <w:rPr>
          <w:color w:val="auto"/>
          <w:sz w:val="26"/>
          <w:szCs w:val="26"/>
        </w:rPr>
        <w:t>Tỉ số giữa áp suất và nhiệt độ của khí trong bình tăng khi nhiệt độ tăng.</w:t>
      </w:r>
      <w:r w:rsidR="00202604" w:rsidRPr="007E58ED">
        <w:rPr>
          <w:color w:val="auto"/>
          <w:sz w:val="26"/>
          <w:szCs w:val="26"/>
          <w:lang w:val="vi-VN"/>
        </w:rPr>
        <w:t xml:space="preserve"> </w:t>
      </w:r>
    </w:p>
    <w:p w14:paraId="7D9F0B6F" w14:textId="77777777" w:rsidR="00202604" w:rsidRPr="007E58ED" w:rsidRDefault="004A03AB" w:rsidP="00202604">
      <w:pPr>
        <w:tabs>
          <w:tab w:val="left" w:pos="851"/>
        </w:tabs>
        <w:spacing w:line="276" w:lineRule="auto"/>
        <w:contextualSpacing/>
        <w:jc w:val="both"/>
        <w:rPr>
          <w:b/>
          <w:bCs/>
          <w:color w:val="FF0000"/>
          <w:sz w:val="24"/>
          <w:szCs w:val="24"/>
        </w:rPr>
      </w:pPr>
      <w:r w:rsidRPr="007E58ED">
        <w:rPr>
          <w:b/>
          <w:bCs/>
          <w:color w:val="auto"/>
          <w:sz w:val="26"/>
          <w:szCs w:val="26"/>
        </w:rPr>
        <w:t xml:space="preserve">c. </w:t>
      </w:r>
      <w:r w:rsidRPr="007E58ED">
        <w:rPr>
          <w:color w:val="auto"/>
          <w:sz w:val="26"/>
          <w:szCs w:val="26"/>
        </w:rPr>
        <w:t xml:space="preserve">Nếu nhiệt độ của khí trong bình là 57 </w:t>
      </w:r>
      <w:r w:rsidRPr="007E58ED">
        <w:rPr>
          <w:color w:val="auto"/>
          <w:sz w:val="26"/>
          <w:szCs w:val="26"/>
          <w:vertAlign w:val="superscript"/>
        </w:rPr>
        <w:t>o</w:t>
      </w:r>
      <w:r w:rsidRPr="007E58ED">
        <w:rPr>
          <w:color w:val="auto"/>
          <w:sz w:val="26"/>
          <w:szCs w:val="26"/>
        </w:rPr>
        <w:t>C thì áp suất khí bằng 1,1.10</w:t>
      </w:r>
      <w:r w:rsidRPr="007E58ED">
        <w:rPr>
          <w:color w:val="auto"/>
          <w:sz w:val="26"/>
          <w:szCs w:val="26"/>
          <w:vertAlign w:val="superscript"/>
        </w:rPr>
        <w:t>5</w:t>
      </w:r>
      <w:r w:rsidRPr="007E58ED">
        <w:rPr>
          <w:color w:val="auto"/>
          <w:sz w:val="26"/>
          <w:szCs w:val="26"/>
        </w:rPr>
        <w:t xml:space="preserve"> Pa.</w:t>
      </w:r>
      <w:r w:rsidRPr="007E58ED">
        <w:rPr>
          <w:color w:val="auto"/>
          <w:sz w:val="26"/>
          <w:szCs w:val="26"/>
          <w:lang w:val="vi-VN"/>
        </w:rPr>
        <w:t xml:space="preserve"> </w:t>
      </w:r>
    </w:p>
    <w:p w14:paraId="59869B15" w14:textId="77777777" w:rsidR="004A03AB" w:rsidRPr="007E58ED" w:rsidRDefault="004A03AB" w:rsidP="00D340B2">
      <w:pPr>
        <w:tabs>
          <w:tab w:val="left" w:pos="851"/>
        </w:tabs>
        <w:spacing w:line="276" w:lineRule="auto"/>
        <w:contextualSpacing/>
        <w:jc w:val="both"/>
        <w:rPr>
          <w:rFonts w:eastAsia="Calibri"/>
          <w:bCs/>
          <w:i/>
          <w:iCs/>
          <w:color w:val="C00000"/>
          <w:sz w:val="26"/>
          <w:szCs w:val="26"/>
          <w:lang w:val="pt-BR"/>
        </w:rPr>
      </w:pPr>
      <w:r w:rsidRPr="007E58ED">
        <w:rPr>
          <w:b/>
          <w:bCs/>
          <w:color w:val="auto"/>
          <w:sz w:val="26"/>
          <w:szCs w:val="26"/>
        </w:rPr>
        <w:t xml:space="preserve">d. </w:t>
      </w:r>
      <w:r w:rsidRPr="007E58ED">
        <w:rPr>
          <w:color w:val="auto"/>
          <w:sz w:val="26"/>
          <w:szCs w:val="26"/>
        </w:rPr>
        <w:t xml:space="preserve">Để nắp bình không bị đẩy lên, nhiệt độ cao nhất của khí trong bình chỉ có thể đạt 117 </w:t>
      </w:r>
      <w:r w:rsidRPr="007E58ED">
        <w:rPr>
          <w:color w:val="auto"/>
          <w:sz w:val="26"/>
          <w:szCs w:val="26"/>
          <w:vertAlign w:val="superscript"/>
        </w:rPr>
        <w:t>o</w:t>
      </w:r>
      <w:r w:rsidR="007E58ED" w:rsidRPr="007E58ED">
        <w:rPr>
          <w:b/>
          <w:color w:val="auto"/>
          <w:sz w:val="26"/>
          <w:szCs w:val="26"/>
        </w:rPr>
        <w:t xml:space="preserve">C. </w:t>
      </w:r>
      <w:r w:rsidR="00202604" w:rsidRPr="007E58ED">
        <w:rPr>
          <w:color w:val="auto"/>
          <w:sz w:val="26"/>
          <w:szCs w:val="26"/>
          <w:lang w:val="vi-VN"/>
        </w:rPr>
        <w:t xml:space="preserve"> </w:t>
      </w:r>
    </w:p>
    <w:p w14:paraId="1BF854EA" w14:textId="77777777" w:rsidR="004A03AB" w:rsidRPr="007E58ED" w:rsidRDefault="004A03AB" w:rsidP="004A03AB">
      <w:pPr>
        <w:shd w:val="clear" w:color="auto" w:fill="FFFFFF"/>
        <w:tabs>
          <w:tab w:val="left" w:pos="851"/>
        </w:tabs>
        <w:spacing w:line="276" w:lineRule="auto"/>
        <w:contextualSpacing/>
        <w:jc w:val="both"/>
        <w:rPr>
          <w:color w:val="auto"/>
          <w:sz w:val="26"/>
          <w:szCs w:val="26"/>
          <w:lang w:val="vi-VN"/>
        </w:rPr>
      </w:pPr>
      <w:r w:rsidRPr="007E58ED">
        <w:rPr>
          <w:b/>
          <w:bCs/>
          <w:color w:val="auto"/>
          <w:sz w:val="26"/>
          <w:szCs w:val="26"/>
          <w:lang w:val="da-DK"/>
        </w:rPr>
        <w:t xml:space="preserve">Câu 3: </w:t>
      </w:r>
      <w:r w:rsidRPr="007E58ED">
        <w:rPr>
          <w:color w:val="auto"/>
          <w:sz w:val="26"/>
          <w:szCs w:val="26"/>
          <w:lang w:val="da-DK"/>
        </w:rPr>
        <w:t>Một bình bằng thủy tinh chịu nhiệt có nắp kín chứa</w:t>
      </w:r>
      <w:r w:rsidRPr="007E58ED">
        <w:rPr>
          <w:b/>
          <w:bCs/>
          <w:color w:val="auto"/>
          <w:sz w:val="26"/>
          <w:szCs w:val="26"/>
          <w:lang w:val="da-DK"/>
        </w:rPr>
        <w:t xml:space="preserve"> </w:t>
      </w:r>
      <w:r w:rsidRPr="007E58ED">
        <w:rPr>
          <w:color w:val="auto"/>
          <w:sz w:val="26"/>
          <w:szCs w:val="26"/>
          <w:lang w:val="pt-BR"/>
        </w:rPr>
        <w:t xml:space="preserve">0,5 mol khí ở điều kiện chuẩn (25 </w:t>
      </w:r>
      <w:r w:rsidRPr="007E58ED">
        <w:rPr>
          <w:color w:val="auto"/>
          <w:sz w:val="26"/>
          <w:szCs w:val="26"/>
          <w:vertAlign w:val="superscript"/>
          <w:lang w:val="pt-BR"/>
        </w:rPr>
        <w:t>o</w:t>
      </w:r>
      <w:r w:rsidRPr="007E58ED">
        <w:rPr>
          <w:color w:val="auto"/>
          <w:sz w:val="26"/>
          <w:szCs w:val="26"/>
          <w:lang w:val="pt-BR"/>
        </w:rPr>
        <w:t xml:space="preserve">C, 1 Bar), được nung nóng đến nhiệt độ 125 </w:t>
      </w:r>
      <w:r w:rsidRPr="007E58ED">
        <w:rPr>
          <w:color w:val="auto"/>
          <w:sz w:val="26"/>
          <w:szCs w:val="26"/>
          <w:vertAlign w:val="superscript"/>
          <w:lang w:val="pt-BR"/>
        </w:rPr>
        <w:t>o</w:t>
      </w:r>
      <w:r w:rsidR="007E58ED" w:rsidRPr="007E58ED">
        <w:rPr>
          <w:b/>
          <w:color w:val="auto"/>
          <w:sz w:val="26"/>
          <w:szCs w:val="26"/>
          <w:lang w:val="pt-BR"/>
        </w:rPr>
        <w:t xml:space="preserve">C. </w:t>
      </w:r>
      <w:r w:rsidRPr="007E58ED">
        <w:rPr>
          <w:color w:val="auto"/>
          <w:sz w:val="26"/>
          <w:szCs w:val="26"/>
          <w:lang w:val="pt-BR"/>
        </w:rPr>
        <w:t>Biết 1 mol khí ở điều kiện chuẩn có thể tích bằng 24,79 lít.</w:t>
      </w:r>
    </w:p>
    <w:p w14:paraId="20DE5825" w14:textId="77777777" w:rsidR="004A03AB" w:rsidRPr="007E58ED" w:rsidRDefault="004A03AB" w:rsidP="004A03AB">
      <w:pPr>
        <w:shd w:val="clear" w:color="auto" w:fill="FFFFFF"/>
        <w:tabs>
          <w:tab w:val="left" w:pos="851"/>
        </w:tabs>
        <w:spacing w:line="276" w:lineRule="auto"/>
        <w:contextualSpacing/>
        <w:jc w:val="both"/>
        <w:rPr>
          <w:color w:val="auto"/>
          <w:sz w:val="26"/>
          <w:szCs w:val="26"/>
          <w:lang w:val="vi-VN"/>
        </w:rPr>
      </w:pPr>
      <w:r w:rsidRPr="007E58ED">
        <w:rPr>
          <w:noProof/>
          <w:color w:val="auto"/>
          <w:sz w:val="26"/>
          <w:szCs w:val="26"/>
        </w:rPr>
        <w:lastRenderedPageBreak/>
        <w:drawing>
          <wp:inline distT="0" distB="0" distL="0" distR="0" wp14:anchorId="2075B148" wp14:editId="5E1EE89A">
            <wp:extent cx="1848445" cy="1971674"/>
            <wp:effectExtent l="0" t="0" r="0" b="0"/>
            <wp:docPr id="763963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63463" name="Picture 1" descr="n130 fb + zalo Thu Minh"/>
                    <pic:cNvPicPr/>
                  </pic:nvPicPr>
                  <pic:blipFill>
                    <a:blip r:embed="rId6"/>
                    <a:stretch>
                      <a:fillRect/>
                    </a:stretch>
                  </pic:blipFill>
                  <pic:spPr>
                    <a:xfrm>
                      <a:off x="0" y="0"/>
                      <a:ext cx="1891903" cy="2018029"/>
                    </a:xfrm>
                    <a:prstGeom prst="rect">
                      <a:avLst/>
                    </a:prstGeom>
                  </pic:spPr>
                </pic:pic>
              </a:graphicData>
            </a:graphic>
          </wp:inline>
        </w:drawing>
      </w:r>
    </w:p>
    <w:p w14:paraId="0CE853B1" w14:textId="77777777" w:rsidR="0025145F" w:rsidRPr="007E58ED" w:rsidRDefault="004A03AB" w:rsidP="00D340B2">
      <w:pPr>
        <w:rPr>
          <w:i/>
          <w:iCs/>
          <w:color w:val="C00000"/>
          <w:sz w:val="26"/>
          <w:szCs w:val="26"/>
          <w:lang w:val="vi-VN"/>
        </w:rPr>
      </w:pPr>
      <w:r w:rsidRPr="007E58ED">
        <w:rPr>
          <w:b/>
          <w:bCs/>
          <w:color w:val="auto"/>
          <w:sz w:val="26"/>
          <w:szCs w:val="26"/>
          <w:lang w:val="da-DK"/>
        </w:rPr>
        <w:t xml:space="preserve">a. </w:t>
      </w:r>
      <w:r w:rsidRPr="007E58ED">
        <w:rPr>
          <w:color w:val="auto"/>
          <w:sz w:val="26"/>
          <w:szCs w:val="26"/>
          <w:lang w:val="da-DK"/>
        </w:rPr>
        <w:t>Thể tích của khí trong bình bằng  1</w:t>
      </w:r>
      <w:r w:rsidR="00870B13" w:rsidRPr="007E58ED">
        <w:rPr>
          <w:color w:val="auto"/>
          <w:sz w:val="26"/>
          <w:szCs w:val="26"/>
          <w:lang w:val="vi-VN"/>
        </w:rPr>
        <w:t>3,5</w:t>
      </w:r>
      <w:r w:rsidRPr="007E58ED">
        <w:rPr>
          <w:color w:val="auto"/>
          <w:sz w:val="26"/>
          <w:szCs w:val="26"/>
          <w:lang w:val="da-DK"/>
        </w:rPr>
        <w:t>lít.</w:t>
      </w:r>
      <w:r w:rsidRPr="007E58ED">
        <w:rPr>
          <w:color w:val="auto"/>
          <w:sz w:val="26"/>
          <w:szCs w:val="26"/>
          <w:lang w:val="vi-VN"/>
        </w:rPr>
        <w:t xml:space="preserve"> </w:t>
      </w:r>
      <w:r w:rsidR="0025145F" w:rsidRPr="007E58ED">
        <w:rPr>
          <w:color w:val="auto"/>
          <w:sz w:val="26"/>
          <w:szCs w:val="26"/>
          <w:lang w:val="vi-VN"/>
        </w:rPr>
        <w:t xml:space="preserve"> </w:t>
      </w:r>
    </w:p>
    <w:p w14:paraId="47DF7562" w14:textId="77777777" w:rsidR="00D340B2" w:rsidRPr="007E58ED" w:rsidRDefault="004A03AB" w:rsidP="0025145F">
      <w:pPr>
        <w:tabs>
          <w:tab w:val="left" w:pos="851"/>
        </w:tabs>
        <w:spacing w:line="276" w:lineRule="auto"/>
        <w:contextualSpacing/>
        <w:jc w:val="both"/>
        <w:rPr>
          <w:rFonts w:ascii="Cambria Math" w:eastAsia="Cambria Math" w:hAnsi="Cambria Math" w:cs="Cambria Math"/>
          <w:color w:val="FF0000"/>
          <w:sz w:val="24"/>
          <w:szCs w:val="24"/>
        </w:rPr>
      </w:pPr>
      <w:r w:rsidRPr="007E58ED">
        <w:rPr>
          <w:b/>
          <w:bCs/>
          <w:color w:val="auto"/>
          <w:sz w:val="26"/>
          <w:szCs w:val="26"/>
        </w:rPr>
        <w:t xml:space="preserve">b. </w:t>
      </w:r>
      <w:r w:rsidRPr="007E58ED">
        <w:rPr>
          <w:color w:val="auto"/>
          <w:sz w:val="26"/>
          <w:szCs w:val="26"/>
        </w:rPr>
        <w:t>Khi nhiệt độ tăng, áp suất trong bình tăng .</w:t>
      </w:r>
      <w:r w:rsidRPr="007E58ED">
        <w:rPr>
          <w:color w:val="auto"/>
          <w:sz w:val="26"/>
          <w:szCs w:val="26"/>
          <w:lang w:val="vi-VN"/>
        </w:rPr>
        <w:t xml:space="preserve"> </w:t>
      </w:r>
    </w:p>
    <w:p w14:paraId="62A70066" w14:textId="77777777" w:rsidR="00D340B2" w:rsidRPr="007E58ED" w:rsidRDefault="004A03AB" w:rsidP="0025145F">
      <w:pPr>
        <w:tabs>
          <w:tab w:val="left" w:pos="851"/>
        </w:tabs>
        <w:spacing w:line="276" w:lineRule="auto"/>
        <w:contextualSpacing/>
        <w:jc w:val="both"/>
        <w:rPr>
          <w:rFonts w:ascii="Cambria Math" w:eastAsia="Cambria Math" w:hAnsi="Cambria Math" w:cs="Cambria Math"/>
          <w:color w:val="FF0000"/>
          <w:sz w:val="24"/>
          <w:szCs w:val="24"/>
        </w:rPr>
      </w:pPr>
      <w:r w:rsidRPr="007E58ED">
        <w:rPr>
          <w:b/>
          <w:bCs/>
          <w:color w:val="auto"/>
          <w:sz w:val="26"/>
          <w:szCs w:val="26"/>
        </w:rPr>
        <w:t xml:space="preserve">c. </w:t>
      </w:r>
      <w:r w:rsidRPr="007E58ED">
        <w:rPr>
          <w:color w:val="auto"/>
          <w:sz w:val="26"/>
          <w:szCs w:val="26"/>
        </w:rPr>
        <w:t xml:space="preserve">Tốc độ chuyển động nhiệt của các phân tử khí </w:t>
      </w:r>
      <w:r w:rsidR="0025145F" w:rsidRPr="007E58ED">
        <w:rPr>
          <w:color w:val="auto"/>
          <w:sz w:val="26"/>
          <w:szCs w:val="26"/>
          <w:lang w:val="vi-VN"/>
        </w:rPr>
        <w:t>giảm</w:t>
      </w:r>
      <w:r w:rsidRPr="007E58ED">
        <w:rPr>
          <w:color w:val="auto"/>
          <w:sz w:val="26"/>
          <w:szCs w:val="26"/>
        </w:rPr>
        <w:t xml:space="preserve"> trong quá trình nung nóng.</w:t>
      </w:r>
      <w:r w:rsidRPr="007E58ED">
        <w:rPr>
          <w:color w:val="auto"/>
          <w:sz w:val="26"/>
          <w:szCs w:val="26"/>
          <w:lang w:val="vi-VN"/>
        </w:rPr>
        <w:t xml:space="preserve"> </w:t>
      </w:r>
      <w:r w:rsidR="0025145F" w:rsidRPr="007E58ED">
        <w:rPr>
          <w:color w:val="auto"/>
          <w:sz w:val="26"/>
          <w:szCs w:val="26"/>
          <w:lang w:val="vi-VN"/>
        </w:rPr>
        <w:t xml:space="preserve"> </w:t>
      </w:r>
    </w:p>
    <w:p w14:paraId="3BC7340E" w14:textId="77777777" w:rsidR="004A03AB" w:rsidRPr="007E58ED" w:rsidRDefault="004A03AB" w:rsidP="00D340B2">
      <w:pPr>
        <w:tabs>
          <w:tab w:val="left" w:pos="851"/>
        </w:tabs>
        <w:spacing w:line="276" w:lineRule="auto"/>
        <w:contextualSpacing/>
        <w:jc w:val="both"/>
        <w:rPr>
          <w:b/>
          <w:bCs/>
          <w:color w:val="FF0000"/>
          <w:sz w:val="24"/>
          <w:szCs w:val="24"/>
        </w:rPr>
      </w:pPr>
      <w:r w:rsidRPr="007E58ED">
        <w:rPr>
          <w:b/>
          <w:bCs/>
          <w:color w:val="auto"/>
          <w:sz w:val="26"/>
          <w:szCs w:val="26"/>
        </w:rPr>
        <w:t xml:space="preserve">d. </w:t>
      </w:r>
      <w:r w:rsidRPr="007E58ED">
        <w:rPr>
          <w:color w:val="auto"/>
          <w:sz w:val="26"/>
          <w:szCs w:val="26"/>
        </w:rPr>
        <w:t xml:space="preserve">Khi nhiệt độ của khí trong bình là </w:t>
      </w:r>
      <w:r w:rsidRPr="007E58ED">
        <w:rPr>
          <w:color w:val="auto"/>
          <w:sz w:val="26"/>
          <w:szCs w:val="26"/>
          <w:lang w:val="pt-BR"/>
        </w:rPr>
        <w:t xml:space="preserve">125 </w:t>
      </w:r>
      <w:r w:rsidRPr="007E58ED">
        <w:rPr>
          <w:color w:val="auto"/>
          <w:sz w:val="26"/>
          <w:szCs w:val="26"/>
          <w:vertAlign w:val="superscript"/>
          <w:lang w:val="pt-BR"/>
        </w:rPr>
        <w:t>o</w:t>
      </w:r>
      <w:r w:rsidRPr="007E58ED">
        <w:rPr>
          <w:color w:val="auto"/>
          <w:sz w:val="26"/>
          <w:szCs w:val="26"/>
          <w:lang w:val="pt-BR"/>
        </w:rPr>
        <w:t>C thì áp suất của nó bằng 1,</w:t>
      </w:r>
      <w:r w:rsidR="0025145F" w:rsidRPr="007E58ED">
        <w:rPr>
          <w:color w:val="auto"/>
          <w:sz w:val="26"/>
          <w:szCs w:val="26"/>
          <w:lang w:val="vi-VN"/>
        </w:rPr>
        <w:t>5</w:t>
      </w:r>
      <w:r w:rsidRPr="007E58ED">
        <w:rPr>
          <w:color w:val="auto"/>
          <w:sz w:val="26"/>
          <w:szCs w:val="26"/>
          <w:lang w:val="pt-BR"/>
        </w:rPr>
        <w:t xml:space="preserve"> Bar</w:t>
      </w:r>
      <w:r w:rsidRPr="007E58ED">
        <w:rPr>
          <w:color w:val="auto"/>
          <w:sz w:val="26"/>
          <w:szCs w:val="26"/>
        </w:rPr>
        <w:t>.</w:t>
      </w:r>
      <w:r w:rsidR="0025145F" w:rsidRPr="007E58ED">
        <w:rPr>
          <w:color w:val="auto"/>
          <w:sz w:val="26"/>
          <w:szCs w:val="26"/>
          <w:lang w:val="vi-VN"/>
        </w:rPr>
        <w:t xml:space="preserve"> </w:t>
      </w:r>
    </w:p>
    <w:p w14:paraId="6424BF3F" w14:textId="77777777" w:rsidR="004A03AB" w:rsidRPr="007E58ED" w:rsidRDefault="004A03AB" w:rsidP="004A03AB">
      <w:pPr>
        <w:shd w:val="clear" w:color="auto" w:fill="FFFFFF"/>
        <w:tabs>
          <w:tab w:val="left" w:pos="851"/>
        </w:tabs>
        <w:spacing w:line="276" w:lineRule="auto"/>
        <w:contextualSpacing/>
        <w:jc w:val="both"/>
        <w:rPr>
          <w:color w:val="auto"/>
          <w:sz w:val="26"/>
          <w:szCs w:val="26"/>
          <w:lang w:val="vi-VN"/>
        </w:rPr>
      </w:pPr>
      <w:r w:rsidRPr="007E58ED">
        <w:rPr>
          <w:b/>
          <w:bCs/>
          <w:color w:val="auto"/>
          <w:sz w:val="26"/>
          <w:szCs w:val="26"/>
          <w:lang w:val="da-DK"/>
        </w:rPr>
        <w:t xml:space="preserve">Câu 4: </w:t>
      </w:r>
      <w:r w:rsidRPr="007E58ED">
        <w:rPr>
          <w:color w:val="auto"/>
          <w:sz w:val="26"/>
          <w:szCs w:val="26"/>
          <w:lang w:val="pt-BR"/>
        </w:rPr>
        <w:t xml:space="preserve">Một khối khí xác định biến đổi từ trạng thái (1) sang trạng thái (2) được biểu diễn trên hệ tọa độ p – T như hình vẽ. Ở trạng thái (1), khi nhiệt độ bằng 27 </w:t>
      </w:r>
      <w:r w:rsidRPr="007E58ED">
        <w:rPr>
          <w:color w:val="auto"/>
          <w:sz w:val="26"/>
          <w:szCs w:val="26"/>
          <w:vertAlign w:val="superscript"/>
          <w:lang w:val="pt-BR"/>
        </w:rPr>
        <w:t>o</w:t>
      </w:r>
      <w:r w:rsidRPr="007E58ED">
        <w:rPr>
          <w:color w:val="auto"/>
          <w:sz w:val="26"/>
          <w:szCs w:val="26"/>
          <w:lang w:val="pt-BR"/>
        </w:rPr>
        <w:t>C, khối khí có áp suất bằng 0,8.10</w:t>
      </w:r>
      <w:r w:rsidRPr="007E58ED">
        <w:rPr>
          <w:color w:val="auto"/>
          <w:sz w:val="26"/>
          <w:szCs w:val="26"/>
          <w:vertAlign w:val="superscript"/>
          <w:lang w:val="pt-BR"/>
        </w:rPr>
        <w:t>5</w:t>
      </w:r>
      <w:r w:rsidRPr="007E58ED">
        <w:rPr>
          <w:color w:val="auto"/>
          <w:sz w:val="26"/>
          <w:szCs w:val="26"/>
          <w:lang w:val="pt-BR"/>
        </w:rPr>
        <w:t xml:space="preserve"> Pa và thể tích bằng 2,4 lít; áp suất của khối khí đó ở trạng thái (2) bằng 1,2.10</w:t>
      </w:r>
      <w:r w:rsidRPr="007E58ED">
        <w:rPr>
          <w:color w:val="auto"/>
          <w:sz w:val="26"/>
          <w:szCs w:val="26"/>
          <w:vertAlign w:val="superscript"/>
          <w:lang w:val="pt-BR"/>
        </w:rPr>
        <w:t>5</w:t>
      </w:r>
      <w:r w:rsidRPr="007E58ED">
        <w:rPr>
          <w:color w:val="auto"/>
          <w:sz w:val="26"/>
          <w:szCs w:val="26"/>
          <w:lang w:val="pt-BR"/>
        </w:rPr>
        <w:t xml:space="preserve"> Pa.</w:t>
      </w:r>
    </w:p>
    <w:p w14:paraId="70C9BCA2" w14:textId="77777777" w:rsidR="004A03AB" w:rsidRPr="007E58ED" w:rsidRDefault="004A03AB" w:rsidP="004A03AB">
      <w:pPr>
        <w:shd w:val="clear" w:color="auto" w:fill="FFFFFF"/>
        <w:tabs>
          <w:tab w:val="left" w:pos="851"/>
        </w:tabs>
        <w:spacing w:line="276" w:lineRule="auto"/>
        <w:contextualSpacing/>
        <w:jc w:val="both"/>
        <w:rPr>
          <w:i/>
          <w:iCs/>
          <w:color w:val="auto"/>
          <w:sz w:val="26"/>
          <w:szCs w:val="26"/>
          <w:lang w:val="vi-VN"/>
        </w:rPr>
      </w:pPr>
      <w:r w:rsidRPr="007E58ED">
        <w:rPr>
          <w:noProof/>
          <w:color w:val="auto"/>
          <w:sz w:val="26"/>
          <w:szCs w:val="26"/>
        </w:rPr>
        <w:drawing>
          <wp:inline distT="0" distB="0" distL="0" distR="0" wp14:anchorId="62CE46CB" wp14:editId="1E7EB456">
            <wp:extent cx="1807135" cy="1384102"/>
            <wp:effectExtent l="0" t="0" r="3175" b="6985"/>
            <wp:docPr id="195655189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51891" name="Hình ảnh 1" descr="n130 fb + zalo Thu Minh"/>
                    <pic:cNvPicPr/>
                  </pic:nvPicPr>
                  <pic:blipFill rotWithShape="1">
                    <a:blip r:embed="rId17"/>
                    <a:srcRect l="2655"/>
                    <a:stretch/>
                  </pic:blipFill>
                  <pic:spPr bwMode="auto">
                    <a:xfrm>
                      <a:off x="0" y="0"/>
                      <a:ext cx="1836733" cy="1406771"/>
                    </a:xfrm>
                    <a:prstGeom prst="rect">
                      <a:avLst/>
                    </a:prstGeom>
                    <a:ln>
                      <a:noFill/>
                    </a:ln>
                    <a:extLst>
                      <a:ext uri="{53640926-AAD7-44D8-BBD7-CCE9431645EC}">
                        <a14:shadowObscured xmlns:a14="http://schemas.microsoft.com/office/drawing/2010/main"/>
                      </a:ext>
                    </a:extLst>
                  </pic:spPr>
                </pic:pic>
              </a:graphicData>
            </a:graphic>
          </wp:inline>
        </w:drawing>
      </w:r>
      <w:r w:rsidRPr="007E58ED">
        <w:rPr>
          <w:i/>
          <w:iCs/>
          <w:color w:val="auto"/>
          <w:sz w:val="26"/>
          <w:szCs w:val="26"/>
          <w:lang w:val="vi-VN"/>
        </w:rPr>
        <w:t xml:space="preserve"> </w:t>
      </w:r>
    </w:p>
    <w:p w14:paraId="06569083" w14:textId="77777777" w:rsidR="004A03AB" w:rsidRPr="007E58ED" w:rsidRDefault="004A03AB" w:rsidP="009E5BA1">
      <w:pPr>
        <w:rPr>
          <w:color w:val="auto"/>
          <w:sz w:val="26"/>
          <w:szCs w:val="26"/>
          <w:lang w:val="vi-VN"/>
        </w:rPr>
      </w:pPr>
      <w:r w:rsidRPr="007E58ED">
        <w:rPr>
          <w:b/>
          <w:bCs/>
          <w:color w:val="auto"/>
          <w:sz w:val="26"/>
          <w:szCs w:val="26"/>
          <w:lang w:val="da-DK"/>
        </w:rPr>
        <w:t xml:space="preserve">a. </w:t>
      </w:r>
      <w:r w:rsidRPr="007E58ED">
        <w:rPr>
          <w:color w:val="auto"/>
          <w:sz w:val="26"/>
          <w:szCs w:val="26"/>
          <w:lang w:val="da-DK"/>
        </w:rPr>
        <w:t>Thể tích của khối khí ở trạng thái (2) bằng  3,6 lít.</w:t>
      </w:r>
      <w:r w:rsidRPr="007E58ED">
        <w:rPr>
          <w:color w:val="auto"/>
          <w:sz w:val="26"/>
          <w:szCs w:val="26"/>
          <w:lang w:val="vi-VN"/>
        </w:rPr>
        <w:t xml:space="preserve"> </w:t>
      </w:r>
      <w:r w:rsidR="003635B1" w:rsidRPr="007E58ED">
        <w:rPr>
          <w:color w:val="auto"/>
          <w:sz w:val="26"/>
          <w:szCs w:val="26"/>
          <w:lang w:val="vi-VN"/>
        </w:rPr>
        <w:t xml:space="preserve"> </w:t>
      </w:r>
    </w:p>
    <w:p w14:paraId="41F2963B" w14:textId="77777777" w:rsidR="003635B1" w:rsidRPr="007E58ED" w:rsidRDefault="004A03AB" w:rsidP="003635B1">
      <w:pPr>
        <w:rPr>
          <w:color w:val="auto"/>
          <w:sz w:val="26"/>
          <w:szCs w:val="26"/>
          <w:lang w:val="vi-VN"/>
        </w:rPr>
      </w:pPr>
      <w:r w:rsidRPr="007E58ED">
        <w:rPr>
          <w:b/>
          <w:bCs/>
          <w:color w:val="auto"/>
          <w:sz w:val="26"/>
          <w:szCs w:val="26"/>
        </w:rPr>
        <w:t xml:space="preserve">b. </w:t>
      </w:r>
      <w:r w:rsidRPr="007E58ED">
        <w:rPr>
          <w:color w:val="auto"/>
          <w:sz w:val="26"/>
          <w:szCs w:val="26"/>
        </w:rPr>
        <w:t xml:space="preserve">Nhiệt độ của khối khí ở </w:t>
      </w:r>
      <w:r w:rsidRPr="007E58ED">
        <w:rPr>
          <w:color w:val="auto"/>
          <w:sz w:val="26"/>
          <w:szCs w:val="26"/>
          <w:lang w:val="da-DK"/>
        </w:rPr>
        <w:t xml:space="preserve">trạng thái (2) bằng  </w:t>
      </w:r>
      <w:r w:rsidRPr="007E58ED">
        <w:rPr>
          <w:color w:val="auto"/>
          <w:sz w:val="26"/>
          <w:szCs w:val="26"/>
          <w:lang w:val="pt-BR"/>
        </w:rPr>
        <w:t>1</w:t>
      </w:r>
      <w:r w:rsidR="003635B1" w:rsidRPr="007E58ED">
        <w:rPr>
          <w:color w:val="auto"/>
          <w:sz w:val="26"/>
          <w:szCs w:val="26"/>
          <w:lang w:val="vi-VN"/>
        </w:rPr>
        <w:t>50</w:t>
      </w:r>
      <w:r w:rsidRPr="007E58ED">
        <w:rPr>
          <w:color w:val="auto"/>
          <w:sz w:val="26"/>
          <w:szCs w:val="26"/>
          <w:lang w:val="pt-BR"/>
        </w:rPr>
        <w:t xml:space="preserve"> </w:t>
      </w:r>
      <w:r w:rsidRPr="007E58ED">
        <w:rPr>
          <w:color w:val="auto"/>
          <w:sz w:val="26"/>
          <w:szCs w:val="26"/>
          <w:vertAlign w:val="superscript"/>
          <w:lang w:val="pt-BR"/>
        </w:rPr>
        <w:t>o</w:t>
      </w:r>
      <w:r w:rsidR="007E58ED" w:rsidRPr="007E58ED">
        <w:rPr>
          <w:b/>
          <w:color w:val="auto"/>
          <w:sz w:val="26"/>
          <w:szCs w:val="26"/>
          <w:lang w:val="pt-BR"/>
        </w:rPr>
        <w:t xml:space="preserve">C. </w:t>
      </w:r>
    </w:p>
    <w:p w14:paraId="127A2875" w14:textId="77777777" w:rsidR="004A03AB" w:rsidRPr="007E58ED" w:rsidRDefault="004A03AB" w:rsidP="00D340B2">
      <w:pPr>
        <w:tabs>
          <w:tab w:val="left" w:pos="851"/>
        </w:tabs>
        <w:spacing w:line="276" w:lineRule="auto"/>
        <w:contextualSpacing/>
        <w:jc w:val="both"/>
        <w:rPr>
          <w:iCs/>
          <w:color w:val="C00000"/>
          <w:sz w:val="26"/>
          <w:szCs w:val="26"/>
          <w:lang w:val="vi-VN"/>
        </w:rPr>
      </w:pPr>
      <w:r w:rsidRPr="007E58ED">
        <w:rPr>
          <w:b/>
          <w:bCs/>
          <w:color w:val="auto"/>
          <w:sz w:val="26"/>
          <w:szCs w:val="26"/>
        </w:rPr>
        <w:t xml:space="preserve">c. </w:t>
      </w:r>
      <w:r w:rsidRPr="007E58ED">
        <w:rPr>
          <w:color w:val="auto"/>
          <w:sz w:val="26"/>
          <w:szCs w:val="26"/>
        </w:rPr>
        <w:t xml:space="preserve">Khối khí có áp suất bằng </w:t>
      </w:r>
      <w:r w:rsidRPr="007E58ED">
        <w:rPr>
          <w:color w:val="auto"/>
          <w:sz w:val="26"/>
          <w:szCs w:val="26"/>
          <w:lang w:val="pt-BR"/>
        </w:rPr>
        <w:t>10</w:t>
      </w:r>
      <w:r w:rsidRPr="007E58ED">
        <w:rPr>
          <w:color w:val="auto"/>
          <w:sz w:val="26"/>
          <w:szCs w:val="26"/>
          <w:vertAlign w:val="superscript"/>
          <w:lang w:val="pt-BR"/>
        </w:rPr>
        <w:t>5</w:t>
      </w:r>
      <w:r w:rsidRPr="007E58ED">
        <w:rPr>
          <w:color w:val="auto"/>
          <w:sz w:val="26"/>
          <w:szCs w:val="26"/>
          <w:lang w:val="pt-BR"/>
        </w:rPr>
        <w:t xml:space="preserve"> Pa ở nhiệt độ 102 </w:t>
      </w:r>
      <w:r w:rsidRPr="007E58ED">
        <w:rPr>
          <w:color w:val="auto"/>
          <w:sz w:val="26"/>
          <w:szCs w:val="26"/>
          <w:vertAlign w:val="superscript"/>
          <w:lang w:val="pt-BR"/>
        </w:rPr>
        <w:t>o</w:t>
      </w:r>
      <w:r w:rsidR="007E58ED" w:rsidRPr="007E58ED">
        <w:rPr>
          <w:b/>
          <w:color w:val="auto"/>
          <w:sz w:val="26"/>
          <w:szCs w:val="26"/>
          <w:lang w:val="pt-BR"/>
        </w:rPr>
        <w:t xml:space="preserve">C. </w:t>
      </w:r>
      <w:r w:rsidR="003635B1" w:rsidRPr="007E58ED">
        <w:rPr>
          <w:color w:val="auto"/>
          <w:sz w:val="26"/>
          <w:szCs w:val="26"/>
          <w:lang w:val="vi-VN"/>
        </w:rPr>
        <w:t xml:space="preserve"> </w:t>
      </w:r>
    </w:p>
    <w:p w14:paraId="736ECDDE" w14:textId="77777777" w:rsidR="003635B1" w:rsidRPr="007E58ED" w:rsidRDefault="004A03AB" w:rsidP="00D340B2">
      <w:pPr>
        <w:tabs>
          <w:tab w:val="left" w:pos="851"/>
        </w:tabs>
        <w:spacing w:line="276" w:lineRule="auto"/>
        <w:contextualSpacing/>
        <w:jc w:val="both"/>
        <w:rPr>
          <w:i/>
          <w:iCs/>
          <w:color w:val="C00000"/>
          <w:sz w:val="26"/>
          <w:szCs w:val="26"/>
          <w:lang w:val="vi-VN"/>
        </w:rPr>
      </w:pPr>
      <w:r w:rsidRPr="007E58ED">
        <w:rPr>
          <w:b/>
          <w:bCs/>
          <w:color w:val="auto"/>
          <w:sz w:val="26"/>
          <w:szCs w:val="26"/>
        </w:rPr>
        <w:t xml:space="preserve">d. </w:t>
      </w:r>
      <w:r w:rsidRPr="007E58ED">
        <w:rPr>
          <w:color w:val="auto"/>
          <w:sz w:val="26"/>
          <w:szCs w:val="26"/>
        </w:rPr>
        <w:t>Khi nhiệt độ của khí trong bình là 117</w:t>
      </w:r>
      <w:r w:rsidRPr="007E58ED">
        <w:rPr>
          <w:color w:val="auto"/>
          <w:sz w:val="26"/>
          <w:szCs w:val="26"/>
          <w:lang w:val="pt-BR"/>
        </w:rPr>
        <w:t xml:space="preserve"> </w:t>
      </w:r>
      <w:r w:rsidRPr="007E58ED">
        <w:rPr>
          <w:color w:val="auto"/>
          <w:sz w:val="26"/>
          <w:szCs w:val="26"/>
          <w:vertAlign w:val="superscript"/>
          <w:lang w:val="pt-BR"/>
        </w:rPr>
        <w:t>o</w:t>
      </w:r>
      <w:r w:rsidRPr="007E58ED">
        <w:rPr>
          <w:color w:val="auto"/>
          <w:sz w:val="26"/>
          <w:szCs w:val="26"/>
          <w:lang w:val="pt-BR"/>
        </w:rPr>
        <w:t>C thì áp suất của nó xấp xỉ bằng 1,</w:t>
      </w:r>
      <w:r w:rsidR="003635B1" w:rsidRPr="007E58ED">
        <w:rPr>
          <w:color w:val="auto"/>
          <w:sz w:val="26"/>
          <w:szCs w:val="26"/>
          <w:lang w:val="vi-VN"/>
        </w:rPr>
        <w:t>5</w:t>
      </w:r>
      <w:r w:rsidRPr="007E58ED">
        <w:rPr>
          <w:color w:val="auto"/>
          <w:sz w:val="26"/>
          <w:szCs w:val="26"/>
          <w:lang w:val="pt-BR"/>
        </w:rPr>
        <w:t>.10</w:t>
      </w:r>
      <w:r w:rsidRPr="007E58ED">
        <w:rPr>
          <w:color w:val="auto"/>
          <w:sz w:val="26"/>
          <w:szCs w:val="26"/>
          <w:vertAlign w:val="superscript"/>
          <w:lang w:val="pt-BR"/>
        </w:rPr>
        <w:t>5</w:t>
      </w:r>
      <w:r w:rsidRPr="007E58ED">
        <w:rPr>
          <w:color w:val="auto"/>
          <w:sz w:val="26"/>
          <w:szCs w:val="26"/>
          <w:lang w:val="pt-BR"/>
        </w:rPr>
        <w:t xml:space="preserve"> Pa</w:t>
      </w:r>
      <w:r w:rsidRPr="007E58ED">
        <w:rPr>
          <w:color w:val="auto"/>
          <w:sz w:val="26"/>
          <w:szCs w:val="26"/>
        </w:rPr>
        <w:t>.</w:t>
      </w:r>
      <w:r w:rsidRPr="007E58ED">
        <w:rPr>
          <w:color w:val="auto"/>
          <w:sz w:val="26"/>
          <w:szCs w:val="26"/>
          <w:lang w:val="vi-VN"/>
        </w:rPr>
        <w:t xml:space="preserve"> </w:t>
      </w:r>
      <w:r w:rsidR="003635B1" w:rsidRPr="007E58ED">
        <w:rPr>
          <w:color w:val="auto"/>
          <w:sz w:val="26"/>
          <w:szCs w:val="26"/>
          <w:lang w:val="vi-VN"/>
        </w:rPr>
        <w:t xml:space="preserve"> </w:t>
      </w:r>
    </w:p>
    <w:p w14:paraId="7CDCB4C8" w14:textId="77777777" w:rsidR="00263127" w:rsidRPr="007E58ED" w:rsidRDefault="00263127">
      <w:pPr>
        <w:spacing w:after="160" w:line="259" w:lineRule="auto"/>
        <w:rPr>
          <w:b/>
          <w:bCs/>
          <w:color w:val="C00000"/>
          <w:sz w:val="24"/>
          <w:szCs w:val="24"/>
          <w:lang w:val="vi-VN"/>
        </w:rPr>
      </w:pPr>
      <w:r w:rsidRPr="007E58ED">
        <w:rPr>
          <w:b/>
          <w:bCs/>
          <w:color w:val="C00000"/>
          <w:sz w:val="24"/>
          <w:szCs w:val="24"/>
          <w:lang w:val="vi-VN"/>
        </w:rPr>
        <w:br w:type="page"/>
      </w:r>
    </w:p>
    <w:p w14:paraId="3A1055AB" w14:textId="77777777" w:rsidR="00263127" w:rsidRPr="007E58ED" w:rsidRDefault="00263127" w:rsidP="00263127">
      <w:pPr>
        <w:spacing w:line="276" w:lineRule="auto"/>
        <w:jc w:val="both"/>
        <w:rPr>
          <w:b/>
          <w:bCs/>
          <w:color w:val="C00000"/>
          <w:sz w:val="24"/>
          <w:szCs w:val="24"/>
        </w:rPr>
      </w:pPr>
      <w:r w:rsidRPr="007E58ED">
        <w:rPr>
          <w:b/>
          <w:bCs/>
          <w:color w:val="C00000"/>
          <w:sz w:val="24"/>
          <w:szCs w:val="24"/>
        </w:rPr>
        <w:lastRenderedPageBreak/>
        <w:t>3. Câu trắc nghiệm trả lời ngắn ( 1,5 điểm )</w:t>
      </w:r>
    </w:p>
    <w:p w14:paraId="1FB34216" w14:textId="77777777" w:rsidR="00263127" w:rsidRPr="007E58ED" w:rsidRDefault="00263127" w:rsidP="00263127">
      <w:pPr>
        <w:spacing w:line="276" w:lineRule="auto"/>
        <w:jc w:val="center"/>
        <w:rPr>
          <w:rFonts w:eastAsia="Calibri"/>
          <w:i/>
          <w:iCs/>
          <w:color w:val="auto"/>
          <w:sz w:val="24"/>
          <w:szCs w:val="24"/>
          <w:lang w:val="pt-BR"/>
          <w14:ligatures w14:val="standardContextual"/>
        </w:rPr>
      </w:pPr>
      <w:r w:rsidRPr="007E58ED">
        <w:rPr>
          <w:rFonts w:eastAsia="Calibri"/>
          <w:i/>
          <w:iCs/>
          <w:color w:val="auto"/>
          <w:sz w:val="24"/>
          <w:szCs w:val="24"/>
          <w:lang w:val="pt-BR"/>
          <w14:ligatures w14:val="standardContextual"/>
        </w:rPr>
        <w:t>Thí sinh trả lời từ câu 1 đến câu 6</w:t>
      </w:r>
    </w:p>
    <w:p w14:paraId="3AFB0BFA" w14:textId="77777777" w:rsidR="00263127" w:rsidRPr="007E58ED" w:rsidRDefault="00263127" w:rsidP="00263127">
      <w:pPr>
        <w:spacing w:line="276" w:lineRule="auto"/>
        <w:jc w:val="center"/>
        <w:rPr>
          <w:rFonts w:eastAsia="Calibri"/>
          <w:i/>
          <w:iCs/>
          <w:color w:val="auto"/>
          <w:sz w:val="24"/>
          <w:szCs w:val="24"/>
          <w:lang w:val="vi-VN"/>
          <w14:ligatures w14:val="standardContextual"/>
        </w:rPr>
      </w:pPr>
      <w:r w:rsidRPr="007E58ED">
        <w:rPr>
          <w:rFonts w:eastAsia="Calibri"/>
          <w:i/>
          <w:iCs/>
          <w:color w:val="auto"/>
          <w:sz w:val="24"/>
          <w:szCs w:val="24"/>
          <w:lang w:val="pt-BR"/>
          <w14:ligatures w14:val="standardContextual"/>
        </w:rPr>
        <w:t>Mỗi câu trả lời đúng thí sinh được 0,25 điểm</w:t>
      </w:r>
    </w:p>
    <w:p w14:paraId="4C074252" w14:textId="77777777" w:rsidR="00263127" w:rsidRPr="007E58ED" w:rsidRDefault="00263127" w:rsidP="00263127">
      <w:pPr>
        <w:spacing w:line="276" w:lineRule="auto"/>
        <w:jc w:val="center"/>
        <w:rPr>
          <w:rFonts w:eastAsia="Calibri"/>
          <w:i/>
          <w:iCs/>
          <w:color w:val="auto"/>
          <w:sz w:val="24"/>
          <w:szCs w:val="24"/>
          <w:lang w:val="vi-VN"/>
          <w14:ligatures w14:val="standardContextual"/>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263127" w:rsidRPr="007E58ED" w14:paraId="556A0ADB" w14:textId="77777777" w:rsidTr="002F711C">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D882F16" w14:textId="77777777" w:rsidR="00263127" w:rsidRPr="007E58ED" w:rsidRDefault="00263127" w:rsidP="002F711C">
            <w:pPr>
              <w:spacing w:line="276" w:lineRule="auto"/>
              <w:jc w:val="center"/>
              <w:rPr>
                <w:b/>
                <w:bCs/>
                <w:color w:val="auto"/>
                <w:sz w:val="26"/>
                <w:szCs w:val="26"/>
              </w:rPr>
            </w:pPr>
            <w:r w:rsidRPr="007E58ED">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7C833D06" w14:textId="77777777" w:rsidR="00263127" w:rsidRPr="007E58ED" w:rsidRDefault="00263127" w:rsidP="002F711C">
            <w:pPr>
              <w:spacing w:line="276" w:lineRule="auto"/>
              <w:jc w:val="center"/>
              <w:rPr>
                <w:b/>
                <w:bCs/>
                <w:color w:val="auto"/>
                <w:sz w:val="26"/>
                <w:szCs w:val="26"/>
              </w:rPr>
            </w:pPr>
            <w:r w:rsidRPr="007E58ED">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51C90DCF" w14:textId="77777777" w:rsidR="00263127" w:rsidRPr="007E58ED" w:rsidRDefault="00263127" w:rsidP="002F711C">
            <w:pPr>
              <w:spacing w:line="276" w:lineRule="auto"/>
              <w:jc w:val="center"/>
              <w:rPr>
                <w:b/>
                <w:bCs/>
                <w:color w:val="auto"/>
                <w:sz w:val="26"/>
                <w:szCs w:val="26"/>
              </w:rPr>
            </w:pPr>
            <w:r w:rsidRPr="007E58ED">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9239724" w14:textId="77777777" w:rsidR="00263127" w:rsidRPr="007E58ED" w:rsidRDefault="00263127" w:rsidP="002F711C">
            <w:pPr>
              <w:spacing w:line="276" w:lineRule="auto"/>
              <w:jc w:val="center"/>
              <w:rPr>
                <w:b/>
                <w:bCs/>
                <w:color w:val="auto"/>
                <w:sz w:val="26"/>
                <w:szCs w:val="26"/>
              </w:rPr>
            </w:pPr>
            <w:r w:rsidRPr="007E58ED">
              <w:rPr>
                <w:b/>
                <w:bCs/>
                <w:color w:val="auto"/>
                <w:sz w:val="26"/>
                <w:szCs w:val="26"/>
              </w:rPr>
              <w:t>Đáp án</w:t>
            </w:r>
          </w:p>
        </w:tc>
      </w:tr>
      <w:tr w:rsidR="00263127" w:rsidRPr="007E58ED" w14:paraId="4C0DFF5E" w14:textId="77777777" w:rsidTr="002F711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02F5809" w14:textId="77777777" w:rsidR="00263127" w:rsidRPr="007E58ED" w:rsidRDefault="00263127" w:rsidP="002F711C">
            <w:pPr>
              <w:spacing w:line="276" w:lineRule="auto"/>
              <w:jc w:val="center"/>
              <w:rPr>
                <w:b/>
                <w:bCs/>
                <w:color w:val="auto"/>
                <w:sz w:val="26"/>
                <w:szCs w:val="26"/>
              </w:rPr>
            </w:pPr>
            <w:r w:rsidRPr="007E58ED">
              <w:rPr>
                <w:b/>
                <w:bCs/>
                <w:color w:val="auto"/>
                <w:sz w:val="26"/>
                <w:szCs w:val="26"/>
              </w:rPr>
              <w:t>1</w:t>
            </w:r>
          </w:p>
        </w:tc>
        <w:tc>
          <w:tcPr>
            <w:tcW w:w="0" w:type="auto"/>
            <w:tcBorders>
              <w:bottom w:val="single" w:sz="8" w:space="0" w:color="000000"/>
              <w:right w:val="single" w:sz="8" w:space="0" w:color="000000"/>
            </w:tcBorders>
            <w:vAlign w:val="center"/>
          </w:tcPr>
          <w:p w14:paraId="1351415E" w14:textId="77777777" w:rsidR="00263127" w:rsidRPr="007E58ED" w:rsidRDefault="00263127" w:rsidP="002F711C">
            <w:pPr>
              <w:spacing w:line="276" w:lineRule="auto"/>
              <w:jc w:val="center"/>
              <w:rPr>
                <w:color w:val="auto"/>
                <w:sz w:val="26"/>
                <w:szCs w:val="26"/>
              </w:rPr>
            </w:pPr>
          </w:p>
        </w:tc>
        <w:tc>
          <w:tcPr>
            <w:tcW w:w="0" w:type="auto"/>
            <w:tcBorders>
              <w:bottom w:val="single" w:sz="8" w:space="0" w:color="000000"/>
              <w:right w:val="single" w:sz="8" w:space="0" w:color="000000"/>
            </w:tcBorders>
            <w:vAlign w:val="center"/>
          </w:tcPr>
          <w:p w14:paraId="2F455C6F" w14:textId="77777777" w:rsidR="00263127" w:rsidRPr="007E58ED" w:rsidRDefault="00263127" w:rsidP="002F711C">
            <w:pPr>
              <w:spacing w:line="276" w:lineRule="auto"/>
              <w:jc w:val="center"/>
              <w:rPr>
                <w:b/>
                <w:bCs/>
                <w:color w:val="auto"/>
                <w:sz w:val="26"/>
                <w:szCs w:val="26"/>
              </w:rPr>
            </w:pPr>
            <w:r w:rsidRPr="007E58ED">
              <w:rPr>
                <w:b/>
                <w:bCs/>
                <w:color w:val="auto"/>
                <w:sz w:val="26"/>
                <w:szCs w:val="26"/>
              </w:rPr>
              <w:t>4</w:t>
            </w:r>
          </w:p>
        </w:tc>
        <w:tc>
          <w:tcPr>
            <w:tcW w:w="0" w:type="auto"/>
            <w:tcBorders>
              <w:bottom w:val="single" w:sz="8" w:space="0" w:color="000000"/>
              <w:right w:val="single" w:sz="8" w:space="0" w:color="000000"/>
            </w:tcBorders>
            <w:vAlign w:val="center"/>
          </w:tcPr>
          <w:p w14:paraId="12F7EB63" w14:textId="77777777" w:rsidR="00263127" w:rsidRPr="007E58ED" w:rsidRDefault="00263127" w:rsidP="002F711C">
            <w:pPr>
              <w:spacing w:line="276" w:lineRule="auto"/>
              <w:jc w:val="center"/>
              <w:rPr>
                <w:color w:val="auto"/>
                <w:sz w:val="26"/>
                <w:szCs w:val="26"/>
              </w:rPr>
            </w:pPr>
          </w:p>
        </w:tc>
      </w:tr>
      <w:tr w:rsidR="00263127" w:rsidRPr="007E58ED" w14:paraId="34F91AFE" w14:textId="77777777" w:rsidTr="002F711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00AA126" w14:textId="77777777" w:rsidR="00263127" w:rsidRPr="007E58ED" w:rsidRDefault="00263127" w:rsidP="002F711C">
            <w:pPr>
              <w:spacing w:line="276" w:lineRule="auto"/>
              <w:jc w:val="center"/>
              <w:rPr>
                <w:b/>
                <w:bCs/>
                <w:color w:val="auto"/>
                <w:sz w:val="26"/>
                <w:szCs w:val="26"/>
              </w:rPr>
            </w:pPr>
            <w:r w:rsidRPr="007E58ED">
              <w:rPr>
                <w:b/>
                <w:bCs/>
                <w:color w:val="auto"/>
                <w:sz w:val="26"/>
                <w:szCs w:val="26"/>
              </w:rPr>
              <w:t>2</w:t>
            </w:r>
          </w:p>
        </w:tc>
        <w:tc>
          <w:tcPr>
            <w:tcW w:w="0" w:type="auto"/>
            <w:tcBorders>
              <w:bottom w:val="single" w:sz="8" w:space="0" w:color="000000"/>
              <w:right w:val="single" w:sz="8" w:space="0" w:color="000000"/>
            </w:tcBorders>
            <w:vAlign w:val="center"/>
          </w:tcPr>
          <w:p w14:paraId="42D50D24" w14:textId="77777777" w:rsidR="00263127" w:rsidRPr="007E58ED" w:rsidRDefault="00263127" w:rsidP="002F711C">
            <w:pPr>
              <w:spacing w:line="276" w:lineRule="auto"/>
              <w:jc w:val="center"/>
              <w:rPr>
                <w:color w:val="auto"/>
                <w:sz w:val="26"/>
                <w:szCs w:val="26"/>
              </w:rPr>
            </w:pPr>
          </w:p>
        </w:tc>
        <w:tc>
          <w:tcPr>
            <w:tcW w:w="0" w:type="auto"/>
            <w:tcBorders>
              <w:bottom w:val="single" w:sz="8" w:space="0" w:color="000000"/>
              <w:right w:val="single" w:sz="8" w:space="0" w:color="000000"/>
            </w:tcBorders>
            <w:vAlign w:val="center"/>
          </w:tcPr>
          <w:p w14:paraId="0265EBDC" w14:textId="77777777" w:rsidR="00263127" w:rsidRPr="007E58ED" w:rsidRDefault="00263127" w:rsidP="002F711C">
            <w:pPr>
              <w:spacing w:line="276" w:lineRule="auto"/>
              <w:jc w:val="center"/>
              <w:rPr>
                <w:b/>
                <w:bCs/>
                <w:color w:val="auto"/>
                <w:sz w:val="26"/>
                <w:szCs w:val="26"/>
              </w:rPr>
            </w:pPr>
            <w:r w:rsidRPr="007E58ED">
              <w:rPr>
                <w:b/>
                <w:bCs/>
                <w:color w:val="auto"/>
                <w:sz w:val="26"/>
                <w:szCs w:val="26"/>
              </w:rPr>
              <w:t>5</w:t>
            </w:r>
          </w:p>
        </w:tc>
        <w:tc>
          <w:tcPr>
            <w:tcW w:w="0" w:type="auto"/>
            <w:tcBorders>
              <w:bottom w:val="single" w:sz="8" w:space="0" w:color="000000"/>
              <w:right w:val="single" w:sz="8" w:space="0" w:color="000000"/>
            </w:tcBorders>
            <w:vAlign w:val="center"/>
          </w:tcPr>
          <w:p w14:paraId="1B15F8DE" w14:textId="77777777" w:rsidR="00263127" w:rsidRPr="007E58ED" w:rsidRDefault="00263127" w:rsidP="002F711C">
            <w:pPr>
              <w:spacing w:line="276" w:lineRule="auto"/>
              <w:jc w:val="center"/>
              <w:rPr>
                <w:color w:val="auto"/>
                <w:sz w:val="26"/>
                <w:szCs w:val="26"/>
              </w:rPr>
            </w:pPr>
          </w:p>
        </w:tc>
      </w:tr>
      <w:tr w:rsidR="00263127" w:rsidRPr="007E58ED" w14:paraId="5A558E58" w14:textId="77777777" w:rsidTr="002F711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38D518C" w14:textId="77777777" w:rsidR="00263127" w:rsidRPr="007E58ED" w:rsidRDefault="00263127" w:rsidP="002F711C">
            <w:pPr>
              <w:spacing w:line="276" w:lineRule="auto"/>
              <w:jc w:val="center"/>
              <w:rPr>
                <w:b/>
                <w:bCs/>
                <w:color w:val="auto"/>
                <w:sz w:val="26"/>
                <w:szCs w:val="26"/>
              </w:rPr>
            </w:pPr>
            <w:r w:rsidRPr="007E58ED">
              <w:rPr>
                <w:b/>
                <w:bCs/>
                <w:color w:val="auto"/>
                <w:sz w:val="26"/>
                <w:szCs w:val="26"/>
              </w:rPr>
              <w:t>3</w:t>
            </w:r>
          </w:p>
        </w:tc>
        <w:tc>
          <w:tcPr>
            <w:tcW w:w="0" w:type="auto"/>
            <w:tcBorders>
              <w:bottom w:val="single" w:sz="8" w:space="0" w:color="000000"/>
              <w:right w:val="single" w:sz="8" w:space="0" w:color="000000"/>
            </w:tcBorders>
            <w:vAlign w:val="center"/>
          </w:tcPr>
          <w:p w14:paraId="6F7E4870" w14:textId="77777777" w:rsidR="00263127" w:rsidRPr="007E58ED" w:rsidRDefault="00263127" w:rsidP="002F711C">
            <w:pPr>
              <w:spacing w:line="276" w:lineRule="auto"/>
              <w:jc w:val="center"/>
              <w:rPr>
                <w:color w:val="auto"/>
                <w:sz w:val="26"/>
                <w:szCs w:val="26"/>
              </w:rPr>
            </w:pPr>
          </w:p>
        </w:tc>
        <w:tc>
          <w:tcPr>
            <w:tcW w:w="0" w:type="auto"/>
            <w:tcBorders>
              <w:bottom w:val="single" w:sz="8" w:space="0" w:color="000000"/>
              <w:right w:val="single" w:sz="8" w:space="0" w:color="000000"/>
            </w:tcBorders>
            <w:vAlign w:val="center"/>
          </w:tcPr>
          <w:p w14:paraId="5AADF60F" w14:textId="77777777" w:rsidR="00263127" w:rsidRPr="007E58ED" w:rsidRDefault="00263127" w:rsidP="002F711C">
            <w:pPr>
              <w:spacing w:line="276" w:lineRule="auto"/>
              <w:jc w:val="center"/>
              <w:rPr>
                <w:b/>
                <w:bCs/>
                <w:color w:val="auto"/>
                <w:sz w:val="26"/>
                <w:szCs w:val="26"/>
              </w:rPr>
            </w:pPr>
            <w:r w:rsidRPr="007E58ED">
              <w:rPr>
                <w:b/>
                <w:bCs/>
                <w:color w:val="auto"/>
                <w:sz w:val="26"/>
                <w:szCs w:val="26"/>
              </w:rPr>
              <w:t>6</w:t>
            </w:r>
          </w:p>
        </w:tc>
        <w:tc>
          <w:tcPr>
            <w:tcW w:w="0" w:type="auto"/>
            <w:tcBorders>
              <w:bottom w:val="single" w:sz="8" w:space="0" w:color="000000"/>
              <w:right w:val="single" w:sz="8" w:space="0" w:color="000000"/>
            </w:tcBorders>
            <w:vAlign w:val="center"/>
          </w:tcPr>
          <w:p w14:paraId="5EC58393" w14:textId="77777777" w:rsidR="00263127" w:rsidRPr="007E58ED" w:rsidRDefault="00263127" w:rsidP="002F711C">
            <w:pPr>
              <w:spacing w:line="276" w:lineRule="auto"/>
              <w:jc w:val="center"/>
              <w:rPr>
                <w:color w:val="auto"/>
                <w:sz w:val="26"/>
                <w:szCs w:val="26"/>
              </w:rPr>
            </w:pPr>
          </w:p>
        </w:tc>
      </w:tr>
    </w:tbl>
    <w:p w14:paraId="1F42AE0C" w14:textId="77777777" w:rsidR="00263127" w:rsidRPr="007E58ED" w:rsidRDefault="00263127" w:rsidP="00263127">
      <w:pPr>
        <w:spacing w:line="276" w:lineRule="auto"/>
        <w:rPr>
          <w:b/>
          <w:color w:val="auto"/>
          <w:sz w:val="26"/>
          <w:szCs w:val="26"/>
          <w:lang w:val="vi-VN"/>
        </w:rPr>
      </w:pPr>
    </w:p>
    <w:p w14:paraId="5C1BC14C" w14:textId="77777777" w:rsidR="00263127" w:rsidRPr="007E58ED" w:rsidRDefault="00263127" w:rsidP="00263127">
      <w:pPr>
        <w:spacing w:line="276" w:lineRule="auto"/>
        <w:rPr>
          <w:color w:val="auto"/>
          <w:sz w:val="26"/>
          <w:szCs w:val="26"/>
          <w:lang w:val="da-DK"/>
        </w:rPr>
      </w:pPr>
      <w:r w:rsidRPr="007E58ED">
        <w:rPr>
          <w:b/>
          <w:color w:val="auto"/>
          <w:sz w:val="26"/>
          <w:szCs w:val="26"/>
          <w:lang w:val="pt-BR"/>
        </w:rPr>
        <w:t xml:space="preserve">Câu 1: </w:t>
      </w:r>
      <w:r w:rsidRPr="007E58ED">
        <w:rPr>
          <w:color w:val="auto"/>
          <w:sz w:val="26"/>
          <w:szCs w:val="26"/>
          <w:lang w:val="da-DK"/>
        </w:rPr>
        <w:t>Một bình được nạp khí ở 33°C dưới áp suất 300 Pa. Sau đó bình được chuyển đến một nơi có nhiệt độ 37°C, coi thể tích của bình không thay đổi. Áp suất của khí trong bình tăng bao nhiêu Pa?</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63127" w:rsidRPr="007E58ED" w14:paraId="3DDA81C7" w14:textId="77777777" w:rsidTr="002F711C">
        <w:trPr>
          <w:trHeight w:val="359"/>
        </w:trPr>
        <w:tc>
          <w:tcPr>
            <w:tcW w:w="1274" w:type="dxa"/>
          </w:tcPr>
          <w:p w14:paraId="2FD370A1" w14:textId="77777777" w:rsidR="00263127" w:rsidRPr="007E58ED" w:rsidRDefault="00263127" w:rsidP="002F711C">
            <w:pPr>
              <w:tabs>
                <w:tab w:val="left" w:pos="720"/>
              </w:tabs>
              <w:spacing w:line="276" w:lineRule="auto"/>
              <w:rPr>
                <w:b/>
                <w:bCs/>
                <w:color w:val="auto"/>
                <w:sz w:val="26"/>
                <w:szCs w:val="26"/>
              </w:rPr>
            </w:pPr>
            <w:r w:rsidRPr="007E58ED">
              <w:rPr>
                <w:b/>
                <w:bCs/>
                <w:color w:val="auto"/>
                <w:sz w:val="26"/>
                <w:szCs w:val="26"/>
              </w:rPr>
              <w:t>Đáp án:</w:t>
            </w:r>
          </w:p>
        </w:tc>
        <w:tc>
          <w:tcPr>
            <w:tcW w:w="422" w:type="dxa"/>
          </w:tcPr>
          <w:p w14:paraId="5D94992B" w14:textId="77777777" w:rsidR="00263127" w:rsidRPr="007E58ED" w:rsidRDefault="00263127" w:rsidP="002F711C">
            <w:pPr>
              <w:tabs>
                <w:tab w:val="left" w:pos="720"/>
              </w:tabs>
              <w:spacing w:line="276" w:lineRule="auto"/>
              <w:rPr>
                <w:b/>
                <w:bCs/>
                <w:color w:val="auto"/>
                <w:sz w:val="26"/>
                <w:szCs w:val="26"/>
              </w:rPr>
            </w:pPr>
          </w:p>
        </w:tc>
        <w:tc>
          <w:tcPr>
            <w:tcW w:w="426" w:type="dxa"/>
          </w:tcPr>
          <w:p w14:paraId="28C4E7CE" w14:textId="77777777" w:rsidR="00263127" w:rsidRPr="007E58ED" w:rsidRDefault="00263127" w:rsidP="002F711C">
            <w:pPr>
              <w:tabs>
                <w:tab w:val="left" w:pos="720"/>
              </w:tabs>
              <w:spacing w:line="276" w:lineRule="auto"/>
              <w:rPr>
                <w:b/>
                <w:bCs/>
                <w:color w:val="auto"/>
                <w:sz w:val="26"/>
                <w:szCs w:val="26"/>
              </w:rPr>
            </w:pPr>
          </w:p>
        </w:tc>
        <w:tc>
          <w:tcPr>
            <w:tcW w:w="425" w:type="dxa"/>
          </w:tcPr>
          <w:p w14:paraId="24FD93DE" w14:textId="77777777" w:rsidR="00263127" w:rsidRPr="007E58ED" w:rsidRDefault="00263127" w:rsidP="002F711C">
            <w:pPr>
              <w:tabs>
                <w:tab w:val="left" w:pos="720"/>
              </w:tabs>
              <w:spacing w:line="276" w:lineRule="auto"/>
              <w:rPr>
                <w:b/>
                <w:bCs/>
                <w:color w:val="auto"/>
                <w:sz w:val="26"/>
                <w:szCs w:val="26"/>
              </w:rPr>
            </w:pPr>
          </w:p>
        </w:tc>
        <w:tc>
          <w:tcPr>
            <w:tcW w:w="425" w:type="dxa"/>
          </w:tcPr>
          <w:p w14:paraId="2F1E70CF" w14:textId="77777777" w:rsidR="00263127" w:rsidRPr="007E58ED" w:rsidRDefault="00263127" w:rsidP="002F711C">
            <w:pPr>
              <w:tabs>
                <w:tab w:val="left" w:pos="720"/>
              </w:tabs>
              <w:spacing w:line="276" w:lineRule="auto"/>
              <w:rPr>
                <w:b/>
                <w:bCs/>
                <w:color w:val="auto"/>
                <w:sz w:val="26"/>
                <w:szCs w:val="26"/>
              </w:rPr>
            </w:pPr>
          </w:p>
        </w:tc>
      </w:tr>
    </w:tbl>
    <w:p w14:paraId="02B17B33" w14:textId="77777777" w:rsidR="00A41570" w:rsidRPr="007E58ED" w:rsidRDefault="00A41570" w:rsidP="00263127">
      <w:pPr>
        <w:spacing w:line="276" w:lineRule="auto"/>
        <w:rPr>
          <w:b/>
          <w:color w:val="auto"/>
          <w:sz w:val="26"/>
          <w:szCs w:val="26"/>
          <w:lang w:val="vi-VN"/>
        </w:rPr>
      </w:pPr>
    </w:p>
    <w:p w14:paraId="6DD00713" w14:textId="77777777" w:rsidR="00263127" w:rsidRPr="007E58ED" w:rsidRDefault="00263127" w:rsidP="00263127">
      <w:pPr>
        <w:spacing w:line="276" w:lineRule="auto"/>
        <w:rPr>
          <w:color w:val="auto"/>
          <w:sz w:val="26"/>
          <w:szCs w:val="26"/>
          <w:lang w:val="da-DK"/>
        </w:rPr>
      </w:pPr>
      <w:r w:rsidRPr="007E58ED">
        <w:rPr>
          <w:b/>
          <w:color w:val="auto"/>
          <w:sz w:val="26"/>
          <w:szCs w:val="26"/>
          <w:lang w:val="pt-BR"/>
        </w:rPr>
        <w:t>Câu 2</w:t>
      </w:r>
      <w:r w:rsidRPr="007E58ED">
        <w:rPr>
          <w:bCs/>
          <w:color w:val="auto"/>
          <w:sz w:val="26"/>
          <w:szCs w:val="26"/>
          <w:lang w:val="pt-BR"/>
        </w:rPr>
        <w:t xml:space="preserve">: </w:t>
      </w:r>
      <w:r w:rsidRPr="007E58ED">
        <w:rPr>
          <w:color w:val="auto"/>
          <w:sz w:val="26"/>
          <w:szCs w:val="26"/>
          <w:lang w:val="da-DK"/>
        </w:rPr>
        <w:t xml:space="preserve">Cho một bình kín. Khi áp suất tăng 4 lần thì nhiệt độ trong bình tăng thêm 900 K, thể tích không đổi. Hỏi nhiệt độ ban đầu của khí trong bình là bao nhiêu </w:t>
      </w:r>
      <w:r w:rsidRPr="007E58ED">
        <w:rPr>
          <w:color w:val="auto"/>
          <w:sz w:val="26"/>
          <w:szCs w:val="26"/>
          <w:vertAlign w:val="superscript"/>
          <w:lang w:val="da-DK"/>
        </w:rPr>
        <w:t>o</w:t>
      </w:r>
      <w:r w:rsidRPr="007E58ED">
        <w:rPr>
          <w:color w:val="auto"/>
          <w:sz w:val="26"/>
          <w:szCs w:val="26"/>
          <w:lang w:val="da-DK"/>
        </w:rPr>
        <w:t>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63127" w:rsidRPr="007E58ED" w14:paraId="48508DC7" w14:textId="77777777" w:rsidTr="002F711C">
        <w:trPr>
          <w:trHeight w:val="359"/>
        </w:trPr>
        <w:tc>
          <w:tcPr>
            <w:tcW w:w="1274" w:type="dxa"/>
          </w:tcPr>
          <w:p w14:paraId="60AC62E8" w14:textId="77777777" w:rsidR="00263127" w:rsidRPr="007E58ED" w:rsidRDefault="00263127" w:rsidP="002F711C">
            <w:pPr>
              <w:tabs>
                <w:tab w:val="left" w:pos="720"/>
              </w:tabs>
              <w:spacing w:line="276" w:lineRule="auto"/>
              <w:rPr>
                <w:b/>
                <w:bCs/>
                <w:color w:val="auto"/>
                <w:sz w:val="26"/>
                <w:szCs w:val="26"/>
              </w:rPr>
            </w:pPr>
            <w:r w:rsidRPr="007E58ED">
              <w:rPr>
                <w:b/>
                <w:bCs/>
                <w:color w:val="auto"/>
                <w:sz w:val="26"/>
                <w:szCs w:val="26"/>
              </w:rPr>
              <w:t>Đáp án:</w:t>
            </w:r>
          </w:p>
        </w:tc>
        <w:tc>
          <w:tcPr>
            <w:tcW w:w="422" w:type="dxa"/>
          </w:tcPr>
          <w:p w14:paraId="505B4A8D" w14:textId="77777777" w:rsidR="00263127" w:rsidRPr="007E58ED" w:rsidRDefault="00263127" w:rsidP="002F711C">
            <w:pPr>
              <w:tabs>
                <w:tab w:val="left" w:pos="720"/>
              </w:tabs>
              <w:spacing w:line="276" w:lineRule="auto"/>
              <w:rPr>
                <w:b/>
                <w:bCs/>
                <w:color w:val="auto"/>
                <w:sz w:val="26"/>
                <w:szCs w:val="26"/>
              </w:rPr>
            </w:pPr>
          </w:p>
        </w:tc>
        <w:tc>
          <w:tcPr>
            <w:tcW w:w="426" w:type="dxa"/>
          </w:tcPr>
          <w:p w14:paraId="5947EF1E" w14:textId="77777777" w:rsidR="00263127" w:rsidRPr="007E58ED" w:rsidRDefault="00263127" w:rsidP="002F711C">
            <w:pPr>
              <w:tabs>
                <w:tab w:val="left" w:pos="720"/>
              </w:tabs>
              <w:spacing w:line="276" w:lineRule="auto"/>
              <w:rPr>
                <w:b/>
                <w:bCs/>
                <w:color w:val="auto"/>
                <w:sz w:val="26"/>
                <w:szCs w:val="26"/>
              </w:rPr>
            </w:pPr>
          </w:p>
        </w:tc>
        <w:tc>
          <w:tcPr>
            <w:tcW w:w="425" w:type="dxa"/>
          </w:tcPr>
          <w:p w14:paraId="37AD4151" w14:textId="77777777" w:rsidR="00263127" w:rsidRPr="007E58ED" w:rsidRDefault="00263127" w:rsidP="002F711C">
            <w:pPr>
              <w:tabs>
                <w:tab w:val="left" w:pos="720"/>
              </w:tabs>
              <w:spacing w:line="276" w:lineRule="auto"/>
              <w:rPr>
                <w:b/>
                <w:bCs/>
                <w:color w:val="auto"/>
                <w:sz w:val="26"/>
                <w:szCs w:val="26"/>
              </w:rPr>
            </w:pPr>
          </w:p>
        </w:tc>
        <w:tc>
          <w:tcPr>
            <w:tcW w:w="425" w:type="dxa"/>
          </w:tcPr>
          <w:p w14:paraId="0CAF9E17" w14:textId="77777777" w:rsidR="00263127" w:rsidRPr="007E58ED" w:rsidRDefault="00263127" w:rsidP="002F711C">
            <w:pPr>
              <w:tabs>
                <w:tab w:val="left" w:pos="720"/>
              </w:tabs>
              <w:spacing w:line="276" w:lineRule="auto"/>
              <w:rPr>
                <w:b/>
                <w:bCs/>
                <w:color w:val="auto"/>
                <w:sz w:val="26"/>
                <w:szCs w:val="26"/>
              </w:rPr>
            </w:pPr>
          </w:p>
        </w:tc>
      </w:tr>
    </w:tbl>
    <w:p w14:paraId="555BF8B0" w14:textId="77777777" w:rsidR="00A41570" w:rsidRPr="007E58ED" w:rsidRDefault="00A41570" w:rsidP="009E5BA1">
      <w:pPr>
        <w:rPr>
          <w:b/>
          <w:bCs/>
          <w:color w:val="C00000"/>
          <w:sz w:val="24"/>
          <w:szCs w:val="24"/>
          <w:lang w:val="vi-VN"/>
        </w:rPr>
      </w:pPr>
    </w:p>
    <w:p w14:paraId="44605945" w14:textId="77777777" w:rsidR="00263127" w:rsidRPr="007E58ED" w:rsidRDefault="00263127" w:rsidP="00263127">
      <w:pPr>
        <w:spacing w:line="276" w:lineRule="auto"/>
        <w:rPr>
          <w:bCs/>
          <w:color w:val="auto"/>
          <w:sz w:val="26"/>
          <w:szCs w:val="26"/>
          <w:lang w:val="da-DK"/>
        </w:rPr>
      </w:pPr>
      <w:r w:rsidRPr="007E58ED">
        <w:rPr>
          <w:b/>
          <w:color w:val="auto"/>
          <w:sz w:val="26"/>
          <w:szCs w:val="26"/>
          <w:lang w:val="pt-BR"/>
        </w:rPr>
        <w:t>Câu 3:</w:t>
      </w:r>
      <w:r w:rsidRPr="007E58ED">
        <w:rPr>
          <w:bCs/>
          <w:color w:val="auto"/>
          <w:sz w:val="26"/>
          <w:szCs w:val="26"/>
          <w:lang w:val="pt-BR"/>
        </w:rPr>
        <w:t xml:space="preserve"> </w:t>
      </w:r>
      <w:r w:rsidRPr="007E58ED">
        <w:rPr>
          <w:bCs/>
          <w:color w:val="auto"/>
          <w:sz w:val="26"/>
          <w:szCs w:val="26"/>
          <w:lang w:val="da-DK"/>
        </w:rPr>
        <w:t xml:space="preserve">Một săm xe máy được bơm không khí ở 20 </w:t>
      </w:r>
      <w:r w:rsidRPr="007E58ED">
        <w:rPr>
          <w:bCs/>
          <w:color w:val="auto"/>
          <w:sz w:val="26"/>
          <w:szCs w:val="26"/>
          <w:vertAlign w:val="superscript"/>
          <w:lang w:val="da-DK"/>
        </w:rPr>
        <w:t>o</w:t>
      </w:r>
      <w:r w:rsidRPr="007E58ED">
        <w:rPr>
          <w:bCs/>
          <w:color w:val="auto"/>
          <w:sz w:val="26"/>
          <w:szCs w:val="26"/>
          <w:lang w:val="da-DK"/>
        </w:rPr>
        <w:t xml:space="preserve">C tới áp suất 2 atm. Săm chỉ có thể chịu được áp suất tối đa bằng 2,5 atm. Bỏ qua sự nở nhiệt của săm. Nhiệt độ của không khí trong săm có thể có giá trị lớn nhất bằng bao nhiêu </w:t>
      </w:r>
      <w:r w:rsidRPr="007E58ED">
        <w:rPr>
          <w:bCs/>
          <w:color w:val="auto"/>
          <w:sz w:val="26"/>
          <w:szCs w:val="26"/>
          <w:vertAlign w:val="superscript"/>
          <w:lang w:val="da-DK"/>
        </w:rPr>
        <w:t>o</w:t>
      </w:r>
      <w:r w:rsidRPr="007E58ED">
        <w:rPr>
          <w:bCs/>
          <w:color w:val="auto"/>
          <w:sz w:val="26"/>
          <w:szCs w:val="26"/>
          <w:lang w:val="da-DK"/>
        </w:rPr>
        <w:t>C để săm không bị nổ?</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63127" w:rsidRPr="007E58ED" w14:paraId="402DA3FF" w14:textId="77777777" w:rsidTr="002F711C">
        <w:trPr>
          <w:trHeight w:val="359"/>
        </w:trPr>
        <w:tc>
          <w:tcPr>
            <w:tcW w:w="1274" w:type="dxa"/>
          </w:tcPr>
          <w:p w14:paraId="3F4D8408" w14:textId="77777777" w:rsidR="00263127" w:rsidRPr="007E58ED" w:rsidRDefault="00263127" w:rsidP="002F711C">
            <w:pPr>
              <w:tabs>
                <w:tab w:val="left" w:pos="720"/>
              </w:tabs>
              <w:spacing w:line="276" w:lineRule="auto"/>
              <w:rPr>
                <w:b/>
                <w:bCs/>
                <w:color w:val="auto"/>
                <w:sz w:val="26"/>
                <w:szCs w:val="26"/>
              </w:rPr>
            </w:pPr>
            <w:r w:rsidRPr="007E58ED">
              <w:rPr>
                <w:b/>
                <w:bCs/>
                <w:color w:val="auto"/>
                <w:sz w:val="26"/>
                <w:szCs w:val="26"/>
              </w:rPr>
              <w:t>Đáp án:</w:t>
            </w:r>
          </w:p>
        </w:tc>
        <w:tc>
          <w:tcPr>
            <w:tcW w:w="422" w:type="dxa"/>
          </w:tcPr>
          <w:p w14:paraId="1BCF0A30" w14:textId="77777777" w:rsidR="00263127" w:rsidRPr="007E58ED" w:rsidRDefault="00263127" w:rsidP="002F711C">
            <w:pPr>
              <w:tabs>
                <w:tab w:val="left" w:pos="720"/>
              </w:tabs>
              <w:spacing w:line="276" w:lineRule="auto"/>
              <w:rPr>
                <w:b/>
                <w:bCs/>
                <w:color w:val="auto"/>
                <w:sz w:val="26"/>
                <w:szCs w:val="26"/>
              </w:rPr>
            </w:pPr>
          </w:p>
        </w:tc>
        <w:tc>
          <w:tcPr>
            <w:tcW w:w="426" w:type="dxa"/>
          </w:tcPr>
          <w:p w14:paraId="70C6A0C3" w14:textId="77777777" w:rsidR="00263127" w:rsidRPr="007E58ED" w:rsidRDefault="00263127" w:rsidP="002F711C">
            <w:pPr>
              <w:tabs>
                <w:tab w:val="left" w:pos="720"/>
              </w:tabs>
              <w:spacing w:line="276" w:lineRule="auto"/>
              <w:rPr>
                <w:b/>
                <w:bCs/>
                <w:color w:val="auto"/>
                <w:sz w:val="26"/>
                <w:szCs w:val="26"/>
              </w:rPr>
            </w:pPr>
          </w:p>
        </w:tc>
        <w:tc>
          <w:tcPr>
            <w:tcW w:w="425" w:type="dxa"/>
          </w:tcPr>
          <w:p w14:paraId="0F124411" w14:textId="77777777" w:rsidR="00263127" w:rsidRPr="007E58ED" w:rsidRDefault="00263127" w:rsidP="002F711C">
            <w:pPr>
              <w:tabs>
                <w:tab w:val="left" w:pos="720"/>
              </w:tabs>
              <w:spacing w:line="276" w:lineRule="auto"/>
              <w:rPr>
                <w:b/>
                <w:bCs/>
                <w:color w:val="auto"/>
                <w:sz w:val="26"/>
                <w:szCs w:val="26"/>
              </w:rPr>
            </w:pPr>
          </w:p>
        </w:tc>
        <w:tc>
          <w:tcPr>
            <w:tcW w:w="425" w:type="dxa"/>
          </w:tcPr>
          <w:p w14:paraId="4AC9F0F4" w14:textId="77777777" w:rsidR="00263127" w:rsidRPr="007E58ED" w:rsidRDefault="00263127" w:rsidP="002F711C">
            <w:pPr>
              <w:tabs>
                <w:tab w:val="left" w:pos="720"/>
              </w:tabs>
              <w:spacing w:line="276" w:lineRule="auto"/>
              <w:rPr>
                <w:b/>
                <w:bCs/>
                <w:color w:val="auto"/>
                <w:sz w:val="26"/>
                <w:szCs w:val="26"/>
              </w:rPr>
            </w:pPr>
          </w:p>
        </w:tc>
      </w:tr>
    </w:tbl>
    <w:p w14:paraId="31F941EF" w14:textId="77777777" w:rsidR="00A41570" w:rsidRPr="007E58ED" w:rsidRDefault="00A41570" w:rsidP="009E5BA1">
      <w:pPr>
        <w:rPr>
          <w:b/>
          <w:bCs/>
          <w:color w:val="C00000"/>
          <w:sz w:val="24"/>
          <w:szCs w:val="24"/>
          <w:lang w:val="vi-VN"/>
        </w:rPr>
      </w:pPr>
    </w:p>
    <w:p w14:paraId="42632E90" w14:textId="77777777" w:rsidR="00263127" w:rsidRPr="007E58ED" w:rsidRDefault="00263127" w:rsidP="00263127">
      <w:pPr>
        <w:spacing w:line="276" w:lineRule="auto"/>
        <w:rPr>
          <w:bCs/>
          <w:color w:val="auto"/>
          <w:sz w:val="26"/>
          <w:szCs w:val="26"/>
          <w:lang w:val="vi-VN"/>
        </w:rPr>
      </w:pPr>
      <w:r w:rsidRPr="007E58ED">
        <w:rPr>
          <w:b/>
          <w:color w:val="auto"/>
          <w:sz w:val="26"/>
          <w:szCs w:val="26"/>
          <w:lang w:val="pt-BR"/>
        </w:rPr>
        <w:t>Câu 4:</w:t>
      </w:r>
      <w:r w:rsidRPr="007E58ED">
        <w:rPr>
          <w:bCs/>
          <w:color w:val="auto"/>
          <w:sz w:val="26"/>
          <w:szCs w:val="26"/>
          <w:lang w:val="pt-BR"/>
        </w:rPr>
        <w:t xml:space="preserve"> </w:t>
      </w:r>
      <w:r w:rsidRPr="007E58ED">
        <w:rPr>
          <w:bCs/>
          <w:color w:val="auto"/>
          <w:sz w:val="26"/>
          <w:szCs w:val="26"/>
          <w:lang w:val="da-DK"/>
        </w:rPr>
        <w:t>Một học sinh tiến hành thí nghiệm khảo sát sự phụ thuộc của áp suất p theo nhiệt độ tuyệt đối T theo sơ đồ như hình bên. Trong đó, bình thủy tinh hình cầu có nút kín, trong có chứa khí được nối thông với áp kế qua một ống nhỏ. Bình thủy tinh được nhúng trong một bình nước, nhiệt độ của nước được đo bởi một nhiệt kế. Đun nóng từ từ nước trong bình rồi ghi lại giá trị nhiệt độ t được chỉ bởi nhiệt kế và áp suất p được chỉ bởi áp kế thu được kết quả ở bảng sau:</w:t>
      </w:r>
    </w:p>
    <w:p w14:paraId="71FE21C0" w14:textId="77777777" w:rsidR="00263127" w:rsidRPr="007E58ED" w:rsidRDefault="00263127" w:rsidP="00263127">
      <w:pPr>
        <w:spacing w:line="276" w:lineRule="auto"/>
        <w:rPr>
          <w:bCs/>
          <w:color w:val="auto"/>
          <w:sz w:val="26"/>
          <w:szCs w:val="26"/>
          <w:lang w:val="vi-VN"/>
        </w:rPr>
      </w:pPr>
    </w:p>
    <w:p w14:paraId="3D61C1FB" w14:textId="77777777" w:rsidR="00263127" w:rsidRPr="007E58ED" w:rsidRDefault="00263127" w:rsidP="00263127">
      <w:pPr>
        <w:spacing w:line="276" w:lineRule="auto"/>
        <w:rPr>
          <w:bCs/>
          <w:color w:val="auto"/>
          <w:sz w:val="26"/>
          <w:szCs w:val="26"/>
          <w:lang w:val="vi-VN"/>
        </w:rPr>
      </w:pPr>
      <w:r w:rsidRPr="007E58ED">
        <w:rPr>
          <w:noProof/>
          <w:color w:val="auto"/>
        </w:rPr>
        <w:drawing>
          <wp:anchor distT="0" distB="0" distL="114300" distR="114300" simplePos="0" relativeHeight="251667456" behindDoc="0" locked="0" layoutInCell="1" allowOverlap="1" wp14:anchorId="7DD911DE" wp14:editId="0B8F6E8F">
            <wp:simplePos x="0" y="0"/>
            <wp:positionH relativeFrom="column">
              <wp:posOffset>2023830</wp:posOffset>
            </wp:positionH>
            <wp:positionV relativeFrom="paragraph">
              <wp:posOffset>19249</wp:posOffset>
            </wp:positionV>
            <wp:extent cx="2491105" cy="1821180"/>
            <wp:effectExtent l="0" t="0" r="4445" b="7620"/>
            <wp:wrapSquare wrapText="bothSides"/>
            <wp:docPr id="1303920645"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20645" name="Hình ảnh 17" descr="n130 fb + zalo Thu Mi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1105"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5B7E24" w14:textId="77777777" w:rsidR="00263127" w:rsidRPr="007E58ED" w:rsidRDefault="00263127" w:rsidP="00263127">
      <w:pPr>
        <w:spacing w:line="276" w:lineRule="auto"/>
        <w:rPr>
          <w:bCs/>
          <w:color w:val="auto"/>
          <w:sz w:val="26"/>
          <w:szCs w:val="26"/>
          <w:lang w:val="vi-VN"/>
        </w:rPr>
      </w:pPr>
    </w:p>
    <w:p w14:paraId="5303219D" w14:textId="77777777" w:rsidR="00263127" w:rsidRPr="007E58ED" w:rsidRDefault="00263127" w:rsidP="00263127">
      <w:pPr>
        <w:spacing w:line="276" w:lineRule="auto"/>
        <w:rPr>
          <w:bCs/>
          <w:color w:val="auto"/>
          <w:sz w:val="26"/>
          <w:szCs w:val="26"/>
          <w:lang w:val="vi-VN"/>
        </w:rPr>
      </w:pPr>
    </w:p>
    <w:p w14:paraId="3A2D6B83" w14:textId="77777777" w:rsidR="00263127" w:rsidRPr="007E58ED" w:rsidRDefault="00263127" w:rsidP="00263127">
      <w:pPr>
        <w:spacing w:line="276" w:lineRule="auto"/>
        <w:rPr>
          <w:bCs/>
          <w:color w:val="auto"/>
          <w:sz w:val="26"/>
          <w:szCs w:val="26"/>
          <w:lang w:val="vi-VN"/>
        </w:rPr>
      </w:pPr>
    </w:p>
    <w:p w14:paraId="7B825482" w14:textId="77777777" w:rsidR="00263127" w:rsidRPr="007E58ED" w:rsidRDefault="00263127" w:rsidP="00263127">
      <w:pPr>
        <w:spacing w:line="276" w:lineRule="auto"/>
        <w:rPr>
          <w:bCs/>
          <w:color w:val="auto"/>
          <w:sz w:val="26"/>
          <w:szCs w:val="26"/>
          <w:lang w:val="vi-VN"/>
        </w:rPr>
      </w:pPr>
    </w:p>
    <w:p w14:paraId="51F0E9D9" w14:textId="77777777" w:rsidR="00263127" w:rsidRPr="007E58ED" w:rsidRDefault="00263127" w:rsidP="00263127">
      <w:pPr>
        <w:spacing w:line="276" w:lineRule="auto"/>
        <w:rPr>
          <w:bCs/>
          <w:color w:val="auto"/>
          <w:sz w:val="26"/>
          <w:szCs w:val="26"/>
          <w:lang w:val="vi-VN"/>
        </w:rPr>
      </w:pPr>
    </w:p>
    <w:p w14:paraId="224815F5" w14:textId="77777777" w:rsidR="00263127" w:rsidRPr="007E58ED" w:rsidRDefault="00263127" w:rsidP="00263127">
      <w:pPr>
        <w:spacing w:line="276" w:lineRule="auto"/>
        <w:rPr>
          <w:bCs/>
          <w:color w:val="auto"/>
          <w:sz w:val="26"/>
          <w:szCs w:val="26"/>
          <w:lang w:val="vi-VN"/>
        </w:rPr>
      </w:pPr>
    </w:p>
    <w:p w14:paraId="427F0F9A" w14:textId="77777777" w:rsidR="00263127" w:rsidRPr="007E58ED" w:rsidRDefault="00263127" w:rsidP="00263127">
      <w:pPr>
        <w:spacing w:line="276" w:lineRule="auto"/>
        <w:rPr>
          <w:bCs/>
          <w:color w:val="auto"/>
          <w:sz w:val="26"/>
          <w:szCs w:val="26"/>
          <w:lang w:val="vi-VN"/>
        </w:rPr>
      </w:pPr>
    </w:p>
    <w:p w14:paraId="1F86583F" w14:textId="77777777" w:rsidR="00A41570" w:rsidRPr="007E58ED" w:rsidRDefault="00A41570" w:rsidP="00263127">
      <w:pPr>
        <w:spacing w:line="276" w:lineRule="auto"/>
        <w:rPr>
          <w:bCs/>
          <w:color w:val="auto"/>
          <w:sz w:val="26"/>
          <w:szCs w:val="26"/>
          <w:lang w:val="vi-VN"/>
        </w:rPr>
      </w:pPr>
    </w:p>
    <w:p w14:paraId="7FF41F6E" w14:textId="77777777" w:rsidR="00A41570" w:rsidRPr="007E58ED" w:rsidRDefault="00A41570" w:rsidP="00263127">
      <w:pPr>
        <w:spacing w:line="276" w:lineRule="auto"/>
        <w:rPr>
          <w:bCs/>
          <w:color w:val="auto"/>
          <w:sz w:val="26"/>
          <w:szCs w:val="26"/>
        </w:rPr>
      </w:pPr>
    </w:p>
    <w:p w14:paraId="5366C827" w14:textId="77777777" w:rsidR="00D340B2" w:rsidRPr="007E58ED" w:rsidRDefault="00D340B2" w:rsidP="00263127">
      <w:pPr>
        <w:spacing w:line="276" w:lineRule="auto"/>
        <w:rPr>
          <w:bCs/>
          <w:color w:val="auto"/>
          <w:sz w:val="26"/>
          <w:szCs w:val="26"/>
        </w:rPr>
      </w:pPr>
    </w:p>
    <w:p w14:paraId="2919707D" w14:textId="77777777" w:rsidR="00A41570" w:rsidRPr="007E58ED" w:rsidRDefault="00A41570" w:rsidP="00263127">
      <w:pPr>
        <w:spacing w:line="276" w:lineRule="auto"/>
        <w:rPr>
          <w:bCs/>
          <w:color w:val="auto"/>
          <w:sz w:val="26"/>
          <w:szCs w:val="26"/>
          <w:lang w:val="vi-VN"/>
        </w:rPr>
      </w:pPr>
    </w:p>
    <w:p w14:paraId="4FFD299A" w14:textId="77777777" w:rsidR="00A41570" w:rsidRPr="007E58ED" w:rsidRDefault="00A41570" w:rsidP="00A41570">
      <w:pPr>
        <w:tabs>
          <w:tab w:val="left" w:pos="360"/>
        </w:tabs>
        <w:spacing w:line="276" w:lineRule="auto"/>
        <w:jc w:val="both"/>
        <w:rPr>
          <w:bCs/>
          <w:color w:val="auto"/>
          <w:sz w:val="26"/>
          <w:szCs w:val="26"/>
          <w:lang w:val="pt-BR"/>
        </w:rPr>
      </w:pPr>
      <w:r w:rsidRPr="007E58ED">
        <w:rPr>
          <w:b/>
          <w:color w:val="auto"/>
          <w:sz w:val="26"/>
          <w:szCs w:val="26"/>
          <w:lang w:val="pt-BR"/>
        </w:rPr>
        <w:lastRenderedPageBreak/>
        <w:t>Câu 5:</w:t>
      </w:r>
      <w:r w:rsidRPr="007E58ED">
        <w:rPr>
          <w:bCs/>
          <w:color w:val="auto"/>
          <w:sz w:val="26"/>
          <w:szCs w:val="26"/>
          <w:lang w:val="pt-BR"/>
        </w:rPr>
        <w:t xml:space="preserve"> </w:t>
      </w:r>
      <w:r w:rsidRPr="007E58ED">
        <w:rPr>
          <w:rFonts w:eastAsiaTheme="minorEastAsia"/>
          <w:color w:val="auto"/>
          <w:kern w:val="2"/>
          <w:sz w:val="26"/>
          <w:szCs w:val="26"/>
          <w:lang w:val="da-DK" w:eastAsia="ja-JP"/>
          <w14:ligatures w14:val="standardContextual"/>
        </w:rPr>
        <w:t>Một bình chứa 14 g khí Nitrogen ở nhiệt độ 27 °C và áp suất 1 atm. Sau khi nung nóng, áp suất trong bình chứa khí tăng lên tới 5 atm. Biết nhiệt dung riêng đẳng tích của Nitrogen bằng 742 J/(kg.K). Coi sự nở vì nhiệt của bình là không đáng kể. Độ tăng nội năng của khối khí trong quá trình nói trên bằng bao nhiêu kJ? (làm tròn đến một chữ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A41570" w:rsidRPr="007E58ED" w14:paraId="5529D280" w14:textId="77777777" w:rsidTr="002F711C">
        <w:trPr>
          <w:trHeight w:val="359"/>
        </w:trPr>
        <w:tc>
          <w:tcPr>
            <w:tcW w:w="1274" w:type="dxa"/>
          </w:tcPr>
          <w:p w14:paraId="3E31C9A5" w14:textId="77777777" w:rsidR="00A41570" w:rsidRPr="007E58ED" w:rsidRDefault="00A41570" w:rsidP="002F711C">
            <w:pPr>
              <w:tabs>
                <w:tab w:val="left" w:pos="720"/>
              </w:tabs>
              <w:spacing w:line="276" w:lineRule="auto"/>
              <w:rPr>
                <w:b/>
                <w:bCs/>
                <w:color w:val="auto"/>
                <w:sz w:val="26"/>
                <w:szCs w:val="26"/>
              </w:rPr>
            </w:pPr>
            <w:r w:rsidRPr="007E58ED">
              <w:rPr>
                <w:b/>
                <w:bCs/>
                <w:color w:val="auto"/>
                <w:sz w:val="26"/>
                <w:szCs w:val="26"/>
              </w:rPr>
              <w:t>Đáp án:</w:t>
            </w:r>
          </w:p>
        </w:tc>
        <w:tc>
          <w:tcPr>
            <w:tcW w:w="422" w:type="dxa"/>
          </w:tcPr>
          <w:p w14:paraId="17118A79" w14:textId="77777777" w:rsidR="00A41570" w:rsidRPr="007E58ED" w:rsidRDefault="00A41570" w:rsidP="002F711C">
            <w:pPr>
              <w:tabs>
                <w:tab w:val="left" w:pos="720"/>
              </w:tabs>
              <w:spacing w:line="276" w:lineRule="auto"/>
              <w:rPr>
                <w:b/>
                <w:bCs/>
                <w:color w:val="auto"/>
                <w:sz w:val="26"/>
                <w:szCs w:val="26"/>
              </w:rPr>
            </w:pPr>
          </w:p>
        </w:tc>
        <w:tc>
          <w:tcPr>
            <w:tcW w:w="426" w:type="dxa"/>
          </w:tcPr>
          <w:p w14:paraId="16F9FB08" w14:textId="77777777" w:rsidR="00A41570" w:rsidRPr="007E58ED" w:rsidRDefault="00A41570" w:rsidP="002F711C">
            <w:pPr>
              <w:tabs>
                <w:tab w:val="left" w:pos="720"/>
              </w:tabs>
              <w:spacing w:line="276" w:lineRule="auto"/>
              <w:rPr>
                <w:b/>
                <w:bCs/>
                <w:color w:val="auto"/>
                <w:sz w:val="26"/>
                <w:szCs w:val="26"/>
              </w:rPr>
            </w:pPr>
          </w:p>
        </w:tc>
        <w:tc>
          <w:tcPr>
            <w:tcW w:w="425" w:type="dxa"/>
          </w:tcPr>
          <w:p w14:paraId="0F2028CB" w14:textId="77777777" w:rsidR="00A41570" w:rsidRPr="007E58ED" w:rsidRDefault="00A41570" w:rsidP="002F711C">
            <w:pPr>
              <w:tabs>
                <w:tab w:val="left" w:pos="720"/>
              </w:tabs>
              <w:spacing w:line="276" w:lineRule="auto"/>
              <w:rPr>
                <w:b/>
                <w:bCs/>
                <w:color w:val="auto"/>
                <w:sz w:val="26"/>
                <w:szCs w:val="26"/>
              </w:rPr>
            </w:pPr>
          </w:p>
        </w:tc>
        <w:tc>
          <w:tcPr>
            <w:tcW w:w="425" w:type="dxa"/>
          </w:tcPr>
          <w:p w14:paraId="5FC9A0C7" w14:textId="77777777" w:rsidR="00A41570" w:rsidRPr="007E58ED" w:rsidRDefault="00A41570" w:rsidP="002F711C">
            <w:pPr>
              <w:tabs>
                <w:tab w:val="left" w:pos="720"/>
              </w:tabs>
              <w:spacing w:line="276" w:lineRule="auto"/>
              <w:rPr>
                <w:b/>
                <w:bCs/>
                <w:color w:val="auto"/>
                <w:sz w:val="26"/>
                <w:szCs w:val="26"/>
              </w:rPr>
            </w:pPr>
          </w:p>
        </w:tc>
      </w:tr>
    </w:tbl>
    <w:p w14:paraId="407D5B08" w14:textId="77777777" w:rsidR="00A41570" w:rsidRPr="007E58ED" w:rsidRDefault="00A41570" w:rsidP="00263127">
      <w:pPr>
        <w:spacing w:line="276" w:lineRule="auto"/>
        <w:rPr>
          <w:bCs/>
          <w:color w:val="auto"/>
          <w:sz w:val="26"/>
          <w:szCs w:val="26"/>
          <w:lang w:val="vi-VN"/>
        </w:rPr>
      </w:pPr>
    </w:p>
    <w:p w14:paraId="241A1647" w14:textId="77777777" w:rsidR="00263127" w:rsidRPr="007E58ED" w:rsidRDefault="00263127" w:rsidP="00263127">
      <w:pPr>
        <w:spacing w:line="276" w:lineRule="auto"/>
        <w:rPr>
          <w:bCs/>
          <w:color w:val="auto"/>
          <w:sz w:val="26"/>
          <w:szCs w:val="26"/>
          <w:lang w:val="vi-VN"/>
        </w:rPr>
      </w:pPr>
    </w:p>
    <w:tbl>
      <w:tblPr>
        <w:tblStyle w:val="TableGrid"/>
        <w:tblW w:w="5245" w:type="dxa"/>
        <w:jc w:val="center"/>
        <w:tblLook w:val="04A0" w:firstRow="1" w:lastRow="0" w:firstColumn="1" w:lastColumn="0" w:noHBand="0" w:noVBand="1"/>
        <w:tblCaption w:val="n130 fb + zalo Thu Minh"/>
        <w:tblDescription w:val="n130 fb + zalo Thu Minh"/>
      </w:tblPr>
      <w:tblGrid>
        <w:gridCol w:w="1134"/>
        <w:gridCol w:w="993"/>
        <w:gridCol w:w="1559"/>
        <w:gridCol w:w="1559"/>
      </w:tblGrid>
      <w:tr w:rsidR="00263127" w:rsidRPr="007E58ED" w14:paraId="2B93B488" w14:textId="77777777" w:rsidTr="002F711C">
        <w:trPr>
          <w:trHeight w:val="835"/>
          <w:jc w:val="center"/>
        </w:trPr>
        <w:tc>
          <w:tcPr>
            <w:tcW w:w="1134" w:type="dxa"/>
            <w:vAlign w:val="center"/>
          </w:tcPr>
          <w:p w14:paraId="17D56981" w14:textId="77777777" w:rsidR="00263127" w:rsidRPr="007E58ED" w:rsidRDefault="00263127" w:rsidP="002F711C">
            <w:pPr>
              <w:spacing w:line="276" w:lineRule="auto"/>
              <w:jc w:val="center"/>
              <w:rPr>
                <w:bCs/>
                <w:color w:val="auto"/>
                <w:sz w:val="26"/>
                <w:szCs w:val="26"/>
                <w:lang w:val="da-DK"/>
              </w:rPr>
            </w:pPr>
            <w:r w:rsidRPr="007E58ED">
              <w:rPr>
                <w:bCs/>
                <w:color w:val="auto"/>
                <w:sz w:val="26"/>
                <w:szCs w:val="26"/>
                <w:lang w:val="da-DK"/>
              </w:rPr>
              <w:t>t (</w:t>
            </w:r>
            <w:r w:rsidRPr="007E58ED">
              <w:rPr>
                <w:bCs/>
                <w:color w:val="auto"/>
                <w:sz w:val="26"/>
                <w:szCs w:val="26"/>
                <w:vertAlign w:val="superscript"/>
                <w:lang w:val="da-DK"/>
              </w:rPr>
              <w:t>o</w:t>
            </w:r>
            <w:r w:rsidRPr="007E58ED">
              <w:rPr>
                <w:bCs/>
                <w:color w:val="auto"/>
                <w:sz w:val="26"/>
                <w:szCs w:val="26"/>
                <w:lang w:val="da-DK"/>
              </w:rPr>
              <w:t>C)</w:t>
            </w:r>
          </w:p>
        </w:tc>
        <w:tc>
          <w:tcPr>
            <w:tcW w:w="993" w:type="dxa"/>
            <w:vAlign w:val="center"/>
          </w:tcPr>
          <w:p w14:paraId="713D26D1" w14:textId="77777777" w:rsidR="00263127" w:rsidRPr="007E58ED" w:rsidRDefault="00263127" w:rsidP="002F711C">
            <w:pPr>
              <w:spacing w:line="276" w:lineRule="auto"/>
              <w:jc w:val="center"/>
              <w:rPr>
                <w:bCs/>
                <w:color w:val="auto"/>
                <w:sz w:val="26"/>
                <w:szCs w:val="26"/>
                <w:lang w:val="da-DK"/>
              </w:rPr>
            </w:pPr>
            <w:r w:rsidRPr="007E58ED">
              <w:rPr>
                <w:bCs/>
                <w:color w:val="auto"/>
                <w:sz w:val="26"/>
                <w:szCs w:val="26"/>
                <w:lang w:val="da-DK"/>
              </w:rPr>
              <w:t>T (K)</w:t>
            </w:r>
          </w:p>
        </w:tc>
        <w:tc>
          <w:tcPr>
            <w:tcW w:w="1559" w:type="dxa"/>
            <w:vAlign w:val="center"/>
          </w:tcPr>
          <w:p w14:paraId="52071F87" w14:textId="77777777" w:rsidR="00263127" w:rsidRPr="007E58ED" w:rsidRDefault="00263127" w:rsidP="002F711C">
            <w:pPr>
              <w:spacing w:line="276" w:lineRule="auto"/>
              <w:jc w:val="center"/>
              <w:rPr>
                <w:bCs/>
                <w:color w:val="auto"/>
                <w:sz w:val="26"/>
                <w:szCs w:val="26"/>
                <w:lang w:val="da-DK"/>
              </w:rPr>
            </w:pPr>
            <w:r w:rsidRPr="007E58ED">
              <w:rPr>
                <w:bCs/>
                <w:color w:val="auto"/>
                <w:sz w:val="26"/>
                <w:szCs w:val="26"/>
                <w:lang w:val="da-DK"/>
              </w:rPr>
              <w:t>p (x10</w:t>
            </w:r>
            <w:r w:rsidRPr="007E58ED">
              <w:rPr>
                <w:bCs/>
                <w:color w:val="auto"/>
                <w:sz w:val="26"/>
                <w:szCs w:val="26"/>
                <w:vertAlign w:val="superscript"/>
                <w:lang w:val="da-DK"/>
              </w:rPr>
              <w:t>5</w:t>
            </w:r>
            <w:r w:rsidRPr="007E58ED">
              <w:rPr>
                <w:bCs/>
                <w:color w:val="auto"/>
                <w:sz w:val="26"/>
                <w:szCs w:val="26"/>
                <w:lang w:val="da-DK"/>
              </w:rPr>
              <w:t xml:space="preserve"> Pa)</w:t>
            </w:r>
          </w:p>
        </w:tc>
        <w:tc>
          <w:tcPr>
            <w:tcW w:w="1559" w:type="dxa"/>
            <w:vAlign w:val="center"/>
          </w:tcPr>
          <w:p w14:paraId="765164C4" w14:textId="77777777" w:rsidR="00263127" w:rsidRPr="007E58ED" w:rsidRDefault="00000000" w:rsidP="002F711C">
            <w:pPr>
              <w:spacing w:line="276" w:lineRule="auto"/>
              <w:jc w:val="center"/>
              <w:rPr>
                <w:bCs/>
                <w:iCs/>
                <w:color w:val="auto"/>
                <w:sz w:val="26"/>
                <w:szCs w:val="26"/>
                <w:lang w:val="da-DK"/>
              </w:rPr>
            </w:pPr>
            <m:oMathPara>
              <m:oMath>
                <m:f>
                  <m:fPr>
                    <m:ctrlPr>
                      <w:rPr>
                        <w:rFonts w:ascii="Cambria Math" w:hAnsi="Cambria Math"/>
                        <w:bCs/>
                        <w:iCs/>
                        <w:color w:val="auto"/>
                        <w:sz w:val="26"/>
                        <w:szCs w:val="26"/>
                        <w:lang w:val="da-DK"/>
                      </w:rPr>
                    </m:ctrlPr>
                  </m:fPr>
                  <m:num>
                    <m:r>
                      <m:rPr>
                        <m:sty m:val="p"/>
                      </m:rPr>
                      <w:rPr>
                        <w:rFonts w:ascii="Cambria Math" w:hAnsi="Cambria Math"/>
                        <w:color w:val="auto"/>
                        <w:sz w:val="26"/>
                        <w:szCs w:val="26"/>
                        <w:lang w:val="da-DK"/>
                      </w:rPr>
                      <m:t>p</m:t>
                    </m:r>
                  </m:num>
                  <m:den>
                    <m:r>
                      <m:rPr>
                        <m:sty m:val="p"/>
                      </m:rPr>
                      <w:rPr>
                        <w:rFonts w:ascii="Cambria Math" w:hAnsi="Cambria Math"/>
                        <w:color w:val="auto"/>
                        <w:sz w:val="26"/>
                        <w:szCs w:val="26"/>
                        <w:lang w:val="da-DK"/>
                      </w:rPr>
                      <m:t>T</m:t>
                    </m:r>
                  </m:den>
                </m:f>
                <m:r>
                  <m:rPr>
                    <m:sty m:val="p"/>
                  </m:rPr>
                  <w:rPr>
                    <w:rFonts w:ascii="Cambria Math" w:hAnsi="Cambria Math"/>
                    <w:color w:val="auto"/>
                    <w:sz w:val="26"/>
                    <w:szCs w:val="26"/>
                    <w:lang w:val="da-DK"/>
                  </w:rPr>
                  <m:t xml:space="preserve"> (Pa/K)</m:t>
                </m:r>
              </m:oMath>
            </m:oMathPara>
          </w:p>
        </w:tc>
      </w:tr>
      <w:tr w:rsidR="00263127" w:rsidRPr="007E58ED" w14:paraId="50CBE67E" w14:textId="77777777" w:rsidTr="002F711C">
        <w:trPr>
          <w:jc w:val="center"/>
        </w:trPr>
        <w:tc>
          <w:tcPr>
            <w:tcW w:w="1134" w:type="dxa"/>
            <w:vAlign w:val="center"/>
          </w:tcPr>
          <w:p w14:paraId="5C818CA9" w14:textId="77777777" w:rsidR="00263127" w:rsidRPr="007E58ED" w:rsidRDefault="00263127" w:rsidP="002F711C">
            <w:pPr>
              <w:spacing w:line="276" w:lineRule="auto"/>
              <w:jc w:val="center"/>
              <w:rPr>
                <w:bCs/>
                <w:color w:val="auto"/>
                <w:sz w:val="26"/>
                <w:szCs w:val="26"/>
                <w:lang w:val="da-DK"/>
              </w:rPr>
            </w:pPr>
            <w:r w:rsidRPr="007E58ED">
              <w:rPr>
                <w:bCs/>
                <w:color w:val="auto"/>
                <w:sz w:val="26"/>
                <w:szCs w:val="26"/>
                <w:lang w:val="da-DK"/>
              </w:rPr>
              <w:t>28</w:t>
            </w:r>
          </w:p>
        </w:tc>
        <w:tc>
          <w:tcPr>
            <w:tcW w:w="993" w:type="dxa"/>
            <w:vAlign w:val="center"/>
          </w:tcPr>
          <w:p w14:paraId="70FE25A1" w14:textId="77777777" w:rsidR="00263127" w:rsidRPr="007E58ED" w:rsidRDefault="00263127" w:rsidP="002F711C">
            <w:pPr>
              <w:spacing w:line="276" w:lineRule="auto"/>
              <w:jc w:val="center"/>
              <w:rPr>
                <w:bCs/>
                <w:color w:val="auto"/>
                <w:sz w:val="26"/>
                <w:szCs w:val="26"/>
                <w:lang w:val="da-DK"/>
              </w:rPr>
            </w:pPr>
          </w:p>
        </w:tc>
        <w:tc>
          <w:tcPr>
            <w:tcW w:w="1559" w:type="dxa"/>
            <w:vAlign w:val="center"/>
          </w:tcPr>
          <w:p w14:paraId="60F68374" w14:textId="77777777" w:rsidR="00263127" w:rsidRPr="007E58ED" w:rsidRDefault="00263127" w:rsidP="002F711C">
            <w:pPr>
              <w:spacing w:line="276" w:lineRule="auto"/>
              <w:jc w:val="center"/>
              <w:rPr>
                <w:bCs/>
                <w:color w:val="auto"/>
                <w:sz w:val="26"/>
                <w:szCs w:val="26"/>
                <w:lang w:val="da-DK"/>
              </w:rPr>
            </w:pPr>
            <w:r w:rsidRPr="007E58ED">
              <w:rPr>
                <w:bCs/>
                <w:color w:val="auto"/>
                <w:sz w:val="26"/>
                <w:szCs w:val="26"/>
                <w:lang w:val="da-DK"/>
              </w:rPr>
              <w:t>1,00</w:t>
            </w:r>
          </w:p>
        </w:tc>
        <w:tc>
          <w:tcPr>
            <w:tcW w:w="1559" w:type="dxa"/>
            <w:vAlign w:val="center"/>
          </w:tcPr>
          <w:p w14:paraId="6C1DDD9E" w14:textId="77777777" w:rsidR="00263127" w:rsidRPr="007E58ED" w:rsidRDefault="00263127" w:rsidP="002F711C">
            <w:pPr>
              <w:spacing w:line="276" w:lineRule="auto"/>
              <w:jc w:val="center"/>
              <w:rPr>
                <w:bCs/>
                <w:color w:val="auto"/>
                <w:sz w:val="26"/>
                <w:szCs w:val="26"/>
                <w:lang w:val="da-DK"/>
              </w:rPr>
            </w:pPr>
          </w:p>
        </w:tc>
      </w:tr>
      <w:tr w:rsidR="00263127" w:rsidRPr="007E58ED" w14:paraId="5C1228B0" w14:textId="77777777" w:rsidTr="002F711C">
        <w:trPr>
          <w:jc w:val="center"/>
        </w:trPr>
        <w:tc>
          <w:tcPr>
            <w:tcW w:w="1134" w:type="dxa"/>
            <w:vAlign w:val="center"/>
          </w:tcPr>
          <w:p w14:paraId="39563F6C" w14:textId="77777777" w:rsidR="00263127" w:rsidRPr="007E58ED" w:rsidRDefault="00263127" w:rsidP="002F711C">
            <w:pPr>
              <w:spacing w:line="276" w:lineRule="auto"/>
              <w:jc w:val="center"/>
              <w:rPr>
                <w:bCs/>
                <w:color w:val="auto"/>
                <w:sz w:val="26"/>
                <w:szCs w:val="26"/>
                <w:lang w:val="da-DK"/>
              </w:rPr>
            </w:pPr>
            <w:r w:rsidRPr="007E58ED">
              <w:rPr>
                <w:bCs/>
                <w:color w:val="auto"/>
                <w:sz w:val="26"/>
                <w:szCs w:val="26"/>
                <w:lang w:val="da-DK"/>
              </w:rPr>
              <w:t>58</w:t>
            </w:r>
          </w:p>
        </w:tc>
        <w:tc>
          <w:tcPr>
            <w:tcW w:w="993" w:type="dxa"/>
            <w:vAlign w:val="center"/>
          </w:tcPr>
          <w:p w14:paraId="3CCBEF4C" w14:textId="77777777" w:rsidR="00263127" w:rsidRPr="007E58ED" w:rsidRDefault="00263127" w:rsidP="002F711C">
            <w:pPr>
              <w:spacing w:line="276" w:lineRule="auto"/>
              <w:jc w:val="center"/>
              <w:rPr>
                <w:bCs/>
                <w:color w:val="auto"/>
                <w:sz w:val="26"/>
                <w:szCs w:val="26"/>
                <w:lang w:val="da-DK"/>
              </w:rPr>
            </w:pPr>
          </w:p>
        </w:tc>
        <w:tc>
          <w:tcPr>
            <w:tcW w:w="1559" w:type="dxa"/>
            <w:vAlign w:val="center"/>
          </w:tcPr>
          <w:p w14:paraId="76A80103" w14:textId="77777777" w:rsidR="00263127" w:rsidRPr="007E58ED" w:rsidRDefault="00263127" w:rsidP="002F711C">
            <w:pPr>
              <w:spacing w:line="276" w:lineRule="auto"/>
              <w:jc w:val="center"/>
              <w:rPr>
                <w:bCs/>
                <w:color w:val="auto"/>
                <w:sz w:val="26"/>
                <w:szCs w:val="26"/>
                <w:lang w:val="da-DK"/>
              </w:rPr>
            </w:pPr>
            <w:r w:rsidRPr="007E58ED">
              <w:rPr>
                <w:bCs/>
                <w:color w:val="auto"/>
                <w:sz w:val="26"/>
                <w:szCs w:val="26"/>
                <w:lang w:val="da-DK"/>
              </w:rPr>
              <w:t>1,10</w:t>
            </w:r>
          </w:p>
        </w:tc>
        <w:tc>
          <w:tcPr>
            <w:tcW w:w="1559" w:type="dxa"/>
            <w:vAlign w:val="center"/>
          </w:tcPr>
          <w:p w14:paraId="263BB818" w14:textId="77777777" w:rsidR="00263127" w:rsidRPr="007E58ED" w:rsidRDefault="00263127" w:rsidP="002F711C">
            <w:pPr>
              <w:spacing w:line="276" w:lineRule="auto"/>
              <w:jc w:val="center"/>
              <w:rPr>
                <w:bCs/>
                <w:color w:val="auto"/>
                <w:sz w:val="26"/>
                <w:szCs w:val="26"/>
                <w:lang w:val="da-DK"/>
              </w:rPr>
            </w:pPr>
          </w:p>
        </w:tc>
      </w:tr>
      <w:tr w:rsidR="00263127" w:rsidRPr="007E58ED" w14:paraId="30AFDDAE" w14:textId="77777777" w:rsidTr="002F711C">
        <w:trPr>
          <w:jc w:val="center"/>
        </w:trPr>
        <w:tc>
          <w:tcPr>
            <w:tcW w:w="1134" w:type="dxa"/>
            <w:vAlign w:val="center"/>
          </w:tcPr>
          <w:p w14:paraId="3FAFDC14" w14:textId="77777777" w:rsidR="00263127" w:rsidRPr="007E58ED" w:rsidRDefault="00263127" w:rsidP="002F711C">
            <w:pPr>
              <w:spacing w:line="276" w:lineRule="auto"/>
              <w:jc w:val="center"/>
              <w:rPr>
                <w:bCs/>
                <w:color w:val="auto"/>
                <w:sz w:val="26"/>
                <w:szCs w:val="26"/>
                <w:lang w:val="da-DK"/>
              </w:rPr>
            </w:pPr>
            <w:r w:rsidRPr="007E58ED">
              <w:rPr>
                <w:bCs/>
                <w:color w:val="auto"/>
                <w:sz w:val="26"/>
                <w:szCs w:val="26"/>
                <w:lang w:val="da-DK"/>
              </w:rPr>
              <w:t>75</w:t>
            </w:r>
          </w:p>
        </w:tc>
        <w:tc>
          <w:tcPr>
            <w:tcW w:w="993" w:type="dxa"/>
            <w:vAlign w:val="center"/>
          </w:tcPr>
          <w:p w14:paraId="589AB392" w14:textId="77777777" w:rsidR="00263127" w:rsidRPr="007E58ED" w:rsidRDefault="00263127" w:rsidP="002F711C">
            <w:pPr>
              <w:spacing w:line="276" w:lineRule="auto"/>
              <w:jc w:val="center"/>
              <w:rPr>
                <w:bCs/>
                <w:color w:val="auto"/>
                <w:sz w:val="26"/>
                <w:szCs w:val="26"/>
                <w:lang w:val="da-DK"/>
              </w:rPr>
            </w:pPr>
          </w:p>
        </w:tc>
        <w:tc>
          <w:tcPr>
            <w:tcW w:w="1559" w:type="dxa"/>
            <w:vAlign w:val="center"/>
          </w:tcPr>
          <w:p w14:paraId="41E7CCBE" w14:textId="77777777" w:rsidR="00263127" w:rsidRPr="007E58ED" w:rsidRDefault="00263127" w:rsidP="002F711C">
            <w:pPr>
              <w:spacing w:line="276" w:lineRule="auto"/>
              <w:jc w:val="center"/>
              <w:rPr>
                <w:bCs/>
                <w:color w:val="auto"/>
                <w:sz w:val="26"/>
                <w:szCs w:val="26"/>
                <w:lang w:val="da-DK"/>
              </w:rPr>
            </w:pPr>
            <w:r w:rsidRPr="007E58ED">
              <w:rPr>
                <w:bCs/>
                <w:color w:val="auto"/>
                <w:sz w:val="26"/>
                <w:szCs w:val="26"/>
                <w:lang w:val="da-DK"/>
              </w:rPr>
              <w:t>1,15</w:t>
            </w:r>
          </w:p>
        </w:tc>
        <w:tc>
          <w:tcPr>
            <w:tcW w:w="1559" w:type="dxa"/>
            <w:vAlign w:val="center"/>
          </w:tcPr>
          <w:p w14:paraId="74A673A8" w14:textId="77777777" w:rsidR="00263127" w:rsidRPr="007E58ED" w:rsidRDefault="00263127" w:rsidP="002F711C">
            <w:pPr>
              <w:spacing w:line="276" w:lineRule="auto"/>
              <w:jc w:val="center"/>
              <w:rPr>
                <w:bCs/>
                <w:color w:val="auto"/>
                <w:sz w:val="26"/>
                <w:szCs w:val="26"/>
                <w:lang w:val="da-DK"/>
              </w:rPr>
            </w:pPr>
          </w:p>
        </w:tc>
      </w:tr>
    </w:tbl>
    <w:p w14:paraId="65D83A8B" w14:textId="77777777" w:rsidR="00263127" w:rsidRPr="007E58ED" w:rsidRDefault="00263127" w:rsidP="00263127">
      <w:pPr>
        <w:spacing w:line="276" w:lineRule="auto"/>
        <w:rPr>
          <w:bCs/>
          <w:color w:val="auto"/>
          <w:sz w:val="26"/>
          <w:szCs w:val="26"/>
          <w:lang w:val="da-DK"/>
        </w:rPr>
      </w:pPr>
      <w:r w:rsidRPr="007E58ED">
        <w:rPr>
          <w:bCs/>
          <w:color w:val="auto"/>
          <w:sz w:val="26"/>
          <w:szCs w:val="26"/>
          <w:lang w:val="da-DK"/>
        </w:rPr>
        <w:t>Tỉ số p/T có giá trị trung bình xấp xỉ (làm tròn đến phần nguyên) bằng bao nhiêu Pa/K?</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63127" w:rsidRPr="007E58ED" w14:paraId="1378E8C9" w14:textId="77777777" w:rsidTr="002F711C">
        <w:trPr>
          <w:trHeight w:val="359"/>
        </w:trPr>
        <w:tc>
          <w:tcPr>
            <w:tcW w:w="1274" w:type="dxa"/>
          </w:tcPr>
          <w:p w14:paraId="334ADAA3" w14:textId="77777777" w:rsidR="00263127" w:rsidRPr="007E58ED" w:rsidRDefault="00263127" w:rsidP="002F711C">
            <w:pPr>
              <w:tabs>
                <w:tab w:val="left" w:pos="720"/>
              </w:tabs>
              <w:spacing w:line="276" w:lineRule="auto"/>
              <w:rPr>
                <w:b/>
                <w:bCs/>
                <w:color w:val="auto"/>
                <w:sz w:val="26"/>
                <w:szCs w:val="26"/>
              </w:rPr>
            </w:pPr>
            <w:r w:rsidRPr="007E58ED">
              <w:rPr>
                <w:b/>
                <w:bCs/>
                <w:color w:val="auto"/>
                <w:sz w:val="26"/>
                <w:szCs w:val="26"/>
              </w:rPr>
              <w:t>Đáp án:</w:t>
            </w:r>
          </w:p>
        </w:tc>
        <w:tc>
          <w:tcPr>
            <w:tcW w:w="422" w:type="dxa"/>
          </w:tcPr>
          <w:p w14:paraId="59B26785" w14:textId="77777777" w:rsidR="00263127" w:rsidRPr="007E58ED" w:rsidRDefault="00263127" w:rsidP="002F711C">
            <w:pPr>
              <w:tabs>
                <w:tab w:val="left" w:pos="720"/>
              </w:tabs>
              <w:spacing w:line="276" w:lineRule="auto"/>
              <w:rPr>
                <w:b/>
                <w:bCs/>
                <w:color w:val="auto"/>
                <w:sz w:val="26"/>
                <w:szCs w:val="26"/>
              </w:rPr>
            </w:pPr>
          </w:p>
        </w:tc>
        <w:tc>
          <w:tcPr>
            <w:tcW w:w="426" w:type="dxa"/>
          </w:tcPr>
          <w:p w14:paraId="2C3A3E06" w14:textId="77777777" w:rsidR="00263127" w:rsidRPr="007E58ED" w:rsidRDefault="00263127" w:rsidP="002F711C">
            <w:pPr>
              <w:tabs>
                <w:tab w:val="left" w:pos="720"/>
              </w:tabs>
              <w:spacing w:line="276" w:lineRule="auto"/>
              <w:rPr>
                <w:b/>
                <w:bCs/>
                <w:color w:val="auto"/>
                <w:sz w:val="26"/>
                <w:szCs w:val="26"/>
              </w:rPr>
            </w:pPr>
          </w:p>
        </w:tc>
        <w:tc>
          <w:tcPr>
            <w:tcW w:w="425" w:type="dxa"/>
          </w:tcPr>
          <w:p w14:paraId="516A2473" w14:textId="77777777" w:rsidR="00263127" w:rsidRPr="007E58ED" w:rsidRDefault="00263127" w:rsidP="002F711C">
            <w:pPr>
              <w:tabs>
                <w:tab w:val="left" w:pos="720"/>
              </w:tabs>
              <w:spacing w:line="276" w:lineRule="auto"/>
              <w:rPr>
                <w:b/>
                <w:bCs/>
                <w:color w:val="auto"/>
                <w:sz w:val="26"/>
                <w:szCs w:val="26"/>
              </w:rPr>
            </w:pPr>
          </w:p>
        </w:tc>
        <w:tc>
          <w:tcPr>
            <w:tcW w:w="425" w:type="dxa"/>
          </w:tcPr>
          <w:p w14:paraId="7005396C" w14:textId="77777777" w:rsidR="00263127" w:rsidRPr="007E58ED" w:rsidRDefault="00263127" w:rsidP="002F711C">
            <w:pPr>
              <w:tabs>
                <w:tab w:val="left" w:pos="720"/>
              </w:tabs>
              <w:spacing w:line="276" w:lineRule="auto"/>
              <w:rPr>
                <w:b/>
                <w:bCs/>
                <w:color w:val="auto"/>
                <w:sz w:val="26"/>
                <w:szCs w:val="26"/>
              </w:rPr>
            </w:pPr>
          </w:p>
        </w:tc>
      </w:tr>
    </w:tbl>
    <w:p w14:paraId="0455B1B8" w14:textId="77777777" w:rsidR="00811EE0" w:rsidRPr="00811EE0" w:rsidRDefault="00811EE0" w:rsidP="00811EE0">
      <w:pPr>
        <w:tabs>
          <w:tab w:val="left" w:pos="360"/>
        </w:tabs>
        <w:spacing w:line="276" w:lineRule="auto"/>
        <w:jc w:val="both"/>
        <w:rPr>
          <w:bCs/>
          <w:iCs/>
          <w:color w:val="C00000"/>
          <w:sz w:val="26"/>
          <w:szCs w:val="26"/>
          <w:lang w:val="pt-BR"/>
        </w:rPr>
      </w:pPr>
      <w:r w:rsidRPr="00811EE0">
        <w:rPr>
          <w:bCs/>
          <w:iCs/>
          <w:color w:val="C00000"/>
          <w:sz w:val="26"/>
          <w:szCs w:val="26"/>
          <w:lang w:val="pt-BR"/>
        </w:rPr>
        <w:t>Tài liệu được chia sẻ bởi Website VnTeach.Com</w:t>
      </w:r>
    </w:p>
    <w:p w14:paraId="208726F0" w14:textId="668F8648" w:rsidR="00D340B2" w:rsidRPr="007E58ED" w:rsidRDefault="00811EE0" w:rsidP="00811EE0">
      <w:pPr>
        <w:tabs>
          <w:tab w:val="left" w:pos="360"/>
        </w:tabs>
        <w:spacing w:line="276" w:lineRule="auto"/>
        <w:jc w:val="both"/>
        <w:rPr>
          <w:bCs/>
          <w:iCs/>
          <w:color w:val="C00000"/>
          <w:sz w:val="26"/>
          <w:szCs w:val="26"/>
          <w:lang w:val="pt-BR"/>
        </w:rPr>
      </w:pPr>
      <w:r w:rsidRPr="00811EE0">
        <w:rPr>
          <w:bCs/>
          <w:iCs/>
          <w:color w:val="C00000"/>
          <w:sz w:val="26"/>
          <w:szCs w:val="26"/>
          <w:lang w:val="pt-BR"/>
        </w:rPr>
        <w:t>https://www.vnteach.com</w:t>
      </w:r>
    </w:p>
    <w:p w14:paraId="7BED7656" w14:textId="77777777" w:rsidR="00A41570" w:rsidRPr="007E58ED" w:rsidRDefault="00A41570" w:rsidP="00A41570">
      <w:pPr>
        <w:tabs>
          <w:tab w:val="left" w:pos="360"/>
        </w:tabs>
        <w:spacing w:line="276" w:lineRule="auto"/>
        <w:jc w:val="both"/>
        <w:rPr>
          <w:bCs/>
          <w:color w:val="auto"/>
          <w:sz w:val="26"/>
          <w:szCs w:val="26"/>
          <w:lang w:val="pt-BR"/>
        </w:rPr>
      </w:pPr>
      <w:r w:rsidRPr="007E58ED">
        <w:rPr>
          <w:b/>
          <w:color w:val="auto"/>
          <w:sz w:val="26"/>
          <w:szCs w:val="26"/>
          <w:lang w:val="pt-BR"/>
        </w:rPr>
        <w:t>Câu 6:</w:t>
      </w:r>
      <w:r w:rsidRPr="007E58ED">
        <w:rPr>
          <w:bCs/>
          <w:color w:val="auto"/>
          <w:sz w:val="26"/>
          <w:szCs w:val="26"/>
          <w:lang w:val="pt-BR"/>
        </w:rPr>
        <w:t xml:space="preserve"> </w:t>
      </w:r>
      <w:r w:rsidRPr="007E58ED">
        <w:rPr>
          <w:bCs/>
          <w:color w:val="auto"/>
          <w:sz w:val="26"/>
          <w:szCs w:val="26"/>
          <w:lang w:val="da-DK"/>
        </w:rPr>
        <w:t>Một xi lanh có pit-tông kín, bên trong có 20 cm</w:t>
      </w:r>
      <w:r w:rsidRPr="007E58ED">
        <w:rPr>
          <w:bCs/>
          <w:color w:val="auto"/>
          <w:sz w:val="26"/>
          <w:szCs w:val="26"/>
          <w:vertAlign w:val="superscript"/>
          <w:lang w:val="da-DK"/>
        </w:rPr>
        <w:t>3</w:t>
      </w:r>
      <w:r w:rsidRPr="007E58ED">
        <w:rPr>
          <w:bCs/>
          <w:color w:val="auto"/>
          <w:sz w:val="26"/>
          <w:szCs w:val="26"/>
          <w:lang w:val="da-DK"/>
        </w:rPr>
        <w:t xml:space="preserve"> không khí ở 27 </w:t>
      </w:r>
      <w:r w:rsidRPr="007E58ED">
        <w:rPr>
          <w:bCs/>
          <w:color w:val="auto"/>
          <w:sz w:val="26"/>
          <w:szCs w:val="26"/>
          <w:vertAlign w:val="superscript"/>
          <w:lang w:val="da-DK"/>
        </w:rPr>
        <w:t>o</w:t>
      </w:r>
      <w:r w:rsidRPr="007E58ED">
        <w:rPr>
          <w:bCs/>
          <w:color w:val="auto"/>
          <w:sz w:val="26"/>
          <w:szCs w:val="26"/>
          <w:lang w:val="da-DK"/>
        </w:rPr>
        <w:t>C, áp suất 1 atm. Người ta truyền nhiệt cho khối khí theo hai giai đoạn: ban đầu, thả pit-tông tự do để khối khí giãn đẳng áp đến thể tích 30 cm</w:t>
      </w:r>
      <w:r w:rsidRPr="007E58ED">
        <w:rPr>
          <w:bCs/>
          <w:color w:val="auto"/>
          <w:sz w:val="26"/>
          <w:szCs w:val="26"/>
          <w:vertAlign w:val="superscript"/>
          <w:lang w:val="da-DK"/>
        </w:rPr>
        <w:t>3</w:t>
      </w:r>
      <w:r w:rsidRPr="007E58ED">
        <w:rPr>
          <w:bCs/>
          <w:color w:val="auto"/>
          <w:sz w:val="26"/>
          <w:szCs w:val="26"/>
          <w:lang w:val="da-DK"/>
        </w:rPr>
        <w:t xml:space="preserve">; sau đó cố định pit-tông đến khi áp suất của khí trong xi lanh bằng 1,2 atm thì dừng lại. Nhiệt độ cuối cùng của khối khí trong xi lanh bằng bao nhiêu </w:t>
      </w:r>
      <w:r w:rsidRPr="007E58ED">
        <w:rPr>
          <w:bCs/>
          <w:color w:val="auto"/>
          <w:sz w:val="26"/>
          <w:szCs w:val="26"/>
          <w:vertAlign w:val="superscript"/>
          <w:lang w:val="da-DK"/>
        </w:rPr>
        <w:t>o</w:t>
      </w:r>
      <w:r w:rsidRPr="007E58ED">
        <w:rPr>
          <w:bCs/>
          <w:color w:val="auto"/>
          <w:sz w:val="26"/>
          <w:szCs w:val="26"/>
          <w:lang w:val="da-DK"/>
        </w:rPr>
        <w:t>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A41570" w:rsidRPr="007E58ED" w14:paraId="5C0A5735" w14:textId="77777777" w:rsidTr="002F711C">
        <w:trPr>
          <w:trHeight w:val="359"/>
        </w:trPr>
        <w:tc>
          <w:tcPr>
            <w:tcW w:w="1274" w:type="dxa"/>
          </w:tcPr>
          <w:p w14:paraId="5FE1C770" w14:textId="77777777" w:rsidR="00A41570" w:rsidRPr="007E58ED" w:rsidRDefault="00A41570" w:rsidP="002F711C">
            <w:pPr>
              <w:tabs>
                <w:tab w:val="left" w:pos="720"/>
              </w:tabs>
              <w:spacing w:line="276" w:lineRule="auto"/>
              <w:rPr>
                <w:b/>
                <w:bCs/>
                <w:color w:val="auto"/>
                <w:sz w:val="26"/>
                <w:szCs w:val="26"/>
              </w:rPr>
            </w:pPr>
            <w:r w:rsidRPr="007E58ED">
              <w:rPr>
                <w:b/>
                <w:bCs/>
                <w:color w:val="auto"/>
                <w:sz w:val="26"/>
                <w:szCs w:val="26"/>
              </w:rPr>
              <w:t>Đáp án:</w:t>
            </w:r>
          </w:p>
        </w:tc>
        <w:tc>
          <w:tcPr>
            <w:tcW w:w="422" w:type="dxa"/>
          </w:tcPr>
          <w:p w14:paraId="73ACF9D0" w14:textId="77777777" w:rsidR="00A41570" w:rsidRPr="007E58ED" w:rsidRDefault="00A41570" w:rsidP="002F711C">
            <w:pPr>
              <w:tabs>
                <w:tab w:val="left" w:pos="720"/>
              </w:tabs>
              <w:spacing w:line="276" w:lineRule="auto"/>
              <w:rPr>
                <w:b/>
                <w:bCs/>
                <w:color w:val="auto"/>
                <w:sz w:val="26"/>
                <w:szCs w:val="26"/>
              </w:rPr>
            </w:pPr>
          </w:p>
        </w:tc>
        <w:tc>
          <w:tcPr>
            <w:tcW w:w="426" w:type="dxa"/>
          </w:tcPr>
          <w:p w14:paraId="4DF89081" w14:textId="77777777" w:rsidR="00A41570" w:rsidRPr="007E58ED" w:rsidRDefault="00A41570" w:rsidP="002F711C">
            <w:pPr>
              <w:tabs>
                <w:tab w:val="left" w:pos="720"/>
              </w:tabs>
              <w:spacing w:line="276" w:lineRule="auto"/>
              <w:rPr>
                <w:b/>
                <w:bCs/>
                <w:color w:val="auto"/>
                <w:sz w:val="26"/>
                <w:szCs w:val="26"/>
              </w:rPr>
            </w:pPr>
          </w:p>
        </w:tc>
        <w:tc>
          <w:tcPr>
            <w:tcW w:w="425" w:type="dxa"/>
          </w:tcPr>
          <w:p w14:paraId="53CC8D16" w14:textId="77777777" w:rsidR="00A41570" w:rsidRPr="007E58ED" w:rsidRDefault="00A41570" w:rsidP="002F711C">
            <w:pPr>
              <w:tabs>
                <w:tab w:val="left" w:pos="720"/>
              </w:tabs>
              <w:spacing w:line="276" w:lineRule="auto"/>
              <w:rPr>
                <w:b/>
                <w:bCs/>
                <w:color w:val="auto"/>
                <w:sz w:val="26"/>
                <w:szCs w:val="26"/>
              </w:rPr>
            </w:pPr>
          </w:p>
        </w:tc>
        <w:tc>
          <w:tcPr>
            <w:tcW w:w="425" w:type="dxa"/>
          </w:tcPr>
          <w:p w14:paraId="694D783B" w14:textId="77777777" w:rsidR="00A41570" w:rsidRPr="007E58ED" w:rsidRDefault="00A41570" w:rsidP="002F711C">
            <w:pPr>
              <w:tabs>
                <w:tab w:val="left" w:pos="720"/>
              </w:tabs>
              <w:spacing w:line="276" w:lineRule="auto"/>
              <w:rPr>
                <w:b/>
                <w:bCs/>
                <w:color w:val="auto"/>
                <w:sz w:val="26"/>
                <w:szCs w:val="26"/>
              </w:rPr>
            </w:pPr>
          </w:p>
        </w:tc>
      </w:tr>
    </w:tbl>
    <w:p w14:paraId="13C07C0D" w14:textId="77777777" w:rsidR="007E58ED" w:rsidRPr="007E58ED" w:rsidRDefault="007E58ED">
      <w:pPr>
        <w:spacing w:after="160" w:line="259" w:lineRule="auto"/>
        <w:rPr>
          <w:i/>
          <w:iCs/>
          <w:color w:val="C00000"/>
          <w:sz w:val="26"/>
          <w:szCs w:val="26"/>
          <w:lang w:val="pt-BR"/>
        </w:rPr>
      </w:pPr>
    </w:p>
    <w:p w14:paraId="5A63B27F" w14:textId="77777777" w:rsidR="007E58ED" w:rsidRPr="007E58ED" w:rsidRDefault="007E58ED">
      <w:pPr>
        <w:spacing w:after="160" w:line="259" w:lineRule="auto"/>
        <w:rPr>
          <w:i/>
          <w:iCs/>
          <w:color w:val="C00000"/>
          <w:sz w:val="26"/>
          <w:szCs w:val="26"/>
          <w:lang w:val="pt-BR"/>
        </w:rPr>
      </w:pPr>
      <w:r w:rsidRPr="007E58ED">
        <w:rPr>
          <w:i/>
          <w:iCs/>
          <w:color w:val="C00000"/>
          <w:sz w:val="26"/>
          <w:szCs w:val="26"/>
          <w:lang w:val="pt-BR"/>
        </w:rPr>
        <w:br w:type="page"/>
      </w:r>
    </w:p>
    <w:p w14:paraId="3DC39FAF" w14:textId="77777777" w:rsidR="007E58ED" w:rsidRPr="00381635" w:rsidRDefault="007E58ED" w:rsidP="007E58ED">
      <w:pPr>
        <w:shd w:val="clear" w:color="auto" w:fill="F7CAAC" w:themeFill="accent2" w:themeFillTint="66"/>
        <w:tabs>
          <w:tab w:val="left" w:pos="360"/>
        </w:tabs>
        <w:spacing w:line="276" w:lineRule="auto"/>
        <w:jc w:val="both"/>
        <w:rPr>
          <w:b/>
          <w:bCs/>
          <w:color w:val="0070C0"/>
          <w:sz w:val="24"/>
          <w:szCs w:val="24"/>
        </w:rPr>
      </w:pPr>
      <w:r w:rsidRPr="00381635">
        <w:rPr>
          <w:b/>
          <w:bCs/>
          <w:color w:val="0070C0"/>
          <w:sz w:val="24"/>
          <w:szCs w:val="24"/>
        </w:rPr>
        <w:lastRenderedPageBreak/>
        <w:t>III – BÀI TẬP TỰ LUYỆN</w:t>
      </w:r>
    </w:p>
    <w:p w14:paraId="14D1C57B" w14:textId="77777777" w:rsidR="007E58ED" w:rsidRPr="00381635" w:rsidRDefault="007E58ED" w:rsidP="007E58ED">
      <w:pPr>
        <w:spacing w:line="276" w:lineRule="auto"/>
        <w:rPr>
          <w:b/>
          <w:bCs/>
          <w:color w:val="C00000"/>
          <w:sz w:val="24"/>
          <w:szCs w:val="24"/>
        </w:rPr>
      </w:pPr>
      <w:r w:rsidRPr="00381635">
        <w:rPr>
          <w:b/>
          <w:bCs/>
          <w:color w:val="C00000"/>
          <w:sz w:val="24"/>
          <w:szCs w:val="24"/>
        </w:rPr>
        <w:t>1. Câu trắc nhiệm nhiều phương án lựa chọn ( 4,5 điểm )</w:t>
      </w:r>
    </w:p>
    <w:p w14:paraId="4E91CF68" w14:textId="77777777" w:rsidR="007E58ED" w:rsidRPr="00381635" w:rsidRDefault="007E58ED" w:rsidP="007E58ED">
      <w:pPr>
        <w:tabs>
          <w:tab w:val="left" w:pos="360"/>
        </w:tabs>
        <w:spacing w:line="276" w:lineRule="auto"/>
        <w:rPr>
          <w:i/>
          <w:iCs/>
          <w:color w:val="000000" w:themeColor="text1"/>
          <w:sz w:val="24"/>
          <w:szCs w:val="24"/>
        </w:rPr>
      </w:pPr>
      <w:r w:rsidRPr="00381635">
        <w:rPr>
          <w:i/>
          <w:iCs/>
          <w:color w:val="000000" w:themeColor="text1"/>
          <w:sz w:val="24"/>
          <w:szCs w:val="24"/>
        </w:rPr>
        <w:t>Thí sinh trả lời từ câu 1 đến câu 18. Mỗi câu  hỏi thí sinh chỉ chọn một phương án.</w:t>
      </w:r>
    </w:p>
    <w:p w14:paraId="4ACEACCF" w14:textId="77777777" w:rsidR="007E58ED" w:rsidRPr="00381635" w:rsidRDefault="007E58ED" w:rsidP="007E58ED">
      <w:pPr>
        <w:tabs>
          <w:tab w:val="left" w:pos="360"/>
        </w:tabs>
        <w:spacing w:line="276" w:lineRule="auto"/>
        <w:rPr>
          <w:i/>
          <w:iCs/>
          <w:color w:val="000000" w:themeColor="text1"/>
          <w:sz w:val="24"/>
          <w:szCs w:val="24"/>
        </w:rPr>
      </w:pPr>
      <w:r w:rsidRPr="00381635">
        <w:rPr>
          <w:i/>
          <w:iCs/>
          <w:color w:val="000000" w:themeColor="text1"/>
          <w:sz w:val="24"/>
          <w:szCs w:val="24"/>
        </w:rPr>
        <w:t>(Mỗi câu trả lời đúng thí sinh được 0,25 điểm)</w:t>
      </w:r>
    </w:p>
    <w:p w14:paraId="75C86DD8" w14:textId="77777777" w:rsidR="007E58ED" w:rsidRPr="007E58ED" w:rsidRDefault="007E58ED" w:rsidP="007E58ED">
      <w:pPr>
        <w:rPr>
          <w:color w:val="auto"/>
          <w:sz w:val="24"/>
          <w:szCs w:val="24"/>
          <w:lang w:val="vi-VN"/>
        </w:rPr>
      </w:pPr>
      <w:r w:rsidRPr="007E58ED">
        <w:rPr>
          <w:b/>
          <w:bCs/>
          <w:color w:val="auto"/>
          <w:sz w:val="24"/>
          <w:szCs w:val="24"/>
        </w:rPr>
        <w:t>Câu 1:</w:t>
      </w:r>
      <w:r w:rsidRPr="007E58ED">
        <w:rPr>
          <w:color w:val="auto"/>
          <w:sz w:val="24"/>
          <w:szCs w:val="24"/>
        </w:rPr>
        <w:t xml:space="preserve"> Quá trình nào sau đây có thể coi là quá trình đẳng tích ?</w:t>
      </w:r>
    </w:p>
    <w:p w14:paraId="252ADFD9" w14:textId="77777777" w:rsidR="007E58ED" w:rsidRPr="007E58ED" w:rsidRDefault="007E58ED" w:rsidP="007E58ED">
      <w:pPr>
        <w:rPr>
          <w:color w:val="auto"/>
          <w:sz w:val="24"/>
          <w:szCs w:val="24"/>
        </w:rPr>
      </w:pPr>
      <w:r w:rsidRPr="007E58ED">
        <w:rPr>
          <w:b/>
          <w:color w:val="auto"/>
          <w:sz w:val="24"/>
          <w:szCs w:val="24"/>
        </w:rPr>
        <w:t xml:space="preserve">A. </w:t>
      </w:r>
      <w:r w:rsidRPr="007E58ED">
        <w:rPr>
          <w:color w:val="auto"/>
          <w:sz w:val="24"/>
          <w:szCs w:val="24"/>
        </w:rPr>
        <w:t>Mở lọ nước hoa và mùi nước hoa lan tỏa khắp phòng.</w:t>
      </w:r>
    </w:p>
    <w:p w14:paraId="78DA3C5B" w14:textId="77777777" w:rsidR="007E58ED" w:rsidRPr="007E58ED" w:rsidRDefault="007E58ED" w:rsidP="007E58ED">
      <w:pPr>
        <w:rPr>
          <w:color w:val="auto"/>
          <w:sz w:val="24"/>
          <w:szCs w:val="24"/>
          <w:lang w:val="vi-VN"/>
        </w:rPr>
      </w:pPr>
      <w:r w:rsidRPr="007E58ED">
        <w:rPr>
          <w:b/>
          <w:color w:val="auto"/>
          <w:sz w:val="24"/>
          <w:szCs w:val="24"/>
        </w:rPr>
        <w:t xml:space="preserve">B. </w:t>
      </w:r>
      <w:r w:rsidRPr="007E58ED">
        <w:rPr>
          <w:color w:val="auto"/>
          <w:sz w:val="24"/>
          <w:szCs w:val="24"/>
        </w:rPr>
        <w:t>Săm xe đạp để ngoài nắng có thể bị nổ.</w:t>
      </w:r>
    </w:p>
    <w:p w14:paraId="674A558F" w14:textId="77777777" w:rsidR="007E58ED" w:rsidRPr="007E58ED" w:rsidRDefault="007E58ED" w:rsidP="007E58ED">
      <w:pPr>
        <w:rPr>
          <w:color w:val="auto"/>
          <w:sz w:val="24"/>
          <w:szCs w:val="24"/>
          <w:lang w:val="vi-VN"/>
        </w:rPr>
      </w:pPr>
      <w:r w:rsidRPr="007E58ED">
        <w:rPr>
          <w:b/>
          <w:color w:val="auto"/>
          <w:sz w:val="24"/>
          <w:szCs w:val="24"/>
        </w:rPr>
        <w:t xml:space="preserve">C. </w:t>
      </w:r>
      <w:r w:rsidRPr="007E58ED">
        <w:rPr>
          <w:color w:val="auto"/>
          <w:sz w:val="24"/>
          <w:szCs w:val="24"/>
        </w:rPr>
        <w:t>Bọt khí nổi lên từ đáy một hồ nước.</w:t>
      </w:r>
    </w:p>
    <w:p w14:paraId="29C13B5F" w14:textId="77777777" w:rsidR="007E58ED" w:rsidRPr="007E58ED" w:rsidRDefault="007E58ED" w:rsidP="007E58ED">
      <w:pPr>
        <w:rPr>
          <w:color w:val="auto"/>
          <w:sz w:val="24"/>
          <w:szCs w:val="24"/>
        </w:rPr>
      </w:pPr>
      <w:r w:rsidRPr="007E58ED">
        <w:rPr>
          <w:b/>
          <w:color w:val="auto"/>
          <w:sz w:val="24"/>
          <w:szCs w:val="24"/>
        </w:rPr>
        <w:t xml:space="preserve">D. </w:t>
      </w:r>
      <w:r w:rsidRPr="007E58ED">
        <w:rPr>
          <w:color w:val="auto"/>
          <w:sz w:val="24"/>
          <w:szCs w:val="24"/>
        </w:rPr>
        <w:t>Quả bóng bay bị vỡ khi dùng tay bóp mạnh.</w:t>
      </w:r>
    </w:p>
    <w:p w14:paraId="750F7EFB" w14:textId="77777777" w:rsidR="007E58ED" w:rsidRPr="007E58ED" w:rsidRDefault="007E58ED" w:rsidP="007E58ED">
      <w:pPr>
        <w:rPr>
          <w:color w:val="auto"/>
          <w:sz w:val="24"/>
          <w:szCs w:val="24"/>
        </w:rPr>
      </w:pPr>
      <w:r w:rsidRPr="007E58ED">
        <w:rPr>
          <w:b/>
          <w:bCs/>
          <w:color w:val="auto"/>
          <w:sz w:val="24"/>
          <w:szCs w:val="24"/>
        </w:rPr>
        <w:t>Câu 2:</w:t>
      </w:r>
      <w:r w:rsidRPr="007E58ED">
        <w:rPr>
          <w:color w:val="auto"/>
          <w:sz w:val="24"/>
          <w:szCs w:val="24"/>
        </w:rPr>
        <w:t xml:space="preserve"> Quá trình đẳng tích là quá trình biến đổi</w:t>
      </w:r>
    </w:p>
    <w:p w14:paraId="6E874A5B" w14:textId="77777777" w:rsidR="007E58ED" w:rsidRPr="007E58ED" w:rsidRDefault="007E58ED" w:rsidP="007E58ED">
      <w:pPr>
        <w:rPr>
          <w:color w:val="auto"/>
          <w:sz w:val="24"/>
          <w:szCs w:val="24"/>
          <w:lang w:val="vi-VN"/>
        </w:rPr>
      </w:pPr>
      <w:r w:rsidRPr="007E58ED">
        <w:rPr>
          <w:b/>
          <w:color w:val="auto"/>
          <w:sz w:val="24"/>
          <w:szCs w:val="24"/>
        </w:rPr>
        <w:t xml:space="preserve">A. </w:t>
      </w:r>
      <w:r w:rsidRPr="007E58ED">
        <w:rPr>
          <w:color w:val="auto"/>
          <w:sz w:val="24"/>
          <w:szCs w:val="24"/>
        </w:rPr>
        <w:t>trạng thái của một lượng khí nhất định khi áp suất không đổi.</w:t>
      </w:r>
    </w:p>
    <w:p w14:paraId="573C89E8" w14:textId="77777777" w:rsidR="007E58ED" w:rsidRPr="007E58ED" w:rsidRDefault="007E58ED" w:rsidP="007E58ED">
      <w:pPr>
        <w:rPr>
          <w:color w:val="auto"/>
          <w:sz w:val="24"/>
          <w:szCs w:val="24"/>
        </w:rPr>
      </w:pPr>
      <w:r w:rsidRPr="007E58ED">
        <w:rPr>
          <w:b/>
          <w:color w:val="auto"/>
          <w:sz w:val="24"/>
          <w:szCs w:val="24"/>
        </w:rPr>
        <w:t xml:space="preserve">B. </w:t>
      </w:r>
      <w:r w:rsidRPr="007E58ED">
        <w:rPr>
          <w:color w:val="auto"/>
          <w:sz w:val="24"/>
          <w:szCs w:val="24"/>
        </w:rPr>
        <w:t>trạng thái của một lượng khí nhất định khi thể tích không đổi.</w:t>
      </w:r>
    </w:p>
    <w:p w14:paraId="48836511" w14:textId="77777777" w:rsidR="007E58ED" w:rsidRPr="007E58ED" w:rsidRDefault="007E58ED" w:rsidP="007E58ED">
      <w:pPr>
        <w:rPr>
          <w:color w:val="auto"/>
          <w:sz w:val="24"/>
          <w:szCs w:val="24"/>
          <w:lang w:val="vi-VN"/>
        </w:rPr>
      </w:pPr>
      <w:r w:rsidRPr="007E58ED">
        <w:rPr>
          <w:b/>
          <w:color w:val="auto"/>
          <w:sz w:val="24"/>
          <w:szCs w:val="24"/>
        </w:rPr>
        <w:t xml:space="preserve">C. </w:t>
      </w:r>
      <w:r w:rsidRPr="007E58ED">
        <w:rPr>
          <w:color w:val="auto"/>
          <w:sz w:val="24"/>
          <w:szCs w:val="24"/>
        </w:rPr>
        <w:t>trạng thái của một lượng khí nhất định khi nhiệt độ không đổi.</w:t>
      </w:r>
    </w:p>
    <w:p w14:paraId="73C92A91" w14:textId="77777777" w:rsidR="007E58ED" w:rsidRPr="007E58ED" w:rsidRDefault="007E58ED" w:rsidP="007E58ED">
      <w:pPr>
        <w:rPr>
          <w:color w:val="auto"/>
          <w:sz w:val="24"/>
          <w:szCs w:val="24"/>
        </w:rPr>
      </w:pPr>
      <w:r w:rsidRPr="007E58ED">
        <w:rPr>
          <w:b/>
          <w:color w:val="auto"/>
          <w:sz w:val="24"/>
          <w:szCs w:val="24"/>
        </w:rPr>
        <w:t xml:space="preserve">D. </w:t>
      </w:r>
      <w:r w:rsidRPr="007E58ED">
        <w:rPr>
          <w:color w:val="auto"/>
          <w:sz w:val="24"/>
          <w:szCs w:val="24"/>
        </w:rPr>
        <w:t>khối lượng của một khối khí khi thể tích không đổi.</w:t>
      </w:r>
    </w:p>
    <w:p w14:paraId="07730460" w14:textId="77777777" w:rsidR="007E58ED" w:rsidRPr="007E58ED" w:rsidRDefault="007E58ED" w:rsidP="007E58ED">
      <w:pPr>
        <w:rPr>
          <w:rFonts w:eastAsiaTheme="minorHAnsi"/>
          <w:color w:val="auto"/>
          <w:sz w:val="24"/>
          <w:szCs w:val="24"/>
          <w:lang w:val="vi-VN"/>
        </w:rPr>
      </w:pPr>
      <w:r w:rsidRPr="007E58ED">
        <w:rPr>
          <w:rFonts w:eastAsiaTheme="minorHAnsi"/>
          <w:b/>
          <w:bCs/>
          <w:color w:val="auto"/>
          <w:sz w:val="24"/>
          <w:szCs w:val="24"/>
        </w:rPr>
        <w:t xml:space="preserve">Câu 3: </w:t>
      </w:r>
      <w:r w:rsidRPr="007E58ED">
        <w:rPr>
          <w:rFonts w:eastAsiaTheme="minorHAnsi"/>
          <w:color w:val="auto"/>
          <w:sz w:val="24"/>
          <w:szCs w:val="24"/>
        </w:rPr>
        <w:t>Có thể xem là quá trình đẳng tích thì đó là quá trình :</w:t>
      </w:r>
    </w:p>
    <w:p w14:paraId="627B888D" w14:textId="77777777" w:rsidR="007E58ED" w:rsidRPr="007E58ED" w:rsidRDefault="007E58ED" w:rsidP="007E58ED">
      <w:pPr>
        <w:rPr>
          <w:color w:val="auto"/>
          <w:sz w:val="24"/>
          <w:szCs w:val="24"/>
          <w:lang w:val="vi-VN"/>
        </w:rPr>
      </w:pPr>
      <w:r w:rsidRPr="007E58ED">
        <w:rPr>
          <w:b/>
          <w:color w:val="auto"/>
          <w:sz w:val="24"/>
          <w:szCs w:val="24"/>
        </w:rPr>
        <w:t xml:space="preserve">A. </w:t>
      </w:r>
      <w:r w:rsidRPr="007E58ED">
        <w:rPr>
          <w:color w:val="auto"/>
          <w:sz w:val="24"/>
          <w:szCs w:val="24"/>
        </w:rPr>
        <w:t>Đun nóng khí trong 1 bình đậy kín.</w:t>
      </w:r>
    </w:p>
    <w:p w14:paraId="38327379" w14:textId="77777777" w:rsidR="007E58ED" w:rsidRPr="007E58ED" w:rsidRDefault="007E58ED" w:rsidP="007E58ED">
      <w:pPr>
        <w:rPr>
          <w:color w:val="auto"/>
          <w:sz w:val="24"/>
          <w:szCs w:val="24"/>
        </w:rPr>
      </w:pPr>
      <w:r w:rsidRPr="007E58ED">
        <w:rPr>
          <w:b/>
          <w:color w:val="auto"/>
          <w:sz w:val="24"/>
          <w:szCs w:val="24"/>
        </w:rPr>
        <w:t xml:space="preserve">B. </w:t>
      </w:r>
      <w:r w:rsidRPr="007E58ED">
        <w:rPr>
          <w:color w:val="auto"/>
          <w:sz w:val="24"/>
          <w:szCs w:val="24"/>
        </w:rPr>
        <w:t>Đun nóng khí trong 1 bình hở.</w:t>
      </w:r>
    </w:p>
    <w:p w14:paraId="0284B22B" w14:textId="77777777" w:rsidR="007E58ED" w:rsidRPr="007E58ED" w:rsidRDefault="007E58ED" w:rsidP="007E58ED">
      <w:pPr>
        <w:rPr>
          <w:color w:val="auto"/>
          <w:sz w:val="24"/>
          <w:szCs w:val="24"/>
          <w:lang w:val="vi-VN"/>
        </w:rPr>
      </w:pPr>
      <w:r w:rsidRPr="007E58ED">
        <w:rPr>
          <w:b/>
          <w:color w:val="auto"/>
          <w:sz w:val="24"/>
          <w:szCs w:val="24"/>
        </w:rPr>
        <w:t xml:space="preserve">C. </w:t>
      </w:r>
      <w:r w:rsidRPr="007E58ED">
        <w:rPr>
          <w:color w:val="auto"/>
          <w:sz w:val="24"/>
          <w:szCs w:val="24"/>
        </w:rPr>
        <w:t xml:space="preserve">Đun nóng khí trong 1 xilanh, khí nở đẩy pittông di chuyển lên trên.                     </w:t>
      </w:r>
    </w:p>
    <w:p w14:paraId="37B3BA7E" w14:textId="77777777" w:rsidR="007E58ED" w:rsidRPr="007E58ED" w:rsidRDefault="007E58ED" w:rsidP="007E58ED">
      <w:pPr>
        <w:rPr>
          <w:color w:val="auto"/>
          <w:sz w:val="24"/>
          <w:szCs w:val="24"/>
        </w:rPr>
      </w:pPr>
      <w:r w:rsidRPr="007E58ED">
        <w:rPr>
          <w:b/>
          <w:color w:val="auto"/>
          <w:sz w:val="24"/>
          <w:szCs w:val="24"/>
        </w:rPr>
        <w:t xml:space="preserve">D. </w:t>
      </w:r>
      <w:r w:rsidRPr="007E58ED">
        <w:rPr>
          <w:color w:val="auto"/>
          <w:sz w:val="24"/>
          <w:szCs w:val="24"/>
        </w:rPr>
        <w:t xml:space="preserve">Không khí trong quả bóng bị phơi nắng ,nóng lên làm bong bóng căng ra (to hơn). </w:t>
      </w:r>
    </w:p>
    <w:p w14:paraId="05064753" w14:textId="77777777" w:rsidR="007E58ED" w:rsidRPr="007E58ED" w:rsidRDefault="007E58ED" w:rsidP="007E58ED">
      <w:pPr>
        <w:rPr>
          <w:color w:val="auto"/>
          <w:sz w:val="24"/>
          <w:szCs w:val="24"/>
        </w:rPr>
      </w:pPr>
      <w:r w:rsidRPr="007E58ED">
        <w:rPr>
          <w:b/>
          <w:bCs/>
          <w:color w:val="auto"/>
          <w:sz w:val="24"/>
          <w:szCs w:val="24"/>
        </w:rPr>
        <w:t>Câu 4:</w:t>
      </w:r>
      <w:r w:rsidRPr="007E58ED">
        <w:rPr>
          <w:color w:val="auto"/>
          <w:sz w:val="24"/>
          <w:szCs w:val="24"/>
        </w:rPr>
        <w:t xml:space="preserve"> Khi làm lạnh đẳng tích một lượng khí lí tưởng xác định, đại lượng nào sau đây có giá trị tăng dần?</w:t>
      </w:r>
    </w:p>
    <w:p w14:paraId="5CEAF392" w14:textId="77777777" w:rsidR="007E58ED" w:rsidRPr="007E58ED" w:rsidRDefault="007E58ED" w:rsidP="007E58ED">
      <w:pPr>
        <w:rPr>
          <w:color w:val="auto"/>
          <w:sz w:val="24"/>
          <w:szCs w:val="24"/>
        </w:rPr>
      </w:pPr>
      <w:r w:rsidRPr="007E58ED">
        <w:rPr>
          <w:b/>
          <w:color w:val="auto"/>
          <w:sz w:val="24"/>
          <w:szCs w:val="24"/>
        </w:rPr>
        <w:t xml:space="preserve">A. </w:t>
      </w:r>
      <w:r w:rsidRPr="007E58ED">
        <w:rPr>
          <w:color w:val="auto"/>
          <w:sz w:val="24"/>
          <w:szCs w:val="24"/>
        </w:rPr>
        <w:t xml:space="preserve">Khối lượng riêng của khí. </w:t>
      </w:r>
      <w:r w:rsidRPr="007E58ED">
        <w:rPr>
          <w:color w:val="auto"/>
          <w:sz w:val="24"/>
          <w:szCs w:val="24"/>
        </w:rPr>
        <w:tab/>
      </w:r>
      <w:r w:rsidRPr="007E58ED">
        <w:rPr>
          <w:color w:val="auto"/>
          <w:sz w:val="24"/>
          <w:szCs w:val="24"/>
        </w:rPr>
        <w:tab/>
      </w:r>
      <w:r w:rsidRPr="007E58ED">
        <w:rPr>
          <w:color w:val="auto"/>
          <w:sz w:val="24"/>
          <w:szCs w:val="24"/>
        </w:rPr>
        <w:tab/>
      </w:r>
    </w:p>
    <w:p w14:paraId="3C8F1FA0" w14:textId="77777777" w:rsidR="007E58ED" w:rsidRPr="007E58ED" w:rsidRDefault="007E58ED" w:rsidP="007E58ED">
      <w:pPr>
        <w:rPr>
          <w:color w:val="auto"/>
          <w:sz w:val="24"/>
          <w:szCs w:val="24"/>
        </w:rPr>
      </w:pPr>
      <w:r w:rsidRPr="007E58ED">
        <w:rPr>
          <w:b/>
          <w:color w:val="auto"/>
          <w:sz w:val="24"/>
          <w:szCs w:val="24"/>
        </w:rPr>
        <w:t xml:space="preserve">B. </w:t>
      </w:r>
      <w:r w:rsidRPr="007E58ED">
        <w:rPr>
          <w:color w:val="auto"/>
          <w:sz w:val="24"/>
          <w:szCs w:val="24"/>
        </w:rPr>
        <w:t xml:space="preserve">Mật độ phân tử. </w:t>
      </w:r>
      <w:r w:rsidRPr="007E58ED">
        <w:rPr>
          <w:color w:val="auto"/>
          <w:sz w:val="24"/>
          <w:szCs w:val="24"/>
        </w:rPr>
        <w:tab/>
      </w:r>
    </w:p>
    <w:p w14:paraId="59BD1311" w14:textId="77777777" w:rsidR="007E58ED" w:rsidRPr="007E58ED" w:rsidRDefault="007E58ED" w:rsidP="007E58ED">
      <w:pPr>
        <w:rPr>
          <w:color w:val="auto"/>
          <w:sz w:val="24"/>
          <w:szCs w:val="24"/>
        </w:rPr>
      </w:pPr>
      <w:r w:rsidRPr="007E58ED">
        <w:rPr>
          <w:b/>
          <w:color w:val="auto"/>
          <w:sz w:val="24"/>
          <w:szCs w:val="24"/>
        </w:rPr>
        <w:t xml:space="preserve">C. </w:t>
      </w:r>
      <w:r w:rsidRPr="007E58ED">
        <w:rPr>
          <w:color w:val="auto"/>
          <w:sz w:val="24"/>
          <w:szCs w:val="24"/>
        </w:rPr>
        <w:t xml:space="preserve">pV. </w:t>
      </w:r>
      <w:r w:rsidRPr="007E58ED">
        <w:rPr>
          <w:color w:val="auto"/>
          <w:sz w:val="24"/>
          <w:szCs w:val="24"/>
        </w:rPr>
        <w:tab/>
      </w:r>
      <w:r w:rsidRPr="007E58ED">
        <w:rPr>
          <w:color w:val="auto"/>
          <w:sz w:val="24"/>
          <w:szCs w:val="24"/>
        </w:rPr>
        <w:tab/>
      </w:r>
      <w:r w:rsidRPr="007E58ED">
        <w:rPr>
          <w:color w:val="auto"/>
          <w:sz w:val="24"/>
          <w:szCs w:val="24"/>
        </w:rPr>
        <w:tab/>
      </w:r>
      <w:r w:rsidRPr="007E58ED">
        <w:rPr>
          <w:color w:val="auto"/>
          <w:sz w:val="24"/>
          <w:szCs w:val="24"/>
        </w:rPr>
        <w:tab/>
      </w:r>
      <w:r w:rsidRPr="007E58ED">
        <w:rPr>
          <w:color w:val="auto"/>
          <w:sz w:val="24"/>
          <w:szCs w:val="24"/>
        </w:rPr>
        <w:tab/>
      </w:r>
      <w:r w:rsidRPr="007E58ED">
        <w:rPr>
          <w:color w:val="auto"/>
          <w:sz w:val="24"/>
          <w:szCs w:val="24"/>
        </w:rPr>
        <w:tab/>
      </w:r>
    </w:p>
    <w:p w14:paraId="45915A21" w14:textId="77777777" w:rsidR="007E58ED" w:rsidRPr="007E58ED" w:rsidRDefault="007E58ED" w:rsidP="007E58ED">
      <w:pPr>
        <w:rPr>
          <w:color w:val="auto"/>
          <w:sz w:val="24"/>
          <w:szCs w:val="24"/>
        </w:rPr>
      </w:pPr>
      <w:r w:rsidRPr="007E58ED">
        <w:rPr>
          <w:b/>
          <w:color w:val="auto"/>
          <w:sz w:val="24"/>
          <w:szCs w:val="24"/>
        </w:rPr>
        <w:t xml:space="preserve">D. </w:t>
      </w:r>
      <m:oMath>
        <m:f>
          <m:fPr>
            <m:ctrlPr>
              <w:rPr>
                <w:rFonts w:ascii="Cambria Math" w:hAnsi="Cambria Math"/>
                <w:color w:val="auto"/>
                <w:sz w:val="24"/>
                <w:szCs w:val="24"/>
              </w:rPr>
            </m:ctrlPr>
          </m:fPr>
          <m:num>
            <m:r>
              <m:rPr>
                <m:sty m:val="p"/>
              </m:rPr>
              <w:rPr>
                <w:rFonts w:ascii="Cambria Math" w:hAnsi="Cambria Math"/>
                <w:color w:val="auto"/>
                <w:sz w:val="24"/>
                <w:szCs w:val="24"/>
              </w:rPr>
              <m:t>V</m:t>
            </m:r>
          </m:num>
          <m:den>
            <m:r>
              <m:rPr>
                <m:sty m:val="p"/>
              </m:rPr>
              <w:rPr>
                <w:rFonts w:ascii="Cambria Math" w:hAnsi="Cambria Math"/>
                <w:color w:val="auto"/>
                <w:sz w:val="24"/>
                <w:szCs w:val="24"/>
              </w:rPr>
              <m:t>p</m:t>
            </m:r>
          </m:den>
        </m:f>
      </m:oMath>
      <w:r w:rsidRPr="007E58ED">
        <w:rPr>
          <w:color w:val="auto"/>
          <w:sz w:val="24"/>
          <w:szCs w:val="24"/>
        </w:rPr>
        <w:t>.</w:t>
      </w:r>
    </w:p>
    <w:p w14:paraId="743B6D7D" w14:textId="77777777" w:rsidR="007E58ED" w:rsidRPr="007E58ED" w:rsidRDefault="007E58ED" w:rsidP="007E58ED">
      <w:pPr>
        <w:rPr>
          <w:color w:val="auto"/>
          <w:sz w:val="24"/>
          <w:szCs w:val="24"/>
        </w:rPr>
      </w:pPr>
      <w:r w:rsidRPr="007E58ED">
        <w:rPr>
          <w:b/>
          <w:bCs/>
          <w:color w:val="auto"/>
          <w:sz w:val="24"/>
          <w:szCs w:val="24"/>
        </w:rPr>
        <w:t>Câu 5:</w:t>
      </w:r>
      <w:r w:rsidRPr="007E58ED">
        <w:rPr>
          <w:color w:val="auto"/>
          <w:sz w:val="24"/>
          <w:szCs w:val="24"/>
        </w:rPr>
        <w:t xml:space="preserve"> Trong các hệ thức sau đây, hệ thức nào không phù hợp với quá trình đẳng tích?</w:t>
      </w:r>
    </w:p>
    <w:p w14:paraId="26E45BE2" w14:textId="77777777" w:rsidR="007E58ED" w:rsidRPr="007E58ED" w:rsidRDefault="007E58ED" w:rsidP="007E58ED">
      <w:pPr>
        <w:rPr>
          <w:color w:val="auto"/>
          <w:sz w:val="24"/>
          <w:szCs w:val="24"/>
        </w:rPr>
      </w:pPr>
      <w:r w:rsidRPr="007E58ED">
        <w:rPr>
          <w:b/>
          <w:color w:val="auto"/>
          <w:sz w:val="24"/>
          <w:szCs w:val="24"/>
        </w:rPr>
        <w:t xml:space="preserve">A. </w:t>
      </w:r>
      <m:oMath>
        <m:f>
          <m:fPr>
            <m:ctrlPr>
              <w:rPr>
                <w:rFonts w:ascii="Cambria Math" w:hAnsi="Cambria Math"/>
                <w:color w:val="auto"/>
                <w:sz w:val="24"/>
                <w:szCs w:val="24"/>
              </w:rPr>
            </m:ctrlPr>
          </m:fPr>
          <m:num>
            <m:r>
              <m:rPr>
                <m:sty m:val="p"/>
              </m:rPr>
              <w:rPr>
                <w:rFonts w:ascii="Cambria Math" w:hAnsi="Cambria Math"/>
                <w:color w:val="auto"/>
                <w:sz w:val="24"/>
                <w:szCs w:val="24"/>
              </w:rPr>
              <m:t>p</m:t>
            </m:r>
          </m:num>
          <m:den>
            <m:r>
              <m:rPr>
                <m:sty m:val="p"/>
              </m:rPr>
              <w:rPr>
                <w:rFonts w:ascii="Cambria Math" w:hAnsi="Cambria Math"/>
                <w:color w:val="auto"/>
                <w:sz w:val="24"/>
                <w:szCs w:val="24"/>
              </w:rPr>
              <m:t>T</m:t>
            </m:r>
          </m:den>
        </m:f>
        <m:r>
          <m:rPr>
            <m:sty m:val="p"/>
          </m:rPr>
          <w:rPr>
            <w:rFonts w:ascii="Cambria Math" w:hAnsi="Cambria Math"/>
            <w:color w:val="auto"/>
            <w:sz w:val="24"/>
            <w:szCs w:val="24"/>
          </w:rPr>
          <m:t>=hằng số.</m:t>
        </m:r>
      </m:oMath>
      <w:r w:rsidRPr="007E58ED">
        <w:rPr>
          <w:color w:val="auto"/>
          <w:sz w:val="24"/>
          <w:szCs w:val="24"/>
        </w:rPr>
        <w:tab/>
      </w:r>
      <w:r w:rsidRPr="007E58ED">
        <w:rPr>
          <w:color w:val="auto"/>
          <w:sz w:val="24"/>
          <w:szCs w:val="24"/>
        </w:rPr>
        <w:tab/>
      </w:r>
      <w:r w:rsidRPr="007E58ED">
        <w:rPr>
          <w:b/>
          <w:color w:val="auto"/>
          <w:sz w:val="24"/>
          <w:szCs w:val="24"/>
        </w:rPr>
        <w:t xml:space="preserve">B. </w:t>
      </w:r>
      <m:oMath>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rPr>
                  <m:t>p</m:t>
                </m:r>
              </m:e>
              <m:sub>
                <m:r>
                  <m:rPr>
                    <m:sty m:val="p"/>
                  </m:rPr>
                  <w:rPr>
                    <w:rFonts w:ascii="Cambria Math" w:hAnsi="Cambria Math"/>
                    <w:color w:val="auto"/>
                    <w:sz w:val="24"/>
                    <w:szCs w:val="24"/>
                  </w:rPr>
                  <m:t>1</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rPr>
                  <m:t>p</m:t>
                </m:r>
              </m:e>
              <m:sub>
                <m:r>
                  <m:rPr>
                    <m:sty m:val="p"/>
                  </m:rPr>
                  <w:rPr>
                    <w:rFonts w:ascii="Cambria Math" w:hAnsi="Cambria Math"/>
                    <w:color w:val="auto"/>
                    <w:sz w:val="24"/>
                    <w:szCs w:val="24"/>
                  </w:rPr>
                  <m:t>2</m:t>
                </m:r>
              </m:sub>
            </m:sSub>
          </m:den>
        </m:f>
        <m:r>
          <m:rPr>
            <m:sty m:val="p"/>
          </m:rPr>
          <w:rPr>
            <w:rFonts w:ascii="Cambria Math" w:hAnsi="Cambria Math"/>
            <w:color w:val="auto"/>
            <w:sz w:val="24"/>
            <w:szCs w:val="24"/>
          </w:rPr>
          <m:t>=</m:t>
        </m:r>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rPr>
                  <m:t>T</m:t>
                </m:r>
              </m:e>
              <m:sub>
                <m:r>
                  <m:rPr>
                    <m:sty m:val="p"/>
                  </m:rPr>
                  <w:rPr>
                    <w:rFonts w:ascii="Cambria Math" w:hAnsi="Cambria Math"/>
                    <w:color w:val="auto"/>
                    <w:sz w:val="24"/>
                    <w:szCs w:val="24"/>
                  </w:rPr>
                  <m:t>1</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rPr>
                  <m:t>T</m:t>
                </m:r>
              </m:e>
              <m:sub>
                <m:r>
                  <m:rPr>
                    <m:sty m:val="p"/>
                  </m:rPr>
                  <w:rPr>
                    <w:rFonts w:ascii="Cambria Math" w:hAnsi="Cambria Math"/>
                    <w:color w:val="auto"/>
                    <w:sz w:val="24"/>
                    <w:szCs w:val="24"/>
                  </w:rPr>
                  <m:t>2</m:t>
                </m:r>
              </m:sub>
            </m:sSub>
          </m:den>
        </m:f>
        <m:r>
          <w:rPr>
            <w:rFonts w:ascii="Cambria Math" w:hAnsi="Cambria Math"/>
            <w:color w:val="auto"/>
            <w:sz w:val="24"/>
            <w:szCs w:val="24"/>
          </w:rPr>
          <m:t>.</m:t>
        </m:r>
      </m:oMath>
      <w:r w:rsidRPr="007E58ED">
        <w:rPr>
          <w:color w:val="auto"/>
          <w:sz w:val="24"/>
          <w:szCs w:val="24"/>
        </w:rPr>
        <w:tab/>
      </w:r>
      <w:r w:rsidRPr="007E58ED">
        <w:rPr>
          <w:color w:val="auto"/>
          <w:sz w:val="24"/>
          <w:szCs w:val="24"/>
        </w:rPr>
        <w:tab/>
      </w:r>
      <w:r w:rsidRPr="007E58ED">
        <w:rPr>
          <w:b/>
          <w:color w:val="auto"/>
          <w:sz w:val="24"/>
          <w:szCs w:val="24"/>
        </w:rPr>
        <w:t xml:space="preserve">C. </w:t>
      </w:r>
      <w:r w:rsidRPr="007E58ED">
        <w:rPr>
          <w:color w:val="auto"/>
          <w:sz w:val="24"/>
          <w:szCs w:val="24"/>
        </w:rPr>
        <w:t>p ~ T.</w:t>
      </w:r>
      <w:r w:rsidRPr="007E58ED">
        <w:rPr>
          <w:color w:val="auto"/>
          <w:sz w:val="24"/>
          <w:szCs w:val="24"/>
        </w:rPr>
        <w:tab/>
      </w:r>
      <w:r w:rsidRPr="007E58ED">
        <w:rPr>
          <w:color w:val="auto"/>
          <w:sz w:val="24"/>
          <w:szCs w:val="24"/>
        </w:rPr>
        <w:tab/>
      </w:r>
      <w:r w:rsidRPr="007E58ED">
        <w:rPr>
          <w:b/>
          <w:color w:val="auto"/>
          <w:sz w:val="24"/>
          <w:szCs w:val="24"/>
        </w:rPr>
        <w:t xml:space="preserve">D. </w:t>
      </w:r>
      <w:r w:rsidRPr="007E58ED">
        <w:rPr>
          <w:color w:val="auto"/>
          <w:sz w:val="24"/>
          <w:szCs w:val="24"/>
        </w:rPr>
        <w:t xml:space="preserve">p ~ </w:t>
      </w:r>
      <m:oMath>
        <m:f>
          <m:fPr>
            <m:ctrlPr>
              <w:rPr>
                <w:rFonts w:ascii="Cambria Math" w:hAnsi="Cambria Math"/>
                <w:color w:val="auto"/>
                <w:sz w:val="24"/>
                <w:szCs w:val="24"/>
              </w:rPr>
            </m:ctrlPr>
          </m:fPr>
          <m:num>
            <m:r>
              <m:rPr>
                <m:sty m:val="p"/>
              </m:rPr>
              <w:rPr>
                <w:rFonts w:ascii="Cambria Math" w:hAnsi="Cambria Math"/>
                <w:color w:val="auto"/>
                <w:sz w:val="24"/>
                <w:szCs w:val="24"/>
              </w:rPr>
              <m:t>1</m:t>
            </m:r>
          </m:num>
          <m:den>
            <m:r>
              <m:rPr>
                <m:sty m:val="p"/>
              </m:rPr>
              <w:rPr>
                <w:rFonts w:ascii="Cambria Math" w:hAnsi="Cambria Math"/>
                <w:color w:val="auto"/>
                <w:sz w:val="24"/>
                <w:szCs w:val="24"/>
              </w:rPr>
              <m:t>T</m:t>
            </m:r>
          </m:den>
        </m:f>
      </m:oMath>
      <w:r w:rsidRPr="007E58ED">
        <w:rPr>
          <w:color w:val="auto"/>
          <w:sz w:val="24"/>
          <w:szCs w:val="24"/>
        </w:rPr>
        <w:t>.</w:t>
      </w:r>
    </w:p>
    <w:p w14:paraId="21A5B02A" w14:textId="77777777" w:rsidR="007E58ED" w:rsidRPr="007E58ED" w:rsidRDefault="007E58ED" w:rsidP="007E58ED">
      <w:pPr>
        <w:rPr>
          <w:color w:val="auto"/>
          <w:sz w:val="24"/>
          <w:szCs w:val="24"/>
        </w:rPr>
      </w:pPr>
      <w:r w:rsidRPr="007E58ED">
        <w:rPr>
          <w:b/>
          <w:bCs/>
          <w:color w:val="auto"/>
          <w:sz w:val="24"/>
          <w:szCs w:val="24"/>
        </w:rPr>
        <w:t>Câu 6:</w:t>
      </w:r>
      <w:r w:rsidRPr="007E58ED">
        <w:rPr>
          <w:color w:val="auto"/>
          <w:sz w:val="24"/>
          <w:szCs w:val="24"/>
        </w:rPr>
        <w:t xml:space="preserve"> Trong hệ tọa độ (p, T), đường nào sau đây là đường đẳng tích?</w:t>
      </w:r>
    </w:p>
    <w:p w14:paraId="6C640489" w14:textId="77777777" w:rsidR="007E58ED" w:rsidRPr="007E58ED" w:rsidRDefault="007E58ED" w:rsidP="007E58ED">
      <w:pPr>
        <w:rPr>
          <w:color w:val="auto"/>
          <w:sz w:val="24"/>
          <w:szCs w:val="24"/>
        </w:rPr>
      </w:pPr>
      <w:r w:rsidRPr="007E58ED">
        <w:rPr>
          <w:b/>
          <w:color w:val="auto"/>
          <w:sz w:val="24"/>
          <w:szCs w:val="24"/>
        </w:rPr>
        <w:t xml:space="preserve">A. </w:t>
      </w:r>
      <w:r w:rsidRPr="007E58ED">
        <w:rPr>
          <w:color w:val="auto"/>
          <w:sz w:val="24"/>
          <w:szCs w:val="24"/>
        </w:rPr>
        <w:t>Đường hypebol.</w:t>
      </w:r>
    </w:p>
    <w:p w14:paraId="540EEE56" w14:textId="77777777" w:rsidR="007E58ED" w:rsidRPr="007E58ED" w:rsidRDefault="007E58ED" w:rsidP="007E58ED">
      <w:pPr>
        <w:rPr>
          <w:color w:val="auto"/>
          <w:sz w:val="24"/>
          <w:szCs w:val="24"/>
        </w:rPr>
      </w:pPr>
      <w:r w:rsidRPr="007E58ED">
        <w:rPr>
          <w:b/>
          <w:color w:val="auto"/>
          <w:sz w:val="24"/>
          <w:szCs w:val="24"/>
        </w:rPr>
        <w:t xml:space="preserve">B. </w:t>
      </w:r>
      <w:r w:rsidRPr="007E58ED">
        <w:rPr>
          <w:color w:val="auto"/>
          <w:sz w:val="24"/>
          <w:szCs w:val="24"/>
        </w:rPr>
        <w:t>Đường thẳng kéo dài qua gốc tọa độ.</w:t>
      </w:r>
    </w:p>
    <w:p w14:paraId="5BDA28BD" w14:textId="77777777" w:rsidR="007E58ED" w:rsidRPr="007E58ED" w:rsidRDefault="007E58ED" w:rsidP="007E58ED">
      <w:pPr>
        <w:rPr>
          <w:color w:val="auto"/>
          <w:sz w:val="24"/>
          <w:szCs w:val="24"/>
        </w:rPr>
      </w:pPr>
      <w:r w:rsidRPr="007E58ED">
        <w:rPr>
          <w:b/>
          <w:color w:val="auto"/>
          <w:sz w:val="24"/>
          <w:szCs w:val="24"/>
        </w:rPr>
        <w:t xml:space="preserve">C. </w:t>
      </w:r>
      <w:r w:rsidRPr="007E58ED">
        <w:rPr>
          <w:color w:val="auto"/>
          <w:sz w:val="24"/>
          <w:szCs w:val="24"/>
        </w:rPr>
        <w:t>Đường thẳng không đi qua gốc tọa độ.</w:t>
      </w:r>
    </w:p>
    <w:p w14:paraId="5B59D025" w14:textId="77777777" w:rsidR="007E58ED" w:rsidRPr="007E58ED" w:rsidRDefault="007E58ED" w:rsidP="007E58ED">
      <w:pPr>
        <w:rPr>
          <w:color w:val="auto"/>
          <w:sz w:val="24"/>
          <w:szCs w:val="24"/>
        </w:rPr>
      </w:pPr>
      <w:r w:rsidRPr="007E58ED">
        <w:rPr>
          <w:b/>
          <w:color w:val="auto"/>
          <w:sz w:val="24"/>
          <w:szCs w:val="24"/>
        </w:rPr>
        <w:t xml:space="preserve">D. </w:t>
      </w:r>
      <w:r w:rsidRPr="007E58ED">
        <w:rPr>
          <w:color w:val="auto"/>
          <w:sz w:val="24"/>
          <w:szCs w:val="24"/>
        </w:rPr>
        <w:t xml:space="preserve">Đường thẳng cắt trục p. </w:t>
      </w:r>
    </w:p>
    <w:p w14:paraId="1F931474" w14:textId="77777777" w:rsidR="007E58ED" w:rsidRPr="007E58ED" w:rsidRDefault="007E58ED" w:rsidP="007E58ED">
      <w:pPr>
        <w:rPr>
          <w:color w:val="auto"/>
          <w:sz w:val="24"/>
          <w:szCs w:val="24"/>
        </w:rPr>
      </w:pPr>
      <w:r w:rsidRPr="007E58ED">
        <w:rPr>
          <w:b/>
          <w:bCs/>
          <w:color w:val="auto"/>
          <w:sz w:val="24"/>
          <w:szCs w:val="24"/>
        </w:rPr>
        <w:t>Câu 7:</w:t>
      </w:r>
      <w:r w:rsidRPr="007E58ED">
        <w:rPr>
          <w:color w:val="auto"/>
          <w:sz w:val="24"/>
          <w:szCs w:val="24"/>
        </w:rPr>
        <w:t xml:space="preserve"> Gọi n số phân tử khí trong một đơn vị thể tích. Khi làm nóng đẳng tích một lượng khí lí tưởng xác định thì đại lượng nào sau đây không đổi?</w:t>
      </w:r>
    </w:p>
    <w:p w14:paraId="68846707" w14:textId="77777777" w:rsidR="007E58ED" w:rsidRPr="007E58ED" w:rsidRDefault="007E58ED" w:rsidP="007E58ED">
      <w:pPr>
        <w:rPr>
          <w:color w:val="auto"/>
          <w:sz w:val="24"/>
          <w:szCs w:val="24"/>
          <w:lang w:val="vi-VN"/>
        </w:rPr>
      </w:pPr>
      <m:oMath>
        <m:r>
          <m:rPr>
            <m:sty m:val="b"/>
          </m:rPr>
          <w:rPr>
            <w:rFonts w:ascii="Cambria Math" w:hAnsi="Cambria Math"/>
            <w:color w:val="auto"/>
            <w:sz w:val="24"/>
            <w:szCs w:val="24"/>
          </w:rPr>
          <m:t>A</m:t>
        </m:r>
        <m:r>
          <w:rPr>
            <w:rFonts w:ascii="Cambria Math" w:hAnsi="Cambria Math"/>
            <w:color w:val="auto"/>
            <w:sz w:val="24"/>
            <w:szCs w:val="24"/>
          </w:rPr>
          <m:t xml:space="preserve">. </m:t>
        </m:r>
        <m:f>
          <m:fPr>
            <m:ctrlPr>
              <w:rPr>
                <w:rFonts w:ascii="Cambria Math" w:hAnsi="Cambria Math"/>
                <w:color w:val="auto"/>
                <w:sz w:val="24"/>
                <w:szCs w:val="24"/>
              </w:rPr>
            </m:ctrlPr>
          </m:fPr>
          <m:num>
            <m:r>
              <m:rPr>
                <m:sty m:val="p"/>
              </m:rPr>
              <w:rPr>
                <w:rFonts w:ascii="Cambria Math" w:hAnsi="Cambria Math"/>
                <w:color w:val="auto"/>
                <w:sz w:val="24"/>
                <w:szCs w:val="24"/>
              </w:rPr>
              <m:t>n</m:t>
            </m:r>
          </m:num>
          <m:den>
            <m:r>
              <m:rPr>
                <m:sty m:val="p"/>
              </m:rPr>
              <w:rPr>
                <w:rFonts w:ascii="Cambria Math" w:hAnsi="Cambria Math"/>
                <w:color w:val="auto"/>
                <w:sz w:val="24"/>
                <w:szCs w:val="24"/>
              </w:rPr>
              <m:t>p</m:t>
            </m:r>
          </m:den>
        </m:f>
      </m:oMath>
      <w:r w:rsidRPr="007E58ED">
        <w:rPr>
          <w:color w:val="auto"/>
          <w:sz w:val="24"/>
          <w:szCs w:val="24"/>
        </w:rPr>
        <w:t>.</w:t>
      </w:r>
      <w:r w:rsidRPr="007E58ED">
        <w:rPr>
          <w:color w:val="auto"/>
          <w:sz w:val="24"/>
          <w:szCs w:val="24"/>
        </w:rPr>
        <w:tab/>
      </w:r>
      <w:r w:rsidRPr="007E58ED">
        <w:rPr>
          <w:color w:val="auto"/>
          <w:sz w:val="24"/>
          <w:szCs w:val="24"/>
        </w:rPr>
        <w:tab/>
      </w:r>
      <w:r w:rsidRPr="007E58ED">
        <w:rPr>
          <w:color w:val="auto"/>
          <w:sz w:val="24"/>
          <w:szCs w:val="24"/>
        </w:rPr>
        <w:tab/>
      </w:r>
      <w:r w:rsidRPr="007E58ED">
        <w:rPr>
          <w:b/>
          <w:color w:val="auto"/>
          <w:sz w:val="24"/>
          <w:szCs w:val="24"/>
        </w:rPr>
        <w:t xml:space="preserve">B. </w:t>
      </w:r>
      <m:oMath>
        <m:f>
          <m:fPr>
            <m:ctrlPr>
              <w:rPr>
                <w:rFonts w:ascii="Cambria Math" w:hAnsi="Cambria Math"/>
                <w:color w:val="auto"/>
                <w:sz w:val="24"/>
                <w:szCs w:val="24"/>
              </w:rPr>
            </m:ctrlPr>
          </m:fPr>
          <m:num>
            <m:r>
              <m:rPr>
                <m:sty m:val="p"/>
              </m:rPr>
              <w:rPr>
                <w:rFonts w:ascii="Cambria Math" w:hAnsi="Cambria Math"/>
                <w:color w:val="auto"/>
                <w:sz w:val="24"/>
                <w:szCs w:val="24"/>
              </w:rPr>
              <m:t>p</m:t>
            </m:r>
          </m:num>
          <m:den>
            <m:r>
              <m:rPr>
                <m:sty m:val="p"/>
              </m:rPr>
              <w:rPr>
                <w:rFonts w:ascii="Cambria Math" w:hAnsi="Cambria Math"/>
                <w:color w:val="auto"/>
                <w:sz w:val="24"/>
                <w:szCs w:val="24"/>
              </w:rPr>
              <m:t>T</m:t>
            </m:r>
          </m:den>
        </m:f>
      </m:oMath>
      <w:r w:rsidRPr="007E58ED">
        <w:rPr>
          <w:color w:val="auto"/>
          <w:sz w:val="24"/>
          <w:szCs w:val="24"/>
        </w:rPr>
        <w:t>.</w:t>
      </w:r>
      <w:r w:rsidRPr="007E58ED">
        <w:rPr>
          <w:color w:val="auto"/>
          <w:sz w:val="24"/>
          <w:szCs w:val="24"/>
        </w:rPr>
        <w:tab/>
      </w:r>
      <w:r w:rsidRPr="007E58ED">
        <w:rPr>
          <w:color w:val="auto"/>
          <w:sz w:val="24"/>
          <w:szCs w:val="24"/>
        </w:rPr>
        <w:tab/>
      </w:r>
      <w:r w:rsidRPr="007E58ED">
        <w:rPr>
          <w:color w:val="auto"/>
          <w:sz w:val="24"/>
          <w:szCs w:val="24"/>
        </w:rPr>
        <w:tab/>
      </w:r>
      <w:r w:rsidRPr="007E58ED">
        <w:rPr>
          <w:color w:val="auto"/>
          <w:sz w:val="24"/>
          <w:szCs w:val="24"/>
        </w:rPr>
        <w:tab/>
      </w:r>
      <w:r w:rsidRPr="007E58ED">
        <w:rPr>
          <w:b/>
          <w:color w:val="auto"/>
          <w:sz w:val="24"/>
          <w:szCs w:val="24"/>
        </w:rPr>
        <w:t xml:space="preserve">C. </w:t>
      </w:r>
      <m:oMath>
        <m:r>
          <m:rPr>
            <m:sty m:val="p"/>
          </m:rPr>
          <w:rPr>
            <w:rFonts w:ascii="Cambria Math" w:hAnsi="Cambria Math"/>
            <w:color w:val="auto"/>
            <w:sz w:val="24"/>
            <w:szCs w:val="24"/>
          </w:rPr>
          <m:t>nT.</m:t>
        </m:r>
      </m:oMath>
      <w:r w:rsidRPr="007E58ED">
        <w:rPr>
          <w:color w:val="auto"/>
          <w:sz w:val="24"/>
          <w:szCs w:val="24"/>
        </w:rPr>
        <w:tab/>
      </w:r>
      <w:r w:rsidRPr="007E58ED">
        <w:rPr>
          <w:color w:val="auto"/>
          <w:sz w:val="24"/>
          <w:szCs w:val="24"/>
        </w:rPr>
        <w:tab/>
      </w:r>
      <w:r w:rsidRPr="007E58ED">
        <w:rPr>
          <w:color w:val="auto"/>
          <w:sz w:val="24"/>
          <w:szCs w:val="24"/>
        </w:rPr>
        <w:tab/>
      </w:r>
      <w:r w:rsidRPr="007E58ED">
        <w:rPr>
          <w:b/>
          <w:color w:val="auto"/>
          <w:sz w:val="24"/>
          <w:szCs w:val="24"/>
        </w:rPr>
        <w:t xml:space="preserve">D. </w:t>
      </w:r>
      <m:oMath>
        <m:f>
          <m:fPr>
            <m:ctrlPr>
              <w:rPr>
                <w:rFonts w:ascii="Cambria Math" w:hAnsi="Cambria Math"/>
                <w:color w:val="auto"/>
                <w:sz w:val="24"/>
                <w:szCs w:val="24"/>
              </w:rPr>
            </m:ctrlPr>
          </m:fPr>
          <m:num>
            <m:r>
              <m:rPr>
                <m:sty m:val="p"/>
              </m:rPr>
              <w:rPr>
                <w:rFonts w:ascii="Cambria Math" w:hAnsi="Cambria Math"/>
                <w:color w:val="auto"/>
                <w:sz w:val="24"/>
                <w:szCs w:val="24"/>
              </w:rPr>
              <m:t>n</m:t>
            </m:r>
          </m:num>
          <m:den>
            <m:r>
              <m:rPr>
                <m:sty m:val="p"/>
              </m:rPr>
              <w:rPr>
                <w:rFonts w:ascii="Cambria Math" w:hAnsi="Cambria Math"/>
                <w:color w:val="auto"/>
                <w:sz w:val="24"/>
                <w:szCs w:val="24"/>
              </w:rPr>
              <m:t>T</m:t>
            </m:r>
          </m:den>
        </m:f>
        <m:r>
          <w:rPr>
            <w:rFonts w:ascii="Cambria Math" w:hAnsi="Cambria Math"/>
            <w:color w:val="auto"/>
            <w:sz w:val="24"/>
            <w:szCs w:val="24"/>
          </w:rPr>
          <m:t>.</m:t>
        </m:r>
      </m:oMath>
    </w:p>
    <w:p w14:paraId="3A715CEC" w14:textId="77777777" w:rsidR="007E58ED" w:rsidRPr="007E58ED" w:rsidRDefault="007E58ED" w:rsidP="007E58ED">
      <w:pPr>
        <w:rPr>
          <w:color w:val="auto"/>
          <w:sz w:val="24"/>
          <w:szCs w:val="24"/>
        </w:rPr>
      </w:pPr>
      <w:r w:rsidRPr="007E58ED">
        <w:rPr>
          <w:b/>
          <w:bCs/>
          <w:color w:val="auto"/>
          <w:sz w:val="24"/>
          <w:szCs w:val="24"/>
        </w:rPr>
        <w:t>Câu 8:</w:t>
      </w:r>
      <w:r w:rsidRPr="007E58ED">
        <w:rPr>
          <w:color w:val="auto"/>
          <w:sz w:val="24"/>
          <w:szCs w:val="24"/>
        </w:rPr>
        <w:t xml:space="preserve"> Ở 0 oC, chất khí có áp suất po. Để áp suất tăng lên đến 3po trong điều kiện thể tích không đổi thì cần đun nóng chất khí lên đến nhiệt độ bằng</w:t>
      </w:r>
    </w:p>
    <w:p w14:paraId="2A069A5C" w14:textId="77777777" w:rsidR="007E58ED" w:rsidRPr="007E58ED" w:rsidRDefault="007E58ED" w:rsidP="007E58ED">
      <w:pPr>
        <w:rPr>
          <w:color w:val="auto"/>
          <w:sz w:val="24"/>
          <w:szCs w:val="24"/>
        </w:rPr>
      </w:pPr>
      <w:r w:rsidRPr="007E58ED">
        <w:rPr>
          <w:b/>
          <w:color w:val="auto"/>
          <w:sz w:val="24"/>
          <w:szCs w:val="24"/>
        </w:rPr>
        <w:t xml:space="preserve">A. </w:t>
      </w:r>
      <w:r w:rsidRPr="007E58ED">
        <w:rPr>
          <w:color w:val="auto"/>
          <w:sz w:val="24"/>
          <w:szCs w:val="24"/>
        </w:rPr>
        <w:t>354 oC.</w:t>
      </w:r>
      <w:r w:rsidRPr="007E58ED">
        <w:rPr>
          <w:color w:val="auto"/>
          <w:sz w:val="24"/>
          <w:szCs w:val="24"/>
        </w:rPr>
        <w:tab/>
      </w:r>
      <w:r w:rsidRPr="007E58ED">
        <w:rPr>
          <w:color w:val="auto"/>
          <w:sz w:val="24"/>
          <w:szCs w:val="24"/>
        </w:rPr>
        <w:tab/>
      </w:r>
      <w:r w:rsidRPr="007E58ED">
        <w:rPr>
          <w:b/>
          <w:color w:val="auto"/>
          <w:sz w:val="24"/>
          <w:szCs w:val="24"/>
        </w:rPr>
        <w:t xml:space="preserve">B. </w:t>
      </w:r>
      <w:r w:rsidRPr="007E58ED">
        <w:rPr>
          <w:color w:val="auto"/>
          <w:sz w:val="24"/>
          <w:szCs w:val="24"/>
        </w:rPr>
        <w:t>150 oC.</w:t>
      </w:r>
      <w:r w:rsidRPr="007E58ED">
        <w:rPr>
          <w:color w:val="auto"/>
          <w:sz w:val="24"/>
          <w:szCs w:val="24"/>
        </w:rPr>
        <w:tab/>
      </w:r>
      <w:r w:rsidRPr="007E58ED">
        <w:rPr>
          <w:color w:val="auto"/>
          <w:sz w:val="24"/>
          <w:szCs w:val="24"/>
        </w:rPr>
        <w:tab/>
      </w:r>
      <w:r w:rsidRPr="007E58ED">
        <w:rPr>
          <w:color w:val="auto"/>
          <w:sz w:val="24"/>
          <w:szCs w:val="24"/>
        </w:rPr>
        <w:tab/>
      </w:r>
      <w:r w:rsidRPr="007E58ED">
        <w:rPr>
          <w:b/>
          <w:color w:val="auto"/>
          <w:sz w:val="24"/>
          <w:szCs w:val="24"/>
        </w:rPr>
        <w:t xml:space="preserve">C. </w:t>
      </w:r>
      <w:r w:rsidRPr="007E58ED">
        <w:rPr>
          <w:color w:val="auto"/>
          <w:sz w:val="24"/>
          <w:szCs w:val="24"/>
        </w:rPr>
        <w:t>546 oC.</w:t>
      </w:r>
      <w:r w:rsidRPr="007E58ED">
        <w:rPr>
          <w:color w:val="auto"/>
          <w:sz w:val="24"/>
          <w:szCs w:val="24"/>
        </w:rPr>
        <w:tab/>
      </w:r>
      <w:r w:rsidRPr="007E58ED">
        <w:rPr>
          <w:color w:val="auto"/>
          <w:sz w:val="24"/>
          <w:szCs w:val="24"/>
        </w:rPr>
        <w:tab/>
      </w:r>
      <w:r w:rsidRPr="007E58ED">
        <w:rPr>
          <w:b/>
          <w:color w:val="auto"/>
          <w:sz w:val="24"/>
          <w:szCs w:val="24"/>
        </w:rPr>
        <w:t xml:space="preserve">D. </w:t>
      </w:r>
      <w:r w:rsidRPr="007E58ED">
        <w:rPr>
          <w:color w:val="auto"/>
          <w:sz w:val="24"/>
          <w:szCs w:val="24"/>
        </w:rPr>
        <w:t>256 oC.</w:t>
      </w:r>
    </w:p>
    <w:p w14:paraId="5A5C7FFB" w14:textId="77777777" w:rsidR="007E58ED" w:rsidRPr="007E58ED" w:rsidRDefault="007E58ED" w:rsidP="007E58ED">
      <w:pPr>
        <w:rPr>
          <w:rFonts w:eastAsiaTheme="minorHAnsi"/>
          <w:color w:val="auto"/>
          <w:sz w:val="24"/>
          <w:szCs w:val="24"/>
        </w:rPr>
      </w:pPr>
      <w:r w:rsidRPr="007E58ED">
        <w:rPr>
          <w:rFonts w:eastAsiaTheme="minorHAnsi"/>
          <w:b/>
          <w:bCs/>
          <w:color w:val="auto"/>
          <w:sz w:val="24"/>
          <w:szCs w:val="24"/>
        </w:rPr>
        <w:t>Câu 9:</w:t>
      </w:r>
      <w:r w:rsidRPr="007E58ED">
        <w:rPr>
          <w:rFonts w:eastAsiaTheme="minorHAnsi"/>
          <w:color w:val="auto"/>
          <w:sz w:val="24"/>
          <w:szCs w:val="24"/>
        </w:rPr>
        <w:t xml:space="preserve"> Một l</w:t>
      </w:r>
      <w:r w:rsidRPr="007E58ED">
        <w:rPr>
          <w:rFonts w:eastAsiaTheme="minorHAnsi"/>
          <w:color w:val="auto"/>
          <w:sz w:val="24"/>
          <w:szCs w:val="24"/>
        </w:rPr>
        <w:softHyphen/>
        <w:t>ựợng hơi nước ở nhiệt độ 100 oC và áp suất 1 atm chứa trong bình kín. Làm nóng bình và hơi đến nhiệt độ 150 oC thì áp suất của hơi n</w:t>
      </w:r>
      <w:r w:rsidRPr="007E58ED">
        <w:rPr>
          <w:rFonts w:eastAsiaTheme="minorHAnsi"/>
          <w:color w:val="auto"/>
          <w:sz w:val="24"/>
          <w:szCs w:val="24"/>
        </w:rPr>
        <w:softHyphen/>
        <w:t>ước trong bình bằng</w:t>
      </w:r>
    </w:p>
    <w:p w14:paraId="29A6A1BE" w14:textId="77777777" w:rsidR="007E58ED" w:rsidRPr="007E58ED" w:rsidRDefault="007E58ED" w:rsidP="007E58ED">
      <w:pPr>
        <w:rPr>
          <w:color w:val="auto"/>
          <w:sz w:val="24"/>
          <w:szCs w:val="24"/>
        </w:rPr>
      </w:pPr>
      <w:r w:rsidRPr="007E58ED">
        <w:rPr>
          <w:color w:val="auto"/>
          <w:sz w:val="24"/>
          <w:szCs w:val="24"/>
        </w:rPr>
        <w:tab/>
      </w:r>
      <w:r w:rsidRPr="007E58ED">
        <w:rPr>
          <w:b/>
          <w:color w:val="auto"/>
          <w:sz w:val="24"/>
          <w:szCs w:val="24"/>
        </w:rPr>
        <w:t xml:space="preserve">A. </w:t>
      </w:r>
      <w:r w:rsidRPr="007E58ED">
        <w:rPr>
          <w:color w:val="auto"/>
          <w:sz w:val="24"/>
          <w:szCs w:val="24"/>
        </w:rPr>
        <w:t>2,5 atm.</w:t>
      </w:r>
      <w:r w:rsidRPr="007E58ED">
        <w:rPr>
          <w:color w:val="auto"/>
          <w:sz w:val="24"/>
          <w:szCs w:val="24"/>
        </w:rPr>
        <w:tab/>
      </w:r>
      <w:r w:rsidRPr="007E58ED">
        <w:rPr>
          <w:b/>
          <w:color w:val="auto"/>
          <w:sz w:val="24"/>
          <w:szCs w:val="24"/>
        </w:rPr>
        <w:t xml:space="preserve">B. </w:t>
      </w:r>
      <w:r w:rsidRPr="007E58ED">
        <w:rPr>
          <w:color w:val="auto"/>
          <w:sz w:val="24"/>
          <w:szCs w:val="24"/>
        </w:rPr>
        <w:t>1,35 atm.</w:t>
      </w:r>
      <w:r w:rsidRPr="007E58ED">
        <w:rPr>
          <w:color w:val="auto"/>
          <w:sz w:val="24"/>
          <w:szCs w:val="24"/>
        </w:rPr>
        <w:tab/>
      </w:r>
      <w:r w:rsidRPr="007E58ED">
        <w:rPr>
          <w:b/>
          <w:color w:val="auto"/>
          <w:sz w:val="24"/>
          <w:szCs w:val="24"/>
        </w:rPr>
        <w:t xml:space="preserve">C. </w:t>
      </w:r>
      <w:r w:rsidRPr="007E58ED">
        <w:rPr>
          <w:color w:val="auto"/>
          <w:sz w:val="24"/>
          <w:szCs w:val="24"/>
        </w:rPr>
        <w:t>1,75 atm.</w:t>
      </w:r>
      <w:r w:rsidRPr="007E58ED">
        <w:rPr>
          <w:color w:val="auto"/>
          <w:sz w:val="24"/>
          <w:szCs w:val="24"/>
        </w:rPr>
        <w:tab/>
      </w:r>
      <w:r w:rsidRPr="007E58ED">
        <w:rPr>
          <w:b/>
          <w:color w:val="auto"/>
          <w:sz w:val="24"/>
          <w:szCs w:val="24"/>
        </w:rPr>
        <w:t xml:space="preserve">D. </w:t>
      </w:r>
      <w:r w:rsidRPr="007E58ED">
        <w:rPr>
          <w:color w:val="auto"/>
          <w:sz w:val="24"/>
          <w:szCs w:val="24"/>
        </w:rPr>
        <w:t>1,13 atm.</w:t>
      </w:r>
    </w:p>
    <w:p w14:paraId="7897BC87" w14:textId="77777777" w:rsidR="007E58ED" w:rsidRPr="007E58ED" w:rsidRDefault="007E58ED" w:rsidP="007E58ED">
      <w:pPr>
        <w:rPr>
          <w:color w:val="auto"/>
          <w:sz w:val="24"/>
          <w:szCs w:val="24"/>
        </w:rPr>
      </w:pPr>
      <w:r w:rsidRPr="007E58ED">
        <w:rPr>
          <w:b/>
          <w:bCs/>
          <w:color w:val="auto"/>
          <w:sz w:val="24"/>
          <w:szCs w:val="24"/>
        </w:rPr>
        <w:t>Câu 10:</w:t>
      </w:r>
      <w:r w:rsidRPr="007E58ED">
        <w:rPr>
          <w:color w:val="auto"/>
          <w:sz w:val="24"/>
          <w:szCs w:val="24"/>
        </w:rPr>
        <w:t xml:space="preserve"> Trong điều kiện thế tích không đổi, một lượng khí có nhiệt độ ban đầu là 17°C, áp suất thay đổi từ 2 atm đến 8 atm thì nhiệt độ của nó tăng</w:t>
      </w:r>
    </w:p>
    <w:p w14:paraId="70288452" w14:textId="77777777" w:rsidR="007E58ED" w:rsidRPr="007E58ED" w:rsidRDefault="007E58ED" w:rsidP="007E58ED">
      <w:pPr>
        <w:rPr>
          <w:color w:val="auto"/>
          <w:sz w:val="24"/>
          <w:szCs w:val="24"/>
        </w:rPr>
      </w:pPr>
      <w:r w:rsidRPr="007E58ED">
        <w:rPr>
          <w:b/>
          <w:color w:val="auto"/>
          <w:sz w:val="24"/>
          <w:szCs w:val="24"/>
        </w:rPr>
        <w:t xml:space="preserve">A. </w:t>
      </w:r>
      <w:r w:rsidRPr="007E58ED">
        <w:rPr>
          <w:color w:val="auto"/>
          <w:sz w:val="24"/>
          <w:szCs w:val="24"/>
        </w:rPr>
        <w:t xml:space="preserve"> 870 °C.</w:t>
      </w:r>
      <w:r w:rsidRPr="007E58ED">
        <w:rPr>
          <w:color w:val="auto"/>
          <w:sz w:val="24"/>
          <w:szCs w:val="24"/>
        </w:rPr>
        <w:tab/>
      </w:r>
      <w:r w:rsidRPr="007E58ED">
        <w:rPr>
          <w:color w:val="auto"/>
          <w:sz w:val="24"/>
          <w:szCs w:val="24"/>
        </w:rPr>
        <w:tab/>
      </w:r>
      <w:r w:rsidRPr="007E58ED">
        <w:rPr>
          <w:b/>
          <w:color w:val="auto"/>
          <w:sz w:val="24"/>
          <w:szCs w:val="24"/>
        </w:rPr>
        <w:t xml:space="preserve">B. </w:t>
      </w:r>
      <w:r w:rsidRPr="007E58ED">
        <w:rPr>
          <w:color w:val="auto"/>
          <w:sz w:val="24"/>
          <w:szCs w:val="24"/>
        </w:rPr>
        <w:t>2000 °C.</w:t>
      </w:r>
      <w:r w:rsidRPr="007E58ED">
        <w:rPr>
          <w:color w:val="auto"/>
          <w:sz w:val="24"/>
          <w:szCs w:val="24"/>
        </w:rPr>
        <w:tab/>
      </w:r>
      <w:r w:rsidRPr="007E58ED">
        <w:rPr>
          <w:color w:val="auto"/>
          <w:sz w:val="24"/>
          <w:szCs w:val="24"/>
        </w:rPr>
        <w:tab/>
      </w:r>
      <w:r w:rsidRPr="007E58ED">
        <w:rPr>
          <w:color w:val="auto"/>
          <w:sz w:val="24"/>
          <w:szCs w:val="24"/>
        </w:rPr>
        <w:tab/>
      </w:r>
      <w:r w:rsidRPr="007E58ED">
        <w:rPr>
          <w:b/>
          <w:color w:val="auto"/>
          <w:sz w:val="24"/>
          <w:szCs w:val="24"/>
        </w:rPr>
        <w:t xml:space="preserve">C. </w:t>
      </w:r>
      <w:r w:rsidRPr="007E58ED">
        <w:rPr>
          <w:color w:val="auto"/>
          <w:sz w:val="24"/>
          <w:szCs w:val="24"/>
        </w:rPr>
        <w:t>749 °C.</w:t>
      </w:r>
      <w:r w:rsidRPr="007E58ED">
        <w:rPr>
          <w:color w:val="auto"/>
          <w:sz w:val="24"/>
          <w:szCs w:val="24"/>
        </w:rPr>
        <w:tab/>
      </w:r>
      <w:r w:rsidRPr="007E58ED">
        <w:rPr>
          <w:color w:val="auto"/>
          <w:sz w:val="24"/>
          <w:szCs w:val="24"/>
        </w:rPr>
        <w:tab/>
      </w:r>
      <w:r w:rsidRPr="007E58ED">
        <w:rPr>
          <w:b/>
          <w:color w:val="auto"/>
          <w:sz w:val="24"/>
          <w:szCs w:val="24"/>
        </w:rPr>
        <w:t xml:space="preserve">D. </w:t>
      </w:r>
      <w:r w:rsidRPr="007E58ED">
        <w:rPr>
          <w:color w:val="auto"/>
          <w:sz w:val="24"/>
          <w:szCs w:val="24"/>
        </w:rPr>
        <w:t>560 °C.</w:t>
      </w:r>
    </w:p>
    <w:p w14:paraId="5D69329A" w14:textId="77777777" w:rsidR="007E58ED" w:rsidRPr="007E58ED" w:rsidRDefault="007E58ED" w:rsidP="007E58ED">
      <w:pPr>
        <w:rPr>
          <w:rFonts w:eastAsiaTheme="minorHAnsi"/>
          <w:color w:val="auto"/>
          <w:sz w:val="24"/>
          <w:szCs w:val="24"/>
        </w:rPr>
      </w:pPr>
      <w:r w:rsidRPr="007E58ED">
        <w:rPr>
          <w:rFonts w:eastAsiaTheme="minorHAnsi"/>
          <w:b/>
          <w:bCs/>
          <w:color w:val="auto"/>
          <w:sz w:val="24"/>
          <w:szCs w:val="24"/>
        </w:rPr>
        <w:t>Câu 11:</w:t>
      </w:r>
      <w:r w:rsidRPr="007E58ED">
        <w:rPr>
          <w:rFonts w:eastAsiaTheme="minorHAnsi"/>
          <w:color w:val="auto"/>
          <w:sz w:val="24"/>
          <w:szCs w:val="24"/>
        </w:rPr>
        <w:t xml:space="preserve"> Một bóng đèn dây tóc chứa khí trơ ở 27 oC và áp suất 0,6 atm. Khi đèn sáng, áp suất không khí trong bình là 1 atm và không làm vỡ bóng đèn. Coi dung tích của bóng đèn không đổi, nhiệt độ của khí trong đèn khi sáng bằng</w:t>
      </w:r>
    </w:p>
    <w:p w14:paraId="27C71EAE" w14:textId="77777777" w:rsidR="007E58ED" w:rsidRPr="007E58ED" w:rsidRDefault="007E58ED" w:rsidP="007E58ED">
      <w:pPr>
        <w:rPr>
          <w:rFonts w:eastAsiaTheme="minorHAnsi"/>
          <w:color w:val="auto"/>
          <w:sz w:val="24"/>
          <w:szCs w:val="24"/>
        </w:rPr>
      </w:pPr>
      <w:r w:rsidRPr="007E58ED">
        <w:rPr>
          <w:rFonts w:eastAsiaTheme="minorHAnsi"/>
          <w:b/>
          <w:color w:val="auto"/>
          <w:sz w:val="24"/>
          <w:szCs w:val="24"/>
        </w:rPr>
        <w:t xml:space="preserve">A. </w:t>
      </w:r>
      <w:r w:rsidRPr="007E58ED">
        <w:rPr>
          <w:rFonts w:eastAsiaTheme="minorHAnsi"/>
          <w:color w:val="auto"/>
          <w:sz w:val="24"/>
          <w:szCs w:val="24"/>
        </w:rPr>
        <w:t>650 o</w:t>
      </w:r>
      <w:r w:rsidRPr="007E58ED">
        <w:rPr>
          <w:rFonts w:eastAsiaTheme="minorHAnsi"/>
          <w:b/>
          <w:color w:val="auto"/>
          <w:sz w:val="24"/>
          <w:szCs w:val="24"/>
        </w:rPr>
        <w:t xml:space="preserve">C. </w:t>
      </w:r>
      <w:r w:rsidRPr="007E58ED">
        <w:rPr>
          <w:rFonts w:eastAsiaTheme="minorHAnsi"/>
          <w:color w:val="auto"/>
          <w:sz w:val="24"/>
          <w:szCs w:val="24"/>
        </w:rPr>
        <w:t xml:space="preserve"> </w:t>
      </w:r>
      <w:r w:rsidRPr="007E58ED">
        <w:rPr>
          <w:rFonts w:eastAsiaTheme="minorHAnsi"/>
          <w:color w:val="auto"/>
          <w:sz w:val="24"/>
          <w:szCs w:val="24"/>
        </w:rPr>
        <w:tab/>
      </w:r>
      <w:r>
        <w:rPr>
          <w:rFonts w:eastAsiaTheme="minorHAnsi"/>
          <w:color w:val="auto"/>
          <w:sz w:val="24"/>
          <w:szCs w:val="24"/>
          <w:lang w:val="vi-VN"/>
        </w:rPr>
        <w:tab/>
      </w:r>
      <w:r w:rsidRPr="007E58ED">
        <w:rPr>
          <w:rFonts w:eastAsiaTheme="minorHAnsi"/>
          <w:b/>
          <w:color w:val="auto"/>
          <w:sz w:val="24"/>
          <w:szCs w:val="24"/>
        </w:rPr>
        <w:t xml:space="preserve">B. </w:t>
      </w:r>
      <w:r w:rsidRPr="007E58ED">
        <w:rPr>
          <w:rFonts w:eastAsiaTheme="minorHAnsi"/>
          <w:color w:val="auto"/>
          <w:sz w:val="24"/>
          <w:szCs w:val="24"/>
        </w:rPr>
        <w:t>350 o</w:t>
      </w:r>
      <w:r w:rsidRPr="007E58ED">
        <w:rPr>
          <w:rFonts w:eastAsiaTheme="minorHAnsi"/>
          <w:b/>
          <w:color w:val="auto"/>
          <w:sz w:val="24"/>
          <w:szCs w:val="24"/>
        </w:rPr>
        <w:t xml:space="preserve">C. </w:t>
      </w:r>
      <w:r w:rsidRPr="007E58ED">
        <w:rPr>
          <w:rFonts w:eastAsiaTheme="minorHAnsi"/>
          <w:color w:val="auto"/>
          <w:sz w:val="24"/>
          <w:szCs w:val="24"/>
        </w:rPr>
        <w:t xml:space="preserve"> </w:t>
      </w:r>
      <w:r w:rsidRPr="007E58ED">
        <w:rPr>
          <w:rFonts w:eastAsiaTheme="minorHAnsi"/>
          <w:color w:val="auto"/>
          <w:sz w:val="24"/>
          <w:szCs w:val="24"/>
        </w:rPr>
        <w:tab/>
      </w:r>
      <w:r>
        <w:rPr>
          <w:rFonts w:eastAsiaTheme="minorHAnsi"/>
          <w:color w:val="auto"/>
          <w:sz w:val="24"/>
          <w:szCs w:val="24"/>
          <w:lang w:val="vi-VN"/>
        </w:rPr>
        <w:tab/>
      </w:r>
      <w:r>
        <w:rPr>
          <w:rFonts w:eastAsiaTheme="minorHAnsi"/>
          <w:color w:val="auto"/>
          <w:sz w:val="24"/>
          <w:szCs w:val="24"/>
          <w:lang w:val="vi-VN"/>
        </w:rPr>
        <w:tab/>
      </w:r>
      <w:r w:rsidRPr="007E58ED">
        <w:rPr>
          <w:rFonts w:eastAsiaTheme="minorHAnsi"/>
          <w:b/>
          <w:color w:val="auto"/>
          <w:sz w:val="24"/>
          <w:szCs w:val="24"/>
        </w:rPr>
        <w:t xml:space="preserve">C. </w:t>
      </w:r>
      <w:r w:rsidRPr="007E58ED">
        <w:rPr>
          <w:rFonts w:eastAsiaTheme="minorHAnsi"/>
          <w:color w:val="auto"/>
          <w:sz w:val="24"/>
          <w:szCs w:val="24"/>
        </w:rPr>
        <w:t>148 o</w:t>
      </w:r>
      <w:r w:rsidRPr="007E58ED">
        <w:rPr>
          <w:rFonts w:eastAsiaTheme="minorHAnsi"/>
          <w:b/>
          <w:color w:val="auto"/>
          <w:sz w:val="24"/>
          <w:szCs w:val="24"/>
        </w:rPr>
        <w:t xml:space="preserve">C. </w:t>
      </w:r>
      <w:r w:rsidRPr="007E58ED">
        <w:rPr>
          <w:rFonts w:eastAsiaTheme="minorHAnsi"/>
          <w:color w:val="auto"/>
          <w:sz w:val="24"/>
          <w:szCs w:val="24"/>
        </w:rPr>
        <w:t xml:space="preserve"> </w:t>
      </w:r>
      <w:r w:rsidRPr="007E58ED">
        <w:rPr>
          <w:rFonts w:eastAsiaTheme="minorHAnsi"/>
          <w:color w:val="auto"/>
          <w:sz w:val="24"/>
          <w:szCs w:val="24"/>
        </w:rPr>
        <w:tab/>
      </w:r>
      <w:r w:rsidRPr="007E58ED">
        <w:rPr>
          <w:rFonts w:eastAsiaTheme="minorHAnsi"/>
          <w:color w:val="auto"/>
          <w:sz w:val="24"/>
          <w:szCs w:val="24"/>
        </w:rPr>
        <w:tab/>
      </w:r>
      <w:r w:rsidRPr="007E58ED">
        <w:rPr>
          <w:rFonts w:eastAsiaTheme="minorHAnsi"/>
          <w:b/>
          <w:color w:val="auto"/>
          <w:sz w:val="24"/>
          <w:szCs w:val="24"/>
        </w:rPr>
        <w:t xml:space="preserve">D. </w:t>
      </w:r>
      <w:r w:rsidRPr="007E58ED">
        <w:rPr>
          <w:rFonts w:eastAsiaTheme="minorHAnsi"/>
          <w:color w:val="auto"/>
          <w:sz w:val="24"/>
          <w:szCs w:val="24"/>
        </w:rPr>
        <w:t>227 oC.</w:t>
      </w:r>
    </w:p>
    <w:p w14:paraId="1CF0BFCC" w14:textId="77777777" w:rsidR="007E58ED" w:rsidRPr="007E58ED" w:rsidRDefault="007E58ED" w:rsidP="007E58ED">
      <w:pPr>
        <w:rPr>
          <w:rFonts w:eastAsiaTheme="minorHAnsi"/>
          <w:color w:val="auto"/>
          <w:sz w:val="24"/>
          <w:szCs w:val="24"/>
        </w:rPr>
      </w:pPr>
      <w:r w:rsidRPr="007E58ED">
        <w:rPr>
          <w:rFonts w:eastAsiaTheme="minorHAnsi"/>
          <w:b/>
          <w:bCs/>
          <w:color w:val="auto"/>
          <w:sz w:val="24"/>
          <w:szCs w:val="24"/>
        </w:rPr>
        <w:t>Câu 12:</w:t>
      </w:r>
      <w:r w:rsidRPr="007E58ED">
        <w:rPr>
          <w:rFonts w:eastAsiaTheme="minorHAnsi"/>
          <w:color w:val="auto"/>
          <w:sz w:val="24"/>
          <w:szCs w:val="24"/>
        </w:rPr>
        <w:t xml:space="preserve"> Một lốp ô tô chứa không khí ở 25 o</w:t>
      </w:r>
      <w:r w:rsidRPr="007E58ED">
        <w:rPr>
          <w:rFonts w:eastAsiaTheme="minorHAnsi"/>
          <w:b/>
          <w:color w:val="auto"/>
          <w:sz w:val="24"/>
          <w:szCs w:val="24"/>
        </w:rPr>
        <w:t xml:space="preserve">C. </w:t>
      </w:r>
      <w:r w:rsidRPr="007E58ED">
        <w:rPr>
          <w:rFonts w:eastAsiaTheme="minorHAnsi"/>
          <w:color w:val="auto"/>
          <w:sz w:val="24"/>
          <w:szCs w:val="24"/>
        </w:rPr>
        <w:t>Khi xe chạy nhanh, lốp xe nóng lên, áp suất khí trong lốp tăng lên tới 1,084 lần. Lúc này, nhiệt độ trong lốp xe bằng</w:t>
      </w:r>
    </w:p>
    <w:p w14:paraId="5AFAACA1" w14:textId="77777777" w:rsidR="007E58ED" w:rsidRPr="007E58ED" w:rsidRDefault="007E58ED" w:rsidP="007E58ED">
      <w:pPr>
        <w:rPr>
          <w:rFonts w:eastAsia="Calibri"/>
          <w:color w:val="auto"/>
          <w:sz w:val="24"/>
          <w:szCs w:val="24"/>
        </w:rPr>
      </w:pPr>
      <w:r w:rsidRPr="007E58ED">
        <w:rPr>
          <w:rFonts w:eastAsia="Calibri"/>
          <w:b/>
          <w:color w:val="auto"/>
          <w:sz w:val="24"/>
          <w:szCs w:val="24"/>
        </w:rPr>
        <w:t xml:space="preserve">A. </w:t>
      </w:r>
      <w:r w:rsidRPr="007E58ED">
        <w:rPr>
          <w:rFonts w:eastAsia="Calibri"/>
          <w:color w:val="auto"/>
          <w:sz w:val="24"/>
          <w:szCs w:val="24"/>
        </w:rPr>
        <w:t>45 o</w:t>
      </w:r>
      <w:r w:rsidRPr="007E58ED">
        <w:rPr>
          <w:rFonts w:eastAsia="Calibri"/>
          <w:b/>
          <w:color w:val="auto"/>
          <w:sz w:val="24"/>
          <w:szCs w:val="24"/>
        </w:rPr>
        <w:t xml:space="preserve">C. </w:t>
      </w:r>
      <w:r w:rsidRPr="007E58ED">
        <w:rPr>
          <w:rFonts w:eastAsia="Calibri"/>
          <w:color w:val="auto"/>
          <w:sz w:val="24"/>
          <w:szCs w:val="24"/>
        </w:rPr>
        <w:t xml:space="preserve"> </w:t>
      </w:r>
      <w:r w:rsidRPr="007E58ED">
        <w:rPr>
          <w:rFonts w:eastAsia="Calibri"/>
          <w:color w:val="auto"/>
          <w:sz w:val="24"/>
          <w:szCs w:val="24"/>
        </w:rPr>
        <w:tab/>
      </w:r>
      <w:r>
        <w:rPr>
          <w:rFonts w:eastAsia="Calibri"/>
          <w:color w:val="auto"/>
          <w:sz w:val="24"/>
          <w:szCs w:val="24"/>
          <w:lang w:val="vi-VN"/>
        </w:rPr>
        <w:tab/>
      </w:r>
      <w:r w:rsidRPr="007E58ED">
        <w:rPr>
          <w:rFonts w:eastAsia="Calibri"/>
          <w:b/>
          <w:color w:val="auto"/>
          <w:sz w:val="24"/>
          <w:szCs w:val="24"/>
        </w:rPr>
        <w:t xml:space="preserve">B. </w:t>
      </w:r>
      <w:r w:rsidRPr="007E58ED">
        <w:rPr>
          <w:rFonts w:eastAsia="Calibri"/>
          <w:color w:val="auto"/>
          <w:sz w:val="24"/>
          <w:szCs w:val="24"/>
        </w:rPr>
        <w:t>35 o</w:t>
      </w:r>
      <w:r w:rsidRPr="007E58ED">
        <w:rPr>
          <w:rFonts w:eastAsia="Calibri"/>
          <w:b/>
          <w:color w:val="auto"/>
          <w:sz w:val="24"/>
          <w:szCs w:val="24"/>
        </w:rPr>
        <w:t xml:space="preserve">C. </w:t>
      </w:r>
      <w:r w:rsidRPr="007E58ED">
        <w:rPr>
          <w:rFonts w:eastAsia="Calibri"/>
          <w:color w:val="auto"/>
          <w:sz w:val="24"/>
          <w:szCs w:val="24"/>
        </w:rPr>
        <w:t xml:space="preserve"> </w:t>
      </w:r>
      <w:r w:rsidRPr="007E58ED">
        <w:rPr>
          <w:rFonts w:eastAsia="Calibri"/>
          <w:color w:val="auto"/>
          <w:sz w:val="24"/>
          <w:szCs w:val="24"/>
        </w:rPr>
        <w:tab/>
      </w:r>
      <w:r>
        <w:rPr>
          <w:rFonts w:eastAsia="Calibri"/>
          <w:color w:val="auto"/>
          <w:sz w:val="24"/>
          <w:szCs w:val="24"/>
          <w:lang w:val="vi-VN"/>
        </w:rPr>
        <w:tab/>
      </w:r>
      <w:r>
        <w:rPr>
          <w:rFonts w:eastAsia="Calibri"/>
          <w:color w:val="auto"/>
          <w:sz w:val="24"/>
          <w:szCs w:val="24"/>
          <w:lang w:val="vi-VN"/>
        </w:rPr>
        <w:tab/>
      </w:r>
      <w:r w:rsidRPr="007E58ED">
        <w:rPr>
          <w:rFonts w:eastAsia="Calibri"/>
          <w:b/>
          <w:color w:val="auto"/>
          <w:sz w:val="24"/>
          <w:szCs w:val="24"/>
        </w:rPr>
        <w:t xml:space="preserve">C. </w:t>
      </w:r>
      <w:r w:rsidRPr="007E58ED">
        <w:rPr>
          <w:rFonts w:eastAsia="Calibri"/>
          <w:color w:val="auto"/>
          <w:sz w:val="24"/>
          <w:szCs w:val="24"/>
        </w:rPr>
        <w:t>50 o</w:t>
      </w:r>
      <w:r w:rsidRPr="007E58ED">
        <w:rPr>
          <w:rFonts w:eastAsia="Calibri"/>
          <w:b/>
          <w:color w:val="auto"/>
          <w:sz w:val="24"/>
          <w:szCs w:val="24"/>
        </w:rPr>
        <w:t xml:space="preserve">C. </w:t>
      </w:r>
      <w:r w:rsidRPr="007E58ED">
        <w:rPr>
          <w:rFonts w:eastAsia="Calibri"/>
          <w:color w:val="auto"/>
          <w:sz w:val="24"/>
          <w:szCs w:val="24"/>
        </w:rPr>
        <w:t xml:space="preserve"> </w:t>
      </w:r>
      <w:r w:rsidRPr="007E58ED">
        <w:rPr>
          <w:rFonts w:eastAsia="Calibri"/>
          <w:color w:val="auto"/>
          <w:sz w:val="24"/>
          <w:szCs w:val="24"/>
        </w:rPr>
        <w:tab/>
      </w:r>
      <w:r w:rsidRPr="007E58ED">
        <w:rPr>
          <w:rFonts w:eastAsia="Calibri"/>
          <w:color w:val="auto"/>
          <w:sz w:val="24"/>
          <w:szCs w:val="24"/>
        </w:rPr>
        <w:tab/>
      </w:r>
      <w:r w:rsidRPr="007E58ED">
        <w:rPr>
          <w:rFonts w:eastAsia="Calibri"/>
          <w:b/>
          <w:color w:val="auto"/>
          <w:sz w:val="24"/>
          <w:szCs w:val="24"/>
        </w:rPr>
        <w:t xml:space="preserve">D. </w:t>
      </w:r>
      <w:r w:rsidRPr="007E58ED">
        <w:rPr>
          <w:rFonts w:eastAsia="Calibri"/>
          <w:color w:val="auto"/>
          <w:sz w:val="24"/>
          <w:szCs w:val="24"/>
        </w:rPr>
        <w:t>65 oC.</w:t>
      </w:r>
    </w:p>
    <w:p w14:paraId="5DBD8D2E" w14:textId="77777777" w:rsidR="007E58ED" w:rsidRPr="007E58ED" w:rsidRDefault="007E58ED" w:rsidP="007E58ED">
      <w:pPr>
        <w:rPr>
          <w:color w:val="auto"/>
          <w:sz w:val="24"/>
          <w:szCs w:val="24"/>
        </w:rPr>
      </w:pPr>
      <w:r w:rsidRPr="007E58ED">
        <w:rPr>
          <w:b/>
          <w:bCs/>
          <w:color w:val="auto"/>
          <w:sz w:val="24"/>
          <w:szCs w:val="24"/>
        </w:rPr>
        <w:lastRenderedPageBreak/>
        <w:t>Câu 13:</w:t>
      </w:r>
      <w:r w:rsidRPr="007E58ED">
        <w:rPr>
          <w:color w:val="auto"/>
          <w:sz w:val="24"/>
          <w:szCs w:val="24"/>
        </w:rPr>
        <w:t xml:space="preserve"> Cùng một khối lượng khí đựng trong 3 bình kín có thể tích khác nhau, đồ thị thay đổi áp suất theo nhiệt độ của 3 khối khí ở 3 bình được mô tả như hình vẽ. Kết luận nào dưới đây là đúng?</w:t>
      </w:r>
    </w:p>
    <w:p w14:paraId="4BDDFEBE" w14:textId="77777777" w:rsidR="007E58ED" w:rsidRPr="007E58ED" w:rsidRDefault="007E58ED" w:rsidP="007E58ED">
      <w:pPr>
        <w:rPr>
          <w:color w:val="auto"/>
          <w:sz w:val="24"/>
          <w:szCs w:val="24"/>
        </w:rPr>
      </w:pPr>
    </w:p>
    <w:p w14:paraId="1E82A17B" w14:textId="77777777" w:rsidR="007E58ED" w:rsidRPr="007E58ED" w:rsidRDefault="007E58ED" w:rsidP="007E58ED">
      <w:pPr>
        <w:rPr>
          <w:color w:val="auto"/>
          <w:sz w:val="24"/>
          <w:szCs w:val="24"/>
        </w:rPr>
      </w:pPr>
      <w:r w:rsidRPr="007E58ED">
        <w:rPr>
          <w:rFonts w:eastAsia="Calibri"/>
          <w:noProof/>
          <w:color w:val="auto"/>
          <w:sz w:val="24"/>
          <w:szCs w:val="24"/>
        </w:rPr>
        <mc:AlternateContent>
          <mc:Choice Requires="wpg">
            <w:drawing>
              <wp:anchor distT="0" distB="0" distL="114300" distR="114300" simplePos="0" relativeHeight="251671552" behindDoc="0" locked="0" layoutInCell="1" allowOverlap="1" wp14:anchorId="18910FA3" wp14:editId="10118FB9">
                <wp:simplePos x="0" y="0"/>
                <wp:positionH relativeFrom="column">
                  <wp:posOffset>2384425</wp:posOffset>
                </wp:positionH>
                <wp:positionV relativeFrom="paragraph">
                  <wp:posOffset>3175</wp:posOffset>
                </wp:positionV>
                <wp:extent cx="1036320" cy="1052195"/>
                <wp:effectExtent l="0" t="0" r="0" b="0"/>
                <wp:wrapSquare wrapText="bothSides"/>
                <wp:docPr id="33689982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320" cy="1052195"/>
                          <a:chOff x="9674" y="8713"/>
                          <a:chExt cx="1632" cy="1657"/>
                        </a:xfrm>
                      </wpg:grpSpPr>
                      <wpg:grpSp>
                        <wpg:cNvPr id="1613842435" name="Group 61"/>
                        <wpg:cNvGrpSpPr>
                          <a:grpSpLocks/>
                        </wpg:cNvGrpSpPr>
                        <wpg:grpSpPr bwMode="auto">
                          <a:xfrm>
                            <a:off x="9674" y="8713"/>
                            <a:ext cx="1584" cy="1657"/>
                            <a:chOff x="9674" y="8713"/>
                            <a:chExt cx="1584" cy="1657"/>
                          </a:xfrm>
                        </wpg:grpSpPr>
                        <wpg:grpSp>
                          <wpg:cNvPr id="2131510456" name="Group 62"/>
                          <wpg:cNvGrpSpPr>
                            <a:grpSpLocks/>
                          </wpg:cNvGrpSpPr>
                          <wpg:grpSpPr bwMode="auto">
                            <a:xfrm>
                              <a:off x="9674" y="8713"/>
                              <a:ext cx="1584" cy="1657"/>
                              <a:chOff x="3796" y="8951"/>
                              <a:chExt cx="1533" cy="1513"/>
                            </a:xfrm>
                          </wpg:grpSpPr>
                          <wpg:grpSp>
                            <wpg:cNvPr id="410783427" name="Group 63"/>
                            <wpg:cNvGrpSpPr>
                              <a:grpSpLocks/>
                            </wpg:cNvGrpSpPr>
                            <wpg:grpSpPr bwMode="auto">
                              <a:xfrm>
                                <a:off x="3796" y="9063"/>
                                <a:ext cx="1533" cy="1401"/>
                                <a:chOff x="3796" y="8832"/>
                                <a:chExt cx="1533" cy="1401"/>
                              </a:xfrm>
                            </wpg:grpSpPr>
                            <wpg:grpSp>
                              <wpg:cNvPr id="1524480057" name="Group 64"/>
                              <wpg:cNvGrpSpPr>
                                <a:grpSpLocks/>
                              </wpg:cNvGrpSpPr>
                              <wpg:grpSpPr bwMode="auto">
                                <a:xfrm>
                                  <a:off x="3796" y="8832"/>
                                  <a:ext cx="1533" cy="1401"/>
                                  <a:chOff x="3890" y="4625"/>
                                  <a:chExt cx="1533" cy="1401"/>
                                </a:xfrm>
                              </wpg:grpSpPr>
                              <wpg:grpSp>
                                <wpg:cNvPr id="630142716" name="Group 65"/>
                                <wpg:cNvGrpSpPr>
                                  <a:grpSpLocks/>
                                </wpg:cNvGrpSpPr>
                                <wpg:grpSpPr bwMode="auto">
                                  <a:xfrm>
                                    <a:off x="3890" y="4625"/>
                                    <a:ext cx="1533" cy="1401"/>
                                    <a:chOff x="3890" y="4625"/>
                                    <a:chExt cx="1533" cy="1401"/>
                                  </a:xfrm>
                                </wpg:grpSpPr>
                                <wpg:grpSp>
                                  <wpg:cNvPr id="2058818953" name="Group 66"/>
                                  <wpg:cNvGrpSpPr>
                                    <a:grpSpLocks/>
                                  </wpg:cNvGrpSpPr>
                                  <wpg:grpSpPr bwMode="auto">
                                    <a:xfrm>
                                      <a:off x="3890" y="4625"/>
                                      <a:ext cx="1533" cy="1401"/>
                                      <a:chOff x="1064" y="4734"/>
                                      <a:chExt cx="1533" cy="1401"/>
                                    </a:xfrm>
                                  </wpg:grpSpPr>
                                  <wps:wsp>
                                    <wps:cNvPr id="917034240" name="Text Box 67"/>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1FA33" w14:textId="77777777" w:rsidR="007E58ED" w:rsidRPr="007E58ED" w:rsidRDefault="007E58ED" w:rsidP="007E58ED">
                                          <w:r w:rsidRPr="007E58ED">
                                            <w:t>0</w:t>
                                          </w:r>
                                        </w:p>
                                      </w:txbxContent>
                                    </wps:txbx>
                                    <wps:bodyPr rot="0" vert="horz" wrap="square" lIns="91440" tIns="45720" rIns="91440" bIns="45720" anchor="t" anchorCtr="0" upright="1">
                                      <a:noAutofit/>
                                    </wps:bodyPr>
                                  </wps:wsp>
                                  <wps:wsp>
                                    <wps:cNvPr id="1659758977" name="Text Box 68"/>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8F8DA" w14:textId="77777777" w:rsidR="007E58ED" w:rsidRPr="007E58ED" w:rsidRDefault="007E58ED" w:rsidP="007E58ED">
                                          <w:r w:rsidRPr="007E58ED">
                                            <w:t>T</w:t>
                                          </w:r>
                                        </w:p>
                                      </w:txbxContent>
                                    </wps:txbx>
                                    <wps:bodyPr rot="0" vert="horz" wrap="square" lIns="91440" tIns="45720" rIns="91440" bIns="45720" anchor="t" anchorCtr="0" upright="1">
                                      <a:noAutofit/>
                                    </wps:bodyPr>
                                  </wps:wsp>
                                  <wps:wsp>
                                    <wps:cNvPr id="989516806" name="Text Box 69"/>
                                    <wps:cNvSpPr txBox="1">
                                      <a:spLocks noChangeArrowheads="1"/>
                                    </wps:cNvSpPr>
                                    <wps:spPr bwMode="auto">
                                      <a:xfrm>
                                        <a:off x="2204" y="5775"/>
                                        <a:ext cx="39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7BBD1" w14:textId="77777777" w:rsidR="007E58ED" w:rsidRPr="007E58ED" w:rsidRDefault="007E58ED" w:rsidP="007E58ED">
                                          <w:r w:rsidRPr="007E58ED">
                                            <w:t>p</w:t>
                                          </w:r>
                                        </w:p>
                                      </w:txbxContent>
                                    </wps:txbx>
                                    <wps:bodyPr rot="0" vert="horz" wrap="square" lIns="91440" tIns="45720" rIns="91440" bIns="45720" anchor="t" anchorCtr="0" upright="1">
                                      <a:noAutofit/>
                                    </wps:bodyPr>
                                  </wps:wsp>
                                </wpg:grpSp>
                                <wpg:grpSp>
                                  <wpg:cNvPr id="2066525766" name="Group 71"/>
                                  <wpg:cNvGrpSpPr>
                                    <a:grpSpLocks/>
                                  </wpg:cNvGrpSpPr>
                                  <wpg:grpSpPr bwMode="auto">
                                    <a:xfrm>
                                      <a:off x="4153" y="4769"/>
                                      <a:ext cx="1086" cy="900"/>
                                      <a:chOff x="4153" y="4769"/>
                                      <a:chExt cx="1086" cy="900"/>
                                    </a:xfrm>
                                  </wpg:grpSpPr>
                                  <wps:wsp>
                                    <wps:cNvPr id="1036473890" name="Line 72"/>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76835103" name="AutoShape 73"/>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704428097" name="Group 74"/>
                                <wpg:cNvGrpSpPr>
                                  <a:grpSpLocks/>
                                </wpg:cNvGrpSpPr>
                                <wpg:grpSpPr bwMode="auto">
                                  <a:xfrm>
                                    <a:off x="4153" y="4769"/>
                                    <a:ext cx="746" cy="897"/>
                                    <a:chOff x="4153" y="4769"/>
                                    <a:chExt cx="746" cy="897"/>
                                  </a:xfrm>
                                </wpg:grpSpPr>
                                <wps:wsp>
                                  <wps:cNvPr id="1729228285" name="AutoShape 75"/>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0706350" name="AutoShape 76"/>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43999271" name="AutoShape 77"/>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0613351" name="AutoShape 78"/>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8775910" name="Text Box 79"/>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54CC7" w14:textId="77777777" w:rsidR="007E58ED" w:rsidRPr="007E58ED" w:rsidRDefault="007E58ED" w:rsidP="007E58ED">
                                  <w:r w:rsidRPr="007E58ED">
                                    <w:t>V1</w:t>
                                  </w:r>
                                </w:p>
                              </w:txbxContent>
                            </wps:txbx>
                            <wps:bodyPr rot="0" vert="horz" wrap="square" lIns="91440" tIns="45720" rIns="91440" bIns="45720" anchor="t" anchorCtr="0" upright="1">
                              <a:noAutofit/>
                            </wps:bodyPr>
                          </wps:wsp>
                          <wps:wsp>
                            <wps:cNvPr id="1623715362" name="Text Box 80"/>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E5FBB" w14:textId="77777777" w:rsidR="007E58ED" w:rsidRPr="007E58ED" w:rsidRDefault="007E58ED" w:rsidP="007E58ED">
                                  <w:r w:rsidRPr="007E58ED">
                                    <w:t>V2</w:t>
                                  </w:r>
                                </w:p>
                              </w:txbxContent>
                            </wps:txbx>
                            <wps:bodyPr rot="0" vert="horz" wrap="square" lIns="91440" tIns="45720" rIns="91440" bIns="45720" anchor="t" anchorCtr="0" upright="1">
                              <a:noAutofit/>
                            </wps:bodyPr>
                          </wps:wsp>
                        </wpg:grpSp>
                        <wps:wsp>
                          <wps:cNvPr id="602567237" name="AutoShape 81"/>
                          <wps:cNvCnPr>
                            <a:cxnSpLocks noChangeShapeType="1"/>
                          </wps:cNvCnPr>
                          <wps:spPr bwMode="auto">
                            <a:xfrm flipV="1">
                              <a:off x="9947" y="9921"/>
                              <a:ext cx="398" cy="5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6827309" name="AutoShape 82"/>
                          <wps:cNvCnPr>
                            <a:cxnSpLocks noChangeShapeType="1"/>
                          </wps:cNvCnPr>
                          <wps:spPr bwMode="auto">
                            <a:xfrm flipV="1">
                              <a:off x="10357" y="9821"/>
                              <a:ext cx="604"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13311563" name="Text Box 83"/>
                        <wps:cNvSpPr txBox="1">
                          <a:spLocks noChangeArrowheads="1"/>
                        </wps:cNvSpPr>
                        <wps:spPr bwMode="auto">
                          <a:xfrm>
                            <a:off x="10800" y="9575"/>
                            <a:ext cx="506"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0FED9" w14:textId="77777777" w:rsidR="007E58ED" w:rsidRPr="007E58ED" w:rsidRDefault="007E58ED" w:rsidP="007E58ED">
                              <w:r w:rsidRPr="007E58ED">
                                <w:t>V3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10FA3" id="Group 1" o:spid="_x0000_s1027" style="position:absolute;margin-left:187.75pt;margin-top:.25pt;width:81.6pt;height:82.85pt;z-index:251671552" coordorigin="9674,8713" coordsize="1632,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">
                <v:group id="Group 61" o:spid="_x0000_s1028" style="position:absolute;left:9674;top:8713;width:1584;height:1657" coordorigin="9674,8713" coordsize="1584,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">
                  <v:group id="Group 62" o:spid="_x0000_s1029" style="position:absolute;left:9674;top:8713;width:1584;height:1657" coordorigin="3796,8951" coordsize="153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">
                    <v:group id="Group 63" o:spid="_x0000_s1030" style="position:absolute;left:3796;top:9063;width:1533;height:1401" coordorigin="3796,8832" coordsize="153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">
                      <v:group id="Group 64" o:spid="_x0000_s1031" style="position:absolute;left:3796;top:8832;width:1533;height:1401" coordorigin="3890,4625" coordsize="153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">
                        <v:group id="Group 65" o:spid="_x0000_s1032" style="position:absolute;left:3890;top:4625;width:1533;height:1401" coordorigin="3890,4625" coordsize="153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">
                          <v:group id="Group 66" o:spid="_x0000_s1033" style="position:absolute;left:3890;top:4625;width:1533;height:1401" coordorigin="1064,4734" coordsize="153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">
                            <v:shape id="Text Box 67" o:spid="_x0000_s1034"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" filled="f" stroked="f">
                              <v:textbox>
                                <w:txbxContent>
                                  <w:p w14:paraId="3FB1FA33" w14:textId="77777777" w:rsidR="007E58ED" w:rsidRPr="007E58ED" w:rsidRDefault="007E58ED" w:rsidP="007E58ED">
                                    <w:r w:rsidRPr="007E58ED">
                                      <w:t>0</w:t>
                                    </w:r>
                                  </w:p>
                                </w:txbxContent>
                              </v:textbox>
                            </v:shape>
                            <v:shape id="Text Box 68" o:spid="_x0000_s1035"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" filled="f" stroked="f">
                              <v:textbox>
                                <w:txbxContent>
                                  <w:p w14:paraId="6A78F8DA" w14:textId="77777777" w:rsidR="007E58ED" w:rsidRPr="007E58ED" w:rsidRDefault="007E58ED" w:rsidP="007E58ED">
                                    <w:r w:rsidRPr="007E58ED">
                                      <w:t>T</w:t>
                                    </w:r>
                                  </w:p>
                                </w:txbxContent>
                              </v:textbox>
                            </v:shape>
                            <v:shape id="Text Box 69" o:spid="_x0000_s1036" type="#_x0000_t202" style="position:absolute;left:2204;top:5775;width:39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" filled="f" stroked="f">
                              <v:textbox>
                                <w:txbxContent>
                                  <w:p w14:paraId="3147BBD1" w14:textId="77777777" w:rsidR="007E58ED" w:rsidRPr="007E58ED" w:rsidRDefault="007E58ED" w:rsidP="007E58ED">
                                    <w:r w:rsidRPr="007E58ED">
                                      <w:t>p</w:t>
                                    </w:r>
                                  </w:p>
                                </w:txbxContent>
                              </v:textbox>
                            </v:shape>
                          </v:group>
                          <v:group id="Group 71" o:spid="_x0000_s1037"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">
                            <v:line id="Line 72" o:spid="_x0000_s1038"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">
                              <v:stroke endarrow="classic"/>
                            </v:line>
                            <v:shapetype id="_x0000_t32" coordsize="21600,21600" o:spt="32" o:oned="t" path="m,l21600,21600e" filled="f">
                              <v:path arrowok="t" fillok="f" o:connecttype="none"/>
                              <o:lock v:ext="edit" shapetype="t"/>
                            </v:shapetype>
                            <v:shape id="AutoShape 73" o:spid="_x0000_s1039"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">
                              <v:stroke endarrow="classic"/>
                            </v:shape>
                          </v:group>
                        </v:group>
                        <v:group id="Group 74" o:spid="_x0000_s1040"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">
                          <v:shape id="AutoShape 75" o:spid="_x0000_s1041"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">
                            <v:stroke dashstyle="dash"/>
                          </v:shape>
                          <v:shape id="AutoShape 76" o:spid="_x0000_s1042"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"/>
                        </v:group>
                      </v:group>
                      <v:shape id="AutoShape 77" o:spid="_x0000_s1043"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">
                        <v:stroke dashstyle="dash"/>
                      </v:shape>
                      <v:shape id="AutoShape 78" o:spid="_x0000_s1044"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"/>
                    </v:group>
                    <v:shape id="Text Box 79" o:spid="_x0000_s1045"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" filled="f" stroked="f">
                      <v:textbox>
                        <w:txbxContent>
                          <w:p w14:paraId="30554CC7" w14:textId="77777777" w:rsidR="007E58ED" w:rsidRPr="007E58ED" w:rsidRDefault="007E58ED" w:rsidP="007E58ED">
                            <w:r w:rsidRPr="007E58ED">
                              <w:t>V1</w:t>
                            </w:r>
                          </w:p>
                        </w:txbxContent>
                      </v:textbox>
                    </v:shape>
                    <v:shape id="Text Box 80" o:spid="_x0000_s1046"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" filled="f" stroked="f">
                      <v:textbox>
                        <w:txbxContent>
                          <w:p w14:paraId="6DFE5FBB" w14:textId="77777777" w:rsidR="007E58ED" w:rsidRPr="007E58ED" w:rsidRDefault="007E58ED" w:rsidP="007E58ED">
                            <w:r w:rsidRPr="007E58ED">
                              <w:t>V2</w:t>
                            </w:r>
                          </w:p>
                        </w:txbxContent>
                      </v:textbox>
                    </v:shape>
                  </v:group>
                  <v:shape id="AutoShape 81" o:spid="_x0000_s1047" type="#_x0000_t32" style="position:absolute;left:9947;top:9921;width:398;height: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">
                    <v:stroke dashstyle="dash"/>
                  </v:shape>
                  <v:shape id="AutoShape 82" o:spid="_x0000_s1048" type="#_x0000_t32" style="position:absolute;left:10357;top:9821;width:604;height: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"/>
                </v:group>
                <v:shape id="Text Box 83" o:spid="_x0000_s1049" type="#_x0000_t202" style="position:absolute;left:10800;top:9575;width:506;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" filled="f" stroked="f">
                  <v:textbox>
                    <w:txbxContent>
                      <w:p w14:paraId="1620FED9" w14:textId="77777777" w:rsidR="007E58ED" w:rsidRPr="007E58ED" w:rsidRDefault="007E58ED" w:rsidP="007E58ED">
                        <w:r w:rsidRPr="007E58ED">
                          <w:t>V3</w:t>
                        </w:r>
                      </w:p>
                    </w:txbxContent>
                  </v:textbox>
                </v:shape>
                <w10:wrap type="square"/>
              </v:group>
            </w:pict>
          </mc:Fallback>
        </mc:AlternateContent>
      </w:r>
    </w:p>
    <w:p w14:paraId="1479B916" w14:textId="77777777" w:rsidR="007E58ED" w:rsidRPr="007E58ED" w:rsidRDefault="007E58ED" w:rsidP="007E58ED">
      <w:pPr>
        <w:rPr>
          <w:color w:val="auto"/>
          <w:sz w:val="24"/>
          <w:szCs w:val="24"/>
          <w:lang w:val="vi-VN"/>
        </w:rPr>
      </w:pPr>
    </w:p>
    <w:p w14:paraId="1CBE4CD2" w14:textId="77777777" w:rsidR="007E58ED" w:rsidRPr="007E58ED" w:rsidRDefault="007E58ED" w:rsidP="007E58ED">
      <w:pPr>
        <w:rPr>
          <w:rFonts w:eastAsiaTheme="minorHAnsi"/>
          <w:color w:val="auto"/>
          <w:sz w:val="24"/>
          <w:szCs w:val="24"/>
        </w:rPr>
      </w:pPr>
    </w:p>
    <w:p w14:paraId="4B95E73C" w14:textId="77777777" w:rsidR="007E58ED" w:rsidRPr="007E58ED" w:rsidRDefault="007E58ED" w:rsidP="007E58ED">
      <w:pPr>
        <w:rPr>
          <w:rFonts w:eastAsiaTheme="minorHAnsi"/>
          <w:color w:val="auto"/>
          <w:sz w:val="24"/>
          <w:szCs w:val="24"/>
        </w:rPr>
      </w:pPr>
    </w:p>
    <w:p w14:paraId="50D4C58F" w14:textId="77777777" w:rsidR="007E58ED" w:rsidRDefault="007E58ED" w:rsidP="007E58ED">
      <w:pPr>
        <w:rPr>
          <w:rFonts w:eastAsiaTheme="minorHAnsi"/>
          <w:color w:val="auto"/>
          <w:sz w:val="24"/>
          <w:szCs w:val="24"/>
          <w:lang w:val="vi-VN"/>
        </w:rPr>
      </w:pPr>
      <w:r w:rsidRPr="007E58ED">
        <w:rPr>
          <w:rFonts w:eastAsiaTheme="minorHAnsi"/>
          <w:color w:val="auto"/>
          <w:sz w:val="24"/>
          <w:szCs w:val="24"/>
        </w:rPr>
        <w:tab/>
      </w:r>
      <w:r w:rsidRPr="007E58ED">
        <w:rPr>
          <w:rFonts w:eastAsiaTheme="minorHAnsi"/>
          <w:color w:val="auto"/>
          <w:sz w:val="24"/>
          <w:szCs w:val="24"/>
        </w:rPr>
        <w:tab/>
      </w:r>
    </w:p>
    <w:p w14:paraId="0DABD3D9" w14:textId="77777777" w:rsidR="007E58ED" w:rsidRDefault="007E58ED" w:rsidP="007E58ED">
      <w:pPr>
        <w:rPr>
          <w:rFonts w:eastAsiaTheme="minorHAnsi"/>
          <w:color w:val="auto"/>
          <w:sz w:val="24"/>
          <w:szCs w:val="24"/>
          <w:lang w:val="vi-VN"/>
        </w:rPr>
      </w:pPr>
    </w:p>
    <w:p w14:paraId="13EAD798" w14:textId="77777777" w:rsidR="007E58ED" w:rsidRDefault="007E58ED" w:rsidP="007E58ED">
      <w:pPr>
        <w:rPr>
          <w:rFonts w:eastAsiaTheme="minorHAnsi"/>
          <w:b/>
          <w:color w:val="auto"/>
          <w:sz w:val="24"/>
          <w:szCs w:val="24"/>
          <w:lang w:val="vi-VN"/>
        </w:rPr>
      </w:pPr>
    </w:p>
    <w:p w14:paraId="335D98B1" w14:textId="77777777" w:rsidR="007E58ED" w:rsidRPr="007E58ED" w:rsidRDefault="007E58ED" w:rsidP="007E58ED">
      <w:pPr>
        <w:rPr>
          <w:rFonts w:eastAsiaTheme="minorHAnsi"/>
          <w:color w:val="auto"/>
          <w:sz w:val="24"/>
          <w:szCs w:val="24"/>
        </w:rPr>
      </w:pPr>
      <w:r w:rsidRPr="007E58ED">
        <w:rPr>
          <w:rFonts w:eastAsiaTheme="minorHAnsi"/>
          <w:b/>
          <w:color w:val="auto"/>
          <w:sz w:val="24"/>
          <w:szCs w:val="24"/>
        </w:rPr>
        <w:t xml:space="preserve">A. </w:t>
      </w:r>
      <w:r w:rsidRPr="007E58ED">
        <w:rPr>
          <w:rFonts w:eastAsiaTheme="minorHAnsi"/>
          <w:color w:val="auto"/>
          <w:sz w:val="24"/>
          <w:szCs w:val="24"/>
        </w:rPr>
        <w:t>V3 = V2 = V1</w:t>
      </w:r>
      <w:r w:rsidRPr="007E58ED">
        <w:rPr>
          <w:rFonts w:eastAsiaTheme="minorHAnsi"/>
          <w:color w:val="auto"/>
          <w:sz w:val="24"/>
          <w:szCs w:val="24"/>
        </w:rPr>
        <w:tab/>
      </w:r>
      <w:r w:rsidRPr="007E58ED">
        <w:rPr>
          <w:rFonts w:eastAsiaTheme="minorHAnsi"/>
          <w:b/>
          <w:color w:val="auto"/>
          <w:sz w:val="24"/>
          <w:szCs w:val="24"/>
        </w:rPr>
        <w:t xml:space="preserve">B. </w:t>
      </w:r>
      <w:r w:rsidRPr="007E58ED">
        <w:rPr>
          <w:rFonts w:eastAsiaTheme="minorHAnsi"/>
          <w:color w:val="auto"/>
          <w:sz w:val="24"/>
          <w:szCs w:val="24"/>
        </w:rPr>
        <w:t xml:space="preserve">V3 &gt; V2 &gt; V1   </w:t>
      </w:r>
      <w:r w:rsidRPr="007E58ED">
        <w:rPr>
          <w:rFonts w:eastAsiaTheme="minorHAnsi"/>
          <w:color w:val="auto"/>
          <w:sz w:val="24"/>
          <w:szCs w:val="24"/>
        </w:rPr>
        <w:tab/>
      </w:r>
      <w:r>
        <w:rPr>
          <w:rFonts w:eastAsiaTheme="minorHAnsi"/>
          <w:color w:val="auto"/>
          <w:sz w:val="24"/>
          <w:szCs w:val="24"/>
          <w:lang w:val="vi-VN"/>
        </w:rPr>
        <w:tab/>
      </w:r>
      <w:r w:rsidRPr="007E58ED">
        <w:rPr>
          <w:rFonts w:eastAsiaTheme="minorHAnsi"/>
          <w:b/>
          <w:color w:val="auto"/>
          <w:sz w:val="24"/>
          <w:szCs w:val="24"/>
        </w:rPr>
        <w:t xml:space="preserve">C. </w:t>
      </w:r>
      <w:r w:rsidRPr="007E58ED">
        <w:rPr>
          <w:rFonts w:eastAsiaTheme="minorHAnsi"/>
          <w:color w:val="auto"/>
          <w:sz w:val="24"/>
          <w:szCs w:val="24"/>
        </w:rPr>
        <w:t>V3 ≥ V2 ≥ V1</w:t>
      </w:r>
      <w:r w:rsidRPr="007E58ED">
        <w:rPr>
          <w:rFonts w:eastAsiaTheme="minorHAnsi"/>
          <w:color w:val="auto"/>
          <w:sz w:val="24"/>
          <w:szCs w:val="24"/>
        </w:rPr>
        <w:tab/>
      </w:r>
      <w:r w:rsidRPr="007E58ED">
        <w:rPr>
          <w:rFonts w:eastAsiaTheme="minorHAnsi"/>
          <w:b/>
          <w:color w:val="auto"/>
          <w:sz w:val="24"/>
          <w:szCs w:val="24"/>
        </w:rPr>
        <w:t xml:space="preserve">D. </w:t>
      </w:r>
      <w:r w:rsidRPr="007E58ED">
        <w:rPr>
          <w:rFonts w:eastAsiaTheme="minorHAnsi"/>
          <w:color w:val="auto"/>
          <w:sz w:val="24"/>
          <w:szCs w:val="24"/>
        </w:rPr>
        <w:t xml:space="preserve">V3 &lt; V2 &lt; V1   </w:t>
      </w:r>
      <w:r w:rsidRPr="007E58ED">
        <w:rPr>
          <w:rFonts w:eastAsiaTheme="minorHAnsi"/>
          <w:color w:val="auto"/>
          <w:sz w:val="24"/>
          <w:szCs w:val="24"/>
        </w:rPr>
        <w:tab/>
      </w:r>
      <w:r w:rsidRPr="007E58ED">
        <w:rPr>
          <w:rFonts w:eastAsiaTheme="minorHAnsi"/>
          <w:color w:val="auto"/>
          <w:sz w:val="24"/>
          <w:szCs w:val="24"/>
        </w:rPr>
        <w:tab/>
      </w:r>
    </w:p>
    <w:p w14:paraId="28B79A2A" w14:textId="77777777" w:rsidR="007E58ED" w:rsidRPr="007E58ED" w:rsidRDefault="007E58ED" w:rsidP="007E58ED">
      <w:pPr>
        <w:rPr>
          <w:color w:val="auto"/>
          <w:sz w:val="24"/>
          <w:szCs w:val="24"/>
        </w:rPr>
      </w:pPr>
      <w:r w:rsidRPr="007E58ED">
        <w:rPr>
          <w:b/>
          <w:bCs/>
          <w:color w:val="auto"/>
          <w:sz w:val="24"/>
          <w:szCs w:val="24"/>
        </w:rPr>
        <w:t>Câu 14:</w:t>
      </w:r>
      <w:r w:rsidRPr="007E58ED">
        <w:rPr>
          <w:color w:val="auto"/>
          <w:sz w:val="24"/>
          <w:szCs w:val="24"/>
        </w:rPr>
        <w:t xml:space="preserve"> Một bình chứa khí ở nhiệt độ 27 0C và áp suất 40 atm. Tính nhiệt độ của chất khí khi áp suất giảm 10%. Biết thể tích không đổi. </w:t>
      </w:r>
      <w:r w:rsidRPr="007E58ED">
        <w:rPr>
          <w:color w:val="auto"/>
          <w:sz w:val="24"/>
          <w:szCs w:val="24"/>
        </w:rPr>
        <w:tab/>
      </w:r>
    </w:p>
    <w:p w14:paraId="26A20B43" w14:textId="77777777" w:rsidR="007E58ED" w:rsidRPr="007E58ED" w:rsidRDefault="007E58ED" w:rsidP="007E58ED">
      <w:pPr>
        <w:rPr>
          <w:color w:val="auto"/>
          <w:sz w:val="24"/>
          <w:szCs w:val="24"/>
        </w:rPr>
      </w:pPr>
      <w:r w:rsidRPr="007E58ED">
        <w:rPr>
          <w:b/>
          <w:color w:val="auto"/>
          <w:sz w:val="24"/>
          <w:szCs w:val="24"/>
        </w:rPr>
        <w:t xml:space="preserve">A. </w:t>
      </w:r>
      <w:r w:rsidRPr="007E58ED">
        <w:rPr>
          <w:color w:val="auto"/>
          <w:sz w:val="24"/>
          <w:szCs w:val="24"/>
        </w:rPr>
        <w:t>490 K.</w:t>
      </w:r>
      <w:r w:rsidRPr="007E58ED">
        <w:rPr>
          <w:color w:val="auto"/>
          <w:sz w:val="24"/>
          <w:szCs w:val="24"/>
        </w:rPr>
        <w:tab/>
      </w:r>
      <w:r w:rsidRPr="007E58ED">
        <w:rPr>
          <w:color w:val="auto"/>
          <w:sz w:val="24"/>
          <w:szCs w:val="24"/>
        </w:rPr>
        <w:tab/>
      </w:r>
      <w:r w:rsidRPr="007E58ED">
        <w:rPr>
          <w:b/>
          <w:color w:val="auto"/>
          <w:sz w:val="24"/>
          <w:szCs w:val="24"/>
        </w:rPr>
        <w:t xml:space="preserve">B. </w:t>
      </w:r>
      <w:r w:rsidRPr="007E58ED">
        <w:rPr>
          <w:color w:val="auto"/>
          <w:sz w:val="24"/>
          <w:szCs w:val="24"/>
        </w:rPr>
        <w:t>270 K.</w:t>
      </w:r>
      <w:r w:rsidRPr="007E58ED">
        <w:rPr>
          <w:color w:val="auto"/>
          <w:sz w:val="24"/>
          <w:szCs w:val="24"/>
        </w:rPr>
        <w:tab/>
      </w:r>
      <w:r w:rsidRPr="007E58ED">
        <w:rPr>
          <w:color w:val="auto"/>
          <w:sz w:val="24"/>
          <w:szCs w:val="24"/>
        </w:rPr>
        <w:tab/>
      </w:r>
      <w:r w:rsidRPr="007E58ED">
        <w:rPr>
          <w:color w:val="auto"/>
          <w:sz w:val="24"/>
          <w:szCs w:val="24"/>
        </w:rPr>
        <w:tab/>
      </w:r>
      <w:r w:rsidRPr="007E58ED">
        <w:rPr>
          <w:b/>
          <w:color w:val="auto"/>
          <w:sz w:val="24"/>
          <w:szCs w:val="24"/>
        </w:rPr>
        <w:t xml:space="preserve">C. </w:t>
      </w:r>
      <w:r w:rsidRPr="007E58ED">
        <w:rPr>
          <w:color w:val="auto"/>
          <w:sz w:val="24"/>
          <w:szCs w:val="24"/>
        </w:rPr>
        <w:t>450  K.</w:t>
      </w:r>
      <w:r w:rsidRPr="007E58ED">
        <w:rPr>
          <w:color w:val="auto"/>
          <w:sz w:val="24"/>
          <w:szCs w:val="24"/>
        </w:rPr>
        <w:tab/>
      </w:r>
      <w:r w:rsidRPr="007E58ED">
        <w:rPr>
          <w:color w:val="auto"/>
          <w:sz w:val="24"/>
          <w:szCs w:val="24"/>
        </w:rPr>
        <w:tab/>
      </w:r>
      <w:r w:rsidRPr="007E58ED">
        <w:rPr>
          <w:b/>
          <w:color w:val="auto"/>
          <w:sz w:val="24"/>
          <w:szCs w:val="24"/>
        </w:rPr>
        <w:t xml:space="preserve">D. </w:t>
      </w:r>
      <w:r w:rsidRPr="007E58ED">
        <w:rPr>
          <w:color w:val="auto"/>
          <w:sz w:val="24"/>
          <w:szCs w:val="24"/>
        </w:rPr>
        <w:t>280 K.</w:t>
      </w:r>
    </w:p>
    <w:p w14:paraId="3196C030" w14:textId="77777777" w:rsidR="007E58ED" w:rsidRPr="007E58ED" w:rsidRDefault="007E58ED" w:rsidP="007E58ED">
      <w:pPr>
        <w:rPr>
          <w:color w:val="auto"/>
          <w:sz w:val="24"/>
          <w:szCs w:val="24"/>
        </w:rPr>
      </w:pPr>
      <w:r w:rsidRPr="007E58ED">
        <w:rPr>
          <w:b/>
          <w:bCs/>
          <w:color w:val="auto"/>
          <w:sz w:val="24"/>
          <w:szCs w:val="24"/>
        </w:rPr>
        <w:t>Câu 15:</w:t>
      </w:r>
      <w:r w:rsidRPr="007E58ED">
        <w:rPr>
          <w:color w:val="auto"/>
          <w:sz w:val="24"/>
          <w:szCs w:val="24"/>
        </w:rPr>
        <w:t xml:space="preserve"> Một khối khí chứa trong một bình thủy tinh kín, dung tích không đổi. Khi bình đặt ở 0 oC thì áp suất của khí trong bình là po. Áp suất p của khí trong bình ở nhiệt độ t oC được tính bởi biểu thức nào dưới đây?</w:t>
      </w:r>
    </w:p>
    <w:p w14:paraId="7F57C9C6" w14:textId="77777777" w:rsidR="007E58ED" w:rsidRPr="007E58ED" w:rsidRDefault="007E58ED" w:rsidP="007E58ED">
      <w:pPr>
        <w:rPr>
          <w:rFonts w:eastAsia="Calibri"/>
          <w:color w:val="auto"/>
          <w:sz w:val="24"/>
          <w:szCs w:val="24"/>
        </w:rPr>
      </w:pPr>
      <w:r w:rsidRPr="007E58ED">
        <w:rPr>
          <w:rFonts w:eastAsia="Calibri"/>
          <w:b/>
          <w:color w:val="auto"/>
          <w:sz w:val="24"/>
          <w:szCs w:val="24"/>
        </w:rPr>
        <w:t xml:space="preserve">A. </w:t>
      </w:r>
      <m:oMath>
        <m:r>
          <m:rPr>
            <m:sty m:val="p"/>
          </m:rPr>
          <w:rPr>
            <w:rFonts w:ascii="Cambria Math" w:eastAsia="Calibri" w:hAnsi="Cambria Math"/>
            <w:color w:val="auto"/>
            <w:sz w:val="24"/>
            <w:szCs w:val="24"/>
          </w:rPr>
          <m:t xml:space="preserve">p= </m:t>
        </m:r>
        <m:sSub>
          <m:sSubPr>
            <m:ctrlPr>
              <w:rPr>
                <w:rFonts w:ascii="Cambria Math" w:hAnsi="Cambria Math"/>
                <w:color w:val="auto"/>
                <w:sz w:val="24"/>
                <w:szCs w:val="24"/>
                <w:lang w:val="da-DK"/>
              </w:rPr>
            </m:ctrlPr>
          </m:sSubPr>
          <m:e>
            <m:r>
              <m:rPr>
                <m:sty m:val="p"/>
              </m:rPr>
              <w:rPr>
                <w:rFonts w:ascii="Cambria Math" w:eastAsia="Calibri" w:hAnsi="Cambria Math"/>
                <w:color w:val="auto"/>
                <w:sz w:val="24"/>
                <w:szCs w:val="24"/>
              </w:rPr>
              <m:t>p</m:t>
            </m:r>
          </m:e>
          <m:sub>
            <m:r>
              <m:rPr>
                <m:sty m:val="p"/>
              </m:rPr>
              <w:rPr>
                <w:rFonts w:ascii="Cambria Math" w:eastAsia="Calibri" w:hAnsi="Cambria Math"/>
                <w:color w:val="auto"/>
                <w:sz w:val="24"/>
                <w:szCs w:val="24"/>
              </w:rPr>
              <m:t>o</m:t>
            </m:r>
          </m:sub>
        </m:sSub>
        <m:r>
          <m:rPr>
            <m:sty m:val="p"/>
          </m:rPr>
          <w:rPr>
            <w:rFonts w:ascii="Cambria Math" w:eastAsia="Calibri" w:hAnsi="Cambria Math"/>
            <w:color w:val="auto"/>
            <w:sz w:val="24"/>
            <w:szCs w:val="24"/>
          </w:rPr>
          <m:t>(273+ t)</m:t>
        </m:r>
      </m:oMath>
      <w:r w:rsidRPr="007E58ED">
        <w:rPr>
          <w:rFonts w:eastAsia="Calibri"/>
          <w:color w:val="auto"/>
          <w:sz w:val="24"/>
          <w:szCs w:val="24"/>
        </w:rPr>
        <w:t>.</w:t>
      </w:r>
      <w:r w:rsidRPr="007E58ED">
        <w:rPr>
          <w:rFonts w:eastAsia="Calibri"/>
          <w:color w:val="auto"/>
          <w:sz w:val="24"/>
          <w:szCs w:val="24"/>
        </w:rPr>
        <w:tab/>
      </w:r>
      <w:r>
        <w:rPr>
          <w:rFonts w:eastAsia="Calibri"/>
          <w:color w:val="auto"/>
          <w:sz w:val="24"/>
          <w:szCs w:val="24"/>
          <w:lang w:val="vi-VN"/>
        </w:rPr>
        <w:tab/>
      </w:r>
      <w:r>
        <w:rPr>
          <w:rFonts w:eastAsia="Calibri"/>
          <w:color w:val="auto"/>
          <w:sz w:val="24"/>
          <w:szCs w:val="24"/>
          <w:lang w:val="vi-VN"/>
        </w:rPr>
        <w:tab/>
      </w:r>
      <w:r>
        <w:rPr>
          <w:rFonts w:eastAsia="Calibri"/>
          <w:color w:val="auto"/>
          <w:sz w:val="24"/>
          <w:szCs w:val="24"/>
          <w:lang w:val="vi-VN"/>
        </w:rPr>
        <w:tab/>
      </w:r>
      <w:r>
        <w:rPr>
          <w:rFonts w:eastAsia="Calibri"/>
          <w:color w:val="auto"/>
          <w:sz w:val="24"/>
          <w:szCs w:val="24"/>
          <w:lang w:val="vi-VN"/>
        </w:rPr>
        <w:tab/>
      </w:r>
      <w:r w:rsidRPr="007E58ED">
        <w:rPr>
          <w:rFonts w:eastAsia="Calibri"/>
          <w:b/>
          <w:color w:val="auto"/>
          <w:sz w:val="24"/>
          <w:szCs w:val="24"/>
        </w:rPr>
        <w:t xml:space="preserve">B. </w:t>
      </w:r>
      <m:oMath>
        <m:r>
          <m:rPr>
            <m:sty m:val="p"/>
          </m:rPr>
          <w:rPr>
            <w:rFonts w:ascii="Cambria Math" w:eastAsia="Calibri" w:hAnsi="Cambria Math"/>
            <w:color w:val="auto"/>
            <w:sz w:val="24"/>
            <w:szCs w:val="24"/>
          </w:rPr>
          <m:t xml:space="preserve">p= </m:t>
        </m:r>
        <m:sSub>
          <m:sSubPr>
            <m:ctrlPr>
              <w:rPr>
                <w:rFonts w:ascii="Cambria Math" w:hAnsi="Cambria Math"/>
                <w:color w:val="auto"/>
                <w:sz w:val="24"/>
                <w:szCs w:val="24"/>
                <w:lang w:val="da-DK"/>
              </w:rPr>
            </m:ctrlPr>
          </m:sSubPr>
          <m:e>
            <m:r>
              <m:rPr>
                <m:sty m:val="p"/>
              </m:rPr>
              <w:rPr>
                <w:rFonts w:ascii="Cambria Math" w:eastAsia="Calibri" w:hAnsi="Cambria Math"/>
                <w:color w:val="auto"/>
                <w:sz w:val="24"/>
                <w:szCs w:val="24"/>
              </w:rPr>
              <m:t>p</m:t>
            </m:r>
          </m:e>
          <m:sub>
            <m:r>
              <m:rPr>
                <m:sty m:val="p"/>
              </m:rPr>
              <w:rPr>
                <w:rFonts w:ascii="Cambria Math" w:eastAsia="Calibri" w:hAnsi="Cambria Math"/>
                <w:color w:val="auto"/>
                <w:sz w:val="24"/>
                <w:szCs w:val="24"/>
              </w:rPr>
              <m:t>o</m:t>
            </m:r>
          </m:sub>
        </m:sSub>
        <m:r>
          <m:rPr>
            <m:sty m:val="p"/>
          </m:rPr>
          <w:rPr>
            <w:rFonts w:ascii="Cambria Math" w:eastAsia="Calibri" w:hAnsi="Cambria Math"/>
            <w:color w:val="auto"/>
            <w:sz w:val="24"/>
            <w:szCs w:val="24"/>
          </w:rPr>
          <m:t xml:space="preserve">(273+ </m:t>
        </m:r>
        <m:f>
          <m:fPr>
            <m:ctrlPr>
              <w:rPr>
                <w:rFonts w:ascii="Cambria Math" w:hAnsi="Cambria Math"/>
                <w:color w:val="auto"/>
                <w:sz w:val="24"/>
                <w:szCs w:val="24"/>
                <w:lang w:val="da-DK"/>
              </w:rPr>
            </m:ctrlPr>
          </m:fPr>
          <m:num>
            <m:r>
              <m:rPr>
                <m:sty m:val="p"/>
              </m:rPr>
              <w:rPr>
                <w:rFonts w:ascii="Cambria Math" w:eastAsia="Calibri" w:hAnsi="Cambria Math"/>
                <w:color w:val="auto"/>
                <w:sz w:val="24"/>
                <w:szCs w:val="24"/>
              </w:rPr>
              <m:t>t</m:t>
            </m:r>
          </m:num>
          <m:den>
            <m:r>
              <w:rPr>
                <w:rFonts w:ascii="Cambria Math" w:eastAsia="Calibri" w:hAnsi="Cambria Math"/>
                <w:color w:val="auto"/>
                <w:sz w:val="24"/>
                <w:szCs w:val="24"/>
              </w:rPr>
              <m:t>273</m:t>
            </m:r>
          </m:den>
        </m:f>
        <m:r>
          <m:rPr>
            <m:sty m:val="p"/>
          </m:rPr>
          <w:rPr>
            <w:rFonts w:ascii="Cambria Math" w:eastAsia="Calibri" w:hAnsi="Cambria Math"/>
            <w:color w:val="auto"/>
            <w:sz w:val="24"/>
            <w:szCs w:val="24"/>
          </w:rPr>
          <m:t>)</m:t>
        </m:r>
      </m:oMath>
      <w:r w:rsidRPr="007E58ED">
        <w:rPr>
          <w:rFonts w:eastAsia="Calibri"/>
          <w:color w:val="auto"/>
          <w:sz w:val="24"/>
          <w:szCs w:val="24"/>
        </w:rPr>
        <w:t>.</w:t>
      </w:r>
    </w:p>
    <w:p w14:paraId="65E4B70D" w14:textId="77777777" w:rsidR="007E58ED" w:rsidRPr="007E58ED" w:rsidRDefault="007E58ED" w:rsidP="007E58ED">
      <w:pPr>
        <w:rPr>
          <w:rFonts w:eastAsia="Calibri"/>
          <w:color w:val="auto"/>
          <w:sz w:val="24"/>
          <w:szCs w:val="24"/>
          <w:lang w:val="vi-VN"/>
        </w:rPr>
      </w:pPr>
      <w:r w:rsidRPr="007E58ED">
        <w:rPr>
          <w:rFonts w:eastAsia="Calibri"/>
          <w:b/>
          <w:color w:val="auto"/>
          <w:sz w:val="24"/>
          <w:szCs w:val="24"/>
        </w:rPr>
        <w:t xml:space="preserve">C. </w:t>
      </w:r>
      <m:oMath>
        <m:r>
          <m:rPr>
            <m:sty m:val="p"/>
          </m:rPr>
          <w:rPr>
            <w:rFonts w:ascii="Cambria Math" w:eastAsia="Calibri" w:hAnsi="Cambria Math"/>
            <w:color w:val="auto"/>
            <w:sz w:val="24"/>
            <w:szCs w:val="24"/>
          </w:rPr>
          <m:t xml:space="preserve">p= </m:t>
        </m:r>
        <m:sSub>
          <m:sSubPr>
            <m:ctrlPr>
              <w:rPr>
                <w:rFonts w:ascii="Cambria Math" w:hAnsi="Cambria Math"/>
                <w:color w:val="auto"/>
                <w:sz w:val="24"/>
                <w:szCs w:val="24"/>
                <w:lang w:val="da-DK"/>
              </w:rPr>
            </m:ctrlPr>
          </m:sSubPr>
          <m:e>
            <m:r>
              <m:rPr>
                <m:sty m:val="p"/>
              </m:rPr>
              <w:rPr>
                <w:rFonts w:ascii="Cambria Math" w:eastAsia="Calibri" w:hAnsi="Cambria Math"/>
                <w:color w:val="auto"/>
                <w:sz w:val="24"/>
                <w:szCs w:val="24"/>
              </w:rPr>
              <m:t>p</m:t>
            </m:r>
          </m:e>
          <m:sub>
            <m:r>
              <m:rPr>
                <m:sty m:val="p"/>
              </m:rPr>
              <w:rPr>
                <w:rFonts w:ascii="Cambria Math" w:eastAsia="Calibri" w:hAnsi="Cambria Math"/>
                <w:color w:val="auto"/>
                <w:sz w:val="24"/>
                <w:szCs w:val="24"/>
              </w:rPr>
              <m:t>o</m:t>
            </m:r>
          </m:sub>
        </m:sSub>
        <m:r>
          <m:rPr>
            <m:sty m:val="p"/>
          </m:rPr>
          <w:rPr>
            <w:rFonts w:ascii="Cambria Math" w:eastAsia="Calibri" w:hAnsi="Cambria Math"/>
            <w:color w:val="auto"/>
            <w:sz w:val="24"/>
            <w:szCs w:val="24"/>
          </w:rPr>
          <m:t xml:space="preserve">(1+ </m:t>
        </m:r>
        <m:f>
          <m:fPr>
            <m:ctrlPr>
              <w:rPr>
                <w:rFonts w:ascii="Cambria Math" w:hAnsi="Cambria Math"/>
                <w:color w:val="auto"/>
                <w:sz w:val="24"/>
                <w:szCs w:val="24"/>
                <w:lang w:val="da-DK"/>
              </w:rPr>
            </m:ctrlPr>
          </m:fPr>
          <m:num>
            <m:r>
              <m:rPr>
                <m:sty m:val="p"/>
              </m:rPr>
              <w:rPr>
                <w:rFonts w:ascii="Cambria Math" w:eastAsia="Calibri" w:hAnsi="Cambria Math"/>
                <w:color w:val="auto"/>
                <w:sz w:val="24"/>
                <w:szCs w:val="24"/>
              </w:rPr>
              <m:t>t</m:t>
            </m:r>
          </m:num>
          <m:den>
            <m:r>
              <w:rPr>
                <w:rFonts w:ascii="Cambria Math" w:eastAsia="Calibri" w:hAnsi="Cambria Math"/>
                <w:color w:val="auto"/>
                <w:sz w:val="24"/>
                <w:szCs w:val="24"/>
              </w:rPr>
              <m:t>273</m:t>
            </m:r>
          </m:den>
        </m:f>
        <m:r>
          <m:rPr>
            <m:sty m:val="p"/>
          </m:rPr>
          <w:rPr>
            <w:rFonts w:ascii="Cambria Math" w:eastAsia="Calibri" w:hAnsi="Cambria Math"/>
            <w:color w:val="auto"/>
            <w:sz w:val="24"/>
            <w:szCs w:val="24"/>
          </w:rPr>
          <m:t>)</m:t>
        </m:r>
      </m:oMath>
      <w:r w:rsidRPr="007E58ED">
        <w:rPr>
          <w:rFonts w:eastAsia="Calibri"/>
          <w:color w:val="auto"/>
          <w:sz w:val="24"/>
          <w:szCs w:val="24"/>
        </w:rPr>
        <w:t>.</w:t>
      </w:r>
      <w:r w:rsidRPr="007E58ED">
        <w:rPr>
          <w:rFonts w:eastAsia="Calibri"/>
          <w:color w:val="auto"/>
          <w:sz w:val="24"/>
          <w:szCs w:val="24"/>
        </w:rPr>
        <w:tab/>
      </w:r>
      <w:r>
        <w:rPr>
          <w:rFonts w:eastAsia="Calibri"/>
          <w:color w:val="auto"/>
          <w:sz w:val="24"/>
          <w:szCs w:val="24"/>
          <w:lang w:val="vi-VN"/>
        </w:rPr>
        <w:tab/>
      </w:r>
      <w:r>
        <w:rPr>
          <w:rFonts w:eastAsia="Calibri"/>
          <w:color w:val="auto"/>
          <w:sz w:val="24"/>
          <w:szCs w:val="24"/>
          <w:lang w:val="vi-VN"/>
        </w:rPr>
        <w:tab/>
      </w:r>
      <w:r>
        <w:rPr>
          <w:rFonts w:eastAsia="Calibri"/>
          <w:color w:val="auto"/>
          <w:sz w:val="24"/>
          <w:szCs w:val="24"/>
          <w:lang w:val="vi-VN"/>
        </w:rPr>
        <w:tab/>
      </w:r>
      <w:r>
        <w:rPr>
          <w:rFonts w:eastAsia="Calibri"/>
          <w:color w:val="auto"/>
          <w:sz w:val="24"/>
          <w:szCs w:val="24"/>
          <w:lang w:val="vi-VN"/>
        </w:rPr>
        <w:tab/>
      </w:r>
      <w:r w:rsidRPr="007E58ED">
        <w:rPr>
          <w:rFonts w:eastAsia="Calibri"/>
          <w:b/>
          <w:color w:val="auto"/>
          <w:sz w:val="24"/>
          <w:szCs w:val="24"/>
        </w:rPr>
        <w:t xml:space="preserve">D. </w:t>
      </w:r>
      <m:oMath>
        <m:r>
          <m:rPr>
            <m:sty m:val="p"/>
          </m:rPr>
          <w:rPr>
            <w:rFonts w:ascii="Cambria Math" w:eastAsia="Calibri" w:hAnsi="Cambria Math"/>
            <w:color w:val="auto"/>
            <w:sz w:val="24"/>
            <w:szCs w:val="24"/>
          </w:rPr>
          <m:t xml:space="preserve">p= </m:t>
        </m:r>
        <m:sSub>
          <m:sSubPr>
            <m:ctrlPr>
              <w:rPr>
                <w:rFonts w:ascii="Cambria Math" w:hAnsi="Cambria Math"/>
                <w:color w:val="auto"/>
                <w:sz w:val="24"/>
                <w:szCs w:val="24"/>
                <w:lang w:val="da-DK"/>
              </w:rPr>
            </m:ctrlPr>
          </m:sSubPr>
          <m:e>
            <m:r>
              <m:rPr>
                <m:sty m:val="p"/>
              </m:rPr>
              <w:rPr>
                <w:rFonts w:ascii="Cambria Math" w:eastAsia="Calibri" w:hAnsi="Cambria Math"/>
                <w:color w:val="auto"/>
                <w:sz w:val="24"/>
                <w:szCs w:val="24"/>
              </w:rPr>
              <m:t>p</m:t>
            </m:r>
          </m:e>
          <m:sub>
            <m:r>
              <m:rPr>
                <m:sty m:val="p"/>
              </m:rPr>
              <w:rPr>
                <w:rFonts w:ascii="Cambria Math" w:eastAsia="Calibri" w:hAnsi="Cambria Math"/>
                <w:color w:val="auto"/>
                <w:sz w:val="24"/>
                <w:szCs w:val="24"/>
              </w:rPr>
              <m:t>o</m:t>
            </m:r>
          </m:sub>
        </m:sSub>
        <m:r>
          <m:rPr>
            <m:sty m:val="p"/>
          </m:rPr>
          <w:rPr>
            <w:rFonts w:ascii="Cambria Math" w:eastAsia="Calibri" w:hAnsi="Cambria Math"/>
            <w:color w:val="auto"/>
            <w:sz w:val="24"/>
            <w:szCs w:val="24"/>
          </w:rPr>
          <m:t xml:space="preserve">(1- </m:t>
        </m:r>
        <m:f>
          <m:fPr>
            <m:ctrlPr>
              <w:rPr>
                <w:rFonts w:ascii="Cambria Math" w:hAnsi="Cambria Math"/>
                <w:color w:val="auto"/>
                <w:sz w:val="24"/>
                <w:szCs w:val="24"/>
                <w:lang w:val="da-DK"/>
              </w:rPr>
            </m:ctrlPr>
          </m:fPr>
          <m:num>
            <m:r>
              <m:rPr>
                <m:sty m:val="p"/>
              </m:rPr>
              <w:rPr>
                <w:rFonts w:ascii="Cambria Math" w:eastAsia="Calibri" w:hAnsi="Cambria Math"/>
                <w:color w:val="auto"/>
                <w:sz w:val="24"/>
                <w:szCs w:val="24"/>
              </w:rPr>
              <m:t>t</m:t>
            </m:r>
          </m:num>
          <m:den>
            <m:r>
              <w:rPr>
                <w:rFonts w:ascii="Cambria Math" w:eastAsia="Calibri" w:hAnsi="Cambria Math"/>
                <w:color w:val="auto"/>
                <w:sz w:val="24"/>
                <w:szCs w:val="24"/>
              </w:rPr>
              <m:t>273</m:t>
            </m:r>
          </m:den>
        </m:f>
        <m:r>
          <m:rPr>
            <m:sty m:val="p"/>
          </m:rPr>
          <w:rPr>
            <w:rFonts w:ascii="Cambria Math" w:eastAsia="Calibri" w:hAnsi="Cambria Math"/>
            <w:color w:val="auto"/>
            <w:sz w:val="24"/>
            <w:szCs w:val="24"/>
          </w:rPr>
          <m:t>)</m:t>
        </m:r>
      </m:oMath>
      <w:r w:rsidRPr="007E58ED">
        <w:rPr>
          <w:rFonts w:eastAsia="Calibri"/>
          <w:color w:val="auto"/>
          <w:sz w:val="24"/>
          <w:szCs w:val="24"/>
        </w:rPr>
        <w:t>.</w:t>
      </w:r>
    </w:p>
    <w:p w14:paraId="124F4CF6" w14:textId="77777777" w:rsidR="007E58ED" w:rsidRPr="007E58ED" w:rsidRDefault="007E58ED" w:rsidP="007E58ED">
      <w:pPr>
        <w:rPr>
          <w:color w:val="auto"/>
          <w:sz w:val="24"/>
          <w:szCs w:val="24"/>
        </w:rPr>
      </w:pPr>
      <w:r w:rsidRPr="007E58ED">
        <w:rPr>
          <w:b/>
          <w:bCs/>
          <w:color w:val="auto"/>
          <w:sz w:val="24"/>
          <w:szCs w:val="24"/>
        </w:rPr>
        <w:t>Câu 16:</w:t>
      </w:r>
      <w:r w:rsidRPr="007E58ED">
        <w:rPr>
          <w:color w:val="auto"/>
          <w:sz w:val="24"/>
          <w:szCs w:val="24"/>
        </w:rPr>
        <w:t xml:space="preserve"> Nồi áp suất có van là 1 lỗ tròn có diện tích l cm2, luôn được áp chặt bởi 1 lò xo có độ cứng 1300 N/m và luôn bị nén 1 cm. Ban đầu, ở áp suất khí quyển 105 N/m2 và nhiệt độ 27 °</w:t>
      </w:r>
      <w:r w:rsidRPr="007E58ED">
        <w:rPr>
          <w:b/>
          <w:color w:val="auto"/>
          <w:sz w:val="24"/>
          <w:szCs w:val="24"/>
        </w:rPr>
        <w:t xml:space="preserve">C. </w:t>
      </w:r>
      <w:r w:rsidRPr="007E58ED">
        <w:rPr>
          <w:color w:val="auto"/>
          <w:sz w:val="24"/>
          <w:szCs w:val="24"/>
        </w:rPr>
        <w:t>Để van mở ra thì phải đun đến nhiệt độ bằng :</w:t>
      </w:r>
    </w:p>
    <w:p w14:paraId="074827AD" w14:textId="77777777" w:rsidR="007E58ED" w:rsidRPr="007E58ED" w:rsidRDefault="007E58ED" w:rsidP="007E58ED">
      <w:pPr>
        <w:rPr>
          <w:color w:val="auto"/>
          <w:sz w:val="24"/>
          <w:szCs w:val="24"/>
        </w:rPr>
      </w:pPr>
      <w:r w:rsidRPr="007E58ED">
        <w:rPr>
          <w:noProof/>
          <w:color w:val="auto"/>
          <w:sz w:val="24"/>
          <w:szCs w:val="24"/>
          <w:lang w:val="vi-VN"/>
        </w:rPr>
        <w:drawing>
          <wp:inline distT="0" distB="0" distL="0" distR="0" wp14:anchorId="0CC365D5" wp14:editId="3F2643A4">
            <wp:extent cx="1911178" cy="1377366"/>
            <wp:effectExtent l="0" t="0" r="0" b="0"/>
            <wp:docPr id="2145225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25117" name=""/>
                    <pic:cNvPicPr/>
                  </pic:nvPicPr>
                  <pic:blipFill>
                    <a:blip r:embed="rId19"/>
                    <a:stretch>
                      <a:fillRect/>
                    </a:stretch>
                  </pic:blipFill>
                  <pic:spPr>
                    <a:xfrm>
                      <a:off x="0" y="0"/>
                      <a:ext cx="1920913" cy="1384382"/>
                    </a:xfrm>
                    <a:prstGeom prst="rect">
                      <a:avLst/>
                    </a:prstGeom>
                  </pic:spPr>
                </pic:pic>
              </a:graphicData>
            </a:graphic>
          </wp:inline>
        </w:drawing>
      </w:r>
    </w:p>
    <w:p w14:paraId="7626D510" w14:textId="77777777" w:rsidR="007E58ED" w:rsidRPr="007E58ED" w:rsidRDefault="007E58ED" w:rsidP="007E58ED">
      <w:pPr>
        <w:rPr>
          <w:color w:val="auto"/>
          <w:sz w:val="24"/>
          <w:szCs w:val="24"/>
        </w:rPr>
      </w:pPr>
    </w:p>
    <w:p w14:paraId="4AC8B003" w14:textId="77777777" w:rsidR="007E58ED" w:rsidRPr="007E58ED" w:rsidRDefault="007E58ED" w:rsidP="007E58ED">
      <w:pPr>
        <w:rPr>
          <w:color w:val="auto"/>
          <w:sz w:val="24"/>
          <w:szCs w:val="24"/>
        </w:rPr>
      </w:pPr>
      <w:r w:rsidRPr="007E58ED">
        <w:rPr>
          <w:b/>
          <w:color w:val="auto"/>
          <w:sz w:val="24"/>
          <w:szCs w:val="24"/>
        </w:rPr>
        <w:t xml:space="preserve">A. </w:t>
      </w:r>
      <w:r w:rsidRPr="007E58ED">
        <w:rPr>
          <w:color w:val="auto"/>
          <w:sz w:val="24"/>
          <w:szCs w:val="24"/>
        </w:rPr>
        <w:t>98 °C.</w:t>
      </w:r>
      <w:r w:rsidRPr="007E58ED">
        <w:rPr>
          <w:color w:val="auto"/>
          <w:sz w:val="24"/>
          <w:szCs w:val="24"/>
        </w:rPr>
        <w:tab/>
      </w:r>
      <w:r w:rsidRPr="007E58ED">
        <w:rPr>
          <w:color w:val="auto"/>
          <w:sz w:val="24"/>
          <w:szCs w:val="24"/>
        </w:rPr>
        <w:tab/>
      </w:r>
      <w:r w:rsidRPr="007E58ED">
        <w:rPr>
          <w:color w:val="auto"/>
          <w:sz w:val="24"/>
          <w:szCs w:val="24"/>
        </w:rPr>
        <w:tab/>
      </w:r>
      <w:r w:rsidRPr="007E58ED">
        <w:rPr>
          <w:b/>
          <w:color w:val="auto"/>
          <w:sz w:val="24"/>
          <w:szCs w:val="24"/>
        </w:rPr>
        <w:t xml:space="preserve">B. </w:t>
      </w:r>
      <w:r w:rsidRPr="007E58ED">
        <w:rPr>
          <w:color w:val="auto"/>
          <w:sz w:val="24"/>
          <w:szCs w:val="24"/>
        </w:rPr>
        <w:t>350 °C.</w:t>
      </w:r>
      <w:r w:rsidRPr="007E58ED">
        <w:rPr>
          <w:color w:val="auto"/>
          <w:sz w:val="24"/>
          <w:szCs w:val="24"/>
        </w:rPr>
        <w:tab/>
      </w:r>
      <w:r w:rsidRPr="007E58ED">
        <w:rPr>
          <w:color w:val="auto"/>
          <w:sz w:val="24"/>
          <w:szCs w:val="24"/>
        </w:rPr>
        <w:tab/>
      </w:r>
      <w:r w:rsidRPr="007E58ED">
        <w:rPr>
          <w:b/>
          <w:color w:val="auto"/>
          <w:sz w:val="24"/>
          <w:szCs w:val="24"/>
        </w:rPr>
        <w:t xml:space="preserve">C. </w:t>
      </w:r>
      <w:r w:rsidRPr="007E58ED">
        <w:rPr>
          <w:color w:val="auto"/>
          <w:sz w:val="24"/>
          <w:szCs w:val="24"/>
        </w:rPr>
        <w:t>200 °C.</w:t>
      </w:r>
      <w:r w:rsidRPr="007E58ED">
        <w:rPr>
          <w:color w:val="auto"/>
          <w:sz w:val="24"/>
          <w:szCs w:val="24"/>
        </w:rPr>
        <w:tab/>
      </w:r>
      <w:r w:rsidRPr="007E58ED">
        <w:rPr>
          <w:color w:val="auto"/>
          <w:sz w:val="24"/>
          <w:szCs w:val="24"/>
        </w:rPr>
        <w:tab/>
      </w:r>
      <w:r w:rsidRPr="007E58ED">
        <w:rPr>
          <w:color w:val="auto"/>
          <w:sz w:val="24"/>
          <w:szCs w:val="24"/>
        </w:rPr>
        <w:tab/>
      </w:r>
      <w:r w:rsidRPr="007E58ED">
        <w:rPr>
          <w:b/>
          <w:color w:val="auto"/>
          <w:sz w:val="24"/>
          <w:szCs w:val="24"/>
        </w:rPr>
        <w:t xml:space="preserve">D. </w:t>
      </w:r>
      <w:r w:rsidRPr="007E58ED">
        <w:rPr>
          <w:color w:val="auto"/>
          <w:sz w:val="24"/>
          <w:szCs w:val="24"/>
        </w:rPr>
        <w:t>117 °C.</w:t>
      </w:r>
    </w:p>
    <w:p w14:paraId="10153DD5" w14:textId="77777777" w:rsidR="007E58ED" w:rsidRPr="007E58ED" w:rsidRDefault="007E58ED" w:rsidP="007E58ED">
      <w:pPr>
        <w:rPr>
          <w:rFonts w:eastAsiaTheme="minorHAnsi"/>
          <w:color w:val="auto"/>
          <w:sz w:val="24"/>
          <w:szCs w:val="24"/>
        </w:rPr>
      </w:pPr>
      <w:r w:rsidRPr="007E58ED">
        <w:rPr>
          <w:rFonts w:eastAsiaTheme="minorHAnsi"/>
          <w:b/>
          <w:bCs/>
          <w:color w:val="auto"/>
          <w:sz w:val="24"/>
          <w:szCs w:val="24"/>
        </w:rPr>
        <w:t>Câu 17:</w:t>
      </w:r>
      <w:r w:rsidRPr="007E58ED">
        <w:rPr>
          <w:rFonts w:eastAsiaTheme="minorHAnsi"/>
          <w:color w:val="auto"/>
          <w:sz w:val="24"/>
          <w:szCs w:val="24"/>
        </w:rPr>
        <w:t xml:space="preserve"> Một chai chứa không khí được nút kín bằng một nút có trọng lượng không đáng kể, tiết diện 2,5cm2. Hỏi phải đun nóng không khí trong chai lên tới nhiệt độ tối thiểu bằng bao nhiêu để nút bật ra? Biết lực ma sát giữa nút và chai có độ lớn là 12 N, áp suất ban đầu của không khí trong chai bằng áp suất khí quyển và bằng 9,8.104Pa, nhiệt độ ban đầu của không khí trong chai là -3°C.</w:t>
      </w:r>
    </w:p>
    <w:p w14:paraId="19F1C695" w14:textId="77777777" w:rsidR="007E58ED" w:rsidRPr="007E58ED" w:rsidRDefault="007E58ED" w:rsidP="007E58ED">
      <w:pPr>
        <w:rPr>
          <w:color w:val="auto"/>
          <w:sz w:val="24"/>
          <w:szCs w:val="24"/>
          <w:lang w:val="vi-VN"/>
        </w:rPr>
      </w:pPr>
      <w:r w:rsidRPr="007E58ED">
        <w:rPr>
          <w:b/>
          <w:color w:val="auto"/>
          <w:sz w:val="24"/>
          <w:szCs w:val="24"/>
        </w:rPr>
        <w:t xml:space="preserve">A. </w:t>
      </w:r>
      <w:r w:rsidRPr="007E58ED">
        <w:rPr>
          <w:color w:val="auto"/>
          <w:sz w:val="24"/>
          <w:szCs w:val="24"/>
        </w:rPr>
        <w:t>402 K.</w:t>
      </w:r>
      <w:r w:rsidRPr="007E58ED">
        <w:rPr>
          <w:color w:val="auto"/>
          <w:sz w:val="24"/>
          <w:szCs w:val="24"/>
        </w:rPr>
        <w:tab/>
      </w:r>
      <w:r w:rsidRPr="007E58ED">
        <w:rPr>
          <w:color w:val="auto"/>
          <w:sz w:val="24"/>
          <w:szCs w:val="24"/>
        </w:rPr>
        <w:tab/>
      </w:r>
      <w:r w:rsidRPr="007E58ED">
        <w:rPr>
          <w:b/>
          <w:color w:val="auto"/>
          <w:sz w:val="24"/>
          <w:szCs w:val="24"/>
        </w:rPr>
        <w:t xml:space="preserve">B. </w:t>
      </w:r>
      <w:r w:rsidRPr="007E58ED">
        <w:rPr>
          <w:color w:val="auto"/>
          <w:sz w:val="24"/>
          <w:szCs w:val="24"/>
        </w:rPr>
        <w:t>256 K.</w:t>
      </w:r>
      <w:r w:rsidRPr="007E58ED">
        <w:rPr>
          <w:color w:val="auto"/>
          <w:sz w:val="24"/>
          <w:szCs w:val="24"/>
        </w:rPr>
        <w:tab/>
      </w:r>
      <w:r w:rsidRPr="007E58ED">
        <w:rPr>
          <w:color w:val="auto"/>
          <w:sz w:val="24"/>
          <w:szCs w:val="24"/>
        </w:rPr>
        <w:tab/>
      </w:r>
      <w:r w:rsidRPr="007E58ED">
        <w:rPr>
          <w:b/>
          <w:color w:val="auto"/>
          <w:sz w:val="24"/>
          <w:szCs w:val="24"/>
        </w:rPr>
        <w:t xml:space="preserve">C. </w:t>
      </w:r>
      <w:r w:rsidRPr="007E58ED">
        <w:rPr>
          <w:color w:val="auto"/>
          <w:sz w:val="24"/>
          <w:szCs w:val="24"/>
        </w:rPr>
        <w:t>305  K.</w:t>
      </w:r>
      <w:r w:rsidRPr="007E58ED">
        <w:rPr>
          <w:color w:val="auto"/>
          <w:sz w:val="24"/>
          <w:szCs w:val="24"/>
        </w:rPr>
        <w:tab/>
      </w:r>
      <w:r w:rsidRPr="007E58ED">
        <w:rPr>
          <w:color w:val="auto"/>
          <w:sz w:val="24"/>
          <w:szCs w:val="24"/>
        </w:rPr>
        <w:tab/>
      </w:r>
      <w:r w:rsidRPr="007E58ED">
        <w:rPr>
          <w:b/>
          <w:color w:val="auto"/>
          <w:sz w:val="24"/>
          <w:szCs w:val="24"/>
        </w:rPr>
        <w:t xml:space="preserve">D. </w:t>
      </w:r>
      <w:r w:rsidRPr="007E58ED">
        <w:rPr>
          <w:color w:val="auto"/>
          <w:sz w:val="24"/>
          <w:szCs w:val="24"/>
        </w:rPr>
        <w:t>250 K.</w:t>
      </w:r>
    </w:p>
    <w:p w14:paraId="6B5C106D" w14:textId="77777777" w:rsidR="007E58ED" w:rsidRPr="007E58ED" w:rsidRDefault="007E58ED" w:rsidP="007E58ED">
      <w:pPr>
        <w:rPr>
          <w:color w:val="auto"/>
          <w:sz w:val="24"/>
          <w:szCs w:val="24"/>
        </w:rPr>
      </w:pPr>
      <w:r w:rsidRPr="007E58ED">
        <w:rPr>
          <w:b/>
          <w:bCs/>
          <w:color w:val="auto"/>
          <w:sz w:val="24"/>
          <w:szCs w:val="24"/>
        </w:rPr>
        <w:t>Câu 18:</w:t>
      </w:r>
      <w:r w:rsidRPr="007E58ED">
        <w:rPr>
          <w:color w:val="auto"/>
          <w:sz w:val="24"/>
          <w:szCs w:val="24"/>
        </w:rPr>
        <w:t xml:space="preserve"> Một bình thuỷ tinh chứa không khí được đậy kín bằng một nút có khối lượng m. Tiết diện của miệng bình là 1,5 cm2. Khi ở nhiệt độ phòng (27 oC) người ta xác định được áp suất của khối khi trong bình bằng với áp suất khí quyển và bằng 105 Pa. Đun nóng bình tới nhiệt độ 87 oC thì người ta thấy nút bị đẩy lên. Lấy g = 9,8 m/s2. Giá trị của m bằng</w:t>
      </w:r>
    </w:p>
    <w:p w14:paraId="45EF1EAF" w14:textId="77777777" w:rsidR="007E58ED" w:rsidRPr="007E58ED" w:rsidRDefault="007E58ED" w:rsidP="007E58ED">
      <w:pPr>
        <w:rPr>
          <w:color w:val="auto"/>
          <w:sz w:val="24"/>
          <w:szCs w:val="24"/>
        </w:rPr>
      </w:pPr>
      <w:r w:rsidRPr="007E58ED">
        <w:rPr>
          <w:b/>
          <w:color w:val="auto"/>
          <w:sz w:val="24"/>
          <w:szCs w:val="24"/>
        </w:rPr>
        <w:t xml:space="preserve">A. </w:t>
      </w:r>
      <w:r w:rsidRPr="007E58ED">
        <w:rPr>
          <w:color w:val="auto"/>
          <w:sz w:val="24"/>
          <w:szCs w:val="24"/>
        </w:rPr>
        <w:t>0,31 kg.</w:t>
      </w:r>
      <w:r w:rsidRPr="007E58ED">
        <w:rPr>
          <w:color w:val="auto"/>
          <w:sz w:val="24"/>
          <w:szCs w:val="24"/>
        </w:rPr>
        <w:tab/>
      </w:r>
      <w:r>
        <w:rPr>
          <w:color w:val="auto"/>
          <w:sz w:val="24"/>
          <w:szCs w:val="24"/>
          <w:lang w:val="vi-VN"/>
        </w:rPr>
        <w:tab/>
      </w:r>
      <w:r w:rsidRPr="007E58ED">
        <w:rPr>
          <w:b/>
          <w:color w:val="auto"/>
          <w:sz w:val="24"/>
          <w:szCs w:val="24"/>
        </w:rPr>
        <w:t xml:space="preserve">B. </w:t>
      </w:r>
      <w:r w:rsidRPr="007E58ED">
        <w:rPr>
          <w:color w:val="auto"/>
          <w:sz w:val="24"/>
          <w:szCs w:val="24"/>
        </w:rPr>
        <w:t>2,05 kg.</w:t>
      </w:r>
      <w:r w:rsidRPr="007E58ED">
        <w:rPr>
          <w:color w:val="auto"/>
          <w:sz w:val="24"/>
          <w:szCs w:val="24"/>
        </w:rPr>
        <w:tab/>
      </w:r>
      <w:r>
        <w:rPr>
          <w:color w:val="auto"/>
          <w:sz w:val="24"/>
          <w:szCs w:val="24"/>
          <w:lang w:val="vi-VN"/>
        </w:rPr>
        <w:tab/>
      </w:r>
      <w:r w:rsidRPr="007E58ED">
        <w:rPr>
          <w:b/>
          <w:color w:val="auto"/>
          <w:sz w:val="24"/>
          <w:szCs w:val="24"/>
        </w:rPr>
        <w:t xml:space="preserve">C. </w:t>
      </w:r>
      <w:r w:rsidRPr="007E58ED">
        <w:rPr>
          <w:color w:val="auto"/>
          <w:sz w:val="24"/>
          <w:szCs w:val="24"/>
        </w:rPr>
        <w:t>0,25 kg.</w:t>
      </w:r>
      <w:r w:rsidRPr="007E58ED">
        <w:rPr>
          <w:color w:val="auto"/>
          <w:sz w:val="24"/>
          <w:szCs w:val="24"/>
        </w:rPr>
        <w:tab/>
      </w:r>
      <w:r>
        <w:rPr>
          <w:color w:val="auto"/>
          <w:sz w:val="24"/>
          <w:szCs w:val="24"/>
          <w:lang w:val="vi-VN"/>
        </w:rPr>
        <w:tab/>
      </w:r>
      <w:r w:rsidRPr="007E58ED">
        <w:rPr>
          <w:b/>
          <w:color w:val="auto"/>
          <w:sz w:val="24"/>
          <w:szCs w:val="24"/>
        </w:rPr>
        <w:t xml:space="preserve">D. </w:t>
      </w:r>
      <w:r w:rsidRPr="007E58ED">
        <w:rPr>
          <w:color w:val="auto"/>
          <w:sz w:val="24"/>
          <w:szCs w:val="24"/>
        </w:rPr>
        <w:t>1,25kg.</w:t>
      </w:r>
    </w:p>
    <w:p w14:paraId="0178E76F" w14:textId="77777777" w:rsidR="007E58ED" w:rsidRPr="007E58ED" w:rsidRDefault="007E58ED" w:rsidP="007E58ED">
      <w:pPr>
        <w:rPr>
          <w:color w:val="auto"/>
          <w:sz w:val="24"/>
          <w:szCs w:val="24"/>
        </w:rPr>
      </w:pPr>
      <w:r w:rsidRPr="007E58ED">
        <w:rPr>
          <w:color w:val="auto"/>
          <w:sz w:val="24"/>
          <w:szCs w:val="24"/>
        </w:rPr>
        <w:br w:type="page"/>
      </w:r>
    </w:p>
    <w:p w14:paraId="16534839" w14:textId="77777777" w:rsidR="007E58ED" w:rsidRPr="00381635" w:rsidRDefault="007E58ED" w:rsidP="007E58ED">
      <w:pPr>
        <w:spacing w:line="276" w:lineRule="auto"/>
        <w:jc w:val="both"/>
        <w:rPr>
          <w:b/>
          <w:bCs/>
          <w:color w:val="C00000"/>
          <w:sz w:val="24"/>
          <w:szCs w:val="24"/>
        </w:rPr>
      </w:pPr>
      <w:r w:rsidRPr="00381635">
        <w:rPr>
          <w:b/>
          <w:bCs/>
          <w:color w:val="C00000"/>
          <w:sz w:val="24"/>
          <w:szCs w:val="24"/>
        </w:rPr>
        <w:lastRenderedPageBreak/>
        <w:t>2. Câu trắc nghiệm đúng sai ( 4 điểm )</w:t>
      </w:r>
    </w:p>
    <w:p w14:paraId="14065D58" w14:textId="77777777" w:rsidR="007E58ED" w:rsidRPr="00381635" w:rsidRDefault="007E58ED" w:rsidP="007E58ED">
      <w:pPr>
        <w:spacing w:line="276" w:lineRule="auto"/>
        <w:rPr>
          <w:rFonts w:eastAsia="Calibri"/>
          <w:bCs/>
          <w:i/>
          <w:iCs/>
          <w:color w:val="000000" w:themeColor="text1"/>
          <w:sz w:val="24"/>
          <w:szCs w:val="24"/>
          <w:lang w:val="fr-FR"/>
          <w14:ligatures w14:val="standardContextual"/>
        </w:rPr>
      </w:pPr>
      <w:r w:rsidRPr="00381635">
        <w:rPr>
          <w:rFonts w:eastAsia="Calibri"/>
          <w:bCs/>
          <w:i/>
          <w:iCs/>
          <w:color w:val="000000" w:themeColor="text1"/>
          <w:sz w:val="24"/>
          <w:szCs w:val="24"/>
          <w:lang w:val="fr-FR"/>
          <w14:ligatures w14:val="standardContextual"/>
        </w:rPr>
        <w:t>Thí sinh trả lời từ câu 1 đến câu 4. Trong mỗi ý a), b), c), d) ở mỗi câu, thí sinh chọn đúng</w:t>
      </w:r>
    </w:p>
    <w:p w14:paraId="5337C582" w14:textId="77777777" w:rsidR="007E58ED" w:rsidRPr="00381635" w:rsidRDefault="007E58ED" w:rsidP="007E58ED">
      <w:pPr>
        <w:pStyle w:val="NormalWeb"/>
        <w:spacing w:line="276" w:lineRule="auto"/>
        <w:ind w:right="48" w:firstLine="0"/>
        <w:rPr>
          <w:bCs/>
          <w:i/>
          <w:iCs/>
          <w:color w:val="000000" w:themeColor="text1"/>
        </w:rPr>
      </w:pPr>
      <w:r w:rsidRPr="00381635">
        <w:rPr>
          <w:bCs/>
          <w:i/>
          <w:iCs/>
          <w:color w:val="000000" w:themeColor="text1"/>
        </w:rPr>
        <w:t xml:space="preserve"> hoặc sai</w:t>
      </w:r>
    </w:p>
    <w:p w14:paraId="1DA0E7D4" w14:textId="77777777" w:rsidR="007E58ED" w:rsidRPr="00381635" w:rsidRDefault="007E58ED" w:rsidP="007E58ED">
      <w:pPr>
        <w:spacing w:line="276" w:lineRule="auto"/>
        <w:ind w:firstLine="284"/>
        <w:rPr>
          <w:i/>
          <w:iCs/>
          <w:color w:val="auto"/>
          <w:sz w:val="24"/>
          <w:szCs w:val="24"/>
        </w:rPr>
      </w:pPr>
      <w:r w:rsidRPr="00381635">
        <w:rPr>
          <w:i/>
          <w:iCs/>
          <w:color w:val="auto"/>
          <w:sz w:val="24"/>
          <w:szCs w:val="24"/>
        </w:rPr>
        <w:t>Điểm tối đa của 01 câu hỏi là 1 điểm.</w:t>
      </w:r>
    </w:p>
    <w:p w14:paraId="40EA78D9" w14:textId="77777777" w:rsidR="007E58ED" w:rsidRPr="00381635" w:rsidRDefault="007E58ED" w:rsidP="007E58ED">
      <w:pPr>
        <w:tabs>
          <w:tab w:val="left" w:pos="720"/>
        </w:tabs>
        <w:spacing w:line="276" w:lineRule="auto"/>
        <w:ind w:left="720" w:hanging="153"/>
        <w:rPr>
          <w:i/>
          <w:iCs/>
          <w:color w:val="auto"/>
          <w:sz w:val="24"/>
          <w:szCs w:val="24"/>
        </w:rPr>
      </w:pPr>
      <w:r w:rsidRPr="00381635">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381635">
        <w:rPr>
          <w:i/>
          <w:iCs/>
          <w:color w:val="auto"/>
          <w:sz w:val="24"/>
          <w:szCs w:val="24"/>
        </w:rPr>
        <w:t xml:space="preserve"> điểm.</w:t>
      </w:r>
    </w:p>
    <w:p w14:paraId="7E2AE595" w14:textId="77777777" w:rsidR="007E58ED" w:rsidRPr="00381635" w:rsidRDefault="007E58ED" w:rsidP="007E58ED">
      <w:pPr>
        <w:tabs>
          <w:tab w:val="left" w:pos="720"/>
        </w:tabs>
        <w:spacing w:line="276" w:lineRule="auto"/>
        <w:ind w:left="720" w:hanging="153"/>
        <w:rPr>
          <w:i/>
          <w:iCs/>
          <w:color w:val="auto"/>
          <w:sz w:val="24"/>
          <w:szCs w:val="24"/>
        </w:rPr>
      </w:pPr>
      <w:r w:rsidRPr="00381635">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381635">
        <w:rPr>
          <w:i/>
          <w:iCs/>
          <w:color w:val="auto"/>
          <w:sz w:val="24"/>
          <w:szCs w:val="24"/>
        </w:rPr>
        <w:t xml:space="preserve"> điểm.</w:t>
      </w:r>
    </w:p>
    <w:p w14:paraId="4EB693A4" w14:textId="77777777" w:rsidR="007E58ED" w:rsidRPr="00381635" w:rsidRDefault="007E58ED" w:rsidP="007E58ED">
      <w:pPr>
        <w:tabs>
          <w:tab w:val="left" w:pos="720"/>
        </w:tabs>
        <w:spacing w:line="276" w:lineRule="auto"/>
        <w:ind w:left="720" w:hanging="153"/>
        <w:rPr>
          <w:i/>
          <w:iCs/>
          <w:color w:val="auto"/>
          <w:sz w:val="24"/>
          <w:szCs w:val="24"/>
        </w:rPr>
      </w:pPr>
      <w:r w:rsidRPr="00381635">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381635">
        <w:rPr>
          <w:i/>
          <w:iCs/>
          <w:color w:val="auto"/>
          <w:sz w:val="24"/>
          <w:szCs w:val="24"/>
        </w:rPr>
        <w:t xml:space="preserve"> điểm.</w:t>
      </w:r>
    </w:p>
    <w:p w14:paraId="4D4AE700" w14:textId="77777777" w:rsidR="007E58ED" w:rsidRDefault="007E58ED" w:rsidP="007E58ED">
      <w:pPr>
        <w:tabs>
          <w:tab w:val="left" w:pos="720"/>
        </w:tabs>
        <w:spacing w:line="276" w:lineRule="auto"/>
        <w:ind w:left="720" w:hanging="153"/>
        <w:rPr>
          <w:i/>
          <w:iCs/>
          <w:color w:val="auto"/>
          <w:sz w:val="24"/>
          <w:szCs w:val="24"/>
          <w:lang w:val="vi-VN"/>
        </w:rPr>
      </w:pPr>
      <w:r w:rsidRPr="00381635">
        <w:rPr>
          <w:i/>
          <w:iCs/>
          <w:color w:val="auto"/>
          <w:sz w:val="24"/>
          <w:szCs w:val="24"/>
        </w:rPr>
        <w:t>- Thí sinh lựa chọn chính xác cả 04 ý trong 1 câu hỏi được 1 điểm</w:t>
      </w:r>
    </w:p>
    <w:p w14:paraId="4D8CBE78" w14:textId="77777777" w:rsidR="007E58ED" w:rsidRPr="007E58ED" w:rsidRDefault="007E58ED" w:rsidP="007E58ED">
      <w:pPr>
        <w:tabs>
          <w:tab w:val="left" w:pos="720"/>
        </w:tabs>
        <w:spacing w:line="276" w:lineRule="auto"/>
        <w:ind w:left="720" w:hanging="153"/>
        <w:rPr>
          <w:i/>
          <w:iCs/>
          <w:color w:val="auto"/>
          <w:sz w:val="24"/>
          <w:szCs w:val="24"/>
          <w:lang w:val="vi-VN"/>
        </w:rPr>
      </w:pPr>
    </w:p>
    <w:p w14:paraId="2B73E8C6" w14:textId="77777777" w:rsidR="007E58ED" w:rsidRDefault="007E58ED" w:rsidP="007E58ED">
      <w:pPr>
        <w:rPr>
          <w:color w:val="auto"/>
          <w:sz w:val="24"/>
          <w:szCs w:val="24"/>
          <w:lang w:val="vi-VN"/>
        </w:rPr>
      </w:pPr>
      <w:r w:rsidRPr="007E58ED">
        <w:rPr>
          <w:b/>
          <w:bCs/>
          <w:color w:val="auto"/>
          <w:sz w:val="24"/>
          <w:szCs w:val="24"/>
        </w:rPr>
        <w:t>Câu 1:</w:t>
      </w:r>
      <w:r w:rsidRPr="007E58ED">
        <w:rPr>
          <w:color w:val="auto"/>
          <w:sz w:val="24"/>
          <w:szCs w:val="24"/>
        </w:rPr>
        <w:t xml:space="preserve"> Bên trong bóng đèn dây tóc có chứa khí trơ. Bóng đèn bị nổ khi áp suất trong bóng vượt quá 1,2 atm. Lúc đèn sáng bình thường, khí trong đèn có nhiệt độ 240 </w:t>
      </w:r>
      <w:r w:rsidRPr="007E58ED">
        <w:rPr>
          <w:color w:val="auto"/>
          <w:sz w:val="24"/>
          <w:szCs w:val="24"/>
          <w:vertAlign w:val="superscript"/>
        </w:rPr>
        <w:t>o</w:t>
      </w:r>
      <w:r w:rsidRPr="007E58ED">
        <w:rPr>
          <w:color w:val="auto"/>
          <w:sz w:val="24"/>
          <w:szCs w:val="24"/>
        </w:rPr>
        <w:t xml:space="preserve">C; khi đèn không sáng, khí trong đèn có nhiệt độ </w:t>
      </w:r>
    </w:p>
    <w:p w14:paraId="18B5ABFB" w14:textId="77777777" w:rsidR="007E58ED" w:rsidRPr="007E58ED" w:rsidRDefault="007E58ED" w:rsidP="007E58ED">
      <w:pPr>
        <w:rPr>
          <w:color w:val="auto"/>
          <w:sz w:val="24"/>
          <w:szCs w:val="24"/>
        </w:rPr>
      </w:pPr>
      <w:r w:rsidRPr="007E58ED">
        <w:rPr>
          <w:color w:val="auto"/>
          <w:sz w:val="24"/>
          <w:szCs w:val="24"/>
        </w:rPr>
        <w:t xml:space="preserve">30 </w:t>
      </w:r>
      <w:r w:rsidRPr="007E58ED">
        <w:rPr>
          <w:color w:val="auto"/>
          <w:sz w:val="24"/>
          <w:szCs w:val="24"/>
          <w:vertAlign w:val="superscript"/>
        </w:rPr>
        <w:t>o</w:t>
      </w:r>
      <w:r w:rsidRPr="007E58ED">
        <w:rPr>
          <w:color w:val="auto"/>
          <w:sz w:val="24"/>
          <w:szCs w:val="24"/>
        </w:rPr>
        <w:t>C.</w:t>
      </w:r>
    </w:p>
    <w:p w14:paraId="0C936A91" w14:textId="77777777" w:rsidR="007E58ED" w:rsidRPr="007E58ED" w:rsidRDefault="007E58ED" w:rsidP="007E58ED">
      <w:pPr>
        <w:rPr>
          <w:color w:val="auto"/>
          <w:sz w:val="24"/>
          <w:szCs w:val="24"/>
          <w:lang w:val="vi-VN"/>
        </w:rPr>
      </w:pPr>
      <w:r w:rsidRPr="007E58ED">
        <w:rPr>
          <w:noProof/>
          <w:color w:val="auto"/>
          <w:sz w:val="24"/>
          <w:szCs w:val="24"/>
        </w:rPr>
        <w:drawing>
          <wp:inline distT="0" distB="0" distL="0" distR="0" wp14:anchorId="39FDCB50" wp14:editId="586D82A5">
            <wp:extent cx="1897200" cy="1184400"/>
            <wp:effectExtent l="0" t="0" r="8255" b="0"/>
            <wp:docPr id="15801369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36903" name="Picture 4" descr="n130 fb + zalo Thu Min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7200" cy="1184400"/>
                    </a:xfrm>
                    <a:prstGeom prst="rect">
                      <a:avLst/>
                    </a:prstGeom>
                    <a:noFill/>
                  </pic:spPr>
                </pic:pic>
              </a:graphicData>
            </a:graphic>
          </wp:inline>
        </w:drawing>
      </w:r>
    </w:p>
    <w:p w14:paraId="0E6C00DD" w14:textId="77777777" w:rsidR="007E58ED" w:rsidRPr="007E58ED" w:rsidRDefault="007E58ED" w:rsidP="007E58ED">
      <w:pPr>
        <w:rPr>
          <w:color w:val="auto"/>
          <w:sz w:val="24"/>
          <w:szCs w:val="24"/>
          <w:lang w:val="vi-VN"/>
        </w:rPr>
      </w:pPr>
      <w:r w:rsidRPr="007E58ED">
        <w:rPr>
          <w:color w:val="auto"/>
          <w:sz w:val="24"/>
          <w:szCs w:val="24"/>
        </w:rPr>
        <w:t xml:space="preserve">a. Quá trình biến đổi của khối khí trong đèn </w:t>
      </w:r>
      <w:r w:rsidRPr="007E58ED">
        <w:rPr>
          <w:color w:val="auto"/>
          <w:sz w:val="24"/>
          <w:szCs w:val="24"/>
        </w:rPr>
        <w:tab/>
        <w:t xml:space="preserve">không phải là quá trình đẳng áp.  </w:t>
      </w:r>
    </w:p>
    <w:p w14:paraId="6069DD00" w14:textId="77777777" w:rsidR="007E58ED" w:rsidRPr="007E58ED" w:rsidRDefault="007E58ED" w:rsidP="007E58ED">
      <w:pPr>
        <w:rPr>
          <w:color w:val="auto"/>
          <w:sz w:val="24"/>
          <w:szCs w:val="24"/>
          <w:lang w:val="vi-VN" w:eastAsia="ko-KR"/>
        </w:rPr>
      </w:pPr>
      <w:r w:rsidRPr="007E58ED">
        <w:rPr>
          <w:color w:val="auto"/>
          <w:sz w:val="24"/>
          <w:szCs w:val="24"/>
        </w:rPr>
        <w:t xml:space="preserve">b. Áp suất của khí trong đèn lúc không sáng bằng 0,65 atm thì khi đèn sáng, áp suất khí bằng 2,5 atm.  </w:t>
      </w:r>
    </w:p>
    <w:p w14:paraId="5850241D" w14:textId="77777777" w:rsidR="007E58ED" w:rsidRPr="007E58ED" w:rsidRDefault="007E58ED" w:rsidP="007E58ED">
      <w:pPr>
        <w:rPr>
          <w:color w:val="auto"/>
          <w:sz w:val="24"/>
          <w:szCs w:val="24"/>
          <w:lang w:val="vi-VN"/>
        </w:rPr>
      </w:pPr>
      <w:r w:rsidRPr="007E58ED">
        <w:rPr>
          <w:color w:val="auto"/>
          <w:sz w:val="24"/>
          <w:szCs w:val="24"/>
        </w:rPr>
        <w:t xml:space="preserve">c. Tích của áp suất và thể tích khí trong đèn thay đổi.  </w:t>
      </w:r>
    </w:p>
    <w:p w14:paraId="15864195" w14:textId="77777777" w:rsidR="007E58ED" w:rsidRPr="007E58ED" w:rsidRDefault="007E58ED" w:rsidP="007E58ED">
      <w:pPr>
        <w:rPr>
          <w:color w:val="auto"/>
          <w:sz w:val="24"/>
          <w:szCs w:val="24"/>
        </w:rPr>
      </w:pPr>
      <w:r w:rsidRPr="007E58ED">
        <w:rPr>
          <w:color w:val="auto"/>
          <w:sz w:val="24"/>
          <w:szCs w:val="24"/>
        </w:rPr>
        <w:t xml:space="preserve">d. Khi đèn không sáng, áp suất của khí trong đèn chỉ có thể nhận giá trị lớn nhất bằng 0,5 atm.  </w:t>
      </w:r>
    </w:p>
    <w:p w14:paraId="5A8EAAD3" w14:textId="77777777" w:rsidR="007E58ED" w:rsidRPr="007E58ED" w:rsidRDefault="007E58ED" w:rsidP="007E58ED">
      <w:pPr>
        <w:rPr>
          <w:color w:val="auto"/>
          <w:sz w:val="24"/>
          <w:szCs w:val="24"/>
        </w:rPr>
      </w:pPr>
      <w:r w:rsidRPr="007E58ED">
        <w:rPr>
          <w:b/>
          <w:bCs/>
          <w:color w:val="auto"/>
          <w:sz w:val="24"/>
          <w:szCs w:val="24"/>
        </w:rPr>
        <w:t>Câu 2:</w:t>
      </w:r>
      <w:r w:rsidRPr="007E58ED">
        <w:rPr>
          <w:color w:val="auto"/>
          <w:sz w:val="24"/>
          <w:szCs w:val="24"/>
        </w:rPr>
        <w:t xml:space="preserve"> Một chai chứa không khí ở áp suất 9.104 Pa, nhiệt độ -3 </w:t>
      </w:r>
      <w:r w:rsidRPr="00DB057E">
        <w:rPr>
          <w:color w:val="auto"/>
          <w:sz w:val="24"/>
          <w:szCs w:val="24"/>
          <w:vertAlign w:val="superscript"/>
        </w:rPr>
        <w:t>o</w:t>
      </w:r>
      <w:r w:rsidRPr="007E58ED">
        <w:rPr>
          <w:color w:val="auto"/>
          <w:sz w:val="24"/>
          <w:szCs w:val="24"/>
        </w:rPr>
        <w:t>C, được nút kín bằng một nút có khối lượng không đáng kể, tiết diện 2,5 cm2. Lực ma sát nghỉ cực đại giữa nút và chai có độ lớn bằng 12 N. Áp suất khí quyển bằng 105 Pa, lấy g = 10 m/s2.</w:t>
      </w:r>
    </w:p>
    <w:p w14:paraId="2E3C353F" w14:textId="77777777" w:rsidR="007E58ED" w:rsidRPr="007E58ED" w:rsidRDefault="007E58ED" w:rsidP="007E58ED">
      <w:pPr>
        <w:rPr>
          <w:color w:val="auto"/>
          <w:sz w:val="24"/>
          <w:szCs w:val="24"/>
          <w:lang w:val="vi-VN"/>
        </w:rPr>
      </w:pPr>
      <w:r w:rsidRPr="007E58ED">
        <w:rPr>
          <w:noProof/>
          <w:color w:val="auto"/>
          <w:sz w:val="24"/>
          <w:szCs w:val="24"/>
        </w:rPr>
        <w:drawing>
          <wp:inline distT="0" distB="0" distL="0" distR="0" wp14:anchorId="7C39D1D3" wp14:editId="51337C58">
            <wp:extent cx="1256272" cy="1935338"/>
            <wp:effectExtent l="0" t="0" r="1270" b="8255"/>
            <wp:docPr id="680011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11099" name="Picture 1" descr="n130 fb + zalo Thu Minh"/>
                    <pic:cNvPicPr/>
                  </pic:nvPicPr>
                  <pic:blipFill>
                    <a:blip r:embed="rId21"/>
                    <a:stretch>
                      <a:fillRect/>
                    </a:stretch>
                  </pic:blipFill>
                  <pic:spPr>
                    <a:xfrm flipH="1">
                      <a:off x="0" y="0"/>
                      <a:ext cx="1270315" cy="1956973"/>
                    </a:xfrm>
                    <a:prstGeom prst="rect">
                      <a:avLst/>
                    </a:prstGeom>
                  </pic:spPr>
                </pic:pic>
              </a:graphicData>
            </a:graphic>
          </wp:inline>
        </w:drawing>
      </w:r>
      <w:r w:rsidRPr="007E58ED">
        <w:rPr>
          <w:color w:val="auto"/>
          <w:sz w:val="24"/>
          <w:szCs w:val="24"/>
        </w:rPr>
        <w:t xml:space="preserve"> </w:t>
      </w:r>
    </w:p>
    <w:p w14:paraId="56D38E7F" w14:textId="77777777" w:rsidR="007E58ED" w:rsidRDefault="007E58ED" w:rsidP="007E58ED">
      <w:pPr>
        <w:rPr>
          <w:rFonts w:ascii="Cambria Math" w:eastAsia="Cambria Math" w:hAnsi="Cambria Math" w:cs="Cambria Math"/>
          <w:color w:val="auto"/>
          <w:sz w:val="24"/>
          <w:szCs w:val="24"/>
          <w:lang w:val="vi-VN"/>
        </w:rPr>
      </w:pPr>
      <w:r w:rsidRPr="007E58ED">
        <w:rPr>
          <w:color w:val="auto"/>
          <w:sz w:val="24"/>
          <w:szCs w:val="24"/>
        </w:rPr>
        <w:t xml:space="preserve">a. Quá trình biến đổi của khối khí trong chai là đẳng quá trình.  </w:t>
      </w:r>
    </w:p>
    <w:p w14:paraId="0D0E8B76" w14:textId="77777777" w:rsidR="007E58ED" w:rsidRPr="007E58ED" w:rsidRDefault="007E58ED" w:rsidP="007E58ED">
      <w:pPr>
        <w:rPr>
          <w:color w:val="auto"/>
          <w:sz w:val="24"/>
          <w:szCs w:val="24"/>
          <w:lang w:val="vi-VN"/>
        </w:rPr>
      </w:pPr>
      <w:r w:rsidRPr="007E58ED">
        <w:rPr>
          <w:color w:val="auto"/>
          <w:sz w:val="24"/>
          <w:szCs w:val="24"/>
        </w:rPr>
        <w:t xml:space="preserve">b. Ở áp suất 9.104 Pa, nhiệt độ khí là 300K  </w:t>
      </w:r>
    </w:p>
    <w:p w14:paraId="0208E1DF" w14:textId="77777777" w:rsidR="007E58ED" w:rsidRPr="007E58ED" w:rsidRDefault="007E58ED" w:rsidP="007E58ED">
      <w:pPr>
        <w:rPr>
          <w:color w:val="auto"/>
          <w:sz w:val="24"/>
          <w:szCs w:val="24"/>
          <w:lang w:val="vi-VN"/>
        </w:rPr>
      </w:pPr>
      <w:r w:rsidRPr="007E58ED">
        <w:rPr>
          <w:color w:val="auto"/>
          <w:sz w:val="24"/>
          <w:szCs w:val="24"/>
        </w:rPr>
        <w:t xml:space="preserve">c. Để áp suất của khí trong chai bằng 1,08.105 Pa, cần đun nóng không khí trong chai đến nhiệt độ bằng 60 </w:t>
      </w:r>
      <w:r w:rsidRPr="007E58ED">
        <w:rPr>
          <w:color w:val="auto"/>
          <w:sz w:val="24"/>
          <w:szCs w:val="24"/>
          <w:vertAlign w:val="superscript"/>
        </w:rPr>
        <w:t>o</w:t>
      </w:r>
      <w:r w:rsidRPr="007E58ED">
        <w:rPr>
          <w:color w:val="auto"/>
          <w:sz w:val="24"/>
          <w:szCs w:val="24"/>
        </w:rPr>
        <w:t>C.</w:t>
      </w:r>
      <w:r w:rsidRPr="007E58ED">
        <w:rPr>
          <w:b/>
          <w:color w:val="auto"/>
          <w:sz w:val="24"/>
          <w:szCs w:val="24"/>
        </w:rPr>
        <w:t xml:space="preserve"> </w:t>
      </w:r>
    </w:p>
    <w:p w14:paraId="29CDDDBD" w14:textId="77777777" w:rsidR="007E58ED" w:rsidRPr="007E58ED" w:rsidRDefault="007E58ED" w:rsidP="007E58ED">
      <w:pPr>
        <w:rPr>
          <w:rFonts w:eastAsia="Calibri"/>
          <w:color w:val="auto"/>
          <w:sz w:val="24"/>
          <w:szCs w:val="24"/>
          <w:lang w:val="vi-VN"/>
        </w:rPr>
      </w:pPr>
      <w:r w:rsidRPr="007E58ED">
        <w:rPr>
          <w:color w:val="auto"/>
          <w:sz w:val="24"/>
          <w:szCs w:val="24"/>
        </w:rPr>
        <w:t xml:space="preserve">d. Để nút chai bật ra, cần đun nóng không khí trong chai đến nhiệt độ tối thiểu bằng 141 </w:t>
      </w:r>
      <w:r w:rsidRPr="007E58ED">
        <w:rPr>
          <w:color w:val="auto"/>
          <w:sz w:val="24"/>
          <w:szCs w:val="24"/>
          <w:vertAlign w:val="superscript"/>
        </w:rPr>
        <w:t>o</w:t>
      </w:r>
      <w:r w:rsidRPr="007E58ED">
        <w:rPr>
          <w:color w:val="auto"/>
          <w:sz w:val="24"/>
          <w:szCs w:val="24"/>
        </w:rPr>
        <w:t>C</w:t>
      </w:r>
      <w:r w:rsidRPr="007E58ED">
        <w:rPr>
          <w:b/>
          <w:color w:val="auto"/>
          <w:sz w:val="24"/>
          <w:szCs w:val="24"/>
        </w:rPr>
        <w:t xml:space="preserve">. </w:t>
      </w:r>
      <w:r w:rsidRPr="007E58ED">
        <w:rPr>
          <w:color w:val="auto"/>
          <w:sz w:val="24"/>
          <w:szCs w:val="24"/>
        </w:rPr>
        <w:t xml:space="preserve"> </w:t>
      </w:r>
    </w:p>
    <w:p w14:paraId="59C05834" w14:textId="77777777" w:rsidR="007E58ED" w:rsidRPr="007E58ED" w:rsidRDefault="007E58ED" w:rsidP="007E58ED">
      <w:pPr>
        <w:rPr>
          <w:color w:val="auto"/>
          <w:sz w:val="24"/>
          <w:szCs w:val="24"/>
        </w:rPr>
      </w:pPr>
      <w:r w:rsidRPr="007E58ED">
        <w:rPr>
          <w:b/>
          <w:bCs/>
          <w:color w:val="auto"/>
          <w:sz w:val="24"/>
          <w:szCs w:val="24"/>
        </w:rPr>
        <w:t>Câu 3:</w:t>
      </w:r>
      <w:r w:rsidRPr="007E58ED">
        <w:rPr>
          <w:color w:val="auto"/>
          <w:sz w:val="24"/>
          <w:szCs w:val="24"/>
        </w:rPr>
        <w:t xml:space="preserve"> Một bình bằng thủy tich chịu nhiệt có nắp kín chứa 0,6 mol khí ở điều kiện tiêu chuẩn (0 </w:t>
      </w:r>
      <w:r w:rsidRPr="007E58ED">
        <w:rPr>
          <w:color w:val="auto"/>
          <w:sz w:val="24"/>
          <w:szCs w:val="24"/>
          <w:vertAlign w:val="superscript"/>
        </w:rPr>
        <w:t>o</w:t>
      </w:r>
      <w:r w:rsidRPr="007E58ED">
        <w:rPr>
          <w:color w:val="auto"/>
          <w:sz w:val="24"/>
          <w:szCs w:val="24"/>
        </w:rPr>
        <w:t xml:space="preserve">C, 1 atm), được nung nóng đến nhiệt độ 87 </w:t>
      </w:r>
      <w:r w:rsidRPr="007E58ED">
        <w:rPr>
          <w:color w:val="auto"/>
          <w:sz w:val="24"/>
          <w:szCs w:val="24"/>
          <w:vertAlign w:val="superscript"/>
        </w:rPr>
        <w:t>o</w:t>
      </w:r>
      <w:r w:rsidRPr="007E58ED">
        <w:rPr>
          <w:b/>
          <w:color w:val="auto"/>
          <w:sz w:val="24"/>
          <w:szCs w:val="24"/>
        </w:rPr>
        <w:t xml:space="preserve">C. </w:t>
      </w:r>
      <w:r w:rsidRPr="007E58ED">
        <w:rPr>
          <w:color w:val="auto"/>
          <w:sz w:val="24"/>
          <w:szCs w:val="24"/>
        </w:rPr>
        <w:t>Biết 1 mol khí ở điều kiện tiêu chuẩn có thể tích bằng 22,4 lít.</w:t>
      </w:r>
    </w:p>
    <w:p w14:paraId="4304AABE" w14:textId="77777777" w:rsidR="007E58ED" w:rsidRPr="007E58ED" w:rsidRDefault="007E58ED" w:rsidP="007E58ED">
      <w:pPr>
        <w:rPr>
          <w:color w:val="auto"/>
          <w:sz w:val="24"/>
          <w:szCs w:val="24"/>
        </w:rPr>
      </w:pPr>
      <w:r w:rsidRPr="007E58ED">
        <w:rPr>
          <w:noProof/>
          <w:color w:val="auto"/>
          <w:sz w:val="24"/>
          <w:szCs w:val="24"/>
        </w:rPr>
        <w:lastRenderedPageBreak/>
        <w:drawing>
          <wp:inline distT="0" distB="0" distL="0" distR="0" wp14:anchorId="3F361D00" wp14:editId="1A036B75">
            <wp:extent cx="1785937" cy="1904999"/>
            <wp:effectExtent l="0" t="0" r="5080" b="635"/>
            <wp:docPr id="646955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55938" name="Picture 1" descr="n130 fb + zalo Thu Minh"/>
                    <pic:cNvPicPr/>
                  </pic:nvPicPr>
                  <pic:blipFill>
                    <a:blip r:embed="rId6"/>
                    <a:stretch>
                      <a:fillRect/>
                    </a:stretch>
                  </pic:blipFill>
                  <pic:spPr>
                    <a:xfrm>
                      <a:off x="0" y="0"/>
                      <a:ext cx="1801773" cy="1921891"/>
                    </a:xfrm>
                    <a:prstGeom prst="rect">
                      <a:avLst/>
                    </a:prstGeom>
                  </pic:spPr>
                </pic:pic>
              </a:graphicData>
            </a:graphic>
          </wp:inline>
        </w:drawing>
      </w:r>
    </w:p>
    <w:p w14:paraId="25170B6C" w14:textId="77777777" w:rsidR="007E58ED" w:rsidRPr="007E58ED" w:rsidRDefault="007E58ED" w:rsidP="00DB057E">
      <w:pPr>
        <w:rPr>
          <w:color w:val="auto"/>
          <w:sz w:val="24"/>
          <w:szCs w:val="24"/>
          <w:lang w:val="vi-VN" w:eastAsia="ko-KR"/>
        </w:rPr>
      </w:pPr>
      <w:r w:rsidRPr="007E58ED">
        <w:rPr>
          <w:color w:val="auto"/>
          <w:sz w:val="24"/>
          <w:szCs w:val="24"/>
        </w:rPr>
        <w:t xml:space="preserve">a. Thể tích của khí trong bình bằng  15,25 lít. </w:t>
      </w:r>
    </w:p>
    <w:p w14:paraId="001E0442" w14:textId="77777777" w:rsidR="007E58ED" w:rsidRPr="007E58ED" w:rsidRDefault="007E58ED" w:rsidP="00DB057E">
      <w:pPr>
        <w:rPr>
          <w:color w:val="auto"/>
          <w:sz w:val="24"/>
          <w:szCs w:val="24"/>
        </w:rPr>
      </w:pPr>
      <w:r w:rsidRPr="007E58ED">
        <w:rPr>
          <w:color w:val="auto"/>
          <w:sz w:val="24"/>
          <w:szCs w:val="24"/>
        </w:rPr>
        <w:t xml:space="preserve">b. Tích số giữa áp suất và thể tích của khí trong bình thay đổi ( tăng lên ) khi nhiệt độ tăng. </w:t>
      </w:r>
    </w:p>
    <w:p w14:paraId="1A95F92C" w14:textId="77777777" w:rsidR="007E58ED" w:rsidRPr="007E58ED" w:rsidRDefault="007E58ED" w:rsidP="00DB057E">
      <w:pPr>
        <w:rPr>
          <w:color w:val="auto"/>
          <w:sz w:val="24"/>
          <w:szCs w:val="24"/>
          <w:lang w:val="vi-VN" w:eastAsia="zh-TW"/>
        </w:rPr>
      </w:pPr>
      <w:r w:rsidRPr="007E58ED">
        <w:rPr>
          <w:color w:val="auto"/>
          <w:sz w:val="24"/>
          <w:szCs w:val="24"/>
        </w:rPr>
        <w:t xml:space="preserve">c. Khối lượng riêng khí trong bình không đổi trong quá trình nung nóng.  </w:t>
      </w:r>
    </w:p>
    <w:p w14:paraId="0684D260" w14:textId="77777777" w:rsidR="007E58ED" w:rsidRPr="00DB057E" w:rsidRDefault="007E58ED" w:rsidP="007E58ED">
      <w:pPr>
        <w:rPr>
          <w:color w:val="auto"/>
          <w:sz w:val="24"/>
          <w:szCs w:val="24"/>
          <w:lang w:val="vi-VN"/>
        </w:rPr>
      </w:pPr>
      <w:r w:rsidRPr="007E58ED">
        <w:rPr>
          <w:color w:val="auto"/>
          <w:sz w:val="24"/>
          <w:szCs w:val="24"/>
        </w:rPr>
        <w:t xml:space="preserve">d. Khi nhiệt độ của khí trong bình là 87 </w:t>
      </w:r>
      <w:r w:rsidRPr="00DB057E">
        <w:rPr>
          <w:color w:val="auto"/>
          <w:sz w:val="24"/>
          <w:szCs w:val="24"/>
          <w:vertAlign w:val="superscript"/>
        </w:rPr>
        <w:t>o</w:t>
      </w:r>
      <w:r w:rsidRPr="007E58ED">
        <w:rPr>
          <w:color w:val="auto"/>
          <w:sz w:val="24"/>
          <w:szCs w:val="24"/>
        </w:rPr>
        <w:t xml:space="preserve">C thì áp suất của nó bằng 1,25 atm.  </w:t>
      </w:r>
    </w:p>
    <w:p w14:paraId="30875000" w14:textId="77777777" w:rsidR="007E58ED" w:rsidRPr="007E58ED" w:rsidRDefault="007E58ED" w:rsidP="007E58ED">
      <w:pPr>
        <w:rPr>
          <w:color w:val="auto"/>
          <w:sz w:val="24"/>
          <w:szCs w:val="24"/>
        </w:rPr>
      </w:pPr>
      <w:r w:rsidRPr="00DB057E">
        <w:rPr>
          <w:b/>
          <w:bCs/>
          <w:color w:val="auto"/>
          <w:sz w:val="24"/>
          <w:szCs w:val="24"/>
        </w:rPr>
        <w:t>Câu 4:</w:t>
      </w:r>
      <w:r w:rsidRPr="007E58ED">
        <w:rPr>
          <w:color w:val="auto"/>
          <w:sz w:val="24"/>
          <w:szCs w:val="24"/>
        </w:rPr>
        <w:t xml:space="preserve"> Một khối khí xác định biến đổi từ trạng thái (1) sang trạng thái (2) được biểu diễn trên hệ tọa độ V – T như hình vẽ. Ở trạng thái (1), khi nhiệt độ bằng 17 </w:t>
      </w:r>
      <w:r w:rsidRPr="00DB057E">
        <w:rPr>
          <w:color w:val="auto"/>
          <w:sz w:val="24"/>
          <w:szCs w:val="24"/>
          <w:vertAlign w:val="superscript"/>
        </w:rPr>
        <w:t>o</w:t>
      </w:r>
      <w:r w:rsidRPr="007E58ED">
        <w:rPr>
          <w:color w:val="auto"/>
          <w:sz w:val="24"/>
          <w:szCs w:val="24"/>
        </w:rPr>
        <w:t>C, khối khí có áp suất bằng 105 Pa; áp suất của khối khí đó ở trạng thái (2) bằng 1,5.105 Pa.</w:t>
      </w:r>
    </w:p>
    <w:p w14:paraId="5214D297" w14:textId="77777777" w:rsidR="007E58ED" w:rsidRPr="007E58ED" w:rsidRDefault="007E58ED" w:rsidP="007E58ED">
      <w:pPr>
        <w:rPr>
          <w:color w:val="auto"/>
          <w:sz w:val="24"/>
          <w:szCs w:val="24"/>
          <w:lang w:val="vi-VN"/>
        </w:rPr>
      </w:pPr>
      <w:r w:rsidRPr="007E58ED">
        <w:rPr>
          <w:noProof/>
          <w:color w:val="auto"/>
          <w:sz w:val="24"/>
          <w:szCs w:val="24"/>
        </w:rPr>
        <w:drawing>
          <wp:inline distT="0" distB="0" distL="0" distR="0" wp14:anchorId="103E34E8" wp14:editId="3D80741C">
            <wp:extent cx="1783729" cy="1417320"/>
            <wp:effectExtent l="0" t="0" r="6985" b="0"/>
            <wp:docPr id="138152243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22437" name="Hình ảnh 1" descr="n130 fb + zalo Thu Minh"/>
                    <pic:cNvPicPr/>
                  </pic:nvPicPr>
                  <pic:blipFill>
                    <a:blip r:embed="rId22"/>
                    <a:stretch>
                      <a:fillRect/>
                    </a:stretch>
                  </pic:blipFill>
                  <pic:spPr>
                    <a:xfrm>
                      <a:off x="0" y="0"/>
                      <a:ext cx="1797391" cy="1428176"/>
                    </a:xfrm>
                    <a:prstGeom prst="rect">
                      <a:avLst/>
                    </a:prstGeom>
                  </pic:spPr>
                </pic:pic>
              </a:graphicData>
            </a:graphic>
          </wp:inline>
        </w:drawing>
      </w:r>
    </w:p>
    <w:p w14:paraId="03DFDEEC" w14:textId="77777777" w:rsidR="00DB057E" w:rsidRDefault="007E58ED" w:rsidP="007E58ED">
      <w:pPr>
        <w:rPr>
          <w:rFonts w:ascii="Cambria Math" w:eastAsia="Cambria Math" w:hAnsi="Cambria Math" w:cs="Cambria Math"/>
          <w:color w:val="auto"/>
          <w:sz w:val="24"/>
          <w:szCs w:val="24"/>
          <w:lang w:val="vi-VN"/>
        </w:rPr>
      </w:pPr>
      <w:r w:rsidRPr="007E58ED">
        <w:rPr>
          <w:color w:val="auto"/>
          <w:sz w:val="24"/>
          <w:szCs w:val="24"/>
        </w:rPr>
        <w:t xml:space="preserve">a. Quá trình biến đổi của khối khí từ trạng thái (1) sang trạng thái (2) không phải là quá trình đẳng tích.  </w:t>
      </w:r>
    </w:p>
    <w:p w14:paraId="3E77C513" w14:textId="77777777" w:rsidR="007E58ED" w:rsidRPr="00DB057E" w:rsidRDefault="007E58ED" w:rsidP="007E58ED">
      <w:pPr>
        <w:rPr>
          <w:rFonts w:eastAsia="Calibri"/>
          <w:color w:val="auto"/>
          <w:sz w:val="24"/>
          <w:szCs w:val="24"/>
          <w:lang w:val="vi-VN"/>
        </w:rPr>
      </w:pPr>
      <w:r w:rsidRPr="007E58ED">
        <w:rPr>
          <w:color w:val="auto"/>
          <w:sz w:val="24"/>
          <w:szCs w:val="24"/>
        </w:rPr>
        <w:t xml:space="preserve">b. Nhiệt độ của khối khí ở trạng thái (2) bằng  125 </w:t>
      </w:r>
      <w:r w:rsidRPr="00DB057E">
        <w:rPr>
          <w:color w:val="auto"/>
          <w:sz w:val="24"/>
          <w:szCs w:val="24"/>
          <w:vertAlign w:val="superscript"/>
        </w:rPr>
        <w:t>o</w:t>
      </w:r>
      <w:r w:rsidRPr="007E58ED">
        <w:rPr>
          <w:b/>
          <w:color w:val="auto"/>
          <w:sz w:val="24"/>
          <w:szCs w:val="24"/>
        </w:rPr>
        <w:t xml:space="preserve">C. </w:t>
      </w:r>
    </w:p>
    <w:p w14:paraId="13D02C5E" w14:textId="77777777" w:rsidR="007E58ED" w:rsidRPr="007E58ED" w:rsidRDefault="007E58ED" w:rsidP="00DB057E">
      <w:pPr>
        <w:rPr>
          <w:color w:val="auto"/>
          <w:sz w:val="24"/>
          <w:szCs w:val="24"/>
          <w:lang w:val="vi-VN"/>
        </w:rPr>
      </w:pPr>
      <w:r w:rsidRPr="007E58ED">
        <w:rPr>
          <w:color w:val="auto"/>
          <w:sz w:val="24"/>
          <w:szCs w:val="24"/>
        </w:rPr>
        <w:t xml:space="preserve">c. Ở nhiệt độ 75 </w:t>
      </w:r>
      <w:r w:rsidRPr="00DB057E">
        <w:rPr>
          <w:color w:val="auto"/>
          <w:sz w:val="24"/>
          <w:szCs w:val="24"/>
          <w:vertAlign w:val="superscript"/>
        </w:rPr>
        <w:t>o</w:t>
      </w:r>
      <w:r w:rsidRPr="007E58ED">
        <w:rPr>
          <w:color w:val="auto"/>
          <w:sz w:val="24"/>
          <w:szCs w:val="24"/>
        </w:rPr>
        <w:t xml:space="preserve">C  thì khối khí có áp suất xấp xỉ bằng 1,2.105 Pa .  </w:t>
      </w:r>
    </w:p>
    <w:p w14:paraId="3442CA0C" w14:textId="77777777" w:rsidR="007E58ED" w:rsidRPr="007E58ED" w:rsidRDefault="007E58ED" w:rsidP="00DB057E">
      <w:pPr>
        <w:rPr>
          <w:color w:val="auto"/>
          <w:sz w:val="24"/>
          <w:szCs w:val="24"/>
        </w:rPr>
      </w:pPr>
      <w:r w:rsidRPr="007E58ED">
        <w:rPr>
          <w:color w:val="auto"/>
          <w:sz w:val="24"/>
          <w:szCs w:val="24"/>
        </w:rPr>
        <w:t xml:space="preserve">d. Khi nhiệt độ của khí trong bình là 107 </w:t>
      </w:r>
      <w:r w:rsidRPr="00DB057E">
        <w:rPr>
          <w:color w:val="auto"/>
          <w:sz w:val="24"/>
          <w:szCs w:val="24"/>
          <w:vertAlign w:val="superscript"/>
        </w:rPr>
        <w:t>o</w:t>
      </w:r>
      <w:r w:rsidRPr="007E58ED">
        <w:rPr>
          <w:color w:val="auto"/>
          <w:sz w:val="24"/>
          <w:szCs w:val="24"/>
        </w:rPr>
        <w:t xml:space="preserve">C thì áp suất của nó bằng 1,5.105 Pa.  </w:t>
      </w:r>
    </w:p>
    <w:p w14:paraId="014DF52C" w14:textId="77777777" w:rsidR="007E58ED" w:rsidRPr="007E58ED" w:rsidRDefault="007E58ED" w:rsidP="007E58ED">
      <w:pPr>
        <w:rPr>
          <w:color w:val="auto"/>
          <w:sz w:val="24"/>
          <w:szCs w:val="24"/>
          <w:lang w:val="vi-VN"/>
        </w:rPr>
      </w:pPr>
      <w:r w:rsidRPr="007E58ED">
        <w:rPr>
          <w:color w:val="auto"/>
          <w:sz w:val="24"/>
          <w:szCs w:val="24"/>
        </w:rPr>
        <w:br w:type="page"/>
      </w:r>
    </w:p>
    <w:p w14:paraId="26C33F0D" w14:textId="77777777" w:rsidR="00DB057E" w:rsidRPr="00381635" w:rsidRDefault="00DB057E" w:rsidP="00DB057E">
      <w:pPr>
        <w:spacing w:after="160" w:line="259" w:lineRule="auto"/>
        <w:rPr>
          <w:rFonts w:eastAsiaTheme="minorHAnsi"/>
          <w:color w:val="auto"/>
          <w:sz w:val="24"/>
          <w:szCs w:val="24"/>
          <w:lang w:val="sv-SE"/>
        </w:rPr>
      </w:pPr>
      <w:r w:rsidRPr="00381635">
        <w:rPr>
          <w:b/>
          <w:bCs/>
          <w:color w:val="C00000"/>
          <w:sz w:val="24"/>
          <w:szCs w:val="24"/>
        </w:rPr>
        <w:lastRenderedPageBreak/>
        <w:t>3. Câu trắc nghiệm trả lời ngắn ( 1,5 điểm )</w:t>
      </w:r>
    </w:p>
    <w:p w14:paraId="2B5693B1" w14:textId="77777777" w:rsidR="00DB057E" w:rsidRPr="00381635" w:rsidRDefault="00DB057E" w:rsidP="00DB057E">
      <w:pPr>
        <w:spacing w:line="276" w:lineRule="auto"/>
        <w:jc w:val="center"/>
        <w:rPr>
          <w:rFonts w:eastAsia="Calibri"/>
          <w:i/>
          <w:iCs/>
          <w:color w:val="auto"/>
          <w:sz w:val="24"/>
          <w:szCs w:val="24"/>
          <w:lang w:val="pt-BR"/>
          <w14:ligatures w14:val="standardContextual"/>
        </w:rPr>
      </w:pPr>
      <w:r w:rsidRPr="00381635">
        <w:rPr>
          <w:rFonts w:eastAsia="Calibri"/>
          <w:i/>
          <w:iCs/>
          <w:color w:val="auto"/>
          <w:sz w:val="24"/>
          <w:szCs w:val="24"/>
          <w:lang w:val="pt-BR"/>
          <w14:ligatures w14:val="standardContextual"/>
        </w:rPr>
        <w:t>Thí sinh trả lời từ câu 1 đến câu 6</w:t>
      </w:r>
    </w:p>
    <w:p w14:paraId="336CB499" w14:textId="77777777" w:rsidR="00DB057E" w:rsidRDefault="00DB057E" w:rsidP="00DB057E">
      <w:pPr>
        <w:spacing w:line="276" w:lineRule="auto"/>
        <w:jc w:val="center"/>
        <w:rPr>
          <w:rFonts w:eastAsia="Calibri"/>
          <w:i/>
          <w:iCs/>
          <w:color w:val="auto"/>
          <w:sz w:val="24"/>
          <w:szCs w:val="24"/>
          <w:lang w:val="pt-BR"/>
          <w14:ligatures w14:val="standardContextual"/>
        </w:rPr>
      </w:pPr>
      <w:r w:rsidRPr="00381635">
        <w:rPr>
          <w:rFonts w:eastAsia="Calibri"/>
          <w:i/>
          <w:iCs/>
          <w:color w:val="auto"/>
          <w:sz w:val="24"/>
          <w:szCs w:val="24"/>
          <w:lang w:val="pt-BR"/>
          <w14:ligatures w14:val="standardContextual"/>
        </w:rPr>
        <w:t>Mỗi câu trả lời đúng thí sinh được 0,25 điểm</w:t>
      </w:r>
    </w:p>
    <w:p w14:paraId="6C5911C1" w14:textId="77777777" w:rsidR="007E58ED" w:rsidRPr="007E58ED" w:rsidRDefault="007E58ED" w:rsidP="007E58ED">
      <w:pPr>
        <w:rPr>
          <w:color w:val="auto"/>
          <w:sz w:val="24"/>
          <w:szCs w:val="24"/>
        </w:rPr>
      </w:pPr>
      <w:r w:rsidRPr="00DB057E">
        <w:rPr>
          <w:b/>
          <w:bCs/>
          <w:color w:val="auto"/>
          <w:sz w:val="24"/>
          <w:szCs w:val="24"/>
        </w:rPr>
        <w:t>Câu 1</w:t>
      </w:r>
      <w:r w:rsidRPr="007E58ED">
        <w:rPr>
          <w:color w:val="auto"/>
          <w:sz w:val="24"/>
          <w:szCs w:val="24"/>
        </w:rPr>
        <w:t>: Bên trong bóng đèn dây tóc có chứa khí trơ. Biết áp suất của khí trơ trong bóng đèn khi đèn sáng gấp 2 lần so với khi đèn tắt. Biết nhiệt độ đèn khi tắt là 27 °</w:t>
      </w:r>
      <w:r w:rsidRPr="007E58ED">
        <w:rPr>
          <w:b/>
          <w:color w:val="auto"/>
          <w:sz w:val="24"/>
          <w:szCs w:val="24"/>
        </w:rPr>
        <w:t xml:space="preserve">C. </w:t>
      </w:r>
      <w:r w:rsidRPr="007E58ED">
        <w:rPr>
          <w:color w:val="auto"/>
          <w:sz w:val="24"/>
          <w:szCs w:val="24"/>
        </w:rPr>
        <w:t xml:space="preserve">Hỏi nhiệt độ đèn khi sáng bình thường bằng bao nhiêu </w:t>
      </w:r>
      <w:r w:rsidRPr="00DB057E">
        <w:rPr>
          <w:color w:val="auto"/>
          <w:sz w:val="24"/>
          <w:szCs w:val="24"/>
          <w:vertAlign w:val="superscript"/>
        </w:rPr>
        <w:t>o</w:t>
      </w:r>
      <w:r w:rsidRPr="007E58ED">
        <w:rPr>
          <w:color w:val="auto"/>
          <w:sz w:val="24"/>
          <w:szCs w:val="24"/>
        </w:rPr>
        <w:t>C?</w:t>
      </w:r>
    </w:p>
    <w:p w14:paraId="300B1C34" w14:textId="77777777" w:rsidR="007E58ED" w:rsidRPr="007E58ED" w:rsidRDefault="007E58ED" w:rsidP="007E58ED">
      <w:pPr>
        <w:rPr>
          <w:color w:val="auto"/>
          <w:sz w:val="24"/>
          <w:szCs w:val="24"/>
          <w:lang w:val="vi-VN"/>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E58ED" w:rsidRPr="007E58ED" w14:paraId="3B6158A2" w14:textId="77777777" w:rsidTr="00B3476F">
        <w:trPr>
          <w:trHeight w:val="359"/>
        </w:trPr>
        <w:tc>
          <w:tcPr>
            <w:tcW w:w="1274" w:type="dxa"/>
          </w:tcPr>
          <w:p w14:paraId="3545B528" w14:textId="77777777" w:rsidR="007E58ED" w:rsidRPr="007E58ED" w:rsidRDefault="007E58ED" w:rsidP="007E58ED">
            <w:pPr>
              <w:rPr>
                <w:color w:val="auto"/>
                <w:sz w:val="24"/>
                <w:szCs w:val="24"/>
              </w:rPr>
            </w:pPr>
            <w:r w:rsidRPr="007E58ED">
              <w:rPr>
                <w:color w:val="auto"/>
                <w:sz w:val="24"/>
                <w:szCs w:val="24"/>
              </w:rPr>
              <w:t>Đáp án:</w:t>
            </w:r>
          </w:p>
        </w:tc>
        <w:tc>
          <w:tcPr>
            <w:tcW w:w="422" w:type="dxa"/>
          </w:tcPr>
          <w:p w14:paraId="4E439732" w14:textId="77777777" w:rsidR="007E58ED" w:rsidRPr="00DB057E" w:rsidRDefault="007E58ED" w:rsidP="007E58ED">
            <w:pPr>
              <w:rPr>
                <w:color w:val="auto"/>
                <w:sz w:val="24"/>
                <w:szCs w:val="24"/>
                <w:lang w:val="vi-VN"/>
              </w:rPr>
            </w:pPr>
          </w:p>
        </w:tc>
        <w:tc>
          <w:tcPr>
            <w:tcW w:w="426" w:type="dxa"/>
          </w:tcPr>
          <w:p w14:paraId="120C46F0" w14:textId="77777777" w:rsidR="007E58ED" w:rsidRPr="00DB057E" w:rsidRDefault="007E58ED" w:rsidP="007E58ED">
            <w:pPr>
              <w:rPr>
                <w:color w:val="auto"/>
                <w:sz w:val="24"/>
                <w:szCs w:val="24"/>
                <w:lang w:val="vi-VN"/>
              </w:rPr>
            </w:pPr>
          </w:p>
        </w:tc>
        <w:tc>
          <w:tcPr>
            <w:tcW w:w="425" w:type="dxa"/>
          </w:tcPr>
          <w:p w14:paraId="7C0A1CA2" w14:textId="77777777" w:rsidR="007E58ED" w:rsidRPr="00DB057E" w:rsidRDefault="007E58ED" w:rsidP="007E58ED">
            <w:pPr>
              <w:rPr>
                <w:color w:val="auto"/>
                <w:sz w:val="24"/>
                <w:szCs w:val="24"/>
                <w:lang w:val="vi-VN"/>
              </w:rPr>
            </w:pPr>
          </w:p>
        </w:tc>
        <w:tc>
          <w:tcPr>
            <w:tcW w:w="425" w:type="dxa"/>
          </w:tcPr>
          <w:p w14:paraId="2AF95C94" w14:textId="77777777" w:rsidR="007E58ED" w:rsidRPr="007E58ED" w:rsidRDefault="007E58ED" w:rsidP="007E58ED">
            <w:pPr>
              <w:rPr>
                <w:color w:val="auto"/>
                <w:sz w:val="24"/>
                <w:szCs w:val="24"/>
              </w:rPr>
            </w:pPr>
          </w:p>
        </w:tc>
      </w:tr>
    </w:tbl>
    <w:p w14:paraId="2092018A" w14:textId="77777777" w:rsidR="007E58ED" w:rsidRPr="007E58ED" w:rsidRDefault="007E58ED" w:rsidP="007E58ED">
      <w:pPr>
        <w:rPr>
          <w:color w:val="auto"/>
          <w:sz w:val="24"/>
          <w:szCs w:val="24"/>
        </w:rPr>
      </w:pPr>
    </w:p>
    <w:p w14:paraId="1C51D7F0" w14:textId="77777777" w:rsidR="007E58ED" w:rsidRDefault="007E58ED" w:rsidP="007E58ED">
      <w:pPr>
        <w:rPr>
          <w:color w:val="auto"/>
          <w:sz w:val="24"/>
          <w:szCs w:val="24"/>
          <w:lang w:val="vi-VN"/>
        </w:rPr>
      </w:pPr>
      <w:r w:rsidRPr="00DB057E">
        <w:rPr>
          <w:b/>
          <w:bCs/>
          <w:color w:val="auto"/>
          <w:sz w:val="24"/>
          <w:szCs w:val="24"/>
        </w:rPr>
        <w:t>Câu 2:</w:t>
      </w:r>
      <w:r w:rsidRPr="007E58ED">
        <w:rPr>
          <w:color w:val="auto"/>
          <w:sz w:val="24"/>
          <w:szCs w:val="24"/>
        </w:rPr>
        <w:t xml:space="preserve"> Một bình thép chứa khí ở 77 °C dưới áp suất 6,3.105 Pa. Làm lạnh bình tới nhiệt độ − 23 °C thì áp suất của khí trong bình bằng x.105 Pa. Giá trị của x bằng bao nhiêu?</w:t>
      </w:r>
    </w:p>
    <w:p w14:paraId="0AD5CCA3" w14:textId="77777777" w:rsidR="00DB057E" w:rsidRPr="00DB057E" w:rsidRDefault="00DB057E" w:rsidP="007E58ED">
      <w:pPr>
        <w:rPr>
          <w:color w:val="auto"/>
          <w:sz w:val="24"/>
          <w:szCs w:val="24"/>
          <w:lang w:val="vi-VN"/>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E58ED" w:rsidRPr="007E58ED" w14:paraId="4B294436" w14:textId="77777777" w:rsidTr="00B3476F">
        <w:trPr>
          <w:trHeight w:val="359"/>
        </w:trPr>
        <w:tc>
          <w:tcPr>
            <w:tcW w:w="1274" w:type="dxa"/>
          </w:tcPr>
          <w:p w14:paraId="47183067" w14:textId="77777777" w:rsidR="007E58ED" w:rsidRPr="007E58ED" w:rsidRDefault="007E58ED" w:rsidP="007E58ED">
            <w:pPr>
              <w:rPr>
                <w:color w:val="auto"/>
                <w:sz w:val="24"/>
                <w:szCs w:val="24"/>
              </w:rPr>
            </w:pPr>
            <w:r w:rsidRPr="007E58ED">
              <w:rPr>
                <w:color w:val="auto"/>
                <w:sz w:val="24"/>
                <w:szCs w:val="24"/>
              </w:rPr>
              <w:t>Đáp án:</w:t>
            </w:r>
          </w:p>
        </w:tc>
        <w:tc>
          <w:tcPr>
            <w:tcW w:w="422" w:type="dxa"/>
          </w:tcPr>
          <w:p w14:paraId="0605B930" w14:textId="77777777" w:rsidR="007E58ED" w:rsidRPr="00DB057E" w:rsidRDefault="007E58ED" w:rsidP="007E58ED">
            <w:pPr>
              <w:rPr>
                <w:color w:val="auto"/>
                <w:sz w:val="24"/>
                <w:szCs w:val="24"/>
                <w:lang w:val="vi-VN"/>
              </w:rPr>
            </w:pPr>
          </w:p>
        </w:tc>
        <w:tc>
          <w:tcPr>
            <w:tcW w:w="426" w:type="dxa"/>
          </w:tcPr>
          <w:p w14:paraId="249E0AC8" w14:textId="77777777" w:rsidR="007E58ED" w:rsidRPr="00DB057E" w:rsidRDefault="007E58ED" w:rsidP="007E58ED">
            <w:pPr>
              <w:rPr>
                <w:color w:val="auto"/>
                <w:sz w:val="24"/>
                <w:szCs w:val="24"/>
                <w:lang w:val="vi-VN"/>
              </w:rPr>
            </w:pPr>
          </w:p>
        </w:tc>
        <w:tc>
          <w:tcPr>
            <w:tcW w:w="425" w:type="dxa"/>
          </w:tcPr>
          <w:p w14:paraId="5E1051CD" w14:textId="77777777" w:rsidR="007E58ED" w:rsidRPr="00DB057E" w:rsidRDefault="007E58ED" w:rsidP="007E58ED">
            <w:pPr>
              <w:rPr>
                <w:color w:val="auto"/>
                <w:sz w:val="24"/>
                <w:szCs w:val="24"/>
                <w:lang w:val="vi-VN"/>
              </w:rPr>
            </w:pPr>
          </w:p>
        </w:tc>
        <w:tc>
          <w:tcPr>
            <w:tcW w:w="425" w:type="dxa"/>
          </w:tcPr>
          <w:p w14:paraId="331F19B0" w14:textId="77777777" w:rsidR="007E58ED" w:rsidRPr="007E58ED" w:rsidRDefault="007E58ED" w:rsidP="007E58ED">
            <w:pPr>
              <w:rPr>
                <w:color w:val="auto"/>
                <w:sz w:val="24"/>
                <w:szCs w:val="24"/>
              </w:rPr>
            </w:pPr>
          </w:p>
        </w:tc>
      </w:tr>
    </w:tbl>
    <w:p w14:paraId="092AAC34" w14:textId="77777777" w:rsidR="00DB057E" w:rsidRDefault="00DB057E" w:rsidP="007E58ED">
      <w:pPr>
        <w:rPr>
          <w:color w:val="auto"/>
          <w:sz w:val="24"/>
          <w:szCs w:val="24"/>
          <w:lang w:val="vi-VN"/>
        </w:rPr>
      </w:pPr>
    </w:p>
    <w:p w14:paraId="451CFF89" w14:textId="77777777" w:rsidR="007E58ED" w:rsidRDefault="007E58ED" w:rsidP="007E58ED">
      <w:pPr>
        <w:rPr>
          <w:color w:val="auto"/>
          <w:sz w:val="24"/>
          <w:szCs w:val="24"/>
          <w:lang w:val="vi-VN"/>
        </w:rPr>
      </w:pPr>
      <w:r w:rsidRPr="00DB057E">
        <w:rPr>
          <w:b/>
          <w:bCs/>
          <w:color w:val="auto"/>
          <w:sz w:val="24"/>
          <w:szCs w:val="24"/>
        </w:rPr>
        <w:t>Câu 3:</w:t>
      </w:r>
      <w:r w:rsidRPr="007E58ED">
        <w:rPr>
          <w:color w:val="auto"/>
          <w:sz w:val="24"/>
          <w:szCs w:val="24"/>
        </w:rPr>
        <w:t xml:space="preserve"> Đun nóng đẳng tích một lượng khí tăng thên 80 °C thì áp suất tăng thêm 25% so với áp suất ban đầu. Nhiệt độ ban đầu của khối khí bằng bao nhiêu </w:t>
      </w:r>
      <w:r w:rsidRPr="00DB057E">
        <w:rPr>
          <w:color w:val="auto"/>
          <w:sz w:val="24"/>
          <w:szCs w:val="24"/>
          <w:vertAlign w:val="superscript"/>
        </w:rPr>
        <w:t>o</w:t>
      </w:r>
      <w:r w:rsidRPr="007E58ED">
        <w:rPr>
          <w:color w:val="auto"/>
          <w:sz w:val="24"/>
          <w:szCs w:val="24"/>
        </w:rPr>
        <w:t>C?</w:t>
      </w:r>
    </w:p>
    <w:p w14:paraId="048410E7" w14:textId="77777777" w:rsidR="00DB057E" w:rsidRPr="00DB057E" w:rsidRDefault="00DB057E" w:rsidP="007E58ED">
      <w:pPr>
        <w:rPr>
          <w:color w:val="auto"/>
          <w:sz w:val="24"/>
          <w:szCs w:val="24"/>
          <w:lang w:val="vi-VN"/>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E58ED" w:rsidRPr="007E58ED" w14:paraId="6ECD54CF" w14:textId="77777777" w:rsidTr="00B3476F">
        <w:trPr>
          <w:trHeight w:val="359"/>
        </w:trPr>
        <w:tc>
          <w:tcPr>
            <w:tcW w:w="1274" w:type="dxa"/>
          </w:tcPr>
          <w:p w14:paraId="59891122" w14:textId="77777777" w:rsidR="007E58ED" w:rsidRPr="007E58ED" w:rsidRDefault="007E58ED" w:rsidP="007E58ED">
            <w:pPr>
              <w:rPr>
                <w:color w:val="auto"/>
                <w:sz w:val="24"/>
                <w:szCs w:val="24"/>
              </w:rPr>
            </w:pPr>
            <w:r w:rsidRPr="007E58ED">
              <w:rPr>
                <w:color w:val="auto"/>
                <w:sz w:val="24"/>
                <w:szCs w:val="24"/>
              </w:rPr>
              <w:t>Đáp án:</w:t>
            </w:r>
          </w:p>
        </w:tc>
        <w:tc>
          <w:tcPr>
            <w:tcW w:w="422" w:type="dxa"/>
          </w:tcPr>
          <w:p w14:paraId="7A632D6C" w14:textId="77777777" w:rsidR="007E58ED" w:rsidRPr="00DB057E" w:rsidRDefault="007E58ED" w:rsidP="007E58ED">
            <w:pPr>
              <w:rPr>
                <w:color w:val="auto"/>
                <w:sz w:val="24"/>
                <w:szCs w:val="24"/>
                <w:lang w:val="vi-VN"/>
              </w:rPr>
            </w:pPr>
          </w:p>
        </w:tc>
        <w:tc>
          <w:tcPr>
            <w:tcW w:w="426" w:type="dxa"/>
          </w:tcPr>
          <w:p w14:paraId="49D293E7" w14:textId="77777777" w:rsidR="007E58ED" w:rsidRPr="00DB057E" w:rsidRDefault="007E58ED" w:rsidP="007E58ED">
            <w:pPr>
              <w:rPr>
                <w:color w:val="auto"/>
                <w:sz w:val="24"/>
                <w:szCs w:val="24"/>
                <w:lang w:val="vi-VN"/>
              </w:rPr>
            </w:pPr>
          </w:p>
        </w:tc>
        <w:tc>
          <w:tcPr>
            <w:tcW w:w="425" w:type="dxa"/>
          </w:tcPr>
          <w:p w14:paraId="2E80CE93" w14:textId="77777777" w:rsidR="007E58ED" w:rsidRPr="007E58ED" w:rsidRDefault="007E58ED" w:rsidP="007E58ED">
            <w:pPr>
              <w:rPr>
                <w:color w:val="auto"/>
                <w:sz w:val="24"/>
                <w:szCs w:val="24"/>
              </w:rPr>
            </w:pPr>
          </w:p>
        </w:tc>
        <w:tc>
          <w:tcPr>
            <w:tcW w:w="425" w:type="dxa"/>
          </w:tcPr>
          <w:p w14:paraId="1E81A616" w14:textId="77777777" w:rsidR="007E58ED" w:rsidRPr="007E58ED" w:rsidRDefault="007E58ED" w:rsidP="007E58ED">
            <w:pPr>
              <w:rPr>
                <w:color w:val="auto"/>
                <w:sz w:val="24"/>
                <w:szCs w:val="24"/>
              </w:rPr>
            </w:pPr>
          </w:p>
        </w:tc>
      </w:tr>
    </w:tbl>
    <w:p w14:paraId="563B7997" w14:textId="77777777" w:rsidR="007E58ED" w:rsidRPr="007E58ED" w:rsidRDefault="007E58ED" w:rsidP="007E58ED">
      <w:pPr>
        <w:rPr>
          <w:color w:val="auto"/>
          <w:sz w:val="24"/>
          <w:szCs w:val="24"/>
        </w:rPr>
      </w:pPr>
    </w:p>
    <w:p w14:paraId="42B48161" w14:textId="77777777" w:rsidR="007E58ED" w:rsidRPr="007E58ED" w:rsidRDefault="007E58ED" w:rsidP="007E58ED">
      <w:pPr>
        <w:rPr>
          <w:color w:val="auto"/>
          <w:sz w:val="24"/>
          <w:szCs w:val="24"/>
        </w:rPr>
      </w:pPr>
    </w:p>
    <w:p w14:paraId="21D432D1" w14:textId="77777777" w:rsidR="007E58ED" w:rsidRDefault="007E58ED" w:rsidP="007E58ED">
      <w:pPr>
        <w:rPr>
          <w:rFonts w:eastAsiaTheme="minorEastAsia"/>
          <w:color w:val="auto"/>
          <w:sz w:val="24"/>
          <w:szCs w:val="24"/>
          <w:lang w:val="vi-VN"/>
        </w:rPr>
      </w:pPr>
      <w:r w:rsidRPr="00DB057E">
        <w:rPr>
          <w:b/>
          <w:bCs/>
          <w:color w:val="auto"/>
          <w:sz w:val="24"/>
          <w:szCs w:val="24"/>
        </w:rPr>
        <w:t>Câu 4:</w:t>
      </w:r>
      <w:r w:rsidRPr="007E58ED">
        <w:rPr>
          <w:color w:val="auto"/>
          <w:sz w:val="24"/>
          <w:szCs w:val="24"/>
        </w:rPr>
        <w:t xml:space="preserve"> </w:t>
      </w:r>
      <w:r w:rsidRPr="007E58ED">
        <w:rPr>
          <w:rFonts w:eastAsiaTheme="minorEastAsia"/>
          <w:color w:val="auto"/>
          <w:sz w:val="24"/>
          <w:szCs w:val="24"/>
        </w:rPr>
        <w:t>Một bình chứa 5 g khí Hidrogen ở nhiệt độ 27 °C và áp suất 1 atm. Nhiệt dung riêng đẳng tích của Hidrogen bằng 14,3 kJ/(kg.K). Coi sự nở vì nhiệt của bình là không đáng kể. Cần truyền cho khối khí một nhiệt lượng bằng bao nhiêu kJ để áp suất của khí trong bình tăng tới 1,2 atm?</w:t>
      </w:r>
    </w:p>
    <w:p w14:paraId="64AE47D4" w14:textId="77777777" w:rsidR="00DB057E" w:rsidRPr="00DB057E" w:rsidRDefault="00DB057E" w:rsidP="007E58ED">
      <w:pPr>
        <w:rPr>
          <w:color w:val="auto"/>
          <w:sz w:val="24"/>
          <w:szCs w:val="24"/>
          <w:lang w:val="vi-VN"/>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E58ED" w:rsidRPr="007E58ED" w14:paraId="784BEB86" w14:textId="77777777" w:rsidTr="00B3476F">
        <w:trPr>
          <w:trHeight w:val="359"/>
        </w:trPr>
        <w:tc>
          <w:tcPr>
            <w:tcW w:w="1274" w:type="dxa"/>
          </w:tcPr>
          <w:p w14:paraId="0D0669EF" w14:textId="77777777" w:rsidR="007E58ED" w:rsidRPr="007E58ED" w:rsidRDefault="007E58ED" w:rsidP="007E58ED">
            <w:pPr>
              <w:rPr>
                <w:color w:val="auto"/>
                <w:sz w:val="24"/>
                <w:szCs w:val="24"/>
              </w:rPr>
            </w:pPr>
            <w:r w:rsidRPr="007E58ED">
              <w:rPr>
                <w:color w:val="auto"/>
                <w:sz w:val="24"/>
                <w:szCs w:val="24"/>
              </w:rPr>
              <w:t>Đáp án:</w:t>
            </w:r>
          </w:p>
        </w:tc>
        <w:tc>
          <w:tcPr>
            <w:tcW w:w="422" w:type="dxa"/>
          </w:tcPr>
          <w:p w14:paraId="4A1AA81A" w14:textId="77777777" w:rsidR="007E58ED" w:rsidRPr="00DB057E" w:rsidRDefault="007E58ED" w:rsidP="007E58ED">
            <w:pPr>
              <w:rPr>
                <w:color w:val="auto"/>
                <w:sz w:val="24"/>
                <w:szCs w:val="24"/>
                <w:lang w:val="vi-VN"/>
              </w:rPr>
            </w:pPr>
          </w:p>
        </w:tc>
        <w:tc>
          <w:tcPr>
            <w:tcW w:w="426" w:type="dxa"/>
          </w:tcPr>
          <w:p w14:paraId="7BAFC2B6" w14:textId="77777777" w:rsidR="007E58ED" w:rsidRPr="00DB057E" w:rsidRDefault="007E58ED" w:rsidP="007E58ED">
            <w:pPr>
              <w:rPr>
                <w:color w:val="auto"/>
                <w:sz w:val="24"/>
                <w:szCs w:val="24"/>
                <w:lang w:val="vi-VN"/>
              </w:rPr>
            </w:pPr>
          </w:p>
        </w:tc>
        <w:tc>
          <w:tcPr>
            <w:tcW w:w="425" w:type="dxa"/>
          </w:tcPr>
          <w:p w14:paraId="20CDB515" w14:textId="77777777" w:rsidR="007E58ED" w:rsidRPr="00DB057E" w:rsidRDefault="007E58ED" w:rsidP="007E58ED">
            <w:pPr>
              <w:rPr>
                <w:color w:val="auto"/>
                <w:sz w:val="24"/>
                <w:szCs w:val="24"/>
                <w:lang w:val="vi-VN"/>
              </w:rPr>
            </w:pPr>
          </w:p>
        </w:tc>
        <w:tc>
          <w:tcPr>
            <w:tcW w:w="425" w:type="dxa"/>
          </w:tcPr>
          <w:p w14:paraId="0EA8AEF0" w14:textId="77777777" w:rsidR="007E58ED" w:rsidRPr="00DB057E" w:rsidRDefault="007E58ED" w:rsidP="007E58ED">
            <w:pPr>
              <w:rPr>
                <w:color w:val="auto"/>
                <w:sz w:val="24"/>
                <w:szCs w:val="24"/>
                <w:lang w:val="vi-VN"/>
              </w:rPr>
            </w:pPr>
          </w:p>
        </w:tc>
      </w:tr>
    </w:tbl>
    <w:p w14:paraId="139778AE" w14:textId="77777777" w:rsidR="007E58ED" w:rsidRPr="00DB057E" w:rsidRDefault="007E58ED" w:rsidP="007E58ED">
      <w:pPr>
        <w:rPr>
          <w:i/>
          <w:color w:val="auto"/>
          <w:sz w:val="24"/>
          <w:szCs w:val="24"/>
          <w:lang w:val="vi-VN"/>
        </w:rPr>
      </w:pPr>
    </w:p>
    <w:p w14:paraId="34FD6E93" w14:textId="77777777" w:rsidR="007E58ED" w:rsidRPr="007E58ED" w:rsidRDefault="007E58ED" w:rsidP="007E58ED">
      <w:pPr>
        <w:rPr>
          <w:color w:val="auto"/>
          <w:sz w:val="24"/>
          <w:szCs w:val="24"/>
        </w:rPr>
      </w:pPr>
      <w:r w:rsidRPr="00DB057E">
        <w:rPr>
          <w:b/>
          <w:bCs/>
          <w:color w:val="auto"/>
          <w:sz w:val="24"/>
          <w:szCs w:val="24"/>
        </w:rPr>
        <w:t>Câu 5:</w:t>
      </w:r>
      <w:r w:rsidRPr="007E58ED">
        <w:rPr>
          <w:color w:val="auto"/>
          <w:sz w:val="24"/>
          <w:szCs w:val="24"/>
        </w:rPr>
        <w:t xml:space="preserve"> Một học sinh tiến hành thí nghiệm khảo sát sự phụ thuộc của áp suất p theo nhiệt độ tuyệt đối T theo sơ đồ như hình vẽ . Trong đó, pit-tông được giữ cố định. Áp suất của khí trong xi lanh được đo bởi áp kế. Sử dụng bếp điện để đun nóng từ từ nước trong bình chứa, nhiệt độ của nước được đo bởi nhiệt kế điện tử. </w:t>
      </w:r>
    </w:p>
    <w:p w14:paraId="7987BC30" w14:textId="77777777" w:rsidR="007E58ED" w:rsidRPr="007E58ED" w:rsidRDefault="007E58ED" w:rsidP="007E58ED">
      <w:pPr>
        <w:rPr>
          <w:color w:val="auto"/>
          <w:sz w:val="24"/>
          <w:szCs w:val="24"/>
        </w:rPr>
      </w:pPr>
    </w:p>
    <w:p w14:paraId="674B85E1" w14:textId="77777777" w:rsidR="007E58ED" w:rsidRPr="007E58ED" w:rsidRDefault="007E58ED" w:rsidP="007E58ED">
      <w:pPr>
        <w:rPr>
          <w:color w:val="auto"/>
          <w:sz w:val="24"/>
          <w:szCs w:val="24"/>
        </w:rPr>
      </w:pPr>
      <w:r w:rsidRPr="007E58ED">
        <w:rPr>
          <w:noProof/>
          <w:color w:val="auto"/>
          <w:sz w:val="24"/>
          <w:szCs w:val="24"/>
        </w:rPr>
        <w:drawing>
          <wp:anchor distT="0" distB="0" distL="114300" distR="114300" simplePos="0" relativeHeight="251672576" behindDoc="0" locked="0" layoutInCell="1" allowOverlap="1" wp14:anchorId="03F3291F" wp14:editId="227D40A9">
            <wp:simplePos x="0" y="0"/>
            <wp:positionH relativeFrom="column">
              <wp:posOffset>1714432</wp:posOffset>
            </wp:positionH>
            <wp:positionV relativeFrom="paragraph">
              <wp:posOffset>3519</wp:posOffset>
            </wp:positionV>
            <wp:extent cx="2232000" cy="1674000"/>
            <wp:effectExtent l="0" t="0" r="0" b="2540"/>
            <wp:wrapSquare wrapText="bothSides"/>
            <wp:docPr id="138301106"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1106" name="Hình ảnh 18" descr="n130 fb + zalo Thu Min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2000" cy="1674000"/>
                    </a:xfrm>
                    <a:prstGeom prst="rect">
                      <a:avLst/>
                    </a:prstGeom>
                    <a:noFill/>
                  </pic:spPr>
                </pic:pic>
              </a:graphicData>
            </a:graphic>
            <wp14:sizeRelH relativeFrom="margin">
              <wp14:pctWidth>0</wp14:pctWidth>
            </wp14:sizeRelH>
            <wp14:sizeRelV relativeFrom="margin">
              <wp14:pctHeight>0</wp14:pctHeight>
            </wp14:sizeRelV>
          </wp:anchor>
        </w:drawing>
      </w:r>
    </w:p>
    <w:p w14:paraId="575C0019" w14:textId="77777777" w:rsidR="007E58ED" w:rsidRPr="007E58ED" w:rsidRDefault="007E58ED" w:rsidP="007E58ED">
      <w:pPr>
        <w:rPr>
          <w:color w:val="auto"/>
          <w:sz w:val="24"/>
          <w:szCs w:val="24"/>
        </w:rPr>
      </w:pPr>
    </w:p>
    <w:p w14:paraId="7F7CA67B" w14:textId="77777777" w:rsidR="007E58ED" w:rsidRPr="007E58ED" w:rsidRDefault="007E58ED" w:rsidP="007E58ED">
      <w:pPr>
        <w:rPr>
          <w:color w:val="auto"/>
          <w:sz w:val="24"/>
          <w:szCs w:val="24"/>
        </w:rPr>
      </w:pPr>
    </w:p>
    <w:p w14:paraId="6C0BAFFF" w14:textId="77777777" w:rsidR="007E58ED" w:rsidRPr="007E58ED" w:rsidRDefault="007E58ED" w:rsidP="007E58ED">
      <w:pPr>
        <w:rPr>
          <w:color w:val="auto"/>
          <w:sz w:val="24"/>
          <w:szCs w:val="24"/>
        </w:rPr>
      </w:pPr>
    </w:p>
    <w:p w14:paraId="176BB875" w14:textId="77777777" w:rsidR="007E58ED" w:rsidRPr="007E58ED" w:rsidRDefault="007E58ED" w:rsidP="007E58ED">
      <w:pPr>
        <w:rPr>
          <w:color w:val="auto"/>
          <w:sz w:val="24"/>
          <w:szCs w:val="24"/>
        </w:rPr>
      </w:pPr>
    </w:p>
    <w:p w14:paraId="1A902CDC" w14:textId="77777777" w:rsidR="007E58ED" w:rsidRPr="007E58ED" w:rsidRDefault="007E58ED" w:rsidP="007E58ED">
      <w:pPr>
        <w:rPr>
          <w:color w:val="auto"/>
          <w:sz w:val="24"/>
          <w:szCs w:val="24"/>
        </w:rPr>
      </w:pPr>
    </w:p>
    <w:p w14:paraId="2815AAEC" w14:textId="77777777" w:rsidR="007E58ED" w:rsidRPr="007E58ED" w:rsidRDefault="007E58ED" w:rsidP="007E58ED">
      <w:pPr>
        <w:rPr>
          <w:color w:val="auto"/>
          <w:sz w:val="24"/>
          <w:szCs w:val="24"/>
        </w:rPr>
      </w:pPr>
    </w:p>
    <w:p w14:paraId="624ADFA5" w14:textId="77777777" w:rsidR="007E58ED" w:rsidRPr="007E58ED" w:rsidRDefault="007E58ED" w:rsidP="007E58ED">
      <w:pPr>
        <w:rPr>
          <w:color w:val="auto"/>
          <w:sz w:val="24"/>
          <w:szCs w:val="24"/>
        </w:rPr>
      </w:pPr>
    </w:p>
    <w:p w14:paraId="6D72BAD2" w14:textId="77777777" w:rsidR="007E58ED" w:rsidRPr="007E58ED" w:rsidRDefault="007E58ED" w:rsidP="007E58ED">
      <w:pPr>
        <w:rPr>
          <w:color w:val="auto"/>
          <w:sz w:val="24"/>
          <w:szCs w:val="24"/>
        </w:rPr>
      </w:pPr>
    </w:p>
    <w:p w14:paraId="6575EA1F" w14:textId="77777777" w:rsidR="007E58ED" w:rsidRPr="007E58ED" w:rsidRDefault="007E58ED" w:rsidP="007E58ED">
      <w:pPr>
        <w:rPr>
          <w:color w:val="auto"/>
          <w:sz w:val="24"/>
          <w:szCs w:val="24"/>
          <w:lang w:val="vi-VN"/>
        </w:rPr>
      </w:pPr>
    </w:p>
    <w:tbl>
      <w:tblPr>
        <w:tblStyle w:val="TableGrid"/>
        <w:tblW w:w="4111" w:type="dxa"/>
        <w:tblInd w:w="1356" w:type="dxa"/>
        <w:tblLook w:val="04A0" w:firstRow="1" w:lastRow="0" w:firstColumn="1" w:lastColumn="0" w:noHBand="0" w:noVBand="1"/>
        <w:tblCaption w:val="n130 fb + zalo Thu Minh"/>
        <w:tblDescription w:val="n130 fb + zalo Thu Minh"/>
      </w:tblPr>
      <w:tblGrid>
        <w:gridCol w:w="993"/>
        <w:gridCol w:w="1559"/>
        <w:gridCol w:w="1559"/>
      </w:tblGrid>
      <w:tr w:rsidR="007E58ED" w:rsidRPr="007E58ED" w14:paraId="2692321B" w14:textId="77777777" w:rsidTr="00B3476F">
        <w:trPr>
          <w:trHeight w:val="835"/>
        </w:trPr>
        <w:tc>
          <w:tcPr>
            <w:tcW w:w="993" w:type="dxa"/>
            <w:vAlign w:val="center"/>
          </w:tcPr>
          <w:p w14:paraId="77A38D63" w14:textId="77777777" w:rsidR="007E58ED" w:rsidRPr="007E58ED" w:rsidRDefault="007E58ED" w:rsidP="007E58ED">
            <w:pPr>
              <w:rPr>
                <w:color w:val="auto"/>
                <w:sz w:val="24"/>
                <w:szCs w:val="24"/>
              </w:rPr>
            </w:pPr>
            <w:r w:rsidRPr="007E58ED">
              <w:rPr>
                <w:color w:val="auto"/>
                <w:sz w:val="24"/>
                <w:szCs w:val="24"/>
              </w:rPr>
              <w:t>T (K)</w:t>
            </w:r>
          </w:p>
        </w:tc>
        <w:tc>
          <w:tcPr>
            <w:tcW w:w="1559" w:type="dxa"/>
            <w:vAlign w:val="center"/>
          </w:tcPr>
          <w:p w14:paraId="5873FEE8" w14:textId="77777777" w:rsidR="007E58ED" w:rsidRPr="007E58ED" w:rsidRDefault="007E58ED" w:rsidP="007E58ED">
            <w:pPr>
              <w:rPr>
                <w:color w:val="auto"/>
                <w:sz w:val="24"/>
                <w:szCs w:val="24"/>
              </w:rPr>
            </w:pPr>
            <w:r w:rsidRPr="007E58ED">
              <w:rPr>
                <w:color w:val="auto"/>
                <w:sz w:val="24"/>
                <w:szCs w:val="24"/>
              </w:rPr>
              <w:t>p (x105 Pa)</w:t>
            </w:r>
          </w:p>
        </w:tc>
        <w:tc>
          <w:tcPr>
            <w:tcW w:w="1559" w:type="dxa"/>
            <w:vAlign w:val="center"/>
          </w:tcPr>
          <w:p w14:paraId="7506F281" w14:textId="77777777" w:rsidR="007E58ED" w:rsidRPr="007E58ED" w:rsidRDefault="00000000" w:rsidP="007E58ED">
            <w:pPr>
              <w:rPr>
                <w:color w:val="auto"/>
                <w:sz w:val="24"/>
                <w:szCs w:val="24"/>
              </w:rPr>
            </w:pPr>
            <m:oMathPara>
              <m:oMath>
                <m:f>
                  <m:fPr>
                    <m:ctrlPr>
                      <w:rPr>
                        <w:rFonts w:ascii="Cambria Math" w:hAnsi="Cambria Math"/>
                        <w:color w:val="auto"/>
                        <w:sz w:val="24"/>
                        <w:szCs w:val="24"/>
                        <w:lang w:val="da-DK"/>
                      </w:rPr>
                    </m:ctrlPr>
                  </m:fPr>
                  <m:num>
                    <m:r>
                      <m:rPr>
                        <m:sty m:val="p"/>
                      </m:rPr>
                      <w:rPr>
                        <w:rFonts w:ascii="Cambria Math" w:hAnsi="Cambria Math"/>
                        <w:color w:val="auto"/>
                        <w:sz w:val="24"/>
                        <w:szCs w:val="24"/>
                      </w:rPr>
                      <m:t>p</m:t>
                    </m:r>
                  </m:num>
                  <m:den>
                    <m:r>
                      <m:rPr>
                        <m:sty m:val="p"/>
                      </m:rPr>
                      <w:rPr>
                        <w:rFonts w:ascii="Cambria Math" w:hAnsi="Cambria Math"/>
                        <w:color w:val="auto"/>
                        <w:sz w:val="24"/>
                        <w:szCs w:val="24"/>
                      </w:rPr>
                      <m:t>T</m:t>
                    </m:r>
                  </m:den>
                </m:f>
                <m:r>
                  <m:rPr>
                    <m:sty m:val="p"/>
                  </m:rPr>
                  <w:rPr>
                    <w:rFonts w:ascii="Cambria Math" w:hAnsi="Cambria Math"/>
                    <w:color w:val="auto"/>
                    <w:sz w:val="24"/>
                    <w:szCs w:val="24"/>
                  </w:rPr>
                  <m:t xml:space="preserve"> (Pa/K)</m:t>
                </m:r>
              </m:oMath>
            </m:oMathPara>
          </w:p>
        </w:tc>
      </w:tr>
      <w:tr w:rsidR="007E58ED" w:rsidRPr="007E58ED" w14:paraId="03A0B83A" w14:textId="77777777" w:rsidTr="00B3476F">
        <w:tc>
          <w:tcPr>
            <w:tcW w:w="993" w:type="dxa"/>
            <w:vAlign w:val="center"/>
          </w:tcPr>
          <w:p w14:paraId="5198F75F" w14:textId="77777777" w:rsidR="007E58ED" w:rsidRPr="007E58ED" w:rsidRDefault="007E58ED" w:rsidP="007E58ED">
            <w:pPr>
              <w:rPr>
                <w:color w:val="auto"/>
                <w:sz w:val="24"/>
                <w:szCs w:val="24"/>
              </w:rPr>
            </w:pPr>
            <w:r w:rsidRPr="007E58ED">
              <w:rPr>
                <w:color w:val="auto"/>
                <w:sz w:val="24"/>
                <w:szCs w:val="24"/>
              </w:rPr>
              <w:t>280</w:t>
            </w:r>
          </w:p>
        </w:tc>
        <w:tc>
          <w:tcPr>
            <w:tcW w:w="1559" w:type="dxa"/>
            <w:vAlign w:val="center"/>
          </w:tcPr>
          <w:p w14:paraId="7456CEE0" w14:textId="77777777" w:rsidR="007E58ED" w:rsidRPr="007E58ED" w:rsidRDefault="007E58ED" w:rsidP="007E58ED">
            <w:pPr>
              <w:rPr>
                <w:color w:val="auto"/>
                <w:sz w:val="24"/>
                <w:szCs w:val="24"/>
              </w:rPr>
            </w:pPr>
            <w:r w:rsidRPr="007E58ED">
              <w:rPr>
                <w:color w:val="auto"/>
                <w:sz w:val="24"/>
                <w:szCs w:val="24"/>
              </w:rPr>
              <w:t>1,0</w:t>
            </w:r>
          </w:p>
        </w:tc>
        <w:tc>
          <w:tcPr>
            <w:tcW w:w="1559" w:type="dxa"/>
            <w:vAlign w:val="center"/>
          </w:tcPr>
          <w:p w14:paraId="414B5FA3" w14:textId="77777777" w:rsidR="007E58ED" w:rsidRPr="007E58ED" w:rsidRDefault="007E58ED" w:rsidP="007E58ED">
            <w:pPr>
              <w:rPr>
                <w:color w:val="auto"/>
                <w:sz w:val="24"/>
                <w:szCs w:val="24"/>
              </w:rPr>
            </w:pPr>
          </w:p>
        </w:tc>
      </w:tr>
      <w:tr w:rsidR="007E58ED" w:rsidRPr="007E58ED" w14:paraId="371CAC4F" w14:textId="77777777" w:rsidTr="00B3476F">
        <w:tc>
          <w:tcPr>
            <w:tcW w:w="993" w:type="dxa"/>
            <w:vAlign w:val="center"/>
          </w:tcPr>
          <w:p w14:paraId="47C82B8A" w14:textId="77777777" w:rsidR="007E58ED" w:rsidRPr="007E58ED" w:rsidRDefault="007E58ED" w:rsidP="007E58ED">
            <w:pPr>
              <w:rPr>
                <w:color w:val="auto"/>
                <w:sz w:val="24"/>
                <w:szCs w:val="24"/>
              </w:rPr>
            </w:pPr>
            <w:r w:rsidRPr="007E58ED">
              <w:rPr>
                <w:color w:val="auto"/>
                <w:sz w:val="24"/>
                <w:szCs w:val="24"/>
              </w:rPr>
              <w:t>310</w:t>
            </w:r>
          </w:p>
        </w:tc>
        <w:tc>
          <w:tcPr>
            <w:tcW w:w="1559" w:type="dxa"/>
            <w:vAlign w:val="center"/>
          </w:tcPr>
          <w:p w14:paraId="653B15E3" w14:textId="77777777" w:rsidR="007E58ED" w:rsidRPr="007E58ED" w:rsidRDefault="007E58ED" w:rsidP="007E58ED">
            <w:pPr>
              <w:rPr>
                <w:color w:val="auto"/>
                <w:sz w:val="24"/>
                <w:szCs w:val="24"/>
              </w:rPr>
            </w:pPr>
            <w:r w:rsidRPr="007E58ED">
              <w:rPr>
                <w:color w:val="auto"/>
                <w:sz w:val="24"/>
                <w:szCs w:val="24"/>
              </w:rPr>
              <w:t>1,1</w:t>
            </w:r>
          </w:p>
        </w:tc>
        <w:tc>
          <w:tcPr>
            <w:tcW w:w="1559" w:type="dxa"/>
            <w:vAlign w:val="center"/>
          </w:tcPr>
          <w:p w14:paraId="26C38D9E" w14:textId="77777777" w:rsidR="007E58ED" w:rsidRPr="007E58ED" w:rsidRDefault="007E58ED" w:rsidP="007E58ED">
            <w:pPr>
              <w:rPr>
                <w:color w:val="auto"/>
                <w:sz w:val="24"/>
                <w:szCs w:val="24"/>
              </w:rPr>
            </w:pPr>
          </w:p>
        </w:tc>
      </w:tr>
    </w:tbl>
    <w:p w14:paraId="620B183B" w14:textId="77777777" w:rsidR="007E58ED" w:rsidRPr="007E58ED" w:rsidRDefault="007E58ED" w:rsidP="007E58ED">
      <w:pPr>
        <w:rPr>
          <w:color w:val="auto"/>
          <w:sz w:val="24"/>
          <w:szCs w:val="24"/>
          <w:lang w:val="vi-VN"/>
        </w:rPr>
      </w:pPr>
    </w:p>
    <w:p w14:paraId="5EAD7EDA" w14:textId="77777777" w:rsidR="007E58ED" w:rsidRDefault="007E58ED" w:rsidP="007E58ED">
      <w:pPr>
        <w:rPr>
          <w:color w:val="auto"/>
          <w:sz w:val="24"/>
          <w:szCs w:val="24"/>
          <w:lang w:val="vi-VN"/>
        </w:rPr>
      </w:pPr>
      <w:r w:rsidRPr="007E58ED">
        <w:rPr>
          <w:color w:val="auto"/>
          <w:sz w:val="24"/>
          <w:szCs w:val="24"/>
        </w:rPr>
        <w:t>Tỉ số p/T có giá trị trung bình xấp xỉ (làm tròn đến phần nguyên) bằng bao nhiêu Pa/K.</w:t>
      </w:r>
    </w:p>
    <w:p w14:paraId="40E84EDB" w14:textId="77777777" w:rsidR="00DB057E" w:rsidRPr="00DB057E" w:rsidRDefault="00DB057E" w:rsidP="007E58ED">
      <w:pPr>
        <w:rPr>
          <w:color w:val="auto"/>
          <w:sz w:val="24"/>
          <w:szCs w:val="24"/>
          <w:lang w:val="vi-VN"/>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E58ED" w:rsidRPr="007E58ED" w14:paraId="5A8F74E5" w14:textId="77777777" w:rsidTr="00B3476F">
        <w:trPr>
          <w:trHeight w:val="359"/>
        </w:trPr>
        <w:tc>
          <w:tcPr>
            <w:tcW w:w="1274" w:type="dxa"/>
          </w:tcPr>
          <w:p w14:paraId="2B260359" w14:textId="77777777" w:rsidR="007E58ED" w:rsidRPr="007E58ED" w:rsidRDefault="007E58ED" w:rsidP="007E58ED">
            <w:pPr>
              <w:rPr>
                <w:color w:val="auto"/>
                <w:sz w:val="24"/>
                <w:szCs w:val="24"/>
              </w:rPr>
            </w:pPr>
            <w:r w:rsidRPr="007E58ED">
              <w:rPr>
                <w:color w:val="auto"/>
                <w:sz w:val="24"/>
                <w:szCs w:val="24"/>
              </w:rPr>
              <w:t>Đáp án:</w:t>
            </w:r>
          </w:p>
        </w:tc>
        <w:tc>
          <w:tcPr>
            <w:tcW w:w="422" w:type="dxa"/>
          </w:tcPr>
          <w:p w14:paraId="6C5B345D" w14:textId="77777777" w:rsidR="007E58ED" w:rsidRPr="00DB057E" w:rsidRDefault="007E58ED" w:rsidP="007E58ED">
            <w:pPr>
              <w:rPr>
                <w:color w:val="auto"/>
                <w:sz w:val="24"/>
                <w:szCs w:val="24"/>
                <w:lang w:val="vi-VN"/>
              </w:rPr>
            </w:pPr>
          </w:p>
        </w:tc>
        <w:tc>
          <w:tcPr>
            <w:tcW w:w="426" w:type="dxa"/>
          </w:tcPr>
          <w:p w14:paraId="01F4B51F" w14:textId="77777777" w:rsidR="007E58ED" w:rsidRPr="00DB057E" w:rsidRDefault="007E58ED" w:rsidP="007E58ED">
            <w:pPr>
              <w:rPr>
                <w:color w:val="auto"/>
                <w:sz w:val="24"/>
                <w:szCs w:val="24"/>
                <w:lang w:val="vi-VN"/>
              </w:rPr>
            </w:pPr>
          </w:p>
        </w:tc>
        <w:tc>
          <w:tcPr>
            <w:tcW w:w="425" w:type="dxa"/>
          </w:tcPr>
          <w:p w14:paraId="23D517F1" w14:textId="77777777" w:rsidR="007E58ED" w:rsidRPr="00DB057E" w:rsidRDefault="007E58ED" w:rsidP="007E58ED">
            <w:pPr>
              <w:rPr>
                <w:color w:val="auto"/>
                <w:sz w:val="24"/>
                <w:szCs w:val="24"/>
                <w:lang w:val="vi-VN"/>
              </w:rPr>
            </w:pPr>
          </w:p>
        </w:tc>
        <w:tc>
          <w:tcPr>
            <w:tcW w:w="425" w:type="dxa"/>
          </w:tcPr>
          <w:p w14:paraId="41043C70" w14:textId="77777777" w:rsidR="007E58ED" w:rsidRPr="007E58ED" w:rsidRDefault="007E58ED" w:rsidP="007E58ED">
            <w:pPr>
              <w:rPr>
                <w:color w:val="auto"/>
                <w:sz w:val="24"/>
                <w:szCs w:val="24"/>
              </w:rPr>
            </w:pPr>
          </w:p>
        </w:tc>
      </w:tr>
    </w:tbl>
    <w:p w14:paraId="4C8457B9" w14:textId="77777777" w:rsidR="007E58ED" w:rsidRPr="00DB057E" w:rsidRDefault="007E58ED" w:rsidP="007E58ED">
      <w:pPr>
        <w:rPr>
          <w:color w:val="auto"/>
          <w:sz w:val="24"/>
          <w:szCs w:val="24"/>
          <w:lang w:val="vi-VN"/>
        </w:rPr>
      </w:pPr>
    </w:p>
    <w:p w14:paraId="0C262894" w14:textId="77777777" w:rsidR="007E58ED" w:rsidRDefault="007E58ED" w:rsidP="007E58ED">
      <w:pPr>
        <w:rPr>
          <w:color w:val="auto"/>
          <w:sz w:val="24"/>
          <w:szCs w:val="24"/>
          <w:lang w:val="vi-VN"/>
        </w:rPr>
      </w:pPr>
      <w:r w:rsidRPr="00DB057E">
        <w:rPr>
          <w:b/>
          <w:bCs/>
          <w:color w:val="auto"/>
          <w:sz w:val="24"/>
          <w:szCs w:val="24"/>
        </w:rPr>
        <w:lastRenderedPageBreak/>
        <w:t>Câu 6:</w:t>
      </w:r>
      <w:r w:rsidRPr="007E58ED">
        <w:rPr>
          <w:color w:val="auto"/>
          <w:sz w:val="24"/>
          <w:szCs w:val="24"/>
        </w:rPr>
        <w:t xml:space="preserve"> Một xi lanh có pit-tông kín, bên trong có 30 cm3 không khí ở 27 oC, áp suất 1 Bar. Người ta ấn từ từ pit-tông để khối khí bị nén tới thể tích 20 cm3; sau đó cố định pit-tông đến rồi hơ nóng khối khí tới nhiệt độ 47 oC thì dừng lại. Áp suất cuối cùng của khối khí trong xi lanh bằng bao nhiêu Bar?</w:t>
      </w:r>
    </w:p>
    <w:p w14:paraId="2EEF7D79" w14:textId="77777777" w:rsidR="00DB057E" w:rsidRPr="00DB057E" w:rsidRDefault="00DB057E" w:rsidP="007E58ED">
      <w:pPr>
        <w:rPr>
          <w:color w:val="auto"/>
          <w:sz w:val="24"/>
          <w:szCs w:val="24"/>
          <w:lang w:val="vi-VN"/>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E58ED" w:rsidRPr="007E58ED" w14:paraId="085F0CA9" w14:textId="77777777" w:rsidTr="00B3476F">
        <w:trPr>
          <w:trHeight w:val="359"/>
        </w:trPr>
        <w:tc>
          <w:tcPr>
            <w:tcW w:w="1274" w:type="dxa"/>
          </w:tcPr>
          <w:p w14:paraId="34AD5E47" w14:textId="77777777" w:rsidR="007E58ED" w:rsidRPr="007E58ED" w:rsidRDefault="007E58ED" w:rsidP="007E58ED">
            <w:pPr>
              <w:rPr>
                <w:color w:val="auto"/>
                <w:sz w:val="24"/>
                <w:szCs w:val="24"/>
              </w:rPr>
            </w:pPr>
            <w:r w:rsidRPr="007E58ED">
              <w:rPr>
                <w:color w:val="auto"/>
                <w:sz w:val="24"/>
                <w:szCs w:val="24"/>
              </w:rPr>
              <w:t>Đáp án:</w:t>
            </w:r>
          </w:p>
        </w:tc>
        <w:tc>
          <w:tcPr>
            <w:tcW w:w="422" w:type="dxa"/>
          </w:tcPr>
          <w:p w14:paraId="7A06A308" w14:textId="77777777" w:rsidR="007E58ED" w:rsidRPr="00DB057E" w:rsidRDefault="007E58ED" w:rsidP="007E58ED">
            <w:pPr>
              <w:rPr>
                <w:color w:val="auto"/>
                <w:sz w:val="24"/>
                <w:szCs w:val="24"/>
                <w:lang w:val="vi-VN"/>
              </w:rPr>
            </w:pPr>
          </w:p>
        </w:tc>
        <w:tc>
          <w:tcPr>
            <w:tcW w:w="426" w:type="dxa"/>
          </w:tcPr>
          <w:p w14:paraId="6BA9508E" w14:textId="77777777" w:rsidR="007E58ED" w:rsidRPr="00DB057E" w:rsidRDefault="007E58ED" w:rsidP="007E58ED">
            <w:pPr>
              <w:rPr>
                <w:color w:val="auto"/>
                <w:sz w:val="24"/>
                <w:szCs w:val="24"/>
                <w:lang w:val="vi-VN"/>
              </w:rPr>
            </w:pPr>
          </w:p>
        </w:tc>
        <w:tc>
          <w:tcPr>
            <w:tcW w:w="425" w:type="dxa"/>
          </w:tcPr>
          <w:p w14:paraId="59845218" w14:textId="77777777" w:rsidR="007E58ED" w:rsidRPr="00DB057E" w:rsidRDefault="007E58ED" w:rsidP="007E58ED">
            <w:pPr>
              <w:rPr>
                <w:color w:val="auto"/>
                <w:sz w:val="24"/>
                <w:szCs w:val="24"/>
                <w:lang w:val="vi-VN"/>
              </w:rPr>
            </w:pPr>
          </w:p>
        </w:tc>
        <w:tc>
          <w:tcPr>
            <w:tcW w:w="425" w:type="dxa"/>
          </w:tcPr>
          <w:p w14:paraId="444E3BF5" w14:textId="77777777" w:rsidR="007E58ED" w:rsidRPr="007E58ED" w:rsidRDefault="007E58ED" w:rsidP="007E58ED">
            <w:pPr>
              <w:rPr>
                <w:color w:val="auto"/>
                <w:sz w:val="24"/>
                <w:szCs w:val="24"/>
              </w:rPr>
            </w:pPr>
          </w:p>
        </w:tc>
      </w:tr>
    </w:tbl>
    <w:p w14:paraId="41755D07" w14:textId="77777777" w:rsidR="007E58ED" w:rsidRPr="007E58ED" w:rsidRDefault="007E58ED" w:rsidP="007E58ED">
      <w:pPr>
        <w:rPr>
          <w:color w:val="auto"/>
          <w:sz w:val="24"/>
          <w:szCs w:val="24"/>
        </w:rPr>
      </w:pPr>
    </w:p>
    <w:p w14:paraId="4E7EA0C5" w14:textId="77777777" w:rsidR="007E58ED" w:rsidRPr="007E58ED" w:rsidRDefault="007E58ED" w:rsidP="007E58ED">
      <w:pPr>
        <w:rPr>
          <w:color w:val="auto"/>
          <w:sz w:val="24"/>
          <w:szCs w:val="24"/>
        </w:rPr>
      </w:pPr>
    </w:p>
    <w:p w14:paraId="6AEA8D7D" w14:textId="77777777" w:rsidR="00E55C06" w:rsidRPr="007E58ED" w:rsidRDefault="00E55C06" w:rsidP="007E58ED">
      <w:pPr>
        <w:rPr>
          <w:color w:val="auto"/>
          <w:sz w:val="24"/>
          <w:szCs w:val="24"/>
        </w:rPr>
      </w:pPr>
      <w:r w:rsidRPr="007E58ED">
        <w:rPr>
          <w:i/>
          <w:iCs/>
          <w:color w:val="auto"/>
          <w:sz w:val="24"/>
          <w:szCs w:val="24"/>
          <w:lang w:val="pt-BR"/>
        </w:rPr>
        <w:br w:type="page"/>
      </w:r>
    </w:p>
    <w:p w14:paraId="4342F224" w14:textId="77777777" w:rsidR="00E55C06" w:rsidRPr="007E58ED" w:rsidRDefault="00E55C06" w:rsidP="00E55C06">
      <w:pPr>
        <w:shd w:val="clear" w:color="auto" w:fill="F4B083" w:themeFill="accent2" w:themeFillTint="99"/>
        <w:rPr>
          <w:b/>
          <w:bCs/>
          <w:color w:val="0070C0"/>
          <w:sz w:val="24"/>
          <w:szCs w:val="24"/>
        </w:rPr>
      </w:pPr>
      <w:r w:rsidRPr="007E58ED">
        <w:rPr>
          <w:b/>
          <w:bCs/>
          <w:color w:val="0070C0"/>
          <w:sz w:val="24"/>
          <w:szCs w:val="24"/>
        </w:rPr>
        <w:lastRenderedPageBreak/>
        <w:t>IV– BÀI TẬP THEO MỨC ĐỘ :</w:t>
      </w:r>
    </w:p>
    <w:p w14:paraId="7A50211F" w14:textId="77777777" w:rsidR="00E55C06" w:rsidRPr="007E58ED" w:rsidRDefault="00E55C06" w:rsidP="00E55C06">
      <w:pPr>
        <w:rPr>
          <w:b/>
          <w:bCs/>
          <w:color w:val="C00000"/>
          <w:sz w:val="24"/>
          <w:szCs w:val="24"/>
        </w:rPr>
      </w:pPr>
    </w:p>
    <w:p w14:paraId="6F139E7E" w14:textId="77777777" w:rsidR="00E55C06" w:rsidRPr="007E58ED" w:rsidRDefault="00E55C06" w:rsidP="00E55C06">
      <w:pPr>
        <w:rPr>
          <w:b/>
          <w:bCs/>
          <w:color w:val="C00000"/>
          <w:sz w:val="24"/>
          <w:szCs w:val="24"/>
        </w:rPr>
      </w:pPr>
      <w:r w:rsidRPr="007E58ED">
        <w:rPr>
          <w:b/>
          <w:bCs/>
          <w:color w:val="C00000"/>
          <w:sz w:val="24"/>
          <w:szCs w:val="24"/>
        </w:rPr>
        <w:t xml:space="preserve">1. Câu trắc nhiệm nhiều phương án lựa chọn ( 4,5 điểm ) </w:t>
      </w:r>
    </w:p>
    <w:p w14:paraId="5EB427E8" w14:textId="77777777" w:rsidR="00E55C06" w:rsidRPr="007E58ED" w:rsidRDefault="00E55C06" w:rsidP="00E55C06">
      <w:pPr>
        <w:rPr>
          <w:color w:val="auto"/>
          <w:sz w:val="24"/>
          <w:szCs w:val="24"/>
        </w:rPr>
      </w:pPr>
      <w:r w:rsidRPr="007E58ED">
        <w:rPr>
          <w:color w:val="auto"/>
          <w:sz w:val="24"/>
          <w:szCs w:val="24"/>
        </w:rPr>
        <w:t>Thí sinh trả lời từ câu 1 đến câu 18. Mỗi câu hỏi thí sinh chỉ chọn một phương án.</w:t>
      </w:r>
    </w:p>
    <w:p w14:paraId="406BCAEB" w14:textId="77777777" w:rsidR="00E55C06" w:rsidRPr="007E58ED" w:rsidRDefault="00E55C06" w:rsidP="00E55C06">
      <w:pPr>
        <w:rPr>
          <w:color w:val="auto"/>
          <w:sz w:val="24"/>
          <w:szCs w:val="24"/>
        </w:rPr>
      </w:pPr>
      <w:r w:rsidRPr="007E58ED">
        <w:rPr>
          <w:color w:val="auto"/>
          <w:sz w:val="24"/>
          <w:szCs w:val="24"/>
        </w:rPr>
        <w:t>(Mỗi câu trả lời đúng thí sinh được 0,25điểm)</w:t>
      </w:r>
    </w:p>
    <w:p w14:paraId="025478D5" w14:textId="77777777" w:rsidR="00E55C06" w:rsidRPr="007E58ED" w:rsidRDefault="00E55C06" w:rsidP="00E55C06">
      <w:pPr>
        <w:rPr>
          <w:sz w:val="24"/>
          <w:szCs w:val="24"/>
        </w:rPr>
      </w:pPr>
    </w:p>
    <w:p w14:paraId="7DAC4696" w14:textId="77777777" w:rsidR="00E55C06" w:rsidRPr="007E58ED" w:rsidRDefault="007E58ED" w:rsidP="00E55C06">
      <w:pPr>
        <w:shd w:val="clear" w:color="auto" w:fill="FFF2CC" w:themeFill="accent4" w:themeFillTint="33"/>
        <w:rPr>
          <w:b/>
          <w:bCs/>
          <w:color w:val="FF0000"/>
          <w:sz w:val="24"/>
          <w:szCs w:val="24"/>
        </w:rPr>
      </w:pPr>
      <w:r w:rsidRPr="007E58ED">
        <w:rPr>
          <w:b/>
          <w:bCs/>
          <w:color w:val="FF0000"/>
          <w:sz w:val="24"/>
          <w:szCs w:val="24"/>
        </w:rPr>
        <w:t xml:space="preserve">A. </w:t>
      </w:r>
      <w:r w:rsidR="00E55C06" w:rsidRPr="007E58ED">
        <w:rPr>
          <w:b/>
          <w:bCs/>
          <w:color w:val="FF0000"/>
          <w:sz w:val="24"/>
          <w:szCs w:val="24"/>
        </w:rPr>
        <w:t>Mức độ NHẬN BIẾT – THÔNG HIỂU</w:t>
      </w:r>
    </w:p>
    <w:p w14:paraId="551CE613" w14:textId="77777777" w:rsidR="00A41570" w:rsidRPr="007E58ED" w:rsidRDefault="00A41570" w:rsidP="009E5BA1">
      <w:pPr>
        <w:rPr>
          <w:b/>
          <w:bCs/>
          <w:color w:val="C00000"/>
          <w:sz w:val="24"/>
          <w:szCs w:val="24"/>
        </w:rPr>
      </w:pPr>
    </w:p>
    <w:p w14:paraId="50B341F1"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1:</w:t>
      </w:r>
      <w:r w:rsidRPr="007E58ED">
        <w:rPr>
          <w:color w:val="000000" w:themeColor="text1"/>
          <w:sz w:val="24"/>
          <w:szCs w:val="24"/>
          <w:lang w:eastAsia="vi-VN"/>
        </w:rPr>
        <w:t xml:space="preserve"> Trong một quá trình đẳng tích, đại lượng nào sau đây không thay đổi?</w:t>
      </w:r>
    </w:p>
    <w:p w14:paraId="07F588A1"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Áp suất</w:t>
      </w:r>
    </w:p>
    <w:p w14:paraId="7187464D"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Nhiệt độ</w:t>
      </w:r>
    </w:p>
    <w:p w14:paraId="6DA0F28E"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Thể tích</w:t>
      </w:r>
    </w:p>
    <w:p w14:paraId="528611B8"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Nội năng</w:t>
      </w:r>
    </w:p>
    <w:p w14:paraId="7C629B7A"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2:</w:t>
      </w:r>
      <w:r w:rsidRPr="007E58ED">
        <w:rPr>
          <w:color w:val="000000" w:themeColor="text1"/>
          <w:sz w:val="24"/>
          <w:szCs w:val="24"/>
          <w:lang w:eastAsia="vi-VN"/>
        </w:rPr>
        <w:t xml:space="preserve"> Trong một quá trình đẳng tích, khi nhiệt độ của khí tăng, áp suất sẽ:</w:t>
      </w:r>
    </w:p>
    <w:p w14:paraId="6DF39D24"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Giảm</w:t>
      </w:r>
    </w:p>
    <w:p w14:paraId="35E057CE"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Tăng</w:t>
      </w:r>
    </w:p>
    <w:p w14:paraId="7A9538B3"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Không đổi</w:t>
      </w:r>
    </w:p>
    <w:p w14:paraId="49AD1414"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Không xác định</w:t>
      </w:r>
    </w:p>
    <w:p w14:paraId="0FE81038"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3:</w:t>
      </w:r>
      <w:r w:rsidRPr="007E58ED">
        <w:rPr>
          <w:color w:val="000000" w:themeColor="text1"/>
          <w:sz w:val="24"/>
          <w:szCs w:val="24"/>
          <w:lang w:eastAsia="vi-VN"/>
        </w:rPr>
        <w:t xml:space="preserve"> Trong quá trình đẳng tích, nếu nhiệt độ tuyệt đối tăng gấp đôi, áp suất sẽ:</w:t>
      </w:r>
    </w:p>
    <w:p w14:paraId="54C2FCB9"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Tăng gấp đôi</w:t>
      </w:r>
    </w:p>
    <w:p w14:paraId="576630E1"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Giảm một nửa</w:t>
      </w:r>
    </w:p>
    <w:p w14:paraId="066E0241"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Không đổi</w:t>
      </w:r>
    </w:p>
    <w:p w14:paraId="45593B46"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Giảm gấp đôi</w:t>
      </w:r>
    </w:p>
    <w:p w14:paraId="0B43C719"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4:</w:t>
      </w:r>
      <w:r w:rsidRPr="007E58ED">
        <w:rPr>
          <w:color w:val="000000" w:themeColor="text1"/>
          <w:sz w:val="24"/>
          <w:szCs w:val="24"/>
          <w:lang w:eastAsia="vi-VN"/>
        </w:rPr>
        <w:t xml:space="preserve"> Trong một quá trình đẳng tích, đại lượng nào sau đây tỉ lệ thuận với nhiệt độ tuyệt đối?</w:t>
      </w:r>
    </w:p>
    <w:p w14:paraId="4239B551"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Thể tích</w:t>
      </w:r>
    </w:p>
    <w:p w14:paraId="3AEDB6D9"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Khối lượng</w:t>
      </w:r>
    </w:p>
    <w:p w14:paraId="4C8C752E"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Áp suất</w:t>
      </w:r>
    </w:p>
    <w:p w14:paraId="43783117"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Nội năng</w:t>
      </w:r>
    </w:p>
    <w:p w14:paraId="75000EDA"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5:</w:t>
      </w:r>
      <w:r w:rsidRPr="007E58ED">
        <w:rPr>
          <w:color w:val="000000" w:themeColor="text1"/>
          <w:sz w:val="24"/>
          <w:szCs w:val="24"/>
          <w:lang w:eastAsia="vi-VN"/>
        </w:rPr>
        <w:t xml:space="preserve"> Trong một quá trình đẳng tích, công thực hiện bởi khí là:</w:t>
      </w:r>
    </w:p>
    <w:p w14:paraId="1E46B6AF"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Lớn hơn 0</w:t>
      </w:r>
    </w:p>
    <w:p w14:paraId="19DB2A39"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Nhỏ hơn 0</w:t>
      </w:r>
    </w:p>
    <w:p w14:paraId="07EF8D99"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Bằng 0</w:t>
      </w:r>
    </w:p>
    <w:p w14:paraId="0C17E59A"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Không xác định</w:t>
      </w:r>
    </w:p>
    <w:p w14:paraId="0BCFEF35"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6:</w:t>
      </w:r>
      <w:r w:rsidRPr="007E58ED">
        <w:rPr>
          <w:color w:val="000000" w:themeColor="text1"/>
          <w:sz w:val="24"/>
          <w:szCs w:val="24"/>
          <w:lang w:eastAsia="vi-VN"/>
        </w:rPr>
        <w:t xml:space="preserve"> Trong một quá trình đẳng tích, nội năng của khí lý tưởng phụ thuộc vào:</w:t>
      </w:r>
    </w:p>
    <w:p w14:paraId="431888D0"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Áp suất</w:t>
      </w:r>
    </w:p>
    <w:p w14:paraId="1F45751F"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Thể tích</w:t>
      </w:r>
    </w:p>
    <w:p w14:paraId="46AAECC5"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Nhiệt độ</w:t>
      </w:r>
    </w:p>
    <w:p w14:paraId="264A187C"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Khối lượng</w:t>
      </w:r>
    </w:p>
    <w:p w14:paraId="039A1B80"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7:</w:t>
      </w:r>
      <w:r w:rsidRPr="007E58ED">
        <w:rPr>
          <w:color w:val="000000" w:themeColor="text1"/>
          <w:sz w:val="24"/>
          <w:szCs w:val="24"/>
          <w:lang w:eastAsia="vi-VN"/>
        </w:rPr>
        <w:t xml:space="preserve"> Trong một quá trình đẳng tích, đại lượng nào sau đây thay đổi khi nhiệt độ thay đổi?</w:t>
      </w:r>
    </w:p>
    <w:p w14:paraId="4A1DB7CB"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Thể tích</w:t>
      </w:r>
    </w:p>
    <w:p w14:paraId="7120CCB9"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Áp suất</w:t>
      </w:r>
    </w:p>
    <w:p w14:paraId="125AB737"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Khối lượng</w:t>
      </w:r>
    </w:p>
    <w:p w14:paraId="3D3382EF" w14:textId="77777777" w:rsidR="00E55C06" w:rsidRPr="007E58ED" w:rsidRDefault="007E58ED" w:rsidP="00D340B2">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Không có đáp án đúng</w:t>
      </w:r>
    </w:p>
    <w:p w14:paraId="7C32EF60"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8:</w:t>
      </w:r>
      <w:r w:rsidRPr="007E58ED">
        <w:rPr>
          <w:color w:val="000000" w:themeColor="text1"/>
          <w:sz w:val="24"/>
          <w:szCs w:val="24"/>
          <w:lang w:eastAsia="vi-VN"/>
        </w:rPr>
        <w:t xml:space="preserve"> Khi một lượng khí lý tưởng được đun nóng trong một bình kín, đại lượng nào sau đây tăng?</w:t>
      </w:r>
    </w:p>
    <w:p w14:paraId="49162CF0"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Thể tích</w:t>
      </w:r>
    </w:p>
    <w:p w14:paraId="72C6BECA"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Khối lượng</w:t>
      </w:r>
    </w:p>
    <w:p w14:paraId="4D922FC9"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Áp suất</w:t>
      </w:r>
    </w:p>
    <w:p w14:paraId="7C401B24"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lastRenderedPageBreak/>
        <w:t xml:space="preserve">D. </w:t>
      </w:r>
      <w:r w:rsidR="00E55C06" w:rsidRPr="007E58ED">
        <w:rPr>
          <w:color w:val="000000" w:themeColor="text1"/>
          <w:sz w:val="24"/>
          <w:szCs w:val="24"/>
          <w:lang w:eastAsia="vi-VN"/>
        </w:rPr>
        <w:t>Không có đáp án đúng</w:t>
      </w:r>
    </w:p>
    <w:p w14:paraId="425E2E36"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9:</w:t>
      </w:r>
      <w:r w:rsidRPr="007E58ED">
        <w:rPr>
          <w:color w:val="000000" w:themeColor="text1"/>
          <w:sz w:val="24"/>
          <w:szCs w:val="24"/>
          <w:lang w:eastAsia="vi-VN"/>
        </w:rPr>
        <w:t xml:space="preserve"> Trong một quá trình đẳng tích, nếu nhiệt độ Celsius giảm một nửa, áp suất sẽ:</w:t>
      </w:r>
    </w:p>
    <w:p w14:paraId="321FAA74"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Giảm 2 lần</w:t>
      </w:r>
    </w:p>
    <w:p w14:paraId="03DB0002"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Tăng gấp đôi</w:t>
      </w:r>
    </w:p>
    <w:p w14:paraId="039BF45E"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Tăng ít hơn gấp đôi</w:t>
      </w:r>
    </w:p>
    <w:p w14:paraId="10FA7100" w14:textId="77777777" w:rsidR="00E55C06" w:rsidRPr="007E58ED" w:rsidRDefault="007E58ED" w:rsidP="00E55C06">
      <w:pPr>
        <w:tabs>
          <w:tab w:val="left" w:pos="3402"/>
          <w:tab w:val="left" w:pos="5669"/>
          <w:tab w:val="left" w:pos="7937"/>
        </w:tabs>
        <w:spacing w:line="276" w:lineRule="auto"/>
        <w:jc w:val="both"/>
        <w:rPr>
          <w:b/>
          <w:bCs/>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Giảm ít hơn 2 lần</w:t>
      </w:r>
    </w:p>
    <w:p w14:paraId="72CDBEF9"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10:</w:t>
      </w:r>
      <w:r w:rsidRPr="007E58ED">
        <w:rPr>
          <w:color w:val="000000" w:themeColor="text1"/>
          <w:sz w:val="24"/>
          <w:szCs w:val="24"/>
          <w:lang w:eastAsia="vi-VN"/>
        </w:rPr>
        <w:t xml:space="preserve"> Trong một quá trình đẳng tích, nhiệt độ tăng, điều này có nghĩa là:</w:t>
      </w:r>
    </w:p>
    <w:p w14:paraId="5A245C94"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Nội năng của khí giảm</w:t>
      </w:r>
    </w:p>
    <w:p w14:paraId="40007900"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Nội năng của khí không thay đổi</w:t>
      </w:r>
    </w:p>
    <w:p w14:paraId="6D2EC9AB"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Nội năng của khí tăng</w:t>
      </w:r>
    </w:p>
    <w:p w14:paraId="36FB88B4"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Áp suất của khí giảm</w:t>
      </w:r>
    </w:p>
    <w:p w14:paraId="6AB8244D"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11:</w:t>
      </w:r>
      <w:r w:rsidRPr="007E58ED">
        <w:rPr>
          <w:color w:val="000000" w:themeColor="text1"/>
          <w:sz w:val="24"/>
          <w:szCs w:val="24"/>
          <w:lang w:eastAsia="vi-VN"/>
        </w:rPr>
        <w:t xml:space="preserve"> Đường biểu diễn sự biến thiên của áp suất theo nhiệt độ tuyệt đối trong quá trình đẳng tích có dạng:</w:t>
      </w:r>
    </w:p>
    <w:p w14:paraId="35557FAE"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Đường thẳng đi qua gốc tọa độ</w:t>
      </w:r>
    </w:p>
    <w:p w14:paraId="2C100AA8"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Đường thẳng không đi qua gốc tọa độ</w:t>
      </w:r>
    </w:p>
    <w:p w14:paraId="7E759DB4"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Đường cong đi qua gốc tọa độ</w:t>
      </w:r>
    </w:p>
    <w:p w14:paraId="012FF7F5"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Đường cong không đi qua gốc tọa độ</w:t>
      </w:r>
    </w:p>
    <w:p w14:paraId="28482555"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12:</w:t>
      </w:r>
      <w:r w:rsidRPr="007E58ED">
        <w:rPr>
          <w:color w:val="000000" w:themeColor="text1"/>
          <w:sz w:val="24"/>
          <w:szCs w:val="24"/>
          <w:lang w:eastAsia="vi-VN"/>
        </w:rPr>
        <w:t xml:space="preserve"> Trên đồ thị P−T (áp suất-nhiệt độ) của một quá trình đẳng tích, đoạn thẳng biểu diễn quá trình này có độ dốc:</w:t>
      </w:r>
    </w:p>
    <w:p w14:paraId="72CCF19D"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Âm</w:t>
      </w:r>
    </w:p>
    <w:p w14:paraId="3B5E012B"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Bằng 0</w:t>
      </w:r>
    </w:p>
    <w:p w14:paraId="205FAADC"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Dương và không đổi</w:t>
      </w:r>
    </w:p>
    <w:p w14:paraId="112A8467"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Không xác định</w:t>
      </w:r>
    </w:p>
    <w:p w14:paraId="27262C06"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13:</w:t>
      </w:r>
      <w:r w:rsidRPr="007E58ED">
        <w:rPr>
          <w:color w:val="000000" w:themeColor="text1"/>
          <w:sz w:val="24"/>
          <w:szCs w:val="24"/>
          <w:lang w:eastAsia="vi-VN"/>
        </w:rPr>
        <w:t xml:space="preserve"> Một lượng khí lý tưởng nằm trong một bình kín được đun nóng, áp suất của nó tăng gấp đôi. Nếu ban đầu nhiệt độ là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oMath>
      <w:r w:rsidRPr="007E58ED">
        <w:rPr>
          <w:color w:val="000000" w:themeColor="text1"/>
          <w:sz w:val="24"/>
          <w:szCs w:val="24"/>
          <w:lang w:eastAsia="vi-VN"/>
        </w:rPr>
        <w:t xml:space="preserve">​, nhiệt độ cuối cùng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m:t>
        </m:r>
      </m:oMath>
      <w:r w:rsidRPr="007E58ED">
        <w:rPr>
          <w:color w:val="000000" w:themeColor="text1"/>
          <w:sz w:val="24"/>
          <w:szCs w:val="24"/>
          <w:lang w:eastAsia="vi-VN"/>
        </w:rPr>
        <w:t xml:space="preserve"> sẽ là:</w:t>
      </w:r>
    </w:p>
    <w:p w14:paraId="7E73BC64"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2</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oMath>
      <w:r w:rsidR="00E55C06" w:rsidRPr="007E58ED">
        <w:rPr>
          <w:color w:val="000000" w:themeColor="text1"/>
          <w:sz w:val="24"/>
          <w:szCs w:val="24"/>
          <w:lang w:eastAsia="vi-VN"/>
        </w:rPr>
        <w:t>​</w:t>
      </w:r>
    </w:p>
    <w:p w14:paraId="390F3CD8"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m:oMath>
        <m:f>
          <m:fPr>
            <m:ctrlPr>
              <w:rPr>
                <w:rFonts w:ascii="Cambria Math" w:hAnsi="Cambria Math"/>
                <w:i/>
                <w:color w:val="000000" w:themeColor="text1"/>
                <w:sz w:val="24"/>
                <w:szCs w:val="24"/>
                <w:lang w:eastAsia="vi-VN"/>
              </w:rPr>
            </m:ctrlPr>
          </m:fPr>
          <m:num>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num>
          <m:den>
            <m:r>
              <w:rPr>
                <w:rFonts w:ascii="Cambria Math" w:hAnsi="Cambria Math"/>
                <w:color w:val="000000" w:themeColor="text1"/>
                <w:sz w:val="24"/>
                <w:szCs w:val="24"/>
                <w:lang w:eastAsia="vi-VN"/>
              </w:rPr>
              <m:t>2</m:t>
            </m:r>
          </m:den>
        </m:f>
      </m:oMath>
    </w:p>
    <w:p w14:paraId="189DEF55"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m:oMath>
        <m:r>
          <w:rPr>
            <w:rFonts w:ascii="Cambria Math" w:hAnsi="Cambria Math"/>
            <w:color w:val="000000" w:themeColor="text1"/>
            <w:sz w:val="24"/>
            <w:szCs w:val="24"/>
            <w:lang w:eastAsia="vi-VN"/>
          </w:rPr>
          <m:t>2</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rad>
          <m:radPr>
            <m:degHide m:val="1"/>
            <m:ctrlPr>
              <w:rPr>
                <w:rFonts w:ascii="Cambria Math" w:hAnsi="Cambria Math"/>
                <w:i/>
                <w:color w:val="000000" w:themeColor="text1"/>
                <w:sz w:val="24"/>
                <w:szCs w:val="24"/>
                <w:lang w:eastAsia="vi-VN"/>
              </w:rPr>
            </m:ctrlPr>
          </m:radPr>
          <m:deg/>
          <m:e>
            <m:r>
              <w:rPr>
                <w:rFonts w:ascii="Cambria Math" w:hAnsi="Cambria Math"/>
                <w:color w:val="000000" w:themeColor="text1"/>
                <w:sz w:val="24"/>
                <w:szCs w:val="24"/>
                <w:lang w:eastAsia="vi-VN"/>
              </w:rPr>
              <m:t>2</m:t>
            </m:r>
          </m:e>
        </m:rad>
      </m:oMath>
      <w:r w:rsidR="00E55C06" w:rsidRPr="007E58ED">
        <w:rPr>
          <w:color w:val="000000" w:themeColor="text1"/>
          <w:sz w:val="24"/>
          <w:szCs w:val="24"/>
          <w:lang w:eastAsia="vi-VN"/>
        </w:rPr>
        <w:t xml:space="preserve"> ​</w:t>
      </w:r>
    </w:p>
    <w:p w14:paraId="7DF34094"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m:oMath>
        <m:r>
          <w:rPr>
            <w:rFonts w:ascii="Cambria Math" w:hAnsi="Cambria Math"/>
            <w:color w:val="000000" w:themeColor="text1"/>
            <w:sz w:val="24"/>
            <w:szCs w:val="24"/>
            <w:lang w:eastAsia="vi-VN"/>
          </w:rPr>
          <m:t>4</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m:t>
        </m:r>
      </m:oMath>
    </w:p>
    <w:p w14:paraId="78017083"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14:</w:t>
      </w:r>
      <w:r w:rsidRPr="007E58ED">
        <w:rPr>
          <w:color w:val="000000" w:themeColor="text1"/>
          <w:sz w:val="24"/>
          <w:szCs w:val="24"/>
          <w:lang w:eastAsia="vi-VN"/>
        </w:rPr>
        <w:t xml:space="preserve"> Trong một quá trình đẳng tích, nhiệt độ tăng từ 300 K lên 600 K. Áp suất cuối cùng so với áp suất ban đầu sẽ:</w:t>
      </w:r>
    </w:p>
    <w:p w14:paraId="6A465071"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Giảm một nửa</w:t>
      </w:r>
    </w:p>
    <w:p w14:paraId="2688ECD3"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Không đổi</w:t>
      </w:r>
    </w:p>
    <w:p w14:paraId="6DF21219"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Tăng gấp đôi</w:t>
      </w:r>
    </w:p>
    <w:p w14:paraId="7AAD32CD"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Tăng gấp bốn</w:t>
      </w:r>
    </w:p>
    <w:p w14:paraId="6182EE10"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Câu 15:</w:t>
      </w:r>
      <w:r w:rsidRPr="007E58ED">
        <w:rPr>
          <w:color w:val="000000" w:themeColor="text1"/>
          <w:sz w:val="24"/>
          <w:szCs w:val="24"/>
          <w:lang w:eastAsia="vi-VN"/>
        </w:rPr>
        <w:t xml:space="preserve"> Khi một lượng khí lý tưởng được đun nóng trong một bình kín, đại lượng nào sau đây thay đổi?</w:t>
      </w:r>
    </w:p>
    <w:p w14:paraId="76F3C4EF"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Thể tích</w:t>
      </w:r>
    </w:p>
    <w:p w14:paraId="00D6FEF6"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Khối lượng</w:t>
      </w:r>
    </w:p>
    <w:p w14:paraId="52FFD9D7"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Áp suất</w:t>
      </w:r>
    </w:p>
    <w:p w14:paraId="3C54E8F8"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Không có đáp án đúng</w:t>
      </w:r>
    </w:p>
    <w:p w14:paraId="207A4B8F" w14:textId="77777777" w:rsidR="00750ABD" w:rsidRPr="007E58ED" w:rsidRDefault="00750ABD" w:rsidP="00E55C06">
      <w:pPr>
        <w:spacing w:line="276" w:lineRule="auto"/>
        <w:rPr>
          <w:rFonts w:ascii="Cambria Math" w:eastAsia="Cambria Math" w:hAnsi="Cambria Math" w:cs="Cambria Math"/>
          <w:b/>
          <w:bCs/>
          <w:color w:val="FF0000"/>
          <w:sz w:val="24"/>
          <w:szCs w:val="24"/>
        </w:rPr>
      </w:pPr>
    </w:p>
    <w:p w14:paraId="0EB18225" w14:textId="77777777" w:rsidR="00D340B2" w:rsidRPr="007E58ED" w:rsidRDefault="00D340B2" w:rsidP="00E55C06">
      <w:pPr>
        <w:spacing w:line="276" w:lineRule="auto"/>
        <w:rPr>
          <w:rFonts w:ascii="Cambria Math" w:eastAsia="Cambria Math" w:hAnsi="Cambria Math" w:cs="Cambria Math"/>
          <w:b/>
          <w:bCs/>
          <w:color w:val="FF0000"/>
          <w:sz w:val="24"/>
          <w:szCs w:val="24"/>
        </w:rPr>
      </w:pPr>
    </w:p>
    <w:p w14:paraId="4ADA8D13" w14:textId="77777777" w:rsidR="00D340B2" w:rsidRPr="007E58ED" w:rsidRDefault="00D340B2" w:rsidP="00E55C06">
      <w:pPr>
        <w:spacing w:line="276" w:lineRule="auto"/>
        <w:rPr>
          <w:rFonts w:ascii="Cambria Math" w:eastAsia="Cambria Math" w:hAnsi="Cambria Math" w:cs="Cambria Math"/>
          <w:b/>
          <w:bCs/>
          <w:color w:val="FF0000"/>
          <w:sz w:val="24"/>
          <w:szCs w:val="24"/>
        </w:rPr>
      </w:pPr>
    </w:p>
    <w:p w14:paraId="3D62DE41" w14:textId="77777777" w:rsidR="00D340B2" w:rsidRPr="007E58ED" w:rsidRDefault="00D340B2" w:rsidP="00E55C06">
      <w:pPr>
        <w:spacing w:line="276" w:lineRule="auto"/>
        <w:rPr>
          <w:rFonts w:ascii="Cambria Math" w:eastAsia="Cambria Math" w:hAnsi="Cambria Math" w:cs="Cambria Math"/>
          <w:b/>
          <w:bCs/>
          <w:color w:val="FF0000"/>
          <w:sz w:val="24"/>
          <w:szCs w:val="24"/>
        </w:rPr>
      </w:pPr>
    </w:p>
    <w:p w14:paraId="14F540FA" w14:textId="77777777" w:rsidR="00D340B2" w:rsidRPr="007E58ED" w:rsidRDefault="00D340B2" w:rsidP="00E55C06">
      <w:pPr>
        <w:spacing w:line="276" w:lineRule="auto"/>
        <w:rPr>
          <w:rFonts w:ascii="Cambria Math" w:eastAsia="Cambria Math" w:hAnsi="Cambria Math" w:cs="Cambria Math"/>
          <w:b/>
          <w:bCs/>
          <w:color w:val="FF0000"/>
          <w:sz w:val="24"/>
          <w:szCs w:val="24"/>
        </w:rPr>
      </w:pPr>
    </w:p>
    <w:p w14:paraId="1FCA76BD" w14:textId="77777777" w:rsidR="00D340B2" w:rsidRPr="007E58ED" w:rsidRDefault="00D340B2" w:rsidP="00E55C06">
      <w:pPr>
        <w:spacing w:line="276" w:lineRule="auto"/>
        <w:rPr>
          <w:color w:val="000000" w:themeColor="text1"/>
          <w:sz w:val="24"/>
          <w:szCs w:val="24"/>
          <w:lang w:eastAsia="vi-VN"/>
        </w:rPr>
      </w:pPr>
    </w:p>
    <w:p w14:paraId="3539E1D0" w14:textId="77777777" w:rsidR="00750ABD" w:rsidRPr="007E58ED" w:rsidRDefault="007E58ED" w:rsidP="00750ABD">
      <w:pPr>
        <w:shd w:val="clear" w:color="auto" w:fill="FFF2CC" w:themeFill="accent4" w:themeFillTint="33"/>
        <w:rPr>
          <w:b/>
          <w:bCs/>
          <w:color w:val="FF0000"/>
          <w:sz w:val="24"/>
          <w:szCs w:val="24"/>
        </w:rPr>
      </w:pPr>
      <w:r w:rsidRPr="007E58ED">
        <w:rPr>
          <w:b/>
          <w:bCs/>
          <w:color w:val="FF0000"/>
          <w:sz w:val="24"/>
          <w:szCs w:val="24"/>
        </w:rPr>
        <w:lastRenderedPageBreak/>
        <w:t xml:space="preserve">B. </w:t>
      </w:r>
      <w:r w:rsidR="00750ABD" w:rsidRPr="007E58ED">
        <w:rPr>
          <w:b/>
          <w:bCs/>
          <w:color w:val="FF0000"/>
          <w:sz w:val="24"/>
          <w:szCs w:val="24"/>
        </w:rPr>
        <w:t xml:space="preserve">Mức độ VẬN DỤNG – VẬN DỤNG CAO </w:t>
      </w:r>
    </w:p>
    <w:p w14:paraId="0898C866"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 xml:space="preserve">Câu 16: </w:t>
      </w:r>
      <w:r w:rsidRPr="007E58ED">
        <w:rPr>
          <w:color w:val="000000" w:themeColor="text1"/>
          <w:sz w:val="24"/>
          <w:szCs w:val="24"/>
          <w:lang w:eastAsia="vi-VN"/>
        </w:rPr>
        <w:t>Một bình kín chứa khí có thể tích không đổi được đun nóng từ 300 K đến 600 K. Nếu áp suất ban đầu là 2 atm, áp suất tăng thêm sẽ là bao nhiêu?</w:t>
      </w:r>
    </w:p>
    <w:p w14:paraId="684CB0BE"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2 atm</w:t>
      </w:r>
      <w:r w:rsidR="00E55C06" w:rsidRPr="007E58ED">
        <w:rPr>
          <w:color w:val="000000" w:themeColor="text1"/>
          <w:sz w:val="24"/>
          <w:szCs w:val="24"/>
          <w:lang w:eastAsia="vi-VN"/>
        </w:rPr>
        <w:tab/>
      </w:r>
      <w:r w:rsidRPr="007E58ED">
        <w:rPr>
          <w:b/>
          <w:color w:val="000000" w:themeColor="text1"/>
          <w:sz w:val="24"/>
          <w:szCs w:val="24"/>
          <w:lang w:eastAsia="vi-VN"/>
        </w:rPr>
        <w:t xml:space="preserve">B. </w:t>
      </w:r>
      <w:r w:rsidR="00E55C06" w:rsidRPr="007E58ED">
        <w:rPr>
          <w:color w:val="000000" w:themeColor="text1"/>
          <w:sz w:val="24"/>
          <w:szCs w:val="24"/>
          <w:lang w:eastAsia="vi-VN"/>
        </w:rPr>
        <w:t>4 atm</w:t>
      </w:r>
      <w:r w:rsidR="00E55C06" w:rsidRPr="007E58ED">
        <w:rPr>
          <w:color w:val="000000" w:themeColor="text1"/>
          <w:sz w:val="24"/>
          <w:szCs w:val="24"/>
          <w:lang w:eastAsia="vi-VN"/>
        </w:rPr>
        <w:tab/>
      </w:r>
      <w:r w:rsidRPr="007E58ED">
        <w:rPr>
          <w:b/>
          <w:color w:val="000000" w:themeColor="text1"/>
          <w:sz w:val="24"/>
          <w:szCs w:val="24"/>
          <w:lang w:eastAsia="vi-VN"/>
        </w:rPr>
        <w:t xml:space="preserve">C. </w:t>
      </w:r>
      <w:r w:rsidR="00E55C06" w:rsidRPr="007E58ED">
        <w:rPr>
          <w:color w:val="000000" w:themeColor="text1"/>
          <w:sz w:val="24"/>
          <w:szCs w:val="24"/>
          <w:lang w:eastAsia="vi-VN"/>
        </w:rPr>
        <w:t>6 atm</w:t>
      </w:r>
      <w:r w:rsidR="00E55C06" w:rsidRPr="007E58ED">
        <w:rPr>
          <w:color w:val="000000" w:themeColor="text1"/>
          <w:sz w:val="24"/>
          <w:szCs w:val="24"/>
          <w:lang w:eastAsia="vi-VN"/>
        </w:rPr>
        <w:tab/>
      </w:r>
      <w:r w:rsidRPr="007E58ED">
        <w:rPr>
          <w:b/>
          <w:color w:val="000000" w:themeColor="text1"/>
          <w:sz w:val="24"/>
          <w:szCs w:val="24"/>
          <w:lang w:eastAsia="vi-VN"/>
        </w:rPr>
        <w:t xml:space="preserve">D. </w:t>
      </w:r>
      <w:r w:rsidR="00E55C06" w:rsidRPr="007E58ED">
        <w:rPr>
          <w:color w:val="000000" w:themeColor="text1"/>
          <w:sz w:val="24"/>
          <w:szCs w:val="24"/>
          <w:lang w:eastAsia="vi-VN"/>
        </w:rPr>
        <w:t>8 atm</w:t>
      </w:r>
    </w:p>
    <w:p w14:paraId="612551FF"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 xml:space="preserve">Câu 17: </w:t>
      </w:r>
      <w:r w:rsidRPr="007E58ED">
        <w:rPr>
          <w:color w:val="000000" w:themeColor="text1"/>
          <w:sz w:val="24"/>
          <w:szCs w:val="24"/>
          <w:lang w:eastAsia="vi-VN"/>
        </w:rPr>
        <w:t>Một bình kín chứa 1 mol khí lý tưởng ở điều kiện tiêu chuẩn (273 K, 1 atm). Nếu nhiệt độ tăng lên 546 K, áp suất sẽ thay đổi bao nhiêu phần trăm?</w:t>
      </w:r>
    </w:p>
    <w:p w14:paraId="6FC78FD5"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25%</w:t>
      </w:r>
      <w:r w:rsidR="00E55C06" w:rsidRPr="007E58ED">
        <w:rPr>
          <w:color w:val="000000" w:themeColor="text1"/>
          <w:sz w:val="24"/>
          <w:szCs w:val="24"/>
          <w:lang w:eastAsia="vi-VN"/>
        </w:rPr>
        <w:tab/>
      </w:r>
      <w:r w:rsidRPr="007E58ED">
        <w:rPr>
          <w:b/>
          <w:color w:val="000000" w:themeColor="text1"/>
          <w:sz w:val="24"/>
          <w:szCs w:val="24"/>
          <w:lang w:eastAsia="vi-VN"/>
        </w:rPr>
        <w:t xml:space="preserve">B. </w:t>
      </w:r>
      <w:r w:rsidR="00E55C06" w:rsidRPr="007E58ED">
        <w:rPr>
          <w:color w:val="000000" w:themeColor="text1"/>
          <w:sz w:val="24"/>
          <w:szCs w:val="24"/>
          <w:lang w:eastAsia="vi-VN"/>
        </w:rPr>
        <w:t>100%</w:t>
      </w:r>
      <w:r w:rsidR="00E55C06" w:rsidRPr="007E58ED">
        <w:rPr>
          <w:color w:val="000000" w:themeColor="text1"/>
          <w:sz w:val="24"/>
          <w:szCs w:val="24"/>
          <w:lang w:eastAsia="vi-VN"/>
        </w:rPr>
        <w:tab/>
      </w:r>
      <w:r w:rsidRPr="007E58ED">
        <w:rPr>
          <w:b/>
          <w:color w:val="000000" w:themeColor="text1"/>
          <w:sz w:val="24"/>
          <w:szCs w:val="24"/>
          <w:lang w:eastAsia="vi-VN"/>
        </w:rPr>
        <w:t xml:space="preserve">C. </w:t>
      </w:r>
      <w:r w:rsidR="00E55C06" w:rsidRPr="007E58ED">
        <w:rPr>
          <w:color w:val="000000" w:themeColor="text1"/>
          <w:sz w:val="24"/>
          <w:szCs w:val="24"/>
          <w:lang w:eastAsia="vi-VN"/>
        </w:rPr>
        <w:t>50%</w:t>
      </w:r>
      <w:r w:rsidR="00E55C06" w:rsidRPr="007E58ED">
        <w:rPr>
          <w:color w:val="000000" w:themeColor="text1"/>
          <w:sz w:val="24"/>
          <w:szCs w:val="24"/>
          <w:lang w:eastAsia="vi-VN"/>
        </w:rPr>
        <w:tab/>
      </w:r>
      <w:r w:rsidRPr="007E58ED">
        <w:rPr>
          <w:b/>
          <w:color w:val="000000" w:themeColor="text1"/>
          <w:sz w:val="24"/>
          <w:szCs w:val="24"/>
          <w:lang w:eastAsia="vi-VN"/>
        </w:rPr>
        <w:t xml:space="preserve">D. </w:t>
      </w:r>
      <w:r w:rsidR="00E55C06" w:rsidRPr="007E58ED">
        <w:rPr>
          <w:color w:val="000000" w:themeColor="text1"/>
          <w:sz w:val="24"/>
          <w:szCs w:val="24"/>
          <w:lang w:eastAsia="vi-VN"/>
        </w:rPr>
        <w:t>75%</w:t>
      </w:r>
    </w:p>
    <w:p w14:paraId="55E5C34E"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 xml:space="preserve">Câu 18: </w:t>
      </w:r>
      <w:r w:rsidRPr="007E58ED">
        <w:rPr>
          <w:color w:val="000000" w:themeColor="text1"/>
          <w:sz w:val="24"/>
          <w:szCs w:val="24"/>
          <w:lang w:eastAsia="vi-VN"/>
        </w:rPr>
        <w:t>Một bình kín có thể tích không đổi chứa khí ở áp suất 3 atm và nhiệt độ 450 K. Nhiệt độ cần giảm đi bao nhiêu để áp suất giảm xuống còn 1 atm?</w:t>
      </w:r>
    </w:p>
    <w:p w14:paraId="6A827AF3"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200 K</w:t>
      </w:r>
      <w:r w:rsidR="00E55C06" w:rsidRPr="007E58ED">
        <w:rPr>
          <w:color w:val="000000" w:themeColor="text1"/>
          <w:sz w:val="24"/>
          <w:szCs w:val="24"/>
          <w:lang w:eastAsia="vi-VN"/>
        </w:rPr>
        <w:tab/>
      </w:r>
      <w:r w:rsidRPr="007E58ED">
        <w:rPr>
          <w:b/>
          <w:color w:val="000000" w:themeColor="text1"/>
          <w:sz w:val="24"/>
          <w:szCs w:val="24"/>
          <w:lang w:eastAsia="vi-VN"/>
        </w:rPr>
        <w:t xml:space="preserve">B. </w:t>
      </w:r>
      <w:r w:rsidR="00E55C06" w:rsidRPr="007E58ED">
        <w:rPr>
          <w:color w:val="000000" w:themeColor="text1"/>
          <w:sz w:val="24"/>
          <w:szCs w:val="24"/>
          <w:lang w:eastAsia="vi-VN"/>
        </w:rPr>
        <w:t>300 K</w:t>
      </w:r>
      <w:r w:rsidR="00E55C06" w:rsidRPr="007E58ED">
        <w:rPr>
          <w:color w:val="000000" w:themeColor="text1"/>
          <w:sz w:val="24"/>
          <w:szCs w:val="24"/>
          <w:lang w:eastAsia="vi-VN"/>
        </w:rPr>
        <w:tab/>
      </w:r>
      <w:r w:rsidRPr="007E58ED">
        <w:rPr>
          <w:b/>
          <w:color w:val="000000" w:themeColor="text1"/>
          <w:sz w:val="24"/>
          <w:szCs w:val="24"/>
          <w:lang w:eastAsia="vi-VN"/>
        </w:rPr>
        <w:t xml:space="preserve">C. </w:t>
      </w:r>
      <w:r w:rsidR="00E55C06" w:rsidRPr="007E58ED">
        <w:rPr>
          <w:color w:val="000000" w:themeColor="text1"/>
          <w:sz w:val="24"/>
          <w:szCs w:val="24"/>
          <w:lang w:eastAsia="vi-VN"/>
        </w:rPr>
        <w:t>100 K</w:t>
      </w:r>
      <w:r w:rsidR="00E55C06" w:rsidRPr="007E58ED">
        <w:rPr>
          <w:color w:val="000000" w:themeColor="text1"/>
          <w:sz w:val="24"/>
          <w:szCs w:val="24"/>
          <w:lang w:eastAsia="vi-VN"/>
        </w:rPr>
        <w:tab/>
      </w:r>
      <w:r w:rsidRPr="007E58ED">
        <w:rPr>
          <w:b/>
          <w:color w:val="000000" w:themeColor="text1"/>
          <w:sz w:val="24"/>
          <w:szCs w:val="24"/>
          <w:lang w:eastAsia="vi-VN"/>
        </w:rPr>
        <w:t xml:space="preserve">D. </w:t>
      </w:r>
      <w:r w:rsidR="00E55C06" w:rsidRPr="007E58ED">
        <w:rPr>
          <w:color w:val="000000" w:themeColor="text1"/>
          <w:sz w:val="24"/>
          <w:szCs w:val="24"/>
          <w:lang w:eastAsia="vi-VN"/>
        </w:rPr>
        <w:t>250 K</w:t>
      </w:r>
    </w:p>
    <w:p w14:paraId="2AB3A088"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 xml:space="preserve">Câu 19: </w:t>
      </w:r>
      <w:r w:rsidRPr="007E58ED">
        <w:rPr>
          <w:color w:val="000000" w:themeColor="text1"/>
          <w:sz w:val="24"/>
          <w:szCs w:val="24"/>
          <w:lang w:eastAsia="vi-VN"/>
        </w:rPr>
        <w:t xml:space="preserve">Khi một bình kín chứa khí được làm lạnh từ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227</m:t>
            </m:r>
          </m:e>
          <m:sup>
            <m:r>
              <w:rPr>
                <w:rFonts w:ascii="Cambria Math" w:hAnsi="Cambria Math"/>
                <w:color w:val="000000" w:themeColor="text1"/>
                <w:sz w:val="24"/>
                <w:szCs w:val="24"/>
                <w:lang w:eastAsia="vi-VN"/>
              </w:rPr>
              <m:t>0</m:t>
            </m:r>
          </m:sup>
        </m:sSup>
        <m:r>
          <w:rPr>
            <w:rFonts w:ascii="Cambria Math" w:hAnsi="Cambria Math"/>
            <w:color w:val="000000" w:themeColor="text1"/>
            <w:sz w:val="24"/>
            <w:szCs w:val="24"/>
            <w:lang w:eastAsia="vi-VN"/>
          </w:rPr>
          <m:t>C</m:t>
        </m:r>
      </m:oMath>
      <w:r w:rsidRPr="007E58ED">
        <w:rPr>
          <w:color w:val="000000" w:themeColor="text1"/>
          <w:sz w:val="24"/>
          <w:szCs w:val="24"/>
          <w:lang w:eastAsia="vi-VN"/>
        </w:rPr>
        <w:t xml:space="preserve"> xuống còn </w:t>
      </w:r>
      <m:oMath>
        <m:r>
          <w:rPr>
            <w:rFonts w:ascii="Cambria Math" w:hAnsi="Cambria Math"/>
            <w:color w:val="000000" w:themeColor="text1"/>
            <w:sz w:val="24"/>
            <w:szCs w:val="24"/>
            <w:lang w:eastAsia="vi-VN"/>
          </w:rPr>
          <m:t>-</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23</m:t>
            </m:r>
          </m:e>
          <m:sup>
            <m:r>
              <w:rPr>
                <w:rFonts w:ascii="Cambria Math" w:hAnsi="Cambria Math"/>
                <w:color w:val="000000" w:themeColor="text1"/>
                <w:sz w:val="24"/>
                <w:szCs w:val="24"/>
                <w:lang w:eastAsia="vi-VN"/>
              </w:rPr>
              <m:t>0</m:t>
            </m:r>
          </m:sup>
        </m:sSup>
        <m:r>
          <w:rPr>
            <w:rFonts w:ascii="Cambria Math" w:hAnsi="Cambria Math"/>
            <w:color w:val="000000" w:themeColor="text1"/>
            <w:sz w:val="24"/>
            <w:szCs w:val="24"/>
            <w:lang w:eastAsia="vi-VN"/>
          </w:rPr>
          <m:t>C</m:t>
        </m:r>
      </m:oMath>
      <w:r w:rsidRPr="007E58ED">
        <w:rPr>
          <w:color w:val="000000" w:themeColor="text1"/>
          <w:sz w:val="24"/>
          <w:szCs w:val="24"/>
          <w:lang w:eastAsia="vi-VN"/>
        </w:rPr>
        <w:t>, áp suất giảm xuống bao nhiêu?</w:t>
      </w:r>
    </w:p>
    <w:p w14:paraId="48225C98"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2 lần</w:t>
      </w:r>
      <w:r w:rsidR="00E55C06" w:rsidRPr="007E58ED">
        <w:rPr>
          <w:color w:val="000000" w:themeColor="text1"/>
          <w:sz w:val="24"/>
          <w:szCs w:val="24"/>
          <w:lang w:eastAsia="vi-VN"/>
        </w:rPr>
        <w:tab/>
      </w:r>
      <w:r w:rsidRPr="007E58ED">
        <w:rPr>
          <w:b/>
          <w:color w:val="000000" w:themeColor="text1"/>
          <w:sz w:val="24"/>
          <w:szCs w:val="24"/>
          <w:lang w:eastAsia="vi-VN"/>
        </w:rPr>
        <w:t xml:space="preserve">B. </w:t>
      </w:r>
      <w:r w:rsidR="00E55C06" w:rsidRPr="007E58ED">
        <w:rPr>
          <w:color w:val="000000" w:themeColor="text1"/>
          <w:sz w:val="24"/>
          <w:szCs w:val="24"/>
          <w:lang w:eastAsia="vi-VN"/>
        </w:rPr>
        <w:t>không đổi</w:t>
      </w:r>
      <w:r w:rsidR="00E55C06" w:rsidRPr="007E58ED">
        <w:rPr>
          <w:color w:val="000000" w:themeColor="text1"/>
          <w:sz w:val="24"/>
          <w:szCs w:val="24"/>
          <w:lang w:eastAsia="vi-VN"/>
        </w:rPr>
        <w:tab/>
      </w:r>
      <w:r w:rsidRPr="007E58ED">
        <w:rPr>
          <w:b/>
          <w:color w:val="000000" w:themeColor="text1"/>
          <w:sz w:val="24"/>
          <w:szCs w:val="24"/>
          <w:lang w:eastAsia="vi-VN"/>
        </w:rPr>
        <w:t xml:space="preserve">C. </w:t>
      </w:r>
      <w:r w:rsidR="00E55C06" w:rsidRPr="007E58ED">
        <w:rPr>
          <w:color w:val="000000" w:themeColor="text1"/>
          <w:sz w:val="24"/>
          <w:szCs w:val="24"/>
          <w:lang w:eastAsia="vi-VN"/>
        </w:rPr>
        <w:t>ít hơn 2 lần</w:t>
      </w:r>
      <w:r w:rsidR="00E55C06" w:rsidRPr="007E58ED">
        <w:rPr>
          <w:color w:val="000000" w:themeColor="text1"/>
          <w:sz w:val="24"/>
          <w:szCs w:val="24"/>
          <w:lang w:eastAsia="vi-VN"/>
        </w:rPr>
        <w:tab/>
      </w:r>
      <w:r w:rsidRPr="007E58ED">
        <w:rPr>
          <w:b/>
          <w:color w:val="000000" w:themeColor="text1"/>
          <w:sz w:val="24"/>
          <w:szCs w:val="24"/>
          <w:lang w:eastAsia="vi-VN"/>
        </w:rPr>
        <w:t xml:space="preserve">D. </w:t>
      </w:r>
      <w:r w:rsidR="00E55C06" w:rsidRPr="007E58ED">
        <w:rPr>
          <w:color w:val="000000" w:themeColor="text1"/>
          <w:sz w:val="24"/>
          <w:szCs w:val="24"/>
          <w:lang w:eastAsia="vi-VN"/>
        </w:rPr>
        <w:t>nhiều hơn 2 lần</w:t>
      </w:r>
    </w:p>
    <w:p w14:paraId="69470F3A"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 xml:space="preserve">Câu 20: </w:t>
      </w:r>
      <w:r w:rsidRPr="007E58ED">
        <w:rPr>
          <w:color w:val="000000" w:themeColor="text1"/>
          <w:sz w:val="24"/>
          <w:szCs w:val="24"/>
          <w:lang w:eastAsia="vi-VN"/>
        </w:rPr>
        <w:t>Một lượng khí trong bình kín ở nhiệt độ 300 K có áp suất 1 atm. Nhiệt độ Celsius cần thay thêm bao nhiêu lần để áp suất tăng gấp đôi?</w:t>
      </w:r>
    </w:p>
    <w:p w14:paraId="6620265E"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tăng 11,1</w:t>
      </w:r>
      <w:r w:rsidR="00E55C06" w:rsidRPr="007E58ED">
        <w:rPr>
          <w:color w:val="000000" w:themeColor="text1"/>
          <w:sz w:val="24"/>
          <w:szCs w:val="24"/>
          <w:lang w:eastAsia="vi-VN"/>
        </w:rPr>
        <w:tab/>
      </w:r>
      <w:r w:rsidRPr="007E58ED">
        <w:rPr>
          <w:b/>
          <w:color w:val="000000" w:themeColor="text1"/>
          <w:sz w:val="24"/>
          <w:szCs w:val="24"/>
          <w:lang w:eastAsia="vi-VN"/>
        </w:rPr>
        <w:t xml:space="preserve">B. </w:t>
      </w:r>
      <w:r w:rsidR="00E55C06" w:rsidRPr="007E58ED">
        <w:rPr>
          <w:color w:val="000000" w:themeColor="text1"/>
          <w:sz w:val="24"/>
          <w:szCs w:val="24"/>
          <w:lang w:eastAsia="vi-VN"/>
        </w:rPr>
        <w:t>giảm 11,11</w:t>
      </w:r>
      <w:r w:rsidR="00E55C06" w:rsidRPr="007E58ED">
        <w:rPr>
          <w:color w:val="000000" w:themeColor="text1"/>
          <w:sz w:val="24"/>
          <w:szCs w:val="24"/>
          <w:lang w:eastAsia="vi-VN"/>
        </w:rPr>
        <w:tab/>
      </w:r>
      <w:r w:rsidRPr="007E58ED">
        <w:rPr>
          <w:b/>
          <w:color w:val="000000" w:themeColor="text1"/>
          <w:sz w:val="24"/>
          <w:szCs w:val="24"/>
          <w:lang w:eastAsia="vi-VN"/>
        </w:rPr>
        <w:t xml:space="preserve">C. </w:t>
      </w:r>
      <w:r w:rsidR="00E55C06" w:rsidRPr="007E58ED">
        <w:rPr>
          <w:color w:val="000000" w:themeColor="text1"/>
          <w:sz w:val="24"/>
          <w:szCs w:val="24"/>
          <w:lang w:eastAsia="vi-VN"/>
        </w:rPr>
        <w:t>tăng 2 lần</w:t>
      </w:r>
      <w:r w:rsidR="00E55C06" w:rsidRPr="007E58ED">
        <w:rPr>
          <w:color w:val="000000" w:themeColor="text1"/>
          <w:sz w:val="24"/>
          <w:szCs w:val="24"/>
          <w:lang w:eastAsia="vi-VN"/>
        </w:rPr>
        <w:tab/>
      </w:r>
      <w:r w:rsidRPr="007E58ED">
        <w:rPr>
          <w:b/>
          <w:color w:val="000000" w:themeColor="text1"/>
          <w:sz w:val="24"/>
          <w:szCs w:val="24"/>
          <w:lang w:eastAsia="vi-VN"/>
        </w:rPr>
        <w:t xml:space="preserve">D. </w:t>
      </w:r>
      <w:r w:rsidR="00E55C06" w:rsidRPr="007E58ED">
        <w:rPr>
          <w:color w:val="000000" w:themeColor="text1"/>
          <w:sz w:val="24"/>
          <w:szCs w:val="24"/>
          <w:lang w:eastAsia="vi-VN"/>
        </w:rPr>
        <w:t>giảm 2 lần</w:t>
      </w:r>
    </w:p>
    <w:p w14:paraId="7A6CDF7A"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 xml:space="preserve">Câu 21: </w:t>
      </w:r>
      <w:r w:rsidRPr="007E58ED">
        <w:rPr>
          <w:color w:val="000000" w:themeColor="text1"/>
          <w:sz w:val="24"/>
          <w:szCs w:val="24"/>
          <w:lang w:eastAsia="vi-VN"/>
        </w:rPr>
        <w:t>Bên trong bóng đèn dây tóc có chứa khí trơ. Nhiệt độ của khí trong đèn khi đèn tắt bằng 30°C, khi đèn sáng bằng 350°</w:t>
      </w:r>
      <w:r w:rsidR="007E58ED" w:rsidRPr="007E58ED">
        <w:rPr>
          <w:b/>
          <w:color w:val="000000" w:themeColor="text1"/>
          <w:sz w:val="24"/>
          <w:szCs w:val="24"/>
          <w:lang w:eastAsia="vi-VN"/>
        </w:rPr>
        <w:t xml:space="preserve">C. </w:t>
      </w:r>
      <w:r w:rsidRPr="007E58ED">
        <w:rPr>
          <w:color w:val="000000" w:themeColor="text1"/>
          <w:sz w:val="24"/>
          <w:szCs w:val="24"/>
          <w:lang w:eastAsia="vi-VN"/>
        </w:rPr>
        <w:t>Tỉ số áp suất khí trơ trong bóng đèn khi sáng và khi tắt gần bằng:</w:t>
      </w:r>
    </w:p>
    <w:p w14:paraId="3DC64AC6"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12,92.</w:t>
      </w:r>
    </w:p>
    <w:p w14:paraId="7B2F66B7"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10,8.</w:t>
      </w:r>
    </w:p>
    <w:p w14:paraId="6484840C"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2.1</w:t>
      </w:r>
    </w:p>
    <w:p w14:paraId="4ACAAD14"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1,5.</w:t>
      </w:r>
    </w:p>
    <w:p w14:paraId="5C5EC79C"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 xml:space="preserve">Câu 22: </w:t>
      </w:r>
      <w:r w:rsidRPr="007E58ED">
        <w:rPr>
          <w:color w:val="000000" w:themeColor="text1"/>
          <w:sz w:val="24"/>
          <w:szCs w:val="24"/>
          <w:lang w:eastAsia="vi-VN"/>
        </w:rPr>
        <w:t xml:space="preserve">Một bình đầy không khí ở điều kiện tiêu chuẩn (0°C; 1,013 .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7E58ED">
        <w:rPr>
          <w:color w:val="000000" w:themeColor="text1"/>
          <w:sz w:val="24"/>
          <w:szCs w:val="24"/>
          <w:lang w:eastAsia="vi-VN"/>
        </w:rPr>
        <w:t xml:space="preserve">Pa) được đậy bằng một vật có khối lượng 3 kg. Tiết diện của miệng bình 15 cm². Tìm nhiệt độ lớn nhất của không khí trong bình để không khí không đẩy được nắp bình lên và thoát ra ngoài. Biết áp suất khí quyển là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0</m:t>
            </m:r>
          </m:sub>
        </m:sSub>
        <m:r>
          <w:rPr>
            <w:rFonts w:ascii="Cambria Math" w:hAnsi="Cambria Math"/>
            <w:color w:val="000000" w:themeColor="text1"/>
            <w:sz w:val="24"/>
            <w:szCs w:val="24"/>
            <w:lang w:eastAsia="vi-VN"/>
          </w:rPr>
          <m:t>​=</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r>
          <w:rPr>
            <w:rFonts w:ascii="Cambria Math" w:hAnsi="Cambria Math"/>
            <w:color w:val="000000" w:themeColor="text1"/>
            <w:sz w:val="24"/>
            <w:szCs w:val="24"/>
            <w:lang w:eastAsia="vi-VN"/>
          </w:rPr>
          <m:t xml:space="preserve"> Pa</m:t>
        </m:r>
      </m:oMath>
      <w:r w:rsidRPr="007E58ED">
        <w:rPr>
          <w:color w:val="000000" w:themeColor="text1"/>
          <w:sz w:val="24"/>
          <w:szCs w:val="24"/>
          <w:lang w:eastAsia="vi-VN"/>
        </w:rPr>
        <w:t>.</w:t>
      </w:r>
    </w:p>
    <w:p w14:paraId="3B1C825D"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323.4°</w:t>
      </w:r>
      <w:r w:rsidR="00E55C06" w:rsidRPr="007E58ED">
        <w:rPr>
          <w:b/>
          <w:color w:val="000000" w:themeColor="text1"/>
          <w:sz w:val="24"/>
          <w:szCs w:val="24"/>
          <w:lang w:eastAsia="vi-VN"/>
        </w:rPr>
        <w:t>C.</w:t>
      </w:r>
    </w:p>
    <w:p w14:paraId="4FC209B1"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121.3°</w:t>
      </w:r>
      <w:r w:rsidR="00E55C06" w:rsidRPr="007E58ED">
        <w:rPr>
          <w:b/>
          <w:color w:val="000000" w:themeColor="text1"/>
          <w:sz w:val="24"/>
          <w:szCs w:val="24"/>
          <w:lang w:eastAsia="vi-VN"/>
        </w:rPr>
        <w:t>C.</w:t>
      </w:r>
    </w:p>
    <w:p w14:paraId="61FAB852"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115°</w:t>
      </w:r>
      <w:r w:rsidR="00E55C06" w:rsidRPr="007E58ED">
        <w:rPr>
          <w:b/>
          <w:color w:val="000000" w:themeColor="text1"/>
          <w:sz w:val="24"/>
          <w:szCs w:val="24"/>
          <w:lang w:eastAsia="vi-VN"/>
        </w:rPr>
        <w:t>C.</w:t>
      </w:r>
    </w:p>
    <w:p w14:paraId="6A7E06A4"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50.4°</w:t>
      </w:r>
      <w:r w:rsidR="00E55C06" w:rsidRPr="007E58ED">
        <w:rPr>
          <w:b/>
          <w:color w:val="000000" w:themeColor="text1"/>
          <w:sz w:val="24"/>
          <w:szCs w:val="24"/>
          <w:lang w:eastAsia="vi-VN"/>
        </w:rPr>
        <w:t>C.</w:t>
      </w:r>
    </w:p>
    <w:p w14:paraId="7FD1AE25"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 xml:space="preserve">Câu 23: </w:t>
      </w:r>
      <w:r w:rsidRPr="007E58ED">
        <w:rPr>
          <w:color w:val="000000" w:themeColor="text1"/>
          <w:sz w:val="24"/>
          <w:szCs w:val="24"/>
          <w:lang w:eastAsia="vi-VN"/>
        </w:rPr>
        <w:t xml:space="preserve">Một bình hình trụ đặt thẳng đứng, được đậy kín bằng một nắp có trọng lượng 30 N và đường kính 25 cm. Trong bình chứa khí ở nhiệt độ 120°C dưới áp suất bằng áp suất khí quyển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r>
          <w:rPr>
            <w:rFonts w:ascii="Cambria Math" w:hAnsi="Cambria Math"/>
            <w:color w:val="000000" w:themeColor="text1"/>
            <w:sz w:val="24"/>
            <w:szCs w:val="24"/>
            <w:lang w:eastAsia="vi-VN"/>
          </w:rPr>
          <m:t> N/</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m</m:t>
            </m:r>
          </m:e>
          <m:sup>
            <m:r>
              <w:rPr>
                <w:rFonts w:ascii="Cambria Math" w:hAnsi="Cambria Math"/>
                <w:color w:val="000000" w:themeColor="text1"/>
                <w:sz w:val="24"/>
                <w:szCs w:val="24"/>
                <w:lang w:eastAsia="vi-VN"/>
              </w:rPr>
              <m:t>2</m:t>
            </m:r>
          </m:sup>
        </m:sSup>
      </m:oMath>
      <w:r w:rsidRPr="007E58ED">
        <w:rPr>
          <w:color w:val="000000" w:themeColor="text1"/>
          <w:sz w:val="24"/>
          <w:szCs w:val="24"/>
          <w:lang w:eastAsia="vi-VN"/>
        </w:rPr>
        <w:t>. Khi nhiệt độ trong bình giảm xuống còn 40°C, nếu muốn mở nắp bình cần một lực tối thiểu bằng</w:t>
      </w:r>
    </w:p>
    <w:p w14:paraId="2A12C937"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iCs/>
          <w:color w:val="000000" w:themeColor="text1"/>
          <w:sz w:val="24"/>
          <w:szCs w:val="24"/>
          <w:lang w:val="pt-BR"/>
        </w:rPr>
        <w:t>1028</w:t>
      </w:r>
      <w:r w:rsidR="00E55C06" w:rsidRPr="007E58ED">
        <w:rPr>
          <w:iCs/>
          <w:color w:val="000000" w:themeColor="text1"/>
          <w:sz w:val="24"/>
          <w:szCs w:val="24"/>
        </w:rPr>
        <w:t>,7</w:t>
      </w:r>
      <w:r w:rsidR="00E55C06" w:rsidRPr="007E58ED">
        <w:rPr>
          <w:color w:val="000000" w:themeColor="text1"/>
          <w:sz w:val="24"/>
          <w:szCs w:val="24"/>
          <w:lang w:eastAsia="vi-VN"/>
        </w:rPr>
        <w:t xml:space="preserve"> N</w:t>
      </w:r>
    </w:p>
    <w:p w14:paraId="2DBDFB8E" w14:textId="77777777" w:rsidR="00E55C06" w:rsidRPr="007E58ED" w:rsidRDefault="007E58ED" w:rsidP="00E55C06">
      <w:pPr>
        <w:tabs>
          <w:tab w:val="left" w:pos="3402"/>
          <w:tab w:val="left" w:pos="5669"/>
          <w:tab w:val="left" w:pos="7937"/>
        </w:tabs>
        <w:spacing w:line="276" w:lineRule="auto"/>
        <w:jc w:val="both"/>
        <w:rPr>
          <w:iCs/>
          <w:color w:val="000000" w:themeColor="text1"/>
          <w:sz w:val="24"/>
          <w:szCs w:val="24"/>
        </w:rPr>
      </w:pPr>
      <w:r w:rsidRPr="007E58ED">
        <w:rPr>
          <w:b/>
          <w:color w:val="000000" w:themeColor="text1"/>
          <w:sz w:val="24"/>
          <w:szCs w:val="24"/>
          <w:lang w:eastAsia="vi-VN"/>
        </w:rPr>
        <w:t xml:space="preserve">B. </w:t>
      </w:r>
      <w:r w:rsidR="00E55C06" w:rsidRPr="007E58ED">
        <w:rPr>
          <w:iCs/>
          <w:color w:val="000000" w:themeColor="text1"/>
          <w:sz w:val="24"/>
          <w:szCs w:val="24"/>
          <w:lang w:val="pt-BR"/>
        </w:rPr>
        <w:t>1082</w:t>
      </w:r>
      <w:r w:rsidR="00E55C06" w:rsidRPr="007E58ED">
        <w:rPr>
          <w:iCs/>
          <w:color w:val="000000" w:themeColor="text1"/>
          <w:sz w:val="24"/>
          <w:szCs w:val="24"/>
        </w:rPr>
        <w:t>,7 N</w:t>
      </w:r>
    </w:p>
    <w:p w14:paraId="6C682F61" w14:textId="77777777" w:rsidR="00E55C06" w:rsidRPr="007E58ED" w:rsidRDefault="007E58ED" w:rsidP="00E55C06">
      <w:pPr>
        <w:tabs>
          <w:tab w:val="left" w:pos="3402"/>
          <w:tab w:val="left" w:pos="5669"/>
          <w:tab w:val="left" w:pos="7937"/>
        </w:tabs>
        <w:spacing w:line="276" w:lineRule="auto"/>
        <w:jc w:val="both"/>
        <w:rPr>
          <w:iCs/>
          <w:color w:val="000000" w:themeColor="text1"/>
          <w:sz w:val="24"/>
          <w:szCs w:val="24"/>
        </w:rPr>
      </w:pPr>
      <w:r w:rsidRPr="007E58ED">
        <w:rPr>
          <w:b/>
          <w:iCs/>
          <w:color w:val="000000" w:themeColor="text1"/>
          <w:sz w:val="24"/>
          <w:szCs w:val="24"/>
        </w:rPr>
        <w:t xml:space="preserve">C. </w:t>
      </w:r>
      <w:r w:rsidR="00E55C06" w:rsidRPr="007E58ED">
        <w:rPr>
          <w:iCs/>
          <w:color w:val="000000" w:themeColor="text1"/>
          <w:sz w:val="24"/>
          <w:szCs w:val="24"/>
          <w:lang w:val="pt-BR"/>
        </w:rPr>
        <w:t>625</w:t>
      </w:r>
      <w:r w:rsidR="00E55C06" w:rsidRPr="007E58ED">
        <w:rPr>
          <w:iCs/>
          <w:color w:val="000000" w:themeColor="text1"/>
          <w:sz w:val="24"/>
          <w:szCs w:val="24"/>
        </w:rPr>
        <w:t>,7 N</w:t>
      </w:r>
    </w:p>
    <w:p w14:paraId="73EE904D"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iCs/>
          <w:color w:val="000000" w:themeColor="text1"/>
          <w:sz w:val="24"/>
          <w:szCs w:val="24"/>
          <w:lang w:val="pt-BR"/>
        </w:rPr>
        <w:t xml:space="preserve">D. </w:t>
      </w:r>
      <w:r w:rsidR="00E55C06" w:rsidRPr="007E58ED">
        <w:rPr>
          <w:iCs/>
          <w:color w:val="000000" w:themeColor="text1"/>
          <w:sz w:val="24"/>
          <w:szCs w:val="24"/>
          <w:lang w:val="pt-BR"/>
        </w:rPr>
        <w:t>658</w:t>
      </w:r>
      <w:r w:rsidR="00E55C06" w:rsidRPr="007E58ED">
        <w:rPr>
          <w:iCs/>
          <w:color w:val="000000" w:themeColor="text1"/>
          <w:sz w:val="24"/>
          <w:szCs w:val="24"/>
        </w:rPr>
        <w:t>,7 N</w:t>
      </w:r>
    </w:p>
    <w:p w14:paraId="2222C1C0"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 xml:space="preserve">Câu 24: </w:t>
      </w:r>
      <w:r w:rsidRPr="007E58ED">
        <w:rPr>
          <w:color w:val="000000" w:themeColor="text1"/>
          <w:sz w:val="24"/>
          <w:szCs w:val="24"/>
          <w:lang w:eastAsia="vi-VN"/>
        </w:rPr>
        <w:t>Van an toàn của một nồi áp suất sẽ mở khi áp suất của hơi trong nồi bằng 8 atm. Ở 25°C, hơi trong nồi có áp suất 2 atm. Van an toàn sẽ mở khi nhiệt độ của hơi trong nồi bằng bao nhiêu?</w:t>
      </w:r>
    </w:p>
    <w:p w14:paraId="2A6FAC42"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1073.3 °C</w:t>
      </w:r>
    </w:p>
    <w:p w14:paraId="19301AB9"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B. </w:t>
      </w:r>
      <w:r w:rsidR="00E55C06" w:rsidRPr="007E58ED">
        <w:rPr>
          <w:color w:val="000000" w:themeColor="text1"/>
          <w:sz w:val="24"/>
          <w:szCs w:val="24"/>
          <w:lang w:eastAsia="vi-VN"/>
        </w:rPr>
        <w:t>919 °C</w:t>
      </w:r>
    </w:p>
    <w:p w14:paraId="657DEE44"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600 °C</w:t>
      </w:r>
    </w:p>
    <w:p w14:paraId="2B2A9659"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1328 °C</w:t>
      </w:r>
    </w:p>
    <w:p w14:paraId="1BD6A089" w14:textId="77777777" w:rsidR="00E55C06" w:rsidRPr="007E58ED" w:rsidRDefault="00E55C06" w:rsidP="00E55C06">
      <w:pPr>
        <w:spacing w:line="276" w:lineRule="auto"/>
        <w:rPr>
          <w:color w:val="000000" w:themeColor="text1"/>
          <w:sz w:val="24"/>
          <w:szCs w:val="24"/>
          <w:lang w:eastAsia="vi-VN"/>
        </w:rPr>
      </w:pPr>
      <w:r w:rsidRPr="007E58ED">
        <w:rPr>
          <w:b/>
          <w:bCs/>
          <w:color w:val="000000" w:themeColor="text1"/>
          <w:sz w:val="24"/>
          <w:szCs w:val="24"/>
          <w:lang w:eastAsia="vi-VN"/>
        </w:rPr>
        <w:t xml:space="preserve">Câu 25: </w:t>
      </w:r>
      <w:r w:rsidRPr="007E58ED">
        <w:rPr>
          <w:color w:val="000000" w:themeColor="text1"/>
          <w:sz w:val="24"/>
          <w:szCs w:val="24"/>
          <w:lang w:eastAsia="vi-VN"/>
        </w:rPr>
        <w:t>Trong một thí nghiệm tại lớp học Vật lý ở Mỹ, một bình chứa khí có thể tích không đổi. Dưới đây là các dữ liệu mà học sinh thu thập được trong thí nghiệm: Nhiệt độ ban đầu của khí: 68</w:t>
      </w:r>
      <w:r w:rsidRPr="007E58ED">
        <w:rPr>
          <w:rFonts w:ascii="Cambria Math" w:hAnsi="Cambria Math" w:cs="Cambria Math"/>
          <w:color w:val="000000" w:themeColor="text1"/>
          <w:sz w:val="24"/>
          <w:szCs w:val="24"/>
          <w:lang w:eastAsia="vi-VN"/>
        </w:rPr>
        <w:t>∘</w:t>
      </w:r>
      <w:r w:rsidRPr="007E58ED">
        <w:rPr>
          <w:color w:val="000000" w:themeColor="text1"/>
          <w:sz w:val="24"/>
          <w:szCs w:val="24"/>
          <w:lang w:eastAsia="vi-VN"/>
        </w:rPr>
        <w:t>F; Áp suất ban đầu của khí: 1.0 atm; Nhiệt độ sau khi đun nóng khí: 194</w:t>
      </w:r>
      <w:r w:rsidRPr="007E58ED">
        <w:rPr>
          <w:rFonts w:ascii="Cambria Math" w:hAnsi="Cambria Math" w:cs="Cambria Math"/>
          <w:color w:val="000000" w:themeColor="text1"/>
          <w:sz w:val="24"/>
          <w:szCs w:val="24"/>
          <w:lang w:eastAsia="vi-VN"/>
        </w:rPr>
        <w:t>∘</w:t>
      </w:r>
      <w:r w:rsidRPr="007E58ED">
        <w:rPr>
          <w:color w:val="000000" w:themeColor="text1"/>
          <w:sz w:val="24"/>
          <w:szCs w:val="24"/>
          <w:lang w:eastAsia="vi-VN"/>
        </w:rPr>
        <w:t>F.</w:t>
      </w:r>
    </w:p>
    <w:p w14:paraId="13D97732" w14:textId="77777777" w:rsidR="00E55C06" w:rsidRPr="007E58ED" w:rsidRDefault="00E55C06" w:rsidP="00E55C06">
      <w:pPr>
        <w:spacing w:line="276" w:lineRule="auto"/>
        <w:rPr>
          <w:color w:val="000000" w:themeColor="text1"/>
          <w:sz w:val="24"/>
          <w:szCs w:val="24"/>
          <w:lang w:eastAsia="vi-VN"/>
        </w:rPr>
      </w:pPr>
      <w:r w:rsidRPr="007E58ED">
        <w:rPr>
          <w:color w:val="000000" w:themeColor="text1"/>
          <w:sz w:val="24"/>
          <w:szCs w:val="24"/>
          <w:lang w:eastAsia="vi-VN"/>
        </w:rPr>
        <w:t>Hãy tính áp suất của khí trong bình sau khi đun nóng.</w:t>
      </w:r>
    </w:p>
    <w:p w14:paraId="18BE8153"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E55C06" w:rsidRPr="007E58ED">
        <w:rPr>
          <w:color w:val="000000" w:themeColor="text1"/>
          <w:sz w:val="24"/>
          <w:szCs w:val="24"/>
          <w:lang w:eastAsia="vi-VN"/>
        </w:rPr>
        <w:t>1.24 atm</w:t>
      </w:r>
    </w:p>
    <w:p w14:paraId="5F73FD8E"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lastRenderedPageBreak/>
        <w:t xml:space="preserve">B. </w:t>
      </w:r>
      <w:r w:rsidR="00E55C06" w:rsidRPr="007E58ED">
        <w:rPr>
          <w:color w:val="000000" w:themeColor="text1"/>
          <w:sz w:val="24"/>
          <w:szCs w:val="24"/>
          <w:lang w:eastAsia="vi-VN"/>
        </w:rPr>
        <w:t>1.26 atm</w:t>
      </w:r>
    </w:p>
    <w:p w14:paraId="7FD31775"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C. </w:t>
      </w:r>
      <w:r w:rsidR="00E55C06" w:rsidRPr="007E58ED">
        <w:rPr>
          <w:color w:val="000000" w:themeColor="text1"/>
          <w:sz w:val="24"/>
          <w:szCs w:val="24"/>
          <w:lang w:eastAsia="vi-VN"/>
        </w:rPr>
        <w:t>2.04 atm</w:t>
      </w:r>
    </w:p>
    <w:p w14:paraId="6037F2C4" w14:textId="77777777" w:rsidR="00E55C06" w:rsidRPr="007E58ED" w:rsidRDefault="007E58ED" w:rsidP="00E55C06">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D. </w:t>
      </w:r>
      <w:r w:rsidR="00E55C06" w:rsidRPr="007E58ED">
        <w:rPr>
          <w:color w:val="000000" w:themeColor="text1"/>
          <w:sz w:val="24"/>
          <w:szCs w:val="24"/>
          <w:lang w:eastAsia="vi-VN"/>
        </w:rPr>
        <w:t>2.26 atm</w:t>
      </w:r>
    </w:p>
    <w:p w14:paraId="5D692E6E" w14:textId="77777777" w:rsidR="008E41CD" w:rsidRPr="007E58ED" w:rsidRDefault="008E41CD">
      <w:pPr>
        <w:spacing w:after="160" w:line="259" w:lineRule="auto"/>
        <w:rPr>
          <w:b/>
          <w:bCs/>
          <w:color w:val="C00000"/>
          <w:sz w:val="24"/>
          <w:szCs w:val="24"/>
          <w:lang w:val="vi-VN"/>
        </w:rPr>
      </w:pPr>
      <w:r w:rsidRPr="007E58ED">
        <w:rPr>
          <w:b/>
          <w:bCs/>
          <w:color w:val="C00000"/>
          <w:sz w:val="24"/>
          <w:szCs w:val="24"/>
          <w:lang w:val="vi-VN"/>
        </w:rPr>
        <w:br w:type="page"/>
      </w:r>
    </w:p>
    <w:p w14:paraId="27271B03" w14:textId="77777777" w:rsidR="008E41CD" w:rsidRPr="007E58ED" w:rsidRDefault="008E41CD" w:rsidP="008E41CD">
      <w:pPr>
        <w:spacing w:line="276" w:lineRule="auto"/>
        <w:rPr>
          <w:b/>
          <w:bCs/>
          <w:color w:val="C00000"/>
          <w:sz w:val="24"/>
          <w:szCs w:val="26"/>
        </w:rPr>
      </w:pPr>
      <w:r w:rsidRPr="007E58ED">
        <w:rPr>
          <w:b/>
          <w:bCs/>
          <w:color w:val="C00000"/>
          <w:sz w:val="24"/>
          <w:szCs w:val="26"/>
        </w:rPr>
        <w:lastRenderedPageBreak/>
        <w:t>2. Câu trắc nghiệm đúng sai ( 4 điểm )</w:t>
      </w:r>
    </w:p>
    <w:p w14:paraId="22440EE5" w14:textId="77777777" w:rsidR="008E41CD" w:rsidRPr="007E58ED" w:rsidRDefault="008E41CD" w:rsidP="008E41CD">
      <w:pPr>
        <w:spacing w:line="276" w:lineRule="auto"/>
        <w:rPr>
          <w:bCs/>
          <w:i/>
          <w:iCs/>
          <w:color w:val="auto"/>
          <w:sz w:val="24"/>
          <w:szCs w:val="26"/>
        </w:rPr>
      </w:pPr>
      <w:r w:rsidRPr="007E58ED">
        <w:rPr>
          <w:rFonts w:eastAsia="Calibri"/>
          <w:bCs/>
          <w:i/>
          <w:iCs/>
          <w:color w:val="auto"/>
          <w:sz w:val="24"/>
          <w:szCs w:val="26"/>
          <w:lang w:val="fr-FR"/>
          <w14:ligatures w14:val="standardContextual"/>
        </w:rPr>
        <w:t>Thí sinh trả lời từ câu 1 đến câu 4. Trong mỗi ý a), b), c), d) ở mỗi câu, thí sinh chọn đúng</w:t>
      </w:r>
      <w:r w:rsidRPr="007E58ED">
        <w:rPr>
          <w:rFonts w:eastAsia="Calibri"/>
          <w:bCs/>
          <w:i/>
          <w:iCs/>
          <w:color w:val="auto"/>
          <w:sz w:val="24"/>
          <w:szCs w:val="26"/>
          <w:lang w:val="vi-VN"/>
          <w14:ligatures w14:val="standardContextual"/>
        </w:rPr>
        <w:t xml:space="preserve"> </w:t>
      </w:r>
      <w:r w:rsidRPr="007E58ED">
        <w:rPr>
          <w:bCs/>
          <w:i/>
          <w:iCs/>
          <w:color w:val="auto"/>
          <w:sz w:val="24"/>
          <w:szCs w:val="26"/>
        </w:rPr>
        <w:t>hoặc sai</w:t>
      </w:r>
    </w:p>
    <w:p w14:paraId="27FC21A3" w14:textId="77777777" w:rsidR="008E41CD" w:rsidRPr="007E58ED" w:rsidRDefault="008E41CD" w:rsidP="008E41CD">
      <w:pPr>
        <w:spacing w:line="276" w:lineRule="auto"/>
        <w:rPr>
          <w:bCs/>
          <w:i/>
          <w:iCs/>
          <w:sz w:val="24"/>
          <w:szCs w:val="26"/>
        </w:rPr>
      </w:pPr>
    </w:p>
    <w:p w14:paraId="0EA337C5" w14:textId="77777777" w:rsidR="008E41CD" w:rsidRPr="007E58ED" w:rsidRDefault="007E58ED" w:rsidP="008E41CD">
      <w:pPr>
        <w:shd w:val="clear" w:color="auto" w:fill="FFF2CC" w:themeFill="accent4" w:themeFillTint="33"/>
        <w:ind w:left="992" w:hanging="992"/>
        <w:rPr>
          <w:b/>
          <w:bCs/>
          <w:color w:val="FF0000"/>
          <w:sz w:val="24"/>
          <w:szCs w:val="24"/>
        </w:rPr>
      </w:pPr>
      <w:r w:rsidRPr="007E58ED">
        <w:rPr>
          <w:b/>
          <w:bCs/>
          <w:color w:val="FF0000"/>
          <w:sz w:val="24"/>
          <w:szCs w:val="24"/>
        </w:rPr>
        <w:t xml:space="preserve">A. </w:t>
      </w:r>
      <w:r w:rsidR="008E41CD" w:rsidRPr="007E58ED">
        <w:rPr>
          <w:b/>
          <w:bCs/>
          <w:color w:val="FF0000"/>
          <w:sz w:val="24"/>
          <w:szCs w:val="24"/>
        </w:rPr>
        <w:t xml:space="preserve">Mức độ NHẬN BIẾT- THÔNG HIỂU  </w:t>
      </w:r>
    </w:p>
    <w:p w14:paraId="269F33F8" w14:textId="77777777" w:rsidR="008E41CD" w:rsidRPr="007E58ED" w:rsidRDefault="008E41CD" w:rsidP="008E41CD">
      <w:pPr>
        <w:spacing w:line="276" w:lineRule="auto"/>
        <w:rPr>
          <w:b/>
          <w:bCs/>
          <w:color w:val="000000" w:themeColor="text1"/>
          <w:sz w:val="24"/>
          <w:szCs w:val="24"/>
          <w:lang w:eastAsia="vi-VN"/>
        </w:rPr>
      </w:pPr>
    </w:p>
    <w:p w14:paraId="44997BCC" w14:textId="77777777" w:rsidR="008E41CD" w:rsidRPr="007E58ED" w:rsidRDefault="008E41CD" w:rsidP="008E41CD">
      <w:pPr>
        <w:spacing w:line="276" w:lineRule="auto"/>
        <w:rPr>
          <w:color w:val="000000" w:themeColor="text1"/>
          <w:sz w:val="24"/>
          <w:szCs w:val="24"/>
          <w:lang w:eastAsia="vi-VN"/>
        </w:rPr>
      </w:pPr>
      <w:r w:rsidRPr="007E58ED">
        <w:rPr>
          <w:b/>
          <w:bCs/>
          <w:color w:val="000000" w:themeColor="text1"/>
          <w:sz w:val="24"/>
          <w:szCs w:val="24"/>
          <w:lang w:eastAsia="vi-VN"/>
        </w:rPr>
        <w:t>Câu 1:</w:t>
      </w:r>
      <w:r w:rsidRPr="007E58ED">
        <w:rPr>
          <w:color w:val="000000" w:themeColor="text1"/>
          <w:sz w:val="24"/>
          <w:szCs w:val="24"/>
          <w:lang w:eastAsia="vi-VN"/>
        </w:rPr>
        <w:t xml:space="preserve"> Hãy xem xét một chai nước ngọt đóng kín. Khi chai nước ngọt được đặt trong tủ lạnh, nhiệt độ của nó giảm đi. Hãy nhận định đúng sai cho các khẳng định sau đây liên quan đến quá trình đẳng tích này:</w:t>
      </w:r>
    </w:p>
    <w:p w14:paraId="4F2F1E9F"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A. </w:t>
      </w:r>
      <w:r w:rsidR="008E41CD" w:rsidRPr="007E58ED">
        <w:rPr>
          <w:color w:val="000000" w:themeColor="text1"/>
          <w:sz w:val="24"/>
          <w:szCs w:val="24"/>
          <w:lang w:eastAsia="vi-VN"/>
        </w:rPr>
        <w:t>Áp suất trong chai giảm khi nhiệt độ giảm.</w:t>
      </w:r>
      <w:r w:rsidR="0042201F" w:rsidRPr="007E58ED">
        <w:rPr>
          <w:color w:val="000000" w:themeColor="text1"/>
          <w:sz w:val="24"/>
          <w:szCs w:val="24"/>
          <w:lang w:eastAsia="vi-VN"/>
        </w:rPr>
        <w:t xml:space="preserve">  </w:t>
      </w:r>
    </w:p>
    <w:p w14:paraId="5DB6879C"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B. </w:t>
      </w:r>
      <w:r w:rsidR="008E41CD" w:rsidRPr="007E58ED">
        <w:rPr>
          <w:color w:val="000000" w:themeColor="text1"/>
          <w:sz w:val="24"/>
          <w:szCs w:val="24"/>
          <w:lang w:eastAsia="vi-VN"/>
        </w:rPr>
        <w:t>Thể tích của chai thay đổi khi nhiệt độ thay đổi.</w:t>
      </w:r>
      <w:r w:rsidR="0042201F" w:rsidRPr="007E58ED">
        <w:rPr>
          <w:color w:val="000000" w:themeColor="text1"/>
          <w:sz w:val="24"/>
          <w:szCs w:val="24"/>
          <w:lang w:eastAsia="vi-VN"/>
        </w:rPr>
        <w:t xml:space="preserve">  </w:t>
      </w:r>
    </w:p>
    <w:p w14:paraId="3E7D614F"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C. </w:t>
      </w:r>
      <w:r w:rsidR="008E41CD" w:rsidRPr="007E58ED">
        <w:rPr>
          <w:color w:val="000000" w:themeColor="text1"/>
          <w:sz w:val="24"/>
          <w:szCs w:val="24"/>
          <w:lang w:eastAsia="vi-VN"/>
        </w:rPr>
        <w:t xml:space="preserve">Số mol khí CO2 hòa tan trong nước ngọt giảm khi nhiệt độ giảm. </w:t>
      </w:r>
      <w:r w:rsidR="0042201F" w:rsidRPr="007E58ED">
        <w:rPr>
          <w:color w:val="000000" w:themeColor="text1"/>
          <w:sz w:val="24"/>
          <w:szCs w:val="24"/>
          <w:lang w:eastAsia="vi-VN"/>
        </w:rPr>
        <w:t xml:space="preserve"> </w:t>
      </w:r>
    </w:p>
    <w:p w14:paraId="6B0AF448"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D. </w:t>
      </w:r>
      <w:r w:rsidR="008E41CD" w:rsidRPr="007E58ED">
        <w:rPr>
          <w:color w:val="000000" w:themeColor="text1"/>
          <w:sz w:val="24"/>
          <w:szCs w:val="24"/>
          <w:lang w:eastAsia="vi-VN"/>
        </w:rPr>
        <w:t xml:space="preserve">Quá trình này có thể được coi là một quá trình đẳng tích. </w:t>
      </w:r>
      <w:r w:rsidR="0042201F" w:rsidRPr="007E58ED">
        <w:rPr>
          <w:color w:val="000000" w:themeColor="text1"/>
          <w:sz w:val="24"/>
          <w:szCs w:val="24"/>
          <w:lang w:eastAsia="vi-VN"/>
        </w:rPr>
        <w:t xml:space="preserve">  </w:t>
      </w:r>
    </w:p>
    <w:p w14:paraId="1E4A4D2B" w14:textId="77777777" w:rsidR="008E41CD" w:rsidRPr="007E58ED" w:rsidRDefault="008E41CD" w:rsidP="008E41CD">
      <w:pPr>
        <w:spacing w:line="276" w:lineRule="auto"/>
        <w:rPr>
          <w:color w:val="000000" w:themeColor="text1"/>
          <w:sz w:val="24"/>
          <w:szCs w:val="24"/>
          <w:lang w:eastAsia="vi-VN"/>
        </w:rPr>
      </w:pPr>
      <w:r w:rsidRPr="007E58ED">
        <w:rPr>
          <w:b/>
          <w:bCs/>
          <w:color w:val="000000" w:themeColor="text1"/>
          <w:sz w:val="24"/>
          <w:szCs w:val="24"/>
          <w:lang w:eastAsia="vi-VN"/>
        </w:rPr>
        <w:t>Câu 2.</w:t>
      </w:r>
      <w:r w:rsidRPr="007E58ED">
        <w:rPr>
          <w:color w:val="000000" w:themeColor="text1"/>
          <w:sz w:val="24"/>
          <w:szCs w:val="24"/>
          <w:lang w:eastAsia="vi-VN"/>
        </w:rPr>
        <w:t xml:space="preserve"> Một bình khí kín được đặt trong một phòng thí nghiệm. Ban đầu, nhiệt độ trong phòng là 300 K và áp suất khí trong bình là 2 atm. Khi nhiệt độ trong phòng tăng lên đến 360 K, hãy nhận định đúng sai cho các khẳng định sau đây liên quan đến quá trình đẳng tích này:</w:t>
      </w:r>
    </w:p>
    <w:p w14:paraId="237F2A63"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A. </w:t>
      </w:r>
      <w:r w:rsidR="008E41CD" w:rsidRPr="007E58ED">
        <w:rPr>
          <w:color w:val="000000" w:themeColor="text1"/>
          <w:sz w:val="24"/>
          <w:szCs w:val="24"/>
          <w:lang w:eastAsia="vi-VN"/>
        </w:rPr>
        <w:t>Áp suất trong bình tăng lên khi nhiệt độ tăng.</w:t>
      </w:r>
      <w:r w:rsidR="0042201F" w:rsidRPr="007E58ED">
        <w:rPr>
          <w:color w:val="000000" w:themeColor="text1"/>
          <w:sz w:val="24"/>
          <w:szCs w:val="24"/>
          <w:lang w:eastAsia="vi-VN"/>
        </w:rPr>
        <w:t xml:space="preserve">  </w:t>
      </w:r>
    </w:p>
    <w:p w14:paraId="6089E18B"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B. </w:t>
      </w:r>
      <w:r w:rsidR="008E41CD" w:rsidRPr="007E58ED">
        <w:rPr>
          <w:color w:val="000000" w:themeColor="text1"/>
          <w:sz w:val="24"/>
          <w:szCs w:val="24"/>
          <w:lang w:eastAsia="vi-VN"/>
        </w:rPr>
        <w:t>Thể tích của bình khí thay đổi khi nhiệt độ thay đổi.</w:t>
      </w:r>
      <w:r w:rsidR="0042201F" w:rsidRPr="007E58ED">
        <w:rPr>
          <w:color w:val="000000" w:themeColor="text1"/>
          <w:sz w:val="24"/>
          <w:szCs w:val="24"/>
          <w:lang w:eastAsia="vi-VN"/>
        </w:rPr>
        <w:t xml:space="preserve">  </w:t>
      </w:r>
    </w:p>
    <w:p w14:paraId="249E7993"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C. </w:t>
      </w:r>
      <w:r w:rsidR="008E41CD" w:rsidRPr="007E58ED">
        <w:rPr>
          <w:color w:val="000000" w:themeColor="text1"/>
          <w:sz w:val="24"/>
          <w:szCs w:val="24"/>
          <w:lang w:eastAsia="vi-VN"/>
        </w:rPr>
        <w:t>Số mol khí trong bình tăng khi nhiệt độ tăng.</w:t>
      </w:r>
      <w:r w:rsidR="0042201F" w:rsidRPr="007E58ED">
        <w:rPr>
          <w:color w:val="000000" w:themeColor="text1"/>
          <w:sz w:val="24"/>
          <w:szCs w:val="24"/>
          <w:lang w:eastAsia="vi-VN"/>
        </w:rPr>
        <w:t xml:space="preserve">  </w:t>
      </w:r>
    </w:p>
    <w:p w14:paraId="6EAABB57" w14:textId="77777777" w:rsidR="008E41CD" w:rsidRPr="007E58ED" w:rsidRDefault="007E58ED" w:rsidP="003D75EF">
      <w:pPr>
        <w:tabs>
          <w:tab w:val="left" w:pos="3402"/>
          <w:tab w:val="left" w:pos="5669"/>
          <w:tab w:val="left" w:pos="7937"/>
        </w:tabs>
        <w:spacing w:line="276" w:lineRule="auto"/>
        <w:jc w:val="both"/>
        <w:rPr>
          <w:color w:val="C00000"/>
          <w:sz w:val="24"/>
          <w:szCs w:val="24"/>
          <w:lang w:eastAsia="vi-VN"/>
        </w:rPr>
      </w:pPr>
      <w:r w:rsidRPr="007E58ED">
        <w:rPr>
          <w:b/>
          <w:color w:val="000000" w:themeColor="text1"/>
          <w:sz w:val="24"/>
          <w:szCs w:val="24"/>
          <w:lang w:eastAsia="vi-VN"/>
        </w:rPr>
        <w:t xml:space="preserve">D. </w:t>
      </w:r>
      <w:r w:rsidR="008E41CD" w:rsidRPr="007E58ED">
        <w:rPr>
          <w:color w:val="000000" w:themeColor="text1"/>
          <w:sz w:val="24"/>
          <w:szCs w:val="24"/>
          <w:lang w:eastAsia="vi-VN"/>
        </w:rPr>
        <w:t>Khi nhiệt độ tăng lên đến 360k thì áp suất tăng lên thêm 0,4atm.</w:t>
      </w:r>
      <w:r w:rsidR="0042201F" w:rsidRPr="007E58ED">
        <w:rPr>
          <w:color w:val="000000" w:themeColor="text1"/>
          <w:sz w:val="24"/>
          <w:szCs w:val="24"/>
          <w:lang w:eastAsia="vi-VN"/>
        </w:rPr>
        <w:t xml:space="preserve">  </w:t>
      </w:r>
    </w:p>
    <w:p w14:paraId="26E1E8A0" w14:textId="77777777" w:rsidR="008E41CD" w:rsidRPr="007E58ED" w:rsidRDefault="008E41CD" w:rsidP="008E41CD">
      <w:pPr>
        <w:spacing w:line="276" w:lineRule="auto"/>
        <w:rPr>
          <w:color w:val="000000" w:themeColor="text1"/>
          <w:sz w:val="24"/>
          <w:szCs w:val="24"/>
          <w:lang w:eastAsia="vi-VN"/>
        </w:rPr>
      </w:pPr>
      <w:r w:rsidRPr="007E58ED">
        <w:rPr>
          <w:b/>
          <w:bCs/>
          <w:color w:val="000000" w:themeColor="text1"/>
          <w:sz w:val="24"/>
          <w:szCs w:val="24"/>
          <w:lang w:eastAsia="vi-VN"/>
        </w:rPr>
        <w:t>Câu 3:</w:t>
      </w:r>
      <w:r w:rsidRPr="007E58ED">
        <w:rPr>
          <w:color w:val="000000" w:themeColor="text1"/>
          <w:sz w:val="24"/>
          <w:szCs w:val="24"/>
          <w:lang w:eastAsia="vi-VN"/>
        </w:rPr>
        <w:t xml:space="preserve"> Một chiếc lốp xe ô tô chứa đầy không khí. Ban đầu, lốp xe được bơm căng tại nhiệt độ 25°C và áp suất bên trong là 2.5 atm. Khi xe chạy trên đường, nhiệt độ bên trong lốp xe tăng lên đến 65°</w:t>
      </w:r>
      <w:r w:rsidR="007E58ED" w:rsidRPr="007E58ED">
        <w:rPr>
          <w:b/>
          <w:color w:val="000000" w:themeColor="text1"/>
          <w:sz w:val="24"/>
          <w:szCs w:val="24"/>
          <w:lang w:eastAsia="vi-VN"/>
        </w:rPr>
        <w:t xml:space="preserve">C. </w:t>
      </w:r>
      <w:r w:rsidRPr="007E58ED">
        <w:rPr>
          <w:color w:val="000000" w:themeColor="text1"/>
          <w:sz w:val="24"/>
          <w:szCs w:val="24"/>
          <w:lang w:eastAsia="vi-VN"/>
        </w:rPr>
        <w:t>Hãy nhận định đúng sai cho các khẳng định sau đây liên quan đến quá trình đẳng tích này:</w:t>
      </w:r>
    </w:p>
    <w:p w14:paraId="43A60AE1"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A. </w:t>
      </w:r>
      <w:r w:rsidR="008E41CD" w:rsidRPr="007E58ED">
        <w:rPr>
          <w:color w:val="000000" w:themeColor="text1"/>
          <w:sz w:val="24"/>
          <w:szCs w:val="24"/>
          <w:lang w:eastAsia="vi-VN"/>
        </w:rPr>
        <w:t>Quá trình này có thể được coi là một quá trình đẳng tích.</w:t>
      </w:r>
      <w:r w:rsidR="0042201F" w:rsidRPr="007E58ED">
        <w:rPr>
          <w:color w:val="000000" w:themeColor="text1"/>
          <w:sz w:val="24"/>
          <w:szCs w:val="24"/>
          <w:lang w:eastAsia="vi-VN"/>
        </w:rPr>
        <w:t xml:space="preserve">  </w:t>
      </w:r>
    </w:p>
    <w:p w14:paraId="53FC41E3"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B. </w:t>
      </w:r>
      <w:r w:rsidR="008E41CD" w:rsidRPr="007E58ED">
        <w:rPr>
          <w:color w:val="000000" w:themeColor="text1"/>
          <w:sz w:val="24"/>
          <w:szCs w:val="24"/>
          <w:lang w:eastAsia="vi-VN"/>
        </w:rPr>
        <w:t>Áp suất trong lốp xe sẽ giảm khi nhiệt độ tăng.</w:t>
      </w:r>
      <w:r w:rsidR="0042201F" w:rsidRPr="007E58ED">
        <w:rPr>
          <w:color w:val="000000" w:themeColor="text1"/>
          <w:sz w:val="24"/>
          <w:szCs w:val="24"/>
          <w:lang w:eastAsia="vi-VN"/>
        </w:rPr>
        <w:t xml:space="preserve">   </w:t>
      </w:r>
    </w:p>
    <w:p w14:paraId="0F788DBD"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C. </w:t>
      </w:r>
      <w:r w:rsidR="008E41CD" w:rsidRPr="007E58ED">
        <w:rPr>
          <w:color w:val="000000" w:themeColor="text1"/>
          <w:sz w:val="24"/>
          <w:szCs w:val="24"/>
          <w:lang w:eastAsia="vi-VN"/>
        </w:rPr>
        <w:t>Áp suất của lốp xe khi chạy trên đường là 5,2atm</w:t>
      </w:r>
      <w:r w:rsidR="0042201F" w:rsidRPr="007E58ED">
        <w:rPr>
          <w:color w:val="000000" w:themeColor="text1"/>
          <w:sz w:val="24"/>
          <w:szCs w:val="24"/>
          <w:lang w:eastAsia="vi-VN"/>
        </w:rPr>
        <w:t xml:space="preserve">  </w:t>
      </w:r>
    </w:p>
    <w:p w14:paraId="1EE25132"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D. </w:t>
      </w:r>
      <w:r w:rsidR="008E41CD" w:rsidRPr="007E58ED">
        <w:rPr>
          <w:color w:val="000000" w:themeColor="text1"/>
          <w:sz w:val="24"/>
          <w:szCs w:val="24"/>
          <w:lang w:eastAsia="vi-VN"/>
        </w:rPr>
        <w:t xml:space="preserve">Độ tăng áp suất của lốp xe từ khi được bơm căng đến khi chạy trên đường là gần 0,34 atm </w:t>
      </w:r>
    </w:p>
    <w:p w14:paraId="6B51B438" w14:textId="77777777" w:rsidR="008E41CD" w:rsidRPr="007E58ED" w:rsidRDefault="008E41CD" w:rsidP="008E41CD">
      <w:pPr>
        <w:spacing w:line="276" w:lineRule="auto"/>
        <w:rPr>
          <w:color w:val="000000" w:themeColor="text1"/>
          <w:sz w:val="24"/>
          <w:szCs w:val="24"/>
          <w:lang w:eastAsia="vi-VN"/>
        </w:rPr>
      </w:pPr>
      <w:r w:rsidRPr="007E58ED">
        <w:rPr>
          <w:b/>
          <w:bCs/>
          <w:color w:val="000000" w:themeColor="text1"/>
          <w:sz w:val="24"/>
          <w:szCs w:val="24"/>
          <w:lang w:eastAsia="vi-VN"/>
        </w:rPr>
        <w:t>Câu 4:</w:t>
      </w:r>
      <w:r w:rsidRPr="007E58ED">
        <w:rPr>
          <w:color w:val="000000" w:themeColor="text1"/>
          <w:sz w:val="24"/>
          <w:szCs w:val="24"/>
          <w:lang w:eastAsia="vi-VN"/>
        </w:rPr>
        <w:t xml:space="preserve"> Một bình kín hình trụ chứa một lượng khí lý tưởng ở nhiệt độ ban đầu là 300 K và áp suất </w:t>
      </w:r>
      <m:oMath>
        <m:r>
          <w:rPr>
            <w:rFonts w:ascii="Cambria Math" w:hAnsi="Cambria Math"/>
            <w:color w:val="000000" w:themeColor="text1"/>
            <w:sz w:val="24"/>
            <w:szCs w:val="24"/>
            <w:lang w:eastAsia="vi-VN"/>
          </w:rPr>
          <m:t>1.</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r>
          <w:rPr>
            <w:rFonts w:ascii="Cambria Math" w:hAnsi="Cambria Math"/>
            <w:color w:val="000000" w:themeColor="text1"/>
            <w:sz w:val="24"/>
            <w:szCs w:val="24"/>
            <w:lang w:eastAsia="vi-VN"/>
          </w:rPr>
          <m:t> N/</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m</m:t>
            </m:r>
          </m:e>
          <m:sup>
            <m:r>
              <w:rPr>
                <w:rFonts w:ascii="Cambria Math" w:hAnsi="Cambria Math"/>
                <w:color w:val="000000" w:themeColor="text1"/>
                <w:sz w:val="24"/>
                <w:szCs w:val="24"/>
                <w:lang w:eastAsia="vi-VN"/>
              </w:rPr>
              <m:t>2</m:t>
            </m:r>
          </m:sup>
        </m:sSup>
      </m:oMath>
      <w:r w:rsidRPr="007E58ED">
        <w:rPr>
          <w:color w:val="000000" w:themeColor="text1"/>
          <w:sz w:val="24"/>
          <w:szCs w:val="24"/>
          <w:lang w:eastAsia="vi-VN"/>
        </w:rPr>
        <w:t>. Bạn tiến hành thí nghiệm bằng cách đun nóng khí trong bình đến nhiệt độ 450 K. Hãy tính áp suất mới của khí trong bình và xác định các nhận định sau đây.</w:t>
      </w:r>
    </w:p>
    <w:p w14:paraId="387BA601" w14:textId="77777777" w:rsidR="008E41CD" w:rsidRPr="007E58ED" w:rsidRDefault="007E58ED" w:rsidP="003D75EF">
      <w:pPr>
        <w:tabs>
          <w:tab w:val="left" w:pos="3402"/>
          <w:tab w:val="left" w:pos="5669"/>
          <w:tab w:val="left" w:pos="7937"/>
        </w:tabs>
        <w:spacing w:line="276" w:lineRule="auto"/>
        <w:jc w:val="both"/>
        <w:rPr>
          <w:color w:val="000000" w:themeColor="text1"/>
          <w:sz w:val="24"/>
          <w:szCs w:val="24"/>
          <w:lang w:eastAsia="vi-VN"/>
        </w:rPr>
      </w:pPr>
      <w:r w:rsidRPr="007E58ED">
        <w:rPr>
          <w:b/>
          <w:color w:val="000000" w:themeColor="text1"/>
          <w:sz w:val="24"/>
          <w:szCs w:val="24"/>
          <w:lang w:eastAsia="vi-VN"/>
        </w:rPr>
        <w:t xml:space="preserve">A. </w:t>
      </w:r>
      <w:r w:rsidR="008E41CD" w:rsidRPr="007E58ED">
        <w:rPr>
          <w:color w:val="000000" w:themeColor="text1"/>
          <w:sz w:val="24"/>
          <w:szCs w:val="24"/>
          <w:lang w:eastAsia="vi-VN"/>
        </w:rPr>
        <w:t xml:space="preserve">Áp suất mới của khí trong bình sẽ là </w:t>
      </w:r>
      <m:oMath>
        <m:r>
          <w:rPr>
            <w:rFonts w:ascii="Cambria Math" w:hAnsi="Cambria Math"/>
            <w:color w:val="000000" w:themeColor="text1"/>
            <w:sz w:val="24"/>
            <w:szCs w:val="24"/>
            <w:lang w:eastAsia="vi-VN"/>
          </w:rPr>
          <m:t>1,5.</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r>
          <w:rPr>
            <w:rFonts w:ascii="Cambria Math" w:hAnsi="Cambria Math"/>
            <w:color w:val="000000" w:themeColor="text1"/>
            <w:sz w:val="24"/>
            <w:szCs w:val="24"/>
            <w:lang w:eastAsia="vi-VN"/>
          </w:rPr>
          <m:t> </m:t>
        </m:r>
        <m:f>
          <m:fPr>
            <m:ctrlPr>
              <w:rPr>
                <w:rFonts w:ascii="Cambria Math" w:hAnsi="Cambria Math"/>
                <w:i/>
                <w:color w:val="000000" w:themeColor="text1"/>
                <w:sz w:val="24"/>
                <w:szCs w:val="24"/>
                <w:lang w:eastAsia="vi-VN"/>
              </w:rPr>
            </m:ctrlPr>
          </m:fPr>
          <m:num>
            <m:r>
              <w:rPr>
                <w:rFonts w:ascii="Cambria Math" w:hAnsi="Cambria Math"/>
                <w:color w:val="000000" w:themeColor="text1"/>
                <w:sz w:val="24"/>
                <w:szCs w:val="24"/>
                <w:lang w:eastAsia="vi-VN"/>
              </w:rPr>
              <m:t>N</m:t>
            </m:r>
          </m:num>
          <m:den>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m</m:t>
                </m:r>
              </m:e>
              <m:sup>
                <m:r>
                  <w:rPr>
                    <w:rFonts w:ascii="Cambria Math" w:hAnsi="Cambria Math"/>
                    <w:color w:val="000000" w:themeColor="text1"/>
                    <w:sz w:val="24"/>
                    <w:szCs w:val="24"/>
                    <w:lang w:eastAsia="vi-VN"/>
                  </w:rPr>
                  <m:t>2</m:t>
                </m:r>
              </m:sup>
            </m:sSup>
          </m:den>
        </m:f>
      </m:oMath>
      <w:r w:rsidR="0042201F" w:rsidRPr="007E58ED">
        <w:rPr>
          <w:color w:val="000000" w:themeColor="text1"/>
          <w:sz w:val="24"/>
          <w:szCs w:val="24"/>
          <w:lang w:eastAsia="vi-VN"/>
        </w:rPr>
        <w:t xml:space="preserve">    </w:t>
      </w:r>
    </w:p>
    <w:p w14:paraId="7A9C504C"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B. </w:t>
      </w:r>
      <w:r w:rsidR="008E41CD" w:rsidRPr="007E58ED">
        <w:rPr>
          <w:color w:val="000000" w:themeColor="text1"/>
          <w:sz w:val="24"/>
          <w:szCs w:val="24"/>
          <w:lang w:eastAsia="vi-VN"/>
        </w:rPr>
        <w:t>Áp suất mới của khí trong bình sẽ tăng gấp đôi so với áp suất ban đầu.</w:t>
      </w:r>
      <w:r w:rsidR="0042201F" w:rsidRPr="007E58ED">
        <w:rPr>
          <w:color w:val="000000" w:themeColor="text1"/>
          <w:sz w:val="24"/>
          <w:szCs w:val="24"/>
          <w:lang w:eastAsia="vi-VN"/>
        </w:rPr>
        <w:t xml:space="preserve">  </w:t>
      </w:r>
    </w:p>
    <w:p w14:paraId="59C16EF1" w14:textId="77777777" w:rsidR="0042201F" w:rsidRPr="007E58ED" w:rsidRDefault="007E58ED" w:rsidP="0042201F">
      <w:pPr>
        <w:tabs>
          <w:tab w:val="left" w:pos="3402"/>
          <w:tab w:val="left" w:pos="5669"/>
          <w:tab w:val="left" w:pos="7937"/>
        </w:tabs>
        <w:spacing w:line="276" w:lineRule="auto"/>
        <w:jc w:val="both"/>
        <w:rPr>
          <w:b/>
          <w:bCs/>
          <w:color w:val="FF0000"/>
        </w:rPr>
      </w:pPr>
      <w:r w:rsidRPr="007E58ED">
        <w:rPr>
          <w:b/>
          <w:color w:val="000000" w:themeColor="text1"/>
          <w:sz w:val="24"/>
          <w:szCs w:val="24"/>
          <w:lang w:eastAsia="vi-VN"/>
        </w:rPr>
        <w:t xml:space="preserve">C. </w:t>
      </w:r>
      <w:r w:rsidR="008E41CD" w:rsidRPr="007E58ED">
        <w:rPr>
          <w:color w:val="000000" w:themeColor="text1"/>
          <w:sz w:val="24"/>
          <w:szCs w:val="24"/>
          <w:lang w:eastAsia="vi-VN"/>
        </w:rPr>
        <w:t>Tỉ số áp suất mới trên áp suất ban đầu bằng tỉ số nhiệt độ mới trên nhiệt độ ban đầu.</w:t>
      </w:r>
      <w:r w:rsidR="0042201F" w:rsidRPr="007E58ED">
        <w:rPr>
          <w:color w:val="000000" w:themeColor="text1"/>
          <w:sz w:val="24"/>
          <w:szCs w:val="24"/>
          <w:lang w:eastAsia="vi-VN"/>
        </w:rPr>
        <w:t xml:space="preserve">  </w:t>
      </w:r>
    </w:p>
    <w:p w14:paraId="6CC9ECCA"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D. </w:t>
      </w:r>
      <w:r w:rsidR="008E41CD" w:rsidRPr="007E58ED">
        <w:rPr>
          <w:color w:val="000000" w:themeColor="text1"/>
          <w:sz w:val="24"/>
          <w:szCs w:val="24"/>
          <w:lang w:eastAsia="vi-VN"/>
        </w:rPr>
        <w:t>Nhiệt độ càng tăng, áp suất trong bình càng giảm.</w:t>
      </w:r>
      <w:r w:rsidR="002715F0" w:rsidRPr="007E58ED">
        <w:rPr>
          <w:color w:val="000000" w:themeColor="text1"/>
          <w:sz w:val="24"/>
          <w:szCs w:val="24"/>
          <w:lang w:eastAsia="vi-VN"/>
        </w:rPr>
        <w:t xml:space="preserve">  </w:t>
      </w:r>
    </w:p>
    <w:p w14:paraId="198DE80A" w14:textId="77777777" w:rsidR="008E41CD" w:rsidRPr="007E58ED" w:rsidRDefault="008E41CD" w:rsidP="008E41CD">
      <w:pPr>
        <w:spacing w:line="276" w:lineRule="auto"/>
        <w:rPr>
          <w:color w:val="000000" w:themeColor="text1"/>
          <w:sz w:val="24"/>
          <w:szCs w:val="24"/>
          <w:lang w:eastAsia="vi-VN"/>
        </w:rPr>
      </w:pPr>
      <w:r w:rsidRPr="007E58ED">
        <w:rPr>
          <w:b/>
          <w:bCs/>
          <w:color w:val="000000" w:themeColor="text1"/>
          <w:sz w:val="24"/>
          <w:szCs w:val="24"/>
          <w:lang w:eastAsia="vi-VN"/>
        </w:rPr>
        <w:t>Câu 5:</w:t>
      </w:r>
      <w:r w:rsidRPr="007E58ED">
        <w:rPr>
          <w:color w:val="000000" w:themeColor="text1"/>
          <w:sz w:val="24"/>
          <w:szCs w:val="24"/>
          <w:lang w:eastAsia="vi-VN"/>
        </w:rPr>
        <w:t xml:space="preserve"> Một chiếc lốp xe ô tô được bơm căng tại nhiệt độ 20</w:t>
      </w:r>
      <w:r w:rsidRPr="007E58ED">
        <w:rPr>
          <w:rFonts w:ascii="Cambria Math" w:hAnsi="Cambria Math" w:cs="Cambria Math"/>
          <w:color w:val="000000" w:themeColor="text1"/>
          <w:sz w:val="24"/>
          <w:szCs w:val="24"/>
          <w:lang w:eastAsia="vi-VN"/>
        </w:rPr>
        <w:t>∘</w:t>
      </w:r>
      <w:r w:rsidR="007E58ED" w:rsidRPr="007E58ED">
        <w:rPr>
          <w:b/>
          <w:bCs/>
          <w:color w:val="000000" w:themeColor="text1"/>
          <w:sz w:val="24"/>
          <w:szCs w:val="24"/>
          <w:lang w:eastAsia="vi-VN"/>
        </w:rPr>
        <w:t xml:space="preserve">C. </w:t>
      </w:r>
      <w:r w:rsidRPr="007E58ED">
        <w:rPr>
          <w:color w:val="000000" w:themeColor="text1"/>
          <w:sz w:val="24"/>
          <w:szCs w:val="24"/>
          <w:lang w:eastAsia="vi-VN"/>
        </w:rPr>
        <w:t>Sau khi xe chạy một quãng đường dài, nhiệt độ của lốp xe tăng lên 80</w:t>
      </w:r>
      <w:r w:rsidRPr="007E58ED">
        <w:rPr>
          <w:rFonts w:ascii="Cambria Math" w:hAnsi="Cambria Math" w:cs="Cambria Math"/>
          <w:color w:val="000000" w:themeColor="text1"/>
          <w:sz w:val="24"/>
          <w:szCs w:val="24"/>
          <w:lang w:eastAsia="vi-VN"/>
        </w:rPr>
        <w:t>∘</w:t>
      </w:r>
      <w:r w:rsidR="007E58ED" w:rsidRPr="007E58ED">
        <w:rPr>
          <w:b/>
          <w:color w:val="000000" w:themeColor="text1"/>
          <w:sz w:val="24"/>
          <w:szCs w:val="24"/>
          <w:lang w:eastAsia="vi-VN"/>
        </w:rPr>
        <w:t xml:space="preserve">C. </w:t>
      </w:r>
      <w:r w:rsidRPr="007E58ED">
        <w:rPr>
          <w:color w:val="000000" w:themeColor="text1"/>
          <w:sz w:val="24"/>
          <w:szCs w:val="24"/>
          <w:lang w:eastAsia="vi-VN"/>
        </w:rPr>
        <w:t>Hãy xác định các nhận định sau đây liên quan đến áp suất trong lốp xe.</w:t>
      </w:r>
    </w:p>
    <w:p w14:paraId="740B7569"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A. </w:t>
      </w:r>
      <w:r w:rsidR="008E41CD" w:rsidRPr="007E58ED">
        <w:rPr>
          <w:color w:val="000000" w:themeColor="text1"/>
          <w:sz w:val="24"/>
          <w:szCs w:val="24"/>
          <w:lang w:eastAsia="vi-VN"/>
        </w:rPr>
        <w:t>Áp suất trong lốp xe sẽ tăng lên do nhiệt độ tăng.</w:t>
      </w:r>
      <w:r w:rsidR="0042201F" w:rsidRPr="007E58ED">
        <w:rPr>
          <w:color w:val="000000" w:themeColor="text1"/>
          <w:sz w:val="24"/>
          <w:szCs w:val="24"/>
          <w:lang w:eastAsia="vi-VN"/>
        </w:rPr>
        <w:t xml:space="preserve">  </w:t>
      </w:r>
    </w:p>
    <w:p w14:paraId="76A43CAB"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B. </w:t>
      </w:r>
      <w:r w:rsidR="008E41CD" w:rsidRPr="007E58ED">
        <w:rPr>
          <w:color w:val="000000" w:themeColor="text1"/>
          <w:sz w:val="24"/>
          <w:szCs w:val="24"/>
          <w:lang w:eastAsia="vi-VN"/>
        </w:rPr>
        <w:t>Khi nhiệt độ tăng, thể tích của lốp xe không thay đổi đáng kể.</w:t>
      </w:r>
      <w:r w:rsidR="0042201F" w:rsidRPr="007E58ED">
        <w:rPr>
          <w:color w:val="000000" w:themeColor="text1"/>
          <w:sz w:val="24"/>
          <w:szCs w:val="24"/>
          <w:lang w:eastAsia="vi-VN"/>
        </w:rPr>
        <w:t xml:space="preserve">  </w:t>
      </w:r>
    </w:p>
    <w:p w14:paraId="15B87252" w14:textId="77777777" w:rsidR="008E41CD" w:rsidRPr="007E58ED" w:rsidRDefault="007E58ED" w:rsidP="003D75EF">
      <w:pPr>
        <w:pStyle w:val="NormalWeb"/>
        <w:spacing w:line="276" w:lineRule="auto"/>
        <w:ind w:firstLine="0"/>
        <w:rPr>
          <w:i/>
          <w:iCs/>
          <w:color w:val="C00000"/>
          <w:lang w:eastAsia="vi-VN"/>
        </w:rPr>
      </w:pPr>
      <w:r w:rsidRPr="007E58ED">
        <w:rPr>
          <w:rFonts w:eastAsia="Times New Roman"/>
          <w:b/>
          <w:color w:val="000000" w:themeColor="text1"/>
          <w:lang w:eastAsia="vi-VN"/>
        </w:rPr>
        <w:t xml:space="preserve">C. </w:t>
      </w:r>
      <w:r w:rsidR="008E41CD" w:rsidRPr="007E58ED">
        <w:rPr>
          <w:rFonts w:eastAsia="Times New Roman"/>
          <w:color w:val="000000" w:themeColor="text1"/>
          <w:lang w:eastAsia="vi-VN"/>
        </w:rPr>
        <w:t>Áp suất tăng lên do lượng không khí trong lốp tăng lên.</w:t>
      </w:r>
      <w:r w:rsidR="002715F0" w:rsidRPr="007E58ED">
        <w:rPr>
          <w:color w:val="000000" w:themeColor="text1"/>
          <w:lang w:eastAsia="vi-VN"/>
        </w:rPr>
        <w:t xml:space="preserve">  </w:t>
      </w:r>
    </w:p>
    <w:p w14:paraId="6006738D" w14:textId="77777777" w:rsidR="003D75EF" w:rsidRPr="007E58ED" w:rsidRDefault="007E58ED" w:rsidP="003D75EF">
      <w:pPr>
        <w:tabs>
          <w:tab w:val="left" w:pos="3402"/>
          <w:tab w:val="left" w:pos="5669"/>
          <w:tab w:val="left" w:pos="7937"/>
        </w:tabs>
        <w:spacing w:line="276" w:lineRule="auto"/>
        <w:jc w:val="both"/>
        <w:rPr>
          <w:rFonts w:ascii="Cambria Math" w:eastAsia="Cambria Math" w:hAnsi="Cambria Math" w:cs="Cambria Math"/>
          <w:color w:val="FF0000"/>
        </w:rPr>
      </w:pPr>
      <w:r w:rsidRPr="007E58ED">
        <w:rPr>
          <w:b/>
          <w:color w:val="000000" w:themeColor="text1"/>
          <w:sz w:val="24"/>
          <w:szCs w:val="24"/>
          <w:lang w:eastAsia="vi-VN"/>
        </w:rPr>
        <w:t xml:space="preserve">D. </w:t>
      </w:r>
      <w:r w:rsidR="008E41CD" w:rsidRPr="007E58ED">
        <w:rPr>
          <w:color w:val="000000" w:themeColor="text1"/>
          <w:sz w:val="24"/>
          <w:szCs w:val="24"/>
          <w:lang w:eastAsia="vi-VN"/>
        </w:rPr>
        <w:t>Sự tăng nhiệt độ có thể làm tăng áp suất trong lốp xe lên khoảng gấp đôi.</w:t>
      </w:r>
      <w:r w:rsidR="0042201F" w:rsidRPr="007E58ED">
        <w:rPr>
          <w:color w:val="000000" w:themeColor="text1"/>
          <w:sz w:val="24"/>
          <w:szCs w:val="24"/>
          <w:lang w:eastAsia="vi-VN"/>
        </w:rPr>
        <w:t xml:space="preserve">  </w:t>
      </w:r>
    </w:p>
    <w:p w14:paraId="728BD82A" w14:textId="77777777" w:rsidR="008E41CD" w:rsidRPr="007E58ED" w:rsidRDefault="003D75EF" w:rsidP="003D75EF">
      <w:pPr>
        <w:spacing w:after="160" w:line="259" w:lineRule="auto"/>
        <w:rPr>
          <w:rFonts w:ascii="Cambria Math" w:eastAsia="Cambria Math" w:hAnsi="Cambria Math" w:cs="Cambria Math"/>
          <w:color w:val="FF0000"/>
        </w:rPr>
      </w:pPr>
      <w:r w:rsidRPr="007E58ED">
        <w:rPr>
          <w:rFonts w:ascii="Cambria Math" w:eastAsia="Cambria Math" w:hAnsi="Cambria Math" w:cs="Cambria Math"/>
          <w:color w:val="FF0000"/>
        </w:rPr>
        <w:br w:type="page"/>
      </w:r>
    </w:p>
    <w:p w14:paraId="79F0AB54" w14:textId="77777777" w:rsidR="008E41CD" w:rsidRPr="007E58ED" w:rsidRDefault="007E58ED" w:rsidP="008E41CD">
      <w:pPr>
        <w:shd w:val="clear" w:color="auto" w:fill="FFF2CC" w:themeFill="accent4" w:themeFillTint="33"/>
        <w:rPr>
          <w:b/>
          <w:bCs/>
          <w:color w:val="FF0000"/>
          <w:sz w:val="24"/>
          <w:szCs w:val="24"/>
        </w:rPr>
      </w:pPr>
      <w:r w:rsidRPr="007E58ED">
        <w:rPr>
          <w:b/>
          <w:bCs/>
          <w:color w:val="FF0000"/>
          <w:sz w:val="24"/>
          <w:szCs w:val="24"/>
        </w:rPr>
        <w:lastRenderedPageBreak/>
        <w:t xml:space="preserve">B. </w:t>
      </w:r>
      <w:r w:rsidR="008E41CD" w:rsidRPr="007E58ED">
        <w:rPr>
          <w:b/>
          <w:bCs/>
          <w:color w:val="FF0000"/>
          <w:sz w:val="24"/>
          <w:szCs w:val="24"/>
        </w:rPr>
        <w:t xml:space="preserve">Mức độ VẬN DỤNG – VẬN DỤNG CAO </w:t>
      </w:r>
    </w:p>
    <w:p w14:paraId="20E9C142" w14:textId="77777777" w:rsidR="008E41CD" w:rsidRPr="007E58ED" w:rsidRDefault="008E41CD" w:rsidP="008E41CD">
      <w:pPr>
        <w:tabs>
          <w:tab w:val="left" w:pos="3402"/>
          <w:tab w:val="left" w:pos="5669"/>
          <w:tab w:val="left" w:pos="7937"/>
        </w:tabs>
        <w:spacing w:line="276" w:lineRule="auto"/>
        <w:jc w:val="both"/>
        <w:rPr>
          <w:i/>
          <w:iCs/>
          <w:color w:val="C00000"/>
          <w:sz w:val="24"/>
          <w:szCs w:val="24"/>
          <w:lang w:eastAsia="vi-VN"/>
        </w:rPr>
      </w:pPr>
    </w:p>
    <w:p w14:paraId="42A7D1AD" w14:textId="77777777" w:rsidR="008E41CD" w:rsidRPr="007E58ED" w:rsidRDefault="008E41CD" w:rsidP="008E41CD">
      <w:pPr>
        <w:spacing w:line="276" w:lineRule="auto"/>
        <w:rPr>
          <w:color w:val="000000" w:themeColor="text1"/>
          <w:sz w:val="24"/>
          <w:szCs w:val="24"/>
          <w:lang w:eastAsia="vi-VN"/>
        </w:rPr>
      </w:pPr>
      <w:r w:rsidRPr="007E58ED">
        <w:rPr>
          <w:b/>
          <w:bCs/>
          <w:color w:val="000000" w:themeColor="text1"/>
          <w:sz w:val="24"/>
          <w:szCs w:val="24"/>
          <w:lang w:eastAsia="vi-VN"/>
        </w:rPr>
        <w:t>Câu 6:</w:t>
      </w:r>
      <w:r w:rsidRPr="007E58ED">
        <w:rPr>
          <w:color w:val="000000" w:themeColor="text1"/>
          <w:sz w:val="24"/>
          <w:szCs w:val="24"/>
          <w:lang w:eastAsia="vi-VN"/>
        </w:rPr>
        <w:t xml:space="preserve"> Một bình kín chứa khí lý tưởng với thể tích không đổi V=10 lít. Ban đầu, nhiệt độ của khí trong bình là 300 K và áp suất là </w:t>
      </w:r>
      <m:oMath>
        <m:r>
          <w:rPr>
            <w:rFonts w:ascii="Cambria Math" w:hAnsi="Cambria Math"/>
            <w:color w:val="000000" w:themeColor="text1"/>
            <w:sz w:val="24"/>
            <w:szCs w:val="24"/>
            <w:lang w:eastAsia="vi-VN"/>
          </w:rPr>
          <m:t>2.</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7E58ED">
        <w:rPr>
          <w:color w:val="000000" w:themeColor="text1"/>
          <w:sz w:val="24"/>
          <w:szCs w:val="24"/>
          <w:lang w:eastAsia="vi-VN"/>
        </w:rPr>
        <w:t> N/m2. Sau đó, nhiệt độ của khí trong bình được tăng lên đến 450 K. Dựa vào bài toán này, hãy nhận định xem các khẳng định sau đây là đúng hay sai:</w:t>
      </w:r>
    </w:p>
    <w:p w14:paraId="3B23A560" w14:textId="77777777" w:rsidR="008E41CD" w:rsidRPr="007E58ED" w:rsidRDefault="007E58ED" w:rsidP="003D75EF">
      <w:pPr>
        <w:pStyle w:val="NormalWeb"/>
        <w:spacing w:line="276" w:lineRule="auto"/>
        <w:ind w:firstLine="0"/>
        <w:rPr>
          <w:i/>
          <w:iCs/>
          <w:color w:val="C00000"/>
          <w:lang w:eastAsia="vi-VN"/>
        </w:rPr>
      </w:pPr>
      <w:r w:rsidRPr="007E58ED">
        <w:rPr>
          <w:rFonts w:eastAsia="Times New Roman"/>
          <w:b/>
          <w:color w:val="000000" w:themeColor="text1"/>
          <w:lang w:eastAsia="vi-VN"/>
        </w:rPr>
        <w:t xml:space="preserve">A. </w:t>
      </w:r>
      <w:r w:rsidR="008E41CD" w:rsidRPr="007E58ED">
        <w:rPr>
          <w:rFonts w:eastAsia="Times New Roman"/>
          <w:color w:val="000000" w:themeColor="text1"/>
          <w:lang w:eastAsia="vi-VN"/>
        </w:rPr>
        <w:t xml:space="preserve">Áp suất của khí trong bình sau khi nhiệt độ tăng là </w:t>
      </w:r>
      <m:oMath>
        <m:r>
          <w:rPr>
            <w:rFonts w:ascii="Cambria Math" w:eastAsia="Times New Roman" w:hAnsi="Cambria Math"/>
            <w:color w:val="000000" w:themeColor="text1"/>
            <w:lang w:eastAsia="vi-VN"/>
          </w:rPr>
          <m:t>3.</m:t>
        </m:r>
        <m:sSup>
          <m:sSupPr>
            <m:ctrlPr>
              <w:rPr>
                <w:rFonts w:ascii="Cambria Math" w:eastAsia="Times New Roman" w:hAnsi="Cambria Math"/>
                <w:i/>
                <w:color w:val="000000" w:themeColor="text1"/>
                <w:lang w:eastAsia="vi-VN"/>
              </w:rPr>
            </m:ctrlPr>
          </m:sSupPr>
          <m:e>
            <m:r>
              <w:rPr>
                <w:rFonts w:ascii="Cambria Math" w:eastAsia="Times New Roman" w:hAnsi="Cambria Math"/>
                <w:color w:val="000000" w:themeColor="text1"/>
                <w:lang w:eastAsia="vi-VN"/>
              </w:rPr>
              <m:t>10</m:t>
            </m:r>
          </m:e>
          <m:sup>
            <m:r>
              <w:rPr>
                <w:rFonts w:ascii="Cambria Math" w:eastAsia="Times New Roman" w:hAnsi="Cambria Math"/>
                <w:color w:val="000000" w:themeColor="text1"/>
                <w:lang w:eastAsia="vi-VN"/>
              </w:rPr>
              <m:t>5</m:t>
            </m:r>
          </m:sup>
        </m:sSup>
        <m:r>
          <w:rPr>
            <w:rFonts w:ascii="Cambria Math" w:eastAsia="Times New Roman" w:hAnsi="Cambria Math"/>
            <w:color w:val="000000" w:themeColor="text1"/>
            <w:lang w:eastAsia="vi-VN"/>
          </w:rPr>
          <m:t> </m:t>
        </m:r>
        <m:f>
          <m:fPr>
            <m:ctrlPr>
              <w:rPr>
                <w:rFonts w:ascii="Cambria Math" w:eastAsia="Times New Roman" w:hAnsi="Cambria Math"/>
                <w:i/>
                <w:color w:val="000000" w:themeColor="text1"/>
                <w:lang w:eastAsia="vi-VN"/>
              </w:rPr>
            </m:ctrlPr>
          </m:fPr>
          <m:num>
            <m:r>
              <w:rPr>
                <w:rFonts w:ascii="Cambria Math" w:eastAsia="Times New Roman" w:hAnsi="Cambria Math"/>
                <w:color w:val="000000" w:themeColor="text1"/>
                <w:lang w:eastAsia="vi-VN"/>
              </w:rPr>
              <m:t>N</m:t>
            </m:r>
          </m:num>
          <m:den>
            <m:sSup>
              <m:sSupPr>
                <m:ctrlPr>
                  <w:rPr>
                    <w:rFonts w:ascii="Cambria Math" w:eastAsia="Times New Roman" w:hAnsi="Cambria Math"/>
                    <w:i/>
                    <w:color w:val="000000" w:themeColor="text1"/>
                    <w:lang w:eastAsia="vi-VN"/>
                  </w:rPr>
                </m:ctrlPr>
              </m:sSupPr>
              <m:e>
                <m:r>
                  <w:rPr>
                    <w:rFonts w:ascii="Cambria Math" w:eastAsia="Times New Roman" w:hAnsi="Cambria Math"/>
                    <w:color w:val="000000" w:themeColor="text1"/>
                    <w:lang w:eastAsia="vi-VN"/>
                  </w:rPr>
                  <m:t>m</m:t>
                </m:r>
              </m:e>
              <m:sup>
                <m:r>
                  <w:rPr>
                    <w:rFonts w:ascii="Cambria Math" w:eastAsia="Times New Roman" w:hAnsi="Cambria Math"/>
                    <w:color w:val="000000" w:themeColor="text1"/>
                    <w:lang w:eastAsia="vi-VN"/>
                  </w:rPr>
                  <m:t>2</m:t>
                </m:r>
              </m:sup>
            </m:sSup>
          </m:den>
        </m:f>
      </m:oMath>
      <w:r w:rsidR="008E41CD" w:rsidRPr="007E58ED">
        <w:rPr>
          <w:rFonts w:eastAsia="Times New Roman"/>
          <w:color w:val="000000" w:themeColor="text1"/>
          <w:lang w:eastAsia="vi-VN"/>
        </w:rPr>
        <w:t>.</w:t>
      </w:r>
      <w:r w:rsidR="002715F0" w:rsidRPr="007E58ED">
        <w:rPr>
          <w:color w:val="000000" w:themeColor="text1"/>
          <w:lang w:eastAsia="vi-VN"/>
        </w:rPr>
        <w:t xml:space="preserve">   </w:t>
      </w:r>
    </w:p>
    <w:p w14:paraId="618C314F" w14:textId="77777777" w:rsidR="008E41CD" w:rsidRPr="007E58ED" w:rsidRDefault="007E58ED" w:rsidP="003D75EF">
      <w:pPr>
        <w:pStyle w:val="NormalWeb"/>
        <w:spacing w:line="276" w:lineRule="auto"/>
        <w:ind w:firstLine="0"/>
        <w:rPr>
          <w:i/>
          <w:iCs/>
          <w:color w:val="C00000"/>
          <w:lang w:eastAsia="vi-VN"/>
        </w:rPr>
      </w:pPr>
      <w:r w:rsidRPr="007E58ED">
        <w:rPr>
          <w:rFonts w:eastAsia="Times New Roman"/>
          <w:b/>
          <w:color w:val="000000" w:themeColor="text1"/>
          <w:lang w:eastAsia="vi-VN"/>
        </w:rPr>
        <w:t xml:space="preserve">B. </w:t>
      </w:r>
      <w:r w:rsidR="008E41CD" w:rsidRPr="007E58ED">
        <w:rPr>
          <w:rFonts w:eastAsia="Times New Roman"/>
          <w:color w:val="000000" w:themeColor="text1"/>
          <w:lang w:eastAsia="vi-VN"/>
        </w:rPr>
        <w:t>Khi nhiệt độ tăng, số mol khí trong bình tăng lên.</w:t>
      </w:r>
      <w:r w:rsidR="002715F0" w:rsidRPr="007E58ED">
        <w:rPr>
          <w:color w:val="000000" w:themeColor="text1"/>
          <w:lang w:eastAsia="vi-VN"/>
        </w:rPr>
        <w:t xml:space="preserve">  </w:t>
      </w:r>
    </w:p>
    <w:p w14:paraId="5A4C90F2" w14:textId="77777777" w:rsidR="008E41CD" w:rsidRPr="007E58ED" w:rsidRDefault="007E58ED" w:rsidP="003D75EF">
      <w:pPr>
        <w:tabs>
          <w:tab w:val="left" w:pos="3402"/>
          <w:tab w:val="left" w:pos="5669"/>
          <w:tab w:val="left" w:pos="7937"/>
        </w:tabs>
        <w:spacing w:line="276" w:lineRule="auto"/>
        <w:jc w:val="both"/>
        <w:rPr>
          <w:i/>
          <w:iCs/>
          <w:color w:val="C00000"/>
          <w:sz w:val="24"/>
          <w:szCs w:val="24"/>
          <w:lang w:eastAsia="vi-VN"/>
        </w:rPr>
      </w:pPr>
      <w:r w:rsidRPr="007E58ED">
        <w:rPr>
          <w:b/>
          <w:color w:val="000000" w:themeColor="text1"/>
          <w:sz w:val="24"/>
          <w:szCs w:val="24"/>
          <w:lang w:eastAsia="vi-VN"/>
        </w:rPr>
        <w:t xml:space="preserve">C. </w:t>
      </w:r>
      <w:r w:rsidR="008E41CD" w:rsidRPr="007E58ED">
        <w:rPr>
          <w:color w:val="000000" w:themeColor="text1"/>
          <w:sz w:val="24"/>
          <w:szCs w:val="24"/>
          <w:lang w:eastAsia="vi-VN"/>
        </w:rPr>
        <w:t>Quá trình này là một quá trình đẳng tích</w:t>
      </w:r>
    </w:p>
    <w:p w14:paraId="4661674F" w14:textId="77777777" w:rsidR="008E41CD" w:rsidRPr="007E58ED" w:rsidRDefault="007E58ED" w:rsidP="003D75EF">
      <w:pPr>
        <w:pStyle w:val="NormalWeb"/>
        <w:spacing w:line="276" w:lineRule="auto"/>
        <w:ind w:firstLine="0"/>
        <w:rPr>
          <w:i/>
          <w:iCs/>
          <w:color w:val="C00000"/>
          <w:lang w:eastAsia="vi-VN"/>
        </w:rPr>
      </w:pPr>
      <w:r w:rsidRPr="007E58ED">
        <w:rPr>
          <w:rFonts w:eastAsia="Times New Roman"/>
          <w:b/>
          <w:color w:val="000000" w:themeColor="text1"/>
          <w:lang w:eastAsia="vi-VN"/>
        </w:rPr>
        <w:t xml:space="preserve">D. </w:t>
      </w:r>
      <w:r w:rsidR="008E41CD" w:rsidRPr="007E58ED">
        <w:rPr>
          <w:rFonts w:eastAsia="Times New Roman"/>
          <w:color w:val="000000" w:themeColor="text1"/>
          <w:lang w:eastAsia="vi-VN"/>
        </w:rPr>
        <w:t>Áp suất của khí trong bình tăng lên 50% so với ban đầu sau khi nhiệt độ tăng đến 600K</w:t>
      </w:r>
      <w:r w:rsidR="002715F0" w:rsidRPr="007E58ED">
        <w:rPr>
          <w:color w:val="000000" w:themeColor="text1"/>
          <w:lang w:eastAsia="vi-VN"/>
        </w:rPr>
        <w:t xml:space="preserve">  </w:t>
      </w:r>
    </w:p>
    <w:p w14:paraId="21C521E9" w14:textId="77777777" w:rsidR="008E41CD" w:rsidRPr="007E58ED" w:rsidRDefault="008E41CD" w:rsidP="008E41CD">
      <w:pPr>
        <w:spacing w:line="276" w:lineRule="auto"/>
        <w:rPr>
          <w:color w:val="000000" w:themeColor="text1"/>
          <w:sz w:val="24"/>
          <w:szCs w:val="24"/>
        </w:rPr>
      </w:pPr>
      <w:r w:rsidRPr="007E58ED">
        <w:rPr>
          <w:b/>
          <w:bCs/>
          <w:color w:val="000000" w:themeColor="text1"/>
          <w:sz w:val="24"/>
          <w:szCs w:val="24"/>
        </w:rPr>
        <w:t>Câu 7:</w:t>
      </w:r>
      <w:r w:rsidRPr="007E58ED">
        <w:rPr>
          <w:color w:val="000000" w:themeColor="text1"/>
          <w:sz w:val="24"/>
          <w:szCs w:val="24"/>
        </w:rPr>
        <w:t xml:space="preserve"> Một bóng đèn sợi đốt được bật sáng trong một khoảng thời gian dài, khiến nhiệt độ bên trong bóng đèn tăng lên đáng kể. Ban đầu, bóng đèn ở nhiệt độ phòng là </w:t>
      </w:r>
      <w:r w:rsidRPr="007E58ED">
        <w:rPr>
          <w:rStyle w:val="katex-mathml"/>
          <w:color w:val="000000" w:themeColor="text1"/>
          <w:sz w:val="24"/>
          <w:szCs w:val="24"/>
        </w:rPr>
        <w:t>25</w:t>
      </w:r>
      <w:r w:rsidRPr="007E58ED">
        <w:rPr>
          <w:rStyle w:val="katex-mathml"/>
          <w:rFonts w:ascii="Cambria Math" w:hAnsi="Cambria Math" w:cs="Cambria Math"/>
          <w:color w:val="000000" w:themeColor="text1"/>
          <w:sz w:val="24"/>
          <w:szCs w:val="24"/>
        </w:rPr>
        <w:t>∘</w:t>
      </w:r>
      <w:r w:rsidRPr="007E58ED">
        <w:rPr>
          <w:rStyle w:val="katex-mathml"/>
          <w:color w:val="000000" w:themeColor="text1"/>
          <w:sz w:val="24"/>
          <w:szCs w:val="24"/>
        </w:rPr>
        <w:t>C</w:t>
      </w:r>
      <w:r w:rsidRPr="007E58ED">
        <w:rPr>
          <w:color w:val="000000" w:themeColor="text1"/>
          <w:sz w:val="24"/>
          <w:szCs w:val="24"/>
        </w:rPr>
        <w:t xml:space="preserve">, sau một thời gian hoạt động, nhiệt độ bên trong bóng đèn tăng lên đến </w:t>
      </w:r>
      <w:r w:rsidRPr="007E58ED">
        <w:rPr>
          <w:rStyle w:val="katex-mathml"/>
          <w:color w:val="000000" w:themeColor="text1"/>
          <w:sz w:val="24"/>
          <w:szCs w:val="24"/>
        </w:rPr>
        <w:t>200</w:t>
      </w:r>
      <w:r w:rsidRPr="007E58ED">
        <w:rPr>
          <w:rStyle w:val="katex-mathml"/>
          <w:rFonts w:ascii="Cambria Math" w:hAnsi="Cambria Math" w:cs="Cambria Math"/>
          <w:color w:val="000000" w:themeColor="text1"/>
          <w:sz w:val="24"/>
          <w:szCs w:val="24"/>
        </w:rPr>
        <w:t>∘</w:t>
      </w:r>
      <w:r w:rsidR="007E58ED" w:rsidRPr="007E58ED">
        <w:rPr>
          <w:rStyle w:val="katex-mathml"/>
          <w:b/>
          <w:color w:val="000000" w:themeColor="text1"/>
          <w:sz w:val="24"/>
          <w:szCs w:val="24"/>
        </w:rPr>
        <w:t xml:space="preserve">C. </w:t>
      </w:r>
      <w:r w:rsidRPr="007E58ED">
        <w:rPr>
          <w:color w:val="000000" w:themeColor="text1"/>
          <w:sz w:val="24"/>
          <w:szCs w:val="24"/>
        </w:rPr>
        <w:t>Hãy xác định các nhận định sau đây liên quan đến áp suất của khí trong bóng đèn.</w:t>
      </w:r>
    </w:p>
    <w:p w14:paraId="22B2A3D0" w14:textId="77777777" w:rsidR="008E41CD" w:rsidRPr="007E58ED" w:rsidRDefault="007E58ED" w:rsidP="003D75EF">
      <w:pPr>
        <w:pStyle w:val="NormalWeb"/>
        <w:spacing w:line="276" w:lineRule="auto"/>
        <w:ind w:firstLine="0"/>
        <w:rPr>
          <w:i/>
          <w:iCs/>
          <w:color w:val="C00000"/>
        </w:rPr>
      </w:pPr>
      <w:r w:rsidRPr="007E58ED">
        <w:rPr>
          <w:b/>
          <w:color w:val="000000" w:themeColor="text1"/>
        </w:rPr>
        <w:t xml:space="preserve">A. </w:t>
      </w:r>
      <w:r w:rsidR="008E41CD" w:rsidRPr="007E58ED">
        <w:rPr>
          <w:color w:val="000000" w:themeColor="text1"/>
        </w:rPr>
        <w:t>Khi nhiệt độ tăng, thể tích của bóng đèn không thay đổi.</w:t>
      </w:r>
      <w:r w:rsidR="002715F0" w:rsidRPr="007E58ED">
        <w:rPr>
          <w:color w:val="000000" w:themeColor="text1"/>
        </w:rPr>
        <w:t xml:space="preserve">  </w:t>
      </w:r>
    </w:p>
    <w:p w14:paraId="3A4336EF" w14:textId="77777777" w:rsidR="008E41CD" w:rsidRPr="007E58ED" w:rsidRDefault="007E58ED" w:rsidP="003D75EF">
      <w:pPr>
        <w:pStyle w:val="NormalWeb"/>
        <w:spacing w:line="276" w:lineRule="auto"/>
        <w:ind w:firstLine="0"/>
        <w:rPr>
          <w:i/>
          <w:iCs/>
          <w:color w:val="C00000"/>
        </w:rPr>
      </w:pPr>
      <w:r w:rsidRPr="007E58ED">
        <w:rPr>
          <w:b/>
          <w:color w:val="000000" w:themeColor="text1"/>
        </w:rPr>
        <w:t xml:space="preserve">B. </w:t>
      </w:r>
      <w:r w:rsidR="008E41CD" w:rsidRPr="007E58ED">
        <w:rPr>
          <w:color w:val="000000" w:themeColor="text1"/>
        </w:rPr>
        <w:t>Áp suất bên trong bóng đèn sẽ tăng lên 4 lần vì nhiệt độ tăng lên 4 lần.</w:t>
      </w:r>
      <w:r w:rsidR="002715F0" w:rsidRPr="007E58ED">
        <w:rPr>
          <w:color w:val="000000" w:themeColor="text1"/>
        </w:rPr>
        <w:t xml:space="preserve">  </w:t>
      </w:r>
    </w:p>
    <w:p w14:paraId="3F9F3688" w14:textId="77777777" w:rsidR="008E41CD" w:rsidRPr="007E58ED" w:rsidRDefault="007E58ED" w:rsidP="003D75EF">
      <w:pPr>
        <w:pStyle w:val="NormalWeb"/>
        <w:spacing w:line="276" w:lineRule="auto"/>
        <w:ind w:firstLine="0"/>
        <w:rPr>
          <w:i/>
          <w:iCs/>
          <w:color w:val="C00000"/>
        </w:rPr>
      </w:pPr>
      <w:r w:rsidRPr="007E58ED">
        <w:rPr>
          <w:b/>
          <w:color w:val="000000" w:themeColor="text1"/>
        </w:rPr>
        <w:t xml:space="preserve">C. </w:t>
      </w:r>
      <w:r w:rsidR="008E41CD" w:rsidRPr="007E58ED">
        <w:rPr>
          <w:color w:val="000000" w:themeColor="text1"/>
        </w:rPr>
        <w:t>Áp suất tăng lên 85,7% so với ban đầu</w:t>
      </w:r>
      <w:r w:rsidR="002715F0" w:rsidRPr="007E58ED">
        <w:rPr>
          <w:color w:val="000000" w:themeColor="text1"/>
        </w:rPr>
        <w:t xml:space="preserve">    </w:t>
      </w:r>
    </w:p>
    <w:p w14:paraId="59FBD2BA" w14:textId="77777777" w:rsidR="008E41CD" w:rsidRPr="007E58ED" w:rsidRDefault="007E58ED" w:rsidP="003D75EF">
      <w:pPr>
        <w:pStyle w:val="NormalWeb"/>
        <w:spacing w:line="276" w:lineRule="auto"/>
        <w:ind w:firstLine="0"/>
        <w:rPr>
          <w:i/>
          <w:iCs/>
          <w:color w:val="C00000"/>
        </w:rPr>
      </w:pPr>
      <w:r w:rsidRPr="007E58ED">
        <w:rPr>
          <w:b/>
          <w:color w:val="000000" w:themeColor="text1"/>
        </w:rPr>
        <w:t xml:space="preserve">D. </w:t>
      </w:r>
      <w:r w:rsidR="008E41CD" w:rsidRPr="007E58ED">
        <w:rPr>
          <w:color w:val="000000" w:themeColor="text1"/>
        </w:rPr>
        <w:t>Áp suất bên trong bóng đèn khi hoạt động là 1,587</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 xml:space="preserve">.  </m:t>
        </m:r>
      </m:oMath>
    </w:p>
    <w:p w14:paraId="2CD002D0" w14:textId="77777777" w:rsidR="008E41CD" w:rsidRPr="007E58ED" w:rsidRDefault="008E41CD" w:rsidP="008E41CD">
      <w:pPr>
        <w:spacing w:line="276" w:lineRule="auto"/>
        <w:rPr>
          <w:color w:val="000000" w:themeColor="text1"/>
          <w:sz w:val="24"/>
          <w:szCs w:val="24"/>
          <w:lang w:val="pt-BR"/>
        </w:rPr>
      </w:pPr>
      <w:r w:rsidRPr="007E58ED">
        <w:rPr>
          <w:b/>
          <w:bCs/>
          <w:color w:val="000000" w:themeColor="text1"/>
          <w:sz w:val="24"/>
          <w:szCs w:val="24"/>
          <w:lang w:val="da-DK"/>
        </w:rPr>
        <w:t xml:space="preserve">Câu 8: </w:t>
      </w:r>
      <w:r w:rsidRPr="007E58ED">
        <w:rPr>
          <w:color w:val="000000" w:themeColor="text1"/>
          <w:sz w:val="24"/>
          <w:szCs w:val="24"/>
          <w:lang w:val="pt-BR"/>
        </w:rPr>
        <w:t>Một khối khí xác định biến đổi từ trạng thái (1) sang trạng thái (2) được biểu diễn trên hệ tọa độ V – T như hình vẽ. Ở trạng thái (1), khi nhiệt độ bằng 17</w:t>
      </w:r>
      <w:r w:rsidRPr="007E58ED">
        <w:rPr>
          <w:color w:val="000000" w:themeColor="text1"/>
          <w:sz w:val="24"/>
          <w:szCs w:val="24"/>
        </w:rPr>
        <w:t xml:space="preserve"> </w:t>
      </w:r>
      <w:r w:rsidRPr="007E58ED">
        <w:rPr>
          <w:color w:val="000000" w:themeColor="text1"/>
          <w:sz w:val="24"/>
          <w:szCs w:val="24"/>
          <w:vertAlign w:val="superscript"/>
          <w:lang w:val="pt-BR"/>
        </w:rPr>
        <w:t>o</w:t>
      </w:r>
      <w:r w:rsidRPr="007E58ED">
        <w:rPr>
          <w:color w:val="000000" w:themeColor="text1"/>
          <w:sz w:val="24"/>
          <w:szCs w:val="24"/>
          <w:lang w:val="pt-BR"/>
        </w:rPr>
        <w:t>C</w:t>
      </w:r>
    </w:p>
    <w:p w14:paraId="4308A5DA" w14:textId="77777777" w:rsidR="002715F0" w:rsidRPr="007E58ED" w:rsidRDefault="002715F0" w:rsidP="008E41CD">
      <w:pPr>
        <w:spacing w:line="276" w:lineRule="auto"/>
        <w:rPr>
          <w:color w:val="000000" w:themeColor="text1"/>
          <w:sz w:val="24"/>
          <w:szCs w:val="24"/>
          <w:lang w:val="pt-BR"/>
        </w:rPr>
      </w:pPr>
    </w:p>
    <w:p w14:paraId="3DCF7031" w14:textId="77777777" w:rsidR="002715F0" w:rsidRPr="007E58ED" w:rsidRDefault="002715F0" w:rsidP="008E41CD">
      <w:pPr>
        <w:spacing w:line="276" w:lineRule="auto"/>
        <w:rPr>
          <w:color w:val="000000" w:themeColor="text1"/>
          <w:sz w:val="24"/>
          <w:szCs w:val="24"/>
          <w:lang w:val="pt-BR"/>
        </w:rPr>
      </w:pPr>
    </w:p>
    <w:p w14:paraId="5A0FD307" w14:textId="77777777" w:rsidR="002715F0" w:rsidRPr="007E58ED" w:rsidRDefault="002715F0" w:rsidP="008E41CD">
      <w:pPr>
        <w:spacing w:line="276" w:lineRule="auto"/>
        <w:rPr>
          <w:color w:val="000000" w:themeColor="text1"/>
          <w:sz w:val="24"/>
          <w:szCs w:val="24"/>
          <w:lang w:val="pt-BR"/>
        </w:rPr>
      </w:pPr>
      <w:r w:rsidRPr="007E58ED">
        <w:rPr>
          <w:noProof/>
          <w:color w:val="000000" w:themeColor="text1"/>
          <w:sz w:val="24"/>
          <w:szCs w:val="24"/>
        </w:rPr>
        <w:drawing>
          <wp:anchor distT="0" distB="0" distL="114300" distR="114300" simplePos="0" relativeHeight="251669504" behindDoc="1" locked="0" layoutInCell="1" allowOverlap="1" wp14:anchorId="3A26684A" wp14:editId="6E7BB100">
            <wp:simplePos x="0" y="0"/>
            <wp:positionH relativeFrom="margin">
              <wp:posOffset>1270664</wp:posOffset>
            </wp:positionH>
            <wp:positionV relativeFrom="paragraph">
              <wp:posOffset>4644</wp:posOffset>
            </wp:positionV>
            <wp:extent cx="2749550" cy="1616710"/>
            <wp:effectExtent l="0" t="0" r="12700" b="2540"/>
            <wp:wrapSquare wrapText="bothSides"/>
            <wp:docPr id="1" name="Biểu đồ 1">
              <a:extLst xmlns:a="http://schemas.openxmlformats.org/drawingml/2006/main">
                <a:ext uri="{FF2B5EF4-FFF2-40B4-BE49-F238E27FC236}">
                  <a16:creationId xmlns:a16="http://schemas.microsoft.com/office/drawing/2014/main" id="{4EC2B187-C74D-4CCE-B29D-1589EE27D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2C1F9B78" w14:textId="77777777" w:rsidR="002715F0" w:rsidRPr="007E58ED" w:rsidRDefault="002715F0" w:rsidP="008E41CD">
      <w:pPr>
        <w:spacing w:line="276" w:lineRule="auto"/>
        <w:rPr>
          <w:color w:val="000000" w:themeColor="text1"/>
          <w:sz w:val="24"/>
          <w:szCs w:val="24"/>
          <w:lang w:val="pt-BR"/>
        </w:rPr>
      </w:pPr>
    </w:p>
    <w:p w14:paraId="539C21F6" w14:textId="77777777" w:rsidR="002715F0" w:rsidRPr="007E58ED" w:rsidRDefault="002715F0" w:rsidP="008E41CD">
      <w:pPr>
        <w:spacing w:line="276" w:lineRule="auto"/>
        <w:rPr>
          <w:color w:val="000000" w:themeColor="text1"/>
          <w:sz w:val="24"/>
          <w:szCs w:val="24"/>
          <w:lang w:val="pt-BR"/>
        </w:rPr>
      </w:pPr>
    </w:p>
    <w:p w14:paraId="27CFAC44" w14:textId="77777777" w:rsidR="002715F0" w:rsidRPr="007E58ED" w:rsidRDefault="002715F0" w:rsidP="008E41CD">
      <w:pPr>
        <w:spacing w:line="276" w:lineRule="auto"/>
        <w:rPr>
          <w:color w:val="000000" w:themeColor="text1"/>
          <w:sz w:val="24"/>
          <w:szCs w:val="24"/>
          <w:lang w:val="pt-BR"/>
        </w:rPr>
      </w:pPr>
    </w:p>
    <w:p w14:paraId="651074A2" w14:textId="77777777" w:rsidR="002715F0" w:rsidRPr="007E58ED" w:rsidRDefault="002715F0" w:rsidP="008E41CD">
      <w:pPr>
        <w:spacing w:line="276" w:lineRule="auto"/>
        <w:rPr>
          <w:color w:val="000000" w:themeColor="text1"/>
          <w:sz w:val="24"/>
          <w:szCs w:val="24"/>
          <w:lang w:val="pt-BR"/>
        </w:rPr>
      </w:pPr>
    </w:p>
    <w:p w14:paraId="43575314" w14:textId="77777777" w:rsidR="002715F0" w:rsidRPr="007E58ED" w:rsidRDefault="002715F0" w:rsidP="008E41CD">
      <w:pPr>
        <w:spacing w:line="276" w:lineRule="auto"/>
        <w:rPr>
          <w:color w:val="000000" w:themeColor="text1"/>
          <w:sz w:val="24"/>
          <w:szCs w:val="24"/>
          <w:lang w:val="pt-BR"/>
        </w:rPr>
      </w:pPr>
    </w:p>
    <w:p w14:paraId="081AF325" w14:textId="77777777" w:rsidR="002715F0" w:rsidRPr="007E58ED" w:rsidRDefault="002715F0" w:rsidP="008E41CD">
      <w:pPr>
        <w:spacing w:line="276" w:lineRule="auto"/>
        <w:rPr>
          <w:color w:val="000000" w:themeColor="text1"/>
          <w:sz w:val="24"/>
          <w:szCs w:val="24"/>
          <w:lang w:val="pt-BR"/>
        </w:rPr>
      </w:pPr>
    </w:p>
    <w:p w14:paraId="0CEE93DB" w14:textId="77777777" w:rsidR="002715F0" w:rsidRPr="007E58ED" w:rsidRDefault="002715F0" w:rsidP="008E41CD">
      <w:pPr>
        <w:spacing w:line="276" w:lineRule="auto"/>
        <w:rPr>
          <w:color w:val="000000" w:themeColor="text1"/>
          <w:sz w:val="24"/>
          <w:szCs w:val="24"/>
          <w:lang w:val="pt-BR"/>
        </w:rPr>
      </w:pPr>
    </w:p>
    <w:p w14:paraId="37AB01FD" w14:textId="77777777" w:rsidR="002715F0" w:rsidRPr="007E58ED" w:rsidRDefault="002715F0" w:rsidP="008E41CD">
      <w:pPr>
        <w:spacing w:line="276" w:lineRule="auto"/>
        <w:rPr>
          <w:color w:val="000000" w:themeColor="text1"/>
          <w:sz w:val="24"/>
          <w:szCs w:val="24"/>
          <w:lang w:val="pt-BR"/>
        </w:rPr>
      </w:pPr>
    </w:p>
    <w:p w14:paraId="3678210D" w14:textId="77777777" w:rsidR="002715F0" w:rsidRPr="007E58ED" w:rsidRDefault="002715F0" w:rsidP="008E41CD">
      <w:pPr>
        <w:spacing w:line="276" w:lineRule="auto"/>
        <w:rPr>
          <w:color w:val="000000" w:themeColor="text1"/>
          <w:sz w:val="24"/>
          <w:szCs w:val="24"/>
        </w:rPr>
      </w:pPr>
    </w:p>
    <w:p w14:paraId="3998B6E8" w14:textId="77777777" w:rsidR="008E41CD" w:rsidRPr="007E58ED" w:rsidRDefault="007E58ED" w:rsidP="003D75EF">
      <w:pPr>
        <w:pStyle w:val="NormalWeb"/>
        <w:spacing w:line="276" w:lineRule="auto"/>
        <w:ind w:firstLine="0"/>
        <w:rPr>
          <w:b/>
          <w:bCs/>
          <w:i/>
          <w:iCs/>
          <w:color w:val="C00000"/>
        </w:rPr>
      </w:pPr>
      <w:r w:rsidRPr="007E58ED">
        <w:rPr>
          <w:b/>
          <w:bCs/>
          <w:color w:val="000000" w:themeColor="text1"/>
          <w:lang w:val="da-DK"/>
        </w:rPr>
        <w:t xml:space="preserve">A. </w:t>
      </w:r>
      <w:r w:rsidR="008E41CD" w:rsidRPr="007E58ED">
        <w:rPr>
          <w:color w:val="000000" w:themeColor="text1"/>
          <w:lang w:val="da-DK"/>
        </w:rPr>
        <w:t xml:space="preserve">Quá trình biến đổi của khối khí từ </w:t>
      </w:r>
      <w:r w:rsidR="008E41CD" w:rsidRPr="007E58ED">
        <w:rPr>
          <w:color w:val="000000" w:themeColor="text1"/>
          <w:lang w:val="pt-BR"/>
        </w:rPr>
        <w:t>trạng thái (1) sang</w:t>
      </w:r>
      <w:r w:rsidR="008E41CD" w:rsidRPr="007E58ED">
        <w:rPr>
          <w:color w:val="000000" w:themeColor="text1"/>
          <w:lang w:val="da-DK"/>
        </w:rPr>
        <w:t xml:space="preserve"> trạng thái (2) là quá trình đẳng áp.</w:t>
      </w:r>
      <w:r w:rsidR="002715F0" w:rsidRPr="007E58ED">
        <w:rPr>
          <w:color w:val="000000" w:themeColor="text1"/>
          <w:lang w:val="da-DK"/>
        </w:rPr>
        <w:t xml:space="preserve">  </w:t>
      </w:r>
    </w:p>
    <w:p w14:paraId="32ADAB30" w14:textId="77777777" w:rsidR="008E41CD" w:rsidRPr="007E58ED" w:rsidRDefault="007E58ED" w:rsidP="003D75EF">
      <w:pPr>
        <w:pStyle w:val="NormalWeb"/>
        <w:spacing w:line="276" w:lineRule="auto"/>
        <w:ind w:firstLine="0"/>
        <w:rPr>
          <w:i/>
          <w:iCs/>
          <w:color w:val="C00000"/>
        </w:rPr>
      </w:pPr>
      <w:r w:rsidRPr="007E58ED">
        <w:rPr>
          <w:b/>
          <w:bCs/>
          <w:color w:val="000000" w:themeColor="text1"/>
        </w:rPr>
        <w:t xml:space="preserve">B. </w:t>
      </w:r>
      <w:r w:rsidR="008E41CD" w:rsidRPr="007E58ED">
        <w:rPr>
          <w:color w:val="000000" w:themeColor="text1"/>
        </w:rPr>
        <w:t xml:space="preserve">Nhiệt độ của khối khí ở </w:t>
      </w:r>
      <w:r w:rsidR="008E41CD" w:rsidRPr="007E58ED">
        <w:rPr>
          <w:color w:val="000000" w:themeColor="text1"/>
          <w:lang w:val="da-DK"/>
        </w:rPr>
        <w:t xml:space="preserve">trạng thái (2) bằng </w:t>
      </w:r>
      <w:r w:rsidR="008E41CD" w:rsidRPr="007E58ED">
        <w:rPr>
          <w:color w:val="000000" w:themeColor="text1"/>
          <w:lang w:val="pt-BR"/>
        </w:rPr>
        <w:t>34</w:t>
      </w:r>
      <w:r w:rsidR="008E41CD" w:rsidRPr="007E58ED">
        <w:rPr>
          <w:color w:val="000000" w:themeColor="text1"/>
          <w:vertAlign w:val="superscript"/>
          <w:lang w:val="pt-BR"/>
        </w:rPr>
        <w:t>o</w:t>
      </w:r>
      <w:r w:rsidRPr="007E58ED">
        <w:rPr>
          <w:b/>
          <w:color w:val="000000" w:themeColor="text1"/>
          <w:lang w:val="pt-BR"/>
        </w:rPr>
        <w:t xml:space="preserve">C. </w:t>
      </w:r>
      <w:r w:rsidR="002715F0" w:rsidRPr="007E58ED">
        <w:rPr>
          <w:b/>
          <w:color w:val="000000" w:themeColor="text1"/>
          <w:lang w:val="pt-BR"/>
        </w:rPr>
        <w:t xml:space="preserve">  </w:t>
      </w:r>
    </w:p>
    <w:p w14:paraId="4B8D2029" w14:textId="77777777" w:rsidR="008E41CD" w:rsidRPr="007E58ED" w:rsidRDefault="007E58ED" w:rsidP="003D75EF">
      <w:pPr>
        <w:pStyle w:val="NormalWeb"/>
        <w:spacing w:line="276" w:lineRule="auto"/>
        <w:ind w:firstLine="0"/>
        <w:rPr>
          <w:b/>
          <w:bCs/>
          <w:color w:val="000000" w:themeColor="text1"/>
        </w:rPr>
      </w:pPr>
      <w:r w:rsidRPr="007E58ED">
        <w:rPr>
          <w:b/>
          <w:bCs/>
          <w:color w:val="000000" w:themeColor="text1"/>
        </w:rPr>
        <w:t xml:space="preserve">C. </w:t>
      </w:r>
      <w:r w:rsidR="008E41CD" w:rsidRPr="007E58ED">
        <w:rPr>
          <w:color w:val="000000" w:themeColor="text1"/>
        </w:rPr>
        <w:t>Khối khí có áp suất xấp xỉ bằng 1,5 atm</w:t>
      </w:r>
      <w:r w:rsidR="008E41CD" w:rsidRPr="007E58ED">
        <w:rPr>
          <w:color w:val="000000" w:themeColor="text1"/>
          <w:lang w:val="pt-BR"/>
        </w:rPr>
        <w:t xml:space="preserve"> ở nhiệt độ 147 </w:t>
      </w:r>
      <w:r w:rsidR="008E41CD" w:rsidRPr="007E58ED">
        <w:rPr>
          <w:color w:val="000000" w:themeColor="text1"/>
          <w:vertAlign w:val="superscript"/>
          <w:lang w:val="pt-BR"/>
        </w:rPr>
        <w:t>o</w:t>
      </w:r>
      <w:r w:rsidRPr="007E58ED">
        <w:rPr>
          <w:b/>
          <w:color w:val="000000" w:themeColor="text1"/>
          <w:lang w:val="pt-BR"/>
        </w:rPr>
        <w:t xml:space="preserve">C. </w:t>
      </w:r>
      <w:r w:rsidR="002715F0" w:rsidRPr="007E58ED">
        <w:rPr>
          <w:b/>
          <w:color w:val="000000" w:themeColor="text1"/>
          <w:lang w:val="pt-BR"/>
        </w:rPr>
        <w:t xml:space="preserve"> </w:t>
      </w:r>
    </w:p>
    <w:p w14:paraId="0017A8EE" w14:textId="77777777" w:rsidR="008E41CD" w:rsidRPr="007E58ED" w:rsidRDefault="007E58ED" w:rsidP="003D75EF">
      <w:pPr>
        <w:pStyle w:val="NormalWeb"/>
        <w:spacing w:line="276" w:lineRule="auto"/>
        <w:ind w:firstLine="0"/>
        <w:rPr>
          <w:rFonts w:eastAsiaTheme="minorEastAsia"/>
          <w:i/>
          <w:iCs/>
          <w:color w:val="C00000"/>
        </w:rPr>
      </w:pPr>
      <w:r w:rsidRPr="007E58ED">
        <w:rPr>
          <w:b/>
          <w:bCs/>
          <w:color w:val="000000" w:themeColor="text1"/>
        </w:rPr>
        <w:t xml:space="preserve">D. </w:t>
      </w:r>
      <w:r w:rsidR="008E41CD" w:rsidRPr="007E58ED">
        <w:rPr>
          <w:color w:val="000000" w:themeColor="text1"/>
        </w:rPr>
        <w:t>Khi khi áp suất tăng từ 1,5 atm đến 2 atm thì nhiệt độ của khí trong bình tăng là 160K)</w:t>
      </w:r>
      <w:r w:rsidR="002715F0" w:rsidRPr="007E58ED">
        <w:rPr>
          <w:color w:val="000000" w:themeColor="text1"/>
        </w:rPr>
        <w:t xml:space="preserve">  </w:t>
      </w:r>
    </w:p>
    <w:p w14:paraId="26B85262" w14:textId="77777777" w:rsidR="00A41570" w:rsidRPr="007E58ED" w:rsidRDefault="00A41570" w:rsidP="009E5BA1">
      <w:pPr>
        <w:rPr>
          <w:b/>
          <w:bCs/>
          <w:color w:val="C00000"/>
          <w:sz w:val="24"/>
          <w:szCs w:val="24"/>
        </w:rPr>
      </w:pPr>
    </w:p>
    <w:p w14:paraId="083D3B9E" w14:textId="77777777" w:rsidR="0042201F" w:rsidRPr="007E58ED" w:rsidRDefault="0042201F">
      <w:pPr>
        <w:spacing w:after="160" w:line="259" w:lineRule="auto"/>
        <w:rPr>
          <w:b/>
          <w:bCs/>
          <w:color w:val="C00000"/>
          <w:sz w:val="24"/>
          <w:szCs w:val="24"/>
        </w:rPr>
      </w:pPr>
      <w:r w:rsidRPr="007E58ED">
        <w:rPr>
          <w:b/>
          <w:bCs/>
          <w:color w:val="C00000"/>
          <w:sz w:val="24"/>
          <w:szCs w:val="24"/>
        </w:rPr>
        <w:br w:type="page"/>
      </w:r>
    </w:p>
    <w:p w14:paraId="3024DE7D" w14:textId="77777777" w:rsidR="0042201F" w:rsidRPr="007E58ED" w:rsidRDefault="0042201F" w:rsidP="0042201F">
      <w:pPr>
        <w:spacing w:line="276" w:lineRule="auto"/>
        <w:jc w:val="both"/>
        <w:rPr>
          <w:b/>
          <w:bCs/>
          <w:color w:val="C00000"/>
          <w:sz w:val="24"/>
          <w:szCs w:val="26"/>
        </w:rPr>
      </w:pPr>
      <w:r w:rsidRPr="007E58ED">
        <w:rPr>
          <w:b/>
          <w:bCs/>
          <w:color w:val="C00000"/>
          <w:sz w:val="24"/>
          <w:szCs w:val="26"/>
        </w:rPr>
        <w:lastRenderedPageBreak/>
        <w:t>3. Câu trắc nghiệm trả lời ngắn ( 1,5 điểm )</w:t>
      </w:r>
    </w:p>
    <w:p w14:paraId="11781CD5" w14:textId="77777777" w:rsidR="0042201F" w:rsidRPr="007E58ED" w:rsidRDefault="0042201F" w:rsidP="0042201F">
      <w:pPr>
        <w:spacing w:line="276" w:lineRule="auto"/>
        <w:rPr>
          <w:rFonts w:eastAsia="Calibri"/>
          <w:i/>
          <w:iCs/>
          <w:color w:val="auto"/>
          <w:sz w:val="24"/>
          <w:szCs w:val="26"/>
          <w:lang w:val="pt-BR"/>
          <w14:ligatures w14:val="standardContextual"/>
        </w:rPr>
      </w:pPr>
      <w:r w:rsidRPr="007E58ED">
        <w:rPr>
          <w:rFonts w:eastAsia="Calibri"/>
          <w:i/>
          <w:iCs/>
          <w:color w:val="auto"/>
          <w:sz w:val="24"/>
          <w:szCs w:val="26"/>
          <w:lang w:val="pt-BR"/>
          <w14:ligatures w14:val="standardContextual"/>
        </w:rPr>
        <w:t>Thí sinh trả lời từ câu 1 đến câu 6. Mỗi câu trả lời đúng thí sinh được 0,25 điểm</w:t>
      </w:r>
    </w:p>
    <w:p w14:paraId="47F6CC6E" w14:textId="77777777" w:rsidR="0042201F" w:rsidRPr="007E58ED" w:rsidRDefault="0042201F" w:rsidP="0042201F">
      <w:pPr>
        <w:shd w:val="clear" w:color="auto" w:fill="FFF2CC" w:themeFill="accent4" w:themeFillTint="33"/>
        <w:rPr>
          <w:b/>
          <w:bCs/>
          <w:color w:val="FF0000"/>
          <w:sz w:val="24"/>
          <w:szCs w:val="24"/>
        </w:rPr>
      </w:pPr>
      <w:r w:rsidRPr="007E58ED">
        <w:rPr>
          <w:b/>
          <w:bCs/>
          <w:color w:val="FF0000"/>
          <w:sz w:val="24"/>
          <w:szCs w:val="24"/>
        </w:rPr>
        <w:t xml:space="preserve">Mức độ VẬN DỤNG – VẬN DỤNG CAO </w:t>
      </w:r>
    </w:p>
    <w:p w14:paraId="620D6283" w14:textId="77777777" w:rsidR="0042201F" w:rsidRPr="007E58ED" w:rsidRDefault="0042201F" w:rsidP="009E5BA1">
      <w:pPr>
        <w:rPr>
          <w:b/>
          <w:bCs/>
          <w:color w:val="C00000"/>
          <w:sz w:val="24"/>
          <w:szCs w:val="24"/>
        </w:rPr>
      </w:pPr>
    </w:p>
    <w:p w14:paraId="36893187" w14:textId="77777777" w:rsidR="0042201F" w:rsidRPr="007E58ED" w:rsidRDefault="0042201F" w:rsidP="0042201F">
      <w:pPr>
        <w:rPr>
          <w:color w:val="000000" w:themeColor="text1"/>
          <w:sz w:val="24"/>
          <w:szCs w:val="24"/>
        </w:rPr>
      </w:pPr>
      <w:r w:rsidRPr="007E58ED">
        <w:rPr>
          <w:b/>
          <w:bCs/>
          <w:color w:val="000000" w:themeColor="text1"/>
          <w:sz w:val="24"/>
          <w:szCs w:val="24"/>
        </w:rPr>
        <w:t>Câu 1:</w:t>
      </w:r>
      <w:r w:rsidRPr="007E58ED">
        <w:rPr>
          <w:color w:val="000000" w:themeColor="text1"/>
          <w:sz w:val="24"/>
          <w:szCs w:val="24"/>
        </w:rPr>
        <w:t xml:space="preserve"> Một bình thép chứa khí ở </w:t>
      </w:r>
      <m:oMath>
        <m:sSup>
          <m:sSupPr>
            <m:ctrlPr>
              <w:rPr>
                <w:rStyle w:val="katex-mathml"/>
                <w:rFonts w:ascii="Cambria Math" w:hAnsi="Cambria Math"/>
                <w:i/>
                <w:color w:val="000000" w:themeColor="text1"/>
                <w:sz w:val="24"/>
                <w:szCs w:val="24"/>
              </w:rPr>
            </m:ctrlPr>
          </m:sSupPr>
          <m:e>
            <m:r>
              <w:rPr>
                <w:rStyle w:val="katex-mathml"/>
                <w:rFonts w:ascii="Cambria Math" w:hAnsi="Cambria Math"/>
                <w:color w:val="000000" w:themeColor="text1"/>
                <w:sz w:val="24"/>
                <w:szCs w:val="24"/>
              </w:rPr>
              <m:t>77</m:t>
            </m:r>
          </m:e>
          <m:sup>
            <m:r>
              <w:rPr>
                <w:rStyle w:val="katex-mathml"/>
                <w:rFonts w:ascii="Cambria Math" w:hAnsi="Cambria Math"/>
                <w:color w:val="000000" w:themeColor="text1"/>
                <w:sz w:val="24"/>
                <w:szCs w:val="24"/>
              </w:rPr>
              <m:t>0</m:t>
            </m:r>
          </m:sup>
        </m:sSup>
        <m:r>
          <w:rPr>
            <w:rStyle w:val="mord"/>
            <w:rFonts w:ascii="Cambria Math" w:hAnsi="Cambria Math"/>
            <w:color w:val="000000" w:themeColor="text1"/>
            <w:sz w:val="24"/>
            <w:szCs w:val="24"/>
          </w:rPr>
          <m:t>C</m:t>
        </m:r>
      </m:oMath>
      <w:r w:rsidRPr="007E58ED">
        <w:rPr>
          <w:color w:val="000000" w:themeColor="text1"/>
          <w:sz w:val="24"/>
          <w:szCs w:val="24"/>
        </w:rPr>
        <w:t xml:space="preserve"> dưới áp suất </w:t>
      </w:r>
      <m:oMath>
        <m:r>
          <w:rPr>
            <w:rStyle w:val="katex-mathml"/>
            <w:rFonts w:ascii="Cambria Math" w:hAnsi="Cambria Math"/>
            <w:color w:val="000000" w:themeColor="text1"/>
            <w:sz w:val="24"/>
            <w:szCs w:val="24"/>
          </w:rPr>
          <m:t>6.3.</m:t>
        </m:r>
        <m:sSup>
          <m:sSupPr>
            <m:ctrlPr>
              <w:rPr>
                <w:rStyle w:val="katex-mathml"/>
                <w:rFonts w:ascii="Cambria Math" w:hAnsi="Cambria Math"/>
                <w:i/>
                <w:color w:val="000000" w:themeColor="text1"/>
                <w:sz w:val="24"/>
                <w:szCs w:val="24"/>
              </w:rPr>
            </m:ctrlPr>
          </m:sSupPr>
          <m:e>
            <m:r>
              <w:rPr>
                <w:rStyle w:val="katex-mathml"/>
                <w:rFonts w:ascii="Cambria Math" w:hAnsi="Cambria Math"/>
                <w:color w:val="000000" w:themeColor="text1"/>
                <w:sz w:val="24"/>
                <w:szCs w:val="24"/>
              </w:rPr>
              <m:t>10</m:t>
            </m:r>
          </m:e>
          <m:sup>
            <m:r>
              <w:rPr>
                <w:rStyle w:val="katex-mathml"/>
                <w:rFonts w:ascii="Cambria Math" w:hAnsi="Cambria Math"/>
                <w:color w:val="000000" w:themeColor="text1"/>
                <w:sz w:val="24"/>
                <w:szCs w:val="24"/>
              </w:rPr>
              <m:t>5</m:t>
            </m:r>
          </m:sup>
        </m:sSup>
      </m:oMath>
      <w:r w:rsidRPr="007E58ED">
        <w:rPr>
          <w:rStyle w:val="katex-mathml"/>
          <w:color w:val="000000" w:themeColor="text1"/>
          <w:sz w:val="24"/>
          <w:szCs w:val="24"/>
        </w:rPr>
        <w:t> Pa</w:t>
      </w:r>
      <w:r w:rsidRPr="007E58ED">
        <w:rPr>
          <w:color w:val="000000" w:themeColor="text1"/>
          <w:sz w:val="24"/>
          <w:szCs w:val="24"/>
        </w:rPr>
        <w:t xml:space="preserve">. Làm lạnh bình tới nhiệt độ </w:t>
      </w:r>
      <w:r w:rsidRPr="007E58ED">
        <w:rPr>
          <w:rStyle w:val="katex-mathml"/>
          <w:color w:val="000000" w:themeColor="text1"/>
          <w:sz w:val="24"/>
          <w:szCs w:val="24"/>
        </w:rPr>
        <w:t>−23</w:t>
      </w:r>
      <w:r w:rsidRPr="007E58ED">
        <w:rPr>
          <w:rStyle w:val="katex-mathml"/>
          <w:rFonts w:ascii="Cambria Math" w:hAnsi="Cambria Math" w:cs="Cambria Math"/>
          <w:color w:val="000000" w:themeColor="text1"/>
          <w:sz w:val="24"/>
          <w:szCs w:val="24"/>
        </w:rPr>
        <w:t>∘</w:t>
      </w:r>
      <w:r w:rsidRPr="007E58ED">
        <w:rPr>
          <w:rStyle w:val="katex-mathml"/>
          <w:color w:val="000000" w:themeColor="text1"/>
          <w:sz w:val="24"/>
          <w:szCs w:val="24"/>
        </w:rPr>
        <w:t xml:space="preserve">C </w:t>
      </w:r>
      <w:r w:rsidRPr="007E58ED">
        <w:rPr>
          <w:color w:val="000000" w:themeColor="text1"/>
          <w:sz w:val="24"/>
          <w:szCs w:val="24"/>
        </w:rPr>
        <w:t xml:space="preserve">thì áp suất của khí trong bình bằng </w:t>
      </w:r>
      <m:oMath>
        <m:r>
          <w:rPr>
            <w:rStyle w:val="katex-mathml"/>
            <w:rFonts w:ascii="Cambria Math" w:hAnsi="Cambria Math"/>
            <w:color w:val="000000" w:themeColor="text1"/>
            <w:sz w:val="24"/>
            <w:szCs w:val="24"/>
          </w:rPr>
          <m:t>x.</m:t>
        </m:r>
        <m:sSup>
          <m:sSupPr>
            <m:ctrlPr>
              <w:rPr>
                <w:rStyle w:val="katex-mathml"/>
                <w:rFonts w:ascii="Cambria Math" w:hAnsi="Cambria Math"/>
                <w:i/>
                <w:color w:val="000000" w:themeColor="text1"/>
                <w:sz w:val="24"/>
                <w:szCs w:val="24"/>
              </w:rPr>
            </m:ctrlPr>
          </m:sSupPr>
          <m:e>
            <m:r>
              <w:rPr>
                <w:rStyle w:val="katex-mathml"/>
                <w:rFonts w:ascii="Cambria Math" w:hAnsi="Cambria Math"/>
                <w:color w:val="000000" w:themeColor="text1"/>
                <w:sz w:val="24"/>
                <w:szCs w:val="24"/>
              </w:rPr>
              <m:t>10</m:t>
            </m:r>
          </m:e>
          <m:sup>
            <m:r>
              <w:rPr>
                <w:rStyle w:val="katex-mathml"/>
                <w:rFonts w:ascii="Cambria Math" w:hAnsi="Cambria Math"/>
                <w:color w:val="000000" w:themeColor="text1"/>
                <w:sz w:val="24"/>
                <w:szCs w:val="24"/>
              </w:rPr>
              <m:t>5</m:t>
            </m:r>
          </m:sup>
        </m:sSup>
      </m:oMath>
      <w:r w:rsidRPr="007E58ED">
        <w:rPr>
          <w:rStyle w:val="katex-mathml"/>
          <w:color w:val="000000" w:themeColor="text1"/>
          <w:sz w:val="24"/>
          <w:szCs w:val="24"/>
        </w:rPr>
        <w:t> Pa</w:t>
      </w:r>
      <w:r w:rsidRPr="007E58ED">
        <w:rPr>
          <w:color w:val="000000" w:themeColor="text1"/>
          <w:sz w:val="24"/>
          <w:szCs w:val="24"/>
        </w:rPr>
        <w:t xml:space="preserve">. Giá trị của </w:t>
      </w:r>
      <w:r w:rsidRPr="007E58ED">
        <w:rPr>
          <w:rStyle w:val="katex-mathml"/>
          <w:color w:val="000000" w:themeColor="text1"/>
          <w:sz w:val="24"/>
          <w:szCs w:val="24"/>
        </w:rPr>
        <w:t>x</w:t>
      </w:r>
      <w:r w:rsidRPr="007E58ED">
        <w:rPr>
          <w:color w:val="000000" w:themeColor="text1"/>
          <w:sz w:val="24"/>
          <w:szCs w:val="24"/>
        </w:rPr>
        <w:t xml:space="preserve"> bằng bao nhiêu?</w:t>
      </w:r>
    </w:p>
    <w:p w14:paraId="483DDE23" w14:textId="77777777" w:rsidR="0042201F" w:rsidRPr="007E58ED" w:rsidRDefault="0042201F" w:rsidP="0042201F">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7E58ED" w14:paraId="69C22F97" w14:textId="77777777" w:rsidTr="00F14292">
        <w:trPr>
          <w:trHeight w:val="359"/>
        </w:trPr>
        <w:tc>
          <w:tcPr>
            <w:tcW w:w="1274" w:type="dxa"/>
          </w:tcPr>
          <w:p w14:paraId="087FB33E" w14:textId="77777777" w:rsidR="00105769" w:rsidRPr="007E58ED" w:rsidRDefault="00105769" w:rsidP="00F14292">
            <w:pPr>
              <w:spacing w:line="276" w:lineRule="auto"/>
              <w:rPr>
                <w:b/>
                <w:bCs/>
                <w:color w:val="auto"/>
                <w:sz w:val="24"/>
                <w:szCs w:val="24"/>
              </w:rPr>
            </w:pPr>
            <w:r w:rsidRPr="007E58ED">
              <w:rPr>
                <w:b/>
                <w:bCs/>
                <w:color w:val="auto"/>
                <w:sz w:val="24"/>
                <w:szCs w:val="24"/>
              </w:rPr>
              <w:t>Đáp án:</w:t>
            </w:r>
          </w:p>
        </w:tc>
        <w:tc>
          <w:tcPr>
            <w:tcW w:w="422" w:type="dxa"/>
          </w:tcPr>
          <w:p w14:paraId="260C12CA" w14:textId="77777777" w:rsidR="00105769" w:rsidRPr="007E58ED" w:rsidRDefault="00105769" w:rsidP="00F14292">
            <w:pPr>
              <w:spacing w:line="276" w:lineRule="auto"/>
              <w:rPr>
                <w:b/>
                <w:bCs/>
                <w:color w:val="FF0000"/>
                <w:sz w:val="24"/>
                <w:szCs w:val="24"/>
              </w:rPr>
            </w:pPr>
          </w:p>
        </w:tc>
        <w:tc>
          <w:tcPr>
            <w:tcW w:w="426" w:type="dxa"/>
          </w:tcPr>
          <w:p w14:paraId="38398AE0" w14:textId="77777777" w:rsidR="00105769" w:rsidRPr="007E58ED" w:rsidRDefault="00105769" w:rsidP="00F14292">
            <w:pPr>
              <w:spacing w:line="276" w:lineRule="auto"/>
              <w:rPr>
                <w:b/>
                <w:bCs/>
                <w:color w:val="FF0000"/>
                <w:sz w:val="24"/>
                <w:szCs w:val="24"/>
              </w:rPr>
            </w:pPr>
          </w:p>
        </w:tc>
        <w:tc>
          <w:tcPr>
            <w:tcW w:w="425" w:type="dxa"/>
          </w:tcPr>
          <w:p w14:paraId="129195C2" w14:textId="77777777" w:rsidR="00105769" w:rsidRPr="007E58ED" w:rsidRDefault="00105769" w:rsidP="00F14292">
            <w:pPr>
              <w:spacing w:line="276" w:lineRule="auto"/>
              <w:rPr>
                <w:b/>
                <w:bCs/>
                <w:color w:val="FF0000"/>
                <w:sz w:val="24"/>
                <w:szCs w:val="24"/>
              </w:rPr>
            </w:pPr>
          </w:p>
        </w:tc>
        <w:tc>
          <w:tcPr>
            <w:tcW w:w="350" w:type="dxa"/>
          </w:tcPr>
          <w:p w14:paraId="762AF9E8" w14:textId="77777777" w:rsidR="00105769" w:rsidRPr="007E58ED" w:rsidRDefault="00105769" w:rsidP="00F14292">
            <w:pPr>
              <w:spacing w:line="276" w:lineRule="auto"/>
              <w:rPr>
                <w:b/>
                <w:bCs/>
                <w:color w:val="FF0000"/>
                <w:sz w:val="24"/>
                <w:szCs w:val="24"/>
              </w:rPr>
            </w:pPr>
          </w:p>
        </w:tc>
      </w:tr>
    </w:tbl>
    <w:p w14:paraId="59A8ACDD" w14:textId="77777777" w:rsidR="00105769" w:rsidRPr="007E58ED" w:rsidRDefault="00105769" w:rsidP="0042201F">
      <w:pPr>
        <w:rPr>
          <w:color w:val="000000" w:themeColor="text1"/>
          <w:sz w:val="24"/>
          <w:szCs w:val="24"/>
        </w:rPr>
      </w:pPr>
    </w:p>
    <w:p w14:paraId="36FC818A" w14:textId="77777777" w:rsidR="0042201F" w:rsidRPr="007E58ED" w:rsidRDefault="0042201F" w:rsidP="0042201F">
      <w:pPr>
        <w:rPr>
          <w:color w:val="000000" w:themeColor="text1"/>
          <w:sz w:val="24"/>
          <w:szCs w:val="24"/>
        </w:rPr>
      </w:pPr>
      <w:r w:rsidRPr="007E58ED">
        <w:rPr>
          <w:b/>
          <w:bCs/>
          <w:color w:val="000000" w:themeColor="text1"/>
          <w:sz w:val="24"/>
          <w:szCs w:val="24"/>
        </w:rPr>
        <w:t>Câu 2:</w:t>
      </w:r>
      <w:r w:rsidRPr="007E58ED">
        <w:rPr>
          <w:color w:val="000000" w:themeColor="text1"/>
          <w:sz w:val="24"/>
          <w:szCs w:val="24"/>
        </w:rPr>
        <w:t xml:space="preserve"> Đun nóng đẳng tích một lượng khí tăng thêm </w:t>
      </w:r>
      <w:r w:rsidRPr="007E58ED">
        <w:rPr>
          <w:rStyle w:val="katex-mathml"/>
          <w:color w:val="000000" w:themeColor="text1"/>
          <w:sz w:val="24"/>
          <w:szCs w:val="24"/>
        </w:rPr>
        <w:t>80</w:t>
      </w:r>
      <w:r w:rsidRPr="007E58ED">
        <w:rPr>
          <w:rStyle w:val="katex-mathml"/>
          <w:rFonts w:ascii="Cambria Math" w:hAnsi="Cambria Math" w:cs="Cambria Math"/>
          <w:color w:val="000000" w:themeColor="text1"/>
          <w:sz w:val="24"/>
          <w:szCs w:val="24"/>
        </w:rPr>
        <w:t>∘</w:t>
      </w:r>
      <w:r w:rsidRPr="007E58ED">
        <w:rPr>
          <w:rStyle w:val="katex-mathml"/>
          <w:color w:val="000000" w:themeColor="text1"/>
          <w:sz w:val="24"/>
          <w:szCs w:val="24"/>
        </w:rPr>
        <w:t xml:space="preserve">C </w:t>
      </w:r>
      <w:r w:rsidRPr="007E58ED">
        <w:rPr>
          <w:color w:val="000000" w:themeColor="text1"/>
          <w:sz w:val="24"/>
          <w:szCs w:val="24"/>
        </w:rPr>
        <w:t xml:space="preserve">thì áp suất tăng thêm </w:t>
      </w:r>
      <w:r w:rsidRPr="007E58ED">
        <w:rPr>
          <w:rStyle w:val="katex-mathml"/>
          <w:color w:val="000000" w:themeColor="text1"/>
          <w:sz w:val="24"/>
          <w:szCs w:val="24"/>
        </w:rPr>
        <w:t xml:space="preserve">25% </w:t>
      </w:r>
      <w:r w:rsidRPr="007E58ED">
        <w:rPr>
          <w:color w:val="000000" w:themeColor="text1"/>
          <w:sz w:val="24"/>
          <w:szCs w:val="24"/>
        </w:rPr>
        <w:t xml:space="preserve">so với áp suất ban đầu. Nhiệt độ ban đầu của khối khí bằng bao nhiêu </w:t>
      </w:r>
      <w:r w:rsidRPr="007E58ED">
        <w:rPr>
          <w:rStyle w:val="katex-mathml"/>
          <w:rFonts w:ascii="Cambria Math" w:hAnsi="Cambria Math" w:cs="Cambria Math"/>
          <w:color w:val="000000" w:themeColor="text1"/>
          <w:sz w:val="24"/>
          <w:szCs w:val="24"/>
        </w:rPr>
        <w:t>∘</w:t>
      </w:r>
      <w:r w:rsidRPr="007E58ED">
        <w:rPr>
          <w:rStyle w:val="katex-mathml"/>
          <w:color w:val="000000" w:themeColor="text1"/>
          <w:sz w:val="24"/>
          <w:szCs w:val="24"/>
        </w:rPr>
        <w:t>C</w:t>
      </w:r>
      <w:r w:rsidRPr="007E58ED">
        <w:rPr>
          <w:color w:val="000000" w:themeColor="text1"/>
          <w:sz w:val="24"/>
          <w:szCs w:val="24"/>
        </w:rPr>
        <w:t>?</w:t>
      </w:r>
    </w:p>
    <w:p w14:paraId="10024A27" w14:textId="77777777" w:rsidR="0042201F" w:rsidRPr="007E58ED" w:rsidRDefault="0042201F" w:rsidP="0042201F">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7E58ED" w14:paraId="70717D44" w14:textId="77777777" w:rsidTr="00F14292">
        <w:trPr>
          <w:trHeight w:val="359"/>
        </w:trPr>
        <w:tc>
          <w:tcPr>
            <w:tcW w:w="1274" w:type="dxa"/>
          </w:tcPr>
          <w:p w14:paraId="42E3646D" w14:textId="77777777" w:rsidR="00105769" w:rsidRPr="007E58ED" w:rsidRDefault="00105769" w:rsidP="00F14292">
            <w:pPr>
              <w:spacing w:line="276" w:lineRule="auto"/>
              <w:rPr>
                <w:b/>
                <w:bCs/>
                <w:color w:val="auto"/>
                <w:sz w:val="24"/>
                <w:szCs w:val="24"/>
              </w:rPr>
            </w:pPr>
            <w:r w:rsidRPr="007E58ED">
              <w:rPr>
                <w:b/>
                <w:bCs/>
                <w:color w:val="auto"/>
                <w:sz w:val="24"/>
                <w:szCs w:val="24"/>
              </w:rPr>
              <w:t>Đáp án:</w:t>
            </w:r>
          </w:p>
        </w:tc>
        <w:tc>
          <w:tcPr>
            <w:tcW w:w="422" w:type="dxa"/>
          </w:tcPr>
          <w:p w14:paraId="28909486" w14:textId="77777777" w:rsidR="00105769" w:rsidRPr="007E58ED" w:rsidRDefault="00105769" w:rsidP="00F14292">
            <w:pPr>
              <w:spacing w:line="276" w:lineRule="auto"/>
              <w:rPr>
                <w:b/>
                <w:bCs/>
                <w:color w:val="FF0000"/>
                <w:sz w:val="24"/>
                <w:szCs w:val="24"/>
              </w:rPr>
            </w:pPr>
          </w:p>
        </w:tc>
        <w:tc>
          <w:tcPr>
            <w:tcW w:w="426" w:type="dxa"/>
          </w:tcPr>
          <w:p w14:paraId="4D9E93DF" w14:textId="77777777" w:rsidR="00105769" w:rsidRPr="007E58ED" w:rsidRDefault="00105769" w:rsidP="00F14292">
            <w:pPr>
              <w:spacing w:line="276" w:lineRule="auto"/>
              <w:rPr>
                <w:b/>
                <w:bCs/>
                <w:color w:val="FF0000"/>
                <w:sz w:val="24"/>
                <w:szCs w:val="24"/>
              </w:rPr>
            </w:pPr>
          </w:p>
        </w:tc>
        <w:tc>
          <w:tcPr>
            <w:tcW w:w="425" w:type="dxa"/>
          </w:tcPr>
          <w:p w14:paraId="579BBEE2" w14:textId="77777777" w:rsidR="00105769" w:rsidRPr="007E58ED" w:rsidRDefault="00105769" w:rsidP="00F14292">
            <w:pPr>
              <w:spacing w:line="276" w:lineRule="auto"/>
              <w:rPr>
                <w:b/>
                <w:bCs/>
                <w:color w:val="FF0000"/>
                <w:sz w:val="24"/>
                <w:szCs w:val="24"/>
              </w:rPr>
            </w:pPr>
          </w:p>
        </w:tc>
        <w:tc>
          <w:tcPr>
            <w:tcW w:w="350" w:type="dxa"/>
          </w:tcPr>
          <w:p w14:paraId="0CF6BB06" w14:textId="77777777" w:rsidR="00105769" w:rsidRPr="007E58ED" w:rsidRDefault="00105769" w:rsidP="00F14292">
            <w:pPr>
              <w:spacing w:line="276" w:lineRule="auto"/>
              <w:rPr>
                <w:b/>
                <w:bCs/>
                <w:color w:val="FF0000"/>
                <w:sz w:val="24"/>
                <w:szCs w:val="24"/>
              </w:rPr>
            </w:pPr>
          </w:p>
        </w:tc>
      </w:tr>
    </w:tbl>
    <w:p w14:paraId="4CDF7A5C" w14:textId="77777777" w:rsidR="00105769" w:rsidRPr="007E58ED" w:rsidRDefault="00105769" w:rsidP="0042201F">
      <w:pPr>
        <w:rPr>
          <w:color w:val="000000" w:themeColor="text1"/>
          <w:sz w:val="24"/>
          <w:szCs w:val="24"/>
        </w:rPr>
      </w:pPr>
    </w:p>
    <w:p w14:paraId="3466018D" w14:textId="77777777" w:rsidR="0042201F" w:rsidRPr="007E58ED" w:rsidRDefault="0042201F" w:rsidP="0042201F">
      <w:pPr>
        <w:rPr>
          <w:color w:val="000000" w:themeColor="text1"/>
          <w:sz w:val="24"/>
          <w:szCs w:val="24"/>
        </w:rPr>
      </w:pPr>
      <w:r w:rsidRPr="007E58ED">
        <w:rPr>
          <w:b/>
          <w:bCs/>
          <w:color w:val="000000" w:themeColor="text1"/>
          <w:sz w:val="24"/>
          <w:szCs w:val="24"/>
        </w:rPr>
        <w:t>Câu 3:</w:t>
      </w:r>
      <w:r w:rsidRPr="007E58ED">
        <w:rPr>
          <w:color w:val="000000" w:themeColor="text1"/>
          <w:sz w:val="24"/>
          <w:szCs w:val="24"/>
        </w:rPr>
        <w:t xml:space="preserve"> Bên trong bóng đèn dây tóc có chứa khí trơ. Biết áp suất của khí trơ trong bóng đèn khi đèn sáng gấp </w:t>
      </w:r>
      <w:r w:rsidRPr="007E58ED">
        <w:rPr>
          <w:rStyle w:val="katex-mathml"/>
          <w:color w:val="000000" w:themeColor="text1"/>
          <w:sz w:val="24"/>
          <w:szCs w:val="24"/>
        </w:rPr>
        <w:t xml:space="preserve">1.5 </w:t>
      </w:r>
      <w:r w:rsidRPr="007E58ED">
        <w:rPr>
          <w:color w:val="000000" w:themeColor="text1"/>
          <w:sz w:val="24"/>
          <w:szCs w:val="24"/>
        </w:rPr>
        <w:t xml:space="preserve">lần so với khi đèn tắt. Biết nhiệt độ đèn khi tắt là </w:t>
      </w:r>
      <w:r w:rsidRPr="007E58ED">
        <w:rPr>
          <w:rStyle w:val="katex-mathml"/>
          <w:color w:val="000000" w:themeColor="text1"/>
          <w:sz w:val="24"/>
          <w:szCs w:val="24"/>
        </w:rPr>
        <w:t>27</w:t>
      </w:r>
      <w:r w:rsidRPr="007E58ED">
        <w:rPr>
          <w:rStyle w:val="katex-mathml"/>
          <w:rFonts w:ascii="Cambria Math" w:hAnsi="Cambria Math" w:cs="Cambria Math"/>
          <w:color w:val="000000" w:themeColor="text1"/>
          <w:sz w:val="24"/>
          <w:szCs w:val="24"/>
        </w:rPr>
        <w:t>∘</w:t>
      </w:r>
      <w:r w:rsidR="007E58ED" w:rsidRPr="007E58ED">
        <w:rPr>
          <w:rStyle w:val="katex-mathml"/>
          <w:b/>
          <w:color w:val="000000" w:themeColor="text1"/>
          <w:sz w:val="24"/>
          <w:szCs w:val="24"/>
        </w:rPr>
        <w:t xml:space="preserve">C. </w:t>
      </w:r>
      <w:r w:rsidRPr="007E58ED">
        <w:rPr>
          <w:color w:val="000000" w:themeColor="text1"/>
          <w:sz w:val="24"/>
          <w:szCs w:val="24"/>
        </w:rPr>
        <w:t xml:space="preserve">Hỏi nhiệt độ đèn khi sáng bình thường bằng bao nhiêu </w:t>
      </w:r>
      <w:r w:rsidRPr="007E58ED">
        <w:rPr>
          <w:rStyle w:val="katex-mathml"/>
          <w:rFonts w:ascii="Cambria Math" w:hAnsi="Cambria Math" w:cs="Cambria Math"/>
          <w:color w:val="000000" w:themeColor="text1"/>
          <w:sz w:val="24"/>
          <w:szCs w:val="24"/>
        </w:rPr>
        <w:t>∘</w:t>
      </w:r>
      <w:r w:rsidRPr="007E58ED">
        <w:rPr>
          <w:rStyle w:val="katex-mathml"/>
          <w:color w:val="000000" w:themeColor="text1"/>
          <w:sz w:val="24"/>
          <w:szCs w:val="24"/>
        </w:rPr>
        <w:t>C</w:t>
      </w:r>
      <w:r w:rsidRPr="007E58ED">
        <w:rPr>
          <w:color w:val="000000" w:themeColor="text1"/>
          <w:sz w:val="24"/>
          <w:szCs w:val="24"/>
        </w:rPr>
        <w:t>?</w:t>
      </w:r>
    </w:p>
    <w:p w14:paraId="485647CD" w14:textId="77777777" w:rsidR="0042201F" w:rsidRPr="007E58ED" w:rsidRDefault="0042201F" w:rsidP="0042201F">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7E58ED" w14:paraId="7DCE2A2E" w14:textId="77777777" w:rsidTr="00F14292">
        <w:trPr>
          <w:trHeight w:val="359"/>
        </w:trPr>
        <w:tc>
          <w:tcPr>
            <w:tcW w:w="1274" w:type="dxa"/>
          </w:tcPr>
          <w:p w14:paraId="310D6B8D" w14:textId="77777777" w:rsidR="00105769" w:rsidRPr="007E58ED" w:rsidRDefault="00105769" w:rsidP="00F14292">
            <w:pPr>
              <w:spacing w:line="276" w:lineRule="auto"/>
              <w:rPr>
                <w:b/>
                <w:bCs/>
                <w:color w:val="auto"/>
                <w:sz w:val="24"/>
                <w:szCs w:val="24"/>
              </w:rPr>
            </w:pPr>
            <w:r w:rsidRPr="007E58ED">
              <w:rPr>
                <w:b/>
                <w:bCs/>
                <w:color w:val="auto"/>
                <w:sz w:val="24"/>
                <w:szCs w:val="24"/>
              </w:rPr>
              <w:t>Đáp án:</w:t>
            </w:r>
          </w:p>
        </w:tc>
        <w:tc>
          <w:tcPr>
            <w:tcW w:w="422" w:type="dxa"/>
          </w:tcPr>
          <w:p w14:paraId="6AE3BF29" w14:textId="77777777" w:rsidR="00105769" w:rsidRPr="007E58ED" w:rsidRDefault="00105769" w:rsidP="00F14292">
            <w:pPr>
              <w:spacing w:line="276" w:lineRule="auto"/>
              <w:rPr>
                <w:b/>
                <w:bCs/>
                <w:color w:val="FF0000"/>
                <w:sz w:val="24"/>
                <w:szCs w:val="24"/>
              </w:rPr>
            </w:pPr>
          </w:p>
        </w:tc>
        <w:tc>
          <w:tcPr>
            <w:tcW w:w="426" w:type="dxa"/>
          </w:tcPr>
          <w:p w14:paraId="3E2977EA" w14:textId="77777777" w:rsidR="00105769" w:rsidRPr="007E58ED" w:rsidRDefault="00105769" w:rsidP="00F14292">
            <w:pPr>
              <w:spacing w:line="276" w:lineRule="auto"/>
              <w:rPr>
                <w:b/>
                <w:bCs/>
                <w:color w:val="FF0000"/>
                <w:sz w:val="24"/>
                <w:szCs w:val="24"/>
              </w:rPr>
            </w:pPr>
          </w:p>
        </w:tc>
        <w:tc>
          <w:tcPr>
            <w:tcW w:w="425" w:type="dxa"/>
          </w:tcPr>
          <w:p w14:paraId="57EA14C3" w14:textId="77777777" w:rsidR="00105769" w:rsidRPr="007E58ED" w:rsidRDefault="00105769" w:rsidP="00F14292">
            <w:pPr>
              <w:spacing w:line="276" w:lineRule="auto"/>
              <w:rPr>
                <w:b/>
                <w:bCs/>
                <w:color w:val="FF0000"/>
                <w:sz w:val="24"/>
                <w:szCs w:val="24"/>
              </w:rPr>
            </w:pPr>
          </w:p>
        </w:tc>
        <w:tc>
          <w:tcPr>
            <w:tcW w:w="350" w:type="dxa"/>
          </w:tcPr>
          <w:p w14:paraId="4A2B64FD" w14:textId="77777777" w:rsidR="00105769" w:rsidRPr="007E58ED" w:rsidRDefault="00105769" w:rsidP="00F14292">
            <w:pPr>
              <w:spacing w:line="276" w:lineRule="auto"/>
              <w:rPr>
                <w:b/>
                <w:bCs/>
                <w:color w:val="FF0000"/>
                <w:sz w:val="24"/>
                <w:szCs w:val="24"/>
              </w:rPr>
            </w:pPr>
          </w:p>
        </w:tc>
      </w:tr>
    </w:tbl>
    <w:p w14:paraId="6935129B" w14:textId="77777777" w:rsidR="00105769" w:rsidRPr="007E58ED" w:rsidRDefault="00105769" w:rsidP="0042201F">
      <w:pPr>
        <w:rPr>
          <w:color w:val="000000" w:themeColor="text1"/>
          <w:sz w:val="24"/>
          <w:szCs w:val="24"/>
        </w:rPr>
      </w:pPr>
    </w:p>
    <w:p w14:paraId="3417B3BA" w14:textId="77777777" w:rsidR="0042201F" w:rsidRPr="007E58ED" w:rsidRDefault="0042201F" w:rsidP="0042201F">
      <w:pPr>
        <w:rPr>
          <w:color w:val="000000" w:themeColor="text1"/>
          <w:sz w:val="24"/>
          <w:szCs w:val="24"/>
        </w:rPr>
      </w:pPr>
      <w:r w:rsidRPr="007E58ED">
        <w:rPr>
          <w:b/>
          <w:bCs/>
          <w:color w:val="000000" w:themeColor="text1"/>
          <w:sz w:val="24"/>
          <w:szCs w:val="24"/>
        </w:rPr>
        <w:t xml:space="preserve">Câu 4: </w:t>
      </w:r>
      <w:r w:rsidRPr="007E58ED">
        <w:rPr>
          <w:color w:val="000000" w:themeColor="text1"/>
          <w:sz w:val="24"/>
          <w:szCs w:val="24"/>
        </w:rPr>
        <w:t xml:space="preserve">Một học sinh tiến hành thí nghiệm khảo sát sự phụ thuộc của áp suất </w:t>
      </w:r>
      <w:r w:rsidRPr="007E58ED">
        <w:rPr>
          <w:rStyle w:val="katex-mathml"/>
          <w:color w:val="000000" w:themeColor="text1"/>
          <w:sz w:val="24"/>
          <w:szCs w:val="24"/>
        </w:rPr>
        <w:t>pp</w:t>
      </w:r>
      <w:r w:rsidRPr="007E58ED">
        <w:rPr>
          <w:rStyle w:val="mord"/>
          <w:color w:val="000000" w:themeColor="text1"/>
          <w:sz w:val="24"/>
          <w:szCs w:val="24"/>
        </w:rPr>
        <w:t>p</w:t>
      </w:r>
      <w:r w:rsidRPr="007E58ED">
        <w:rPr>
          <w:color w:val="000000" w:themeColor="text1"/>
          <w:sz w:val="24"/>
          <w:szCs w:val="24"/>
        </w:rPr>
        <w:t xml:space="preserve"> theo nhiệt độ tuyệt đối </w:t>
      </w:r>
      <w:r w:rsidRPr="007E58ED">
        <w:rPr>
          <w:rStyle w:val="mord"/>
          <w:color w:val="000000" w:themeColor="text1"/>
          <w:sz w:val="24"/>
          <w:szCs w:val="24"/>
        </w:rPr>
        <w:t>T</w:t>
      </w:r>
      <w:r w:rsidRPr="007E58ED">
        <w:rPr>
          <w:color w:val="000000" w:themeColor="text1"/>
          <w:sz w:val="24"/>
          <w:szCs w:val="24"/>
        </w:rPr>
        <w:t xml:space="preserve"> theo sơ đồ như hình vẽ bên. Trong đó, pit-tông được giữ cố định. Áp suất của khí trong xi lanh được đo bởi áp kế. Sử dụng bếp điện để đun nóng từ từ nước trong bình chứa, nhiệt độ của nước được đo bởi nhiệt kế điện tử.</w:t>
      </w:r>
    </w:p>
    <w:tbl>
      <w:tblPr>
        <w:tblW w:w="3904" w:type="dxa"/>
        <w:jc w:val="center"/>
        <w:tblLook w:val="04A0" w:firstRow="1" w:lastRow="0" w:firstColumn="1" w:lastColumn="0" w:noHBand="0" w:noVBand="1"/>
      </w:tblPr>
      <w:tblGrid>
        <w:gridCol w:w="846"/>
        <w:gridCol w:w="1417"/>
        <w:gridCol w:w="1641"/>
      </w:tblGrid>
      <w:tr w:rsidR="0042201F" w:rsidRPr="007E58ED" w14:paraId="04EFFFFF" w14:textId="77777777" w:rsidTr="00F14292">
        <w:trPr>
          <w:trHeight w:val="915"/>
          <w:jc w:val="center"/>
        </w:trPr>
        <w:tc>
          <w:tcPr>
            <w:tcW w:w="84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C56C43C" w14:textId="77777777" w:rsidR="0042201F" w:rsidRPr="007E58ED" w:rsidRDefault="0042201F" w:rsidP="00F14292">
            <w:pPr>
              <w:jc w:val="center"/>
              <w:rPr>
                <w:b/>
                <w:bCs/>
                <w:color w:val="000000" w:themeColor="text1"/>
                <w:sz w:val="24"/>
                <w:szCs w:val="24"/>
              </w:rPr>
            </w:pPr>
            <w:r w:rsidRPr="007E58ED">
              <w:rPr>
                <w:b/>
                <w:bCs/>
                <w:color w:val="000000" w:themeColor="text1"/>
                <w:sz w:val="24"/>
                <w:szCs w:val="24"/>
              </w:rPr>
              <w:t>T (K)</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77B2E738" w14:textId="77777777" w:rsidR="0042201F" w:rsidRPr="007E58ED" w:rsidRDefault="0042201F" w:rsidP="00F14292">
            <w:pPr>
              <w:jc w:val="center"/>
              <w:rPr>
                <w:rFonts w:ascii="Cambria Math" w:hAnsi="Cambria Math"/>
                <w:color w:val="000000" w:themeColor="text1"/>
                <w:sz w:val="24"/>
                <w:szCs w:val="24"/>
                <w:oMath/>
              </w:rPr>
            </w:pPr>
            <m:oMathPara>
              <m:oMath>
                <m:r>
                  <m:rPr>
                    <m:sty m:val="bi"/>
                  </m:rPr>
                  <w:rPr>
                    <w:rFonts w:ascii="Cambria Math" w:hAnsi="Cambria Math"/>
                    <w:color w:val="000000" w:themeColor="text1"/>
                    <w:sz w:val="24"/>
                    <w:szCs w:val="24"/>
                  </w:rPr>
                  <m:t>p (1</m:t>
                </m:r>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0</m:t>
                    </m:r>
                  </m:e>
                  <m:sup>
                    <m:r>
                      <m:rPr>
                        <m:sty m:val="bi"/>
                      </m:rPr>
                      <w:rPr>
                        <w:rFonts w:ascii="Cambria Math" w:hAnsi="Cambria Math"/>
                        <w:color w:val="000000" w:themeColor="text1"/>
                        <w:sz w:val="24"/>
                        <w:szCs w:val="24"/>
                      </w:rPr>
                      <m:t>5</m:t>
                    </m:r>
                  </m:sup>
                </m:sSup>
                <m:r>
                  <m:rPr>
                    <m:sty m:val="bi"/>
                  </m:rPr>
                  <w:rPr>
                    <w:rFonts w:ascii="Cambria Math" w:hAnsi="Cambria Math"/>
                    <w:color w:val="000000" w:themeColor="text1"/>
                    <w:sz w:val="24"/>
                    <w:szCs w:val="24"/>
                  </w:rPr>
                  <m:t>Pa)</m:t>
                </m:r>
              </m:oMath>
            </m:oMathPara>
          </w:p>
        </w:tc>
        <w:tc>
          <w:tcPr>
            <w:tcW w:w="1641" w:type="dxa"/>
            <w:tcBorders>
              <w:top w:val="single" w:sz="8" w:space="0" w:color="auto"/>
              <w:left w:val="nil"/>
              <w:bottom w:val="single" w:sz="8" w:space="0" w:color="auto"/>
              <w:right w:val="single" w:sz="8" w:space="0" w:color="auto"/>
            </w:tcBorders>
            <w:shd w:val="clear" w:color="auto" w:fill="auto"/>
            <w:vAlign w:val="center"/>
            <w:hideMark/>
          </w:tcPr>
          <w:p w14:paraId="255D3CBE" w14:textId="77777777" w:rsidR="0042201F" w:rsidRPr="007E58ED" w:rsidRDefault="00000000" w:rsidP="00F14292">
            <w:pPr>
              <w:jc w:val="center"/>
              <w:rPr>
                <w:rFonts w:ascii="Cambria Math" w:hAnsi="Cambria Math"/>
                <w:color w:val="000000" w:themeColor="text1"/>
                <w:sz w:val="24"/>
                <w:szCs w:val="24"/>
                <w:oMath/>
              </w:rPr>
            </w:pPr>
            <m:oMathPara>
              <m:oMath>
                <m:f>
                  <m:fPr>
                    <m:ctrlPr>
                      <w:rPr>
                        <w:rFonts w:ascii="Cambria Math" w:hAnsi="Cambria Math"/>
                        <w:b/>
                        <w:bCs/>
                        <w:i/>
                        <w:color w:val="000000" w:themeColor="text1"/>
                        <w:sz w:val="24"/>
                        <w:szCs w:val="24"/>
                      </w:rPr>
                    </m:ctrlPr>
                  </m:fPr>
                  <m:num>
                    <m:r>
                      <m:rPr>
                        <m:sty m:val="bi"/>
                      </m:rPr>
                      <w:rPr>
                        <w:rFonts w:ascii="Cambria Math" w:hAnsi="Cambria Math"/>
                        <w:color w:val="000000" w:themeColor="text1"/>
                        <w:sz w:val="24"/>
                        <w:szCs w:val="24"/>
                      </w:rPr>
                      <m:t>p</m:t>
                    </m:r>
                  </m:num>
                  <m:den>
                    <m:r>
                      <m:rPr>
                        <m:sty m:val="bi"/>
                      </m:rPr>
                      <w:rPr>
                        <w:rFonts w:ascii="Cambria Math" w:hAnsi="Cambria Math"/>
                        <w:color w:val="000000" w:themeColor="text1"/>
                        <w:sz w:val="24"/>
                        <w:szCs w:val="24"/>
                      </w:rPr>
                      <m:t>T</m:t>
                    </m:r>
                  </m:den>
                </m:f>
                <m:r>
                  <m:rPr>
                    <m:sty m:val="bi"/>
                  </m:rPr>
                  <w:rPr>
                    <w:rFonts w:ascii="Cambria Math" w:hAnsi="Cambria Math"/>
                    <w:color w:val="000000" w:themeColor="text1"/>
                    <w:sz w:val="24"/>
                    <w:szCs w:val="24"/>
                  </w:rPr>
                  <m:t xml:space="preserve"> (Pa/K)</m:t>
                </m:r>
              </m:oMath>
            </m:oMathPara>
          </w:p>
        </w:tc>
      </w:tr>
      <w:tr w:rsidR="0042201F" w:rsidRPr="007E58ED" w14:paraId="1C0DD01A" w14:textId="77777777" w:rsidTr="00F14292">
        <w:trPr>
          <w:trHeight w:val="300"/>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14:paraId="063C8B3E" w14:textId="77777777" w:rsidR="0042201F" w:rsidRPr="007E58ED" w:rsidRDefault="0042201F" w:rsidP="00F14292">
            <w:pPr>
              <w:jc w:val="center"/>
              <w:rPr>
                <w:color w:val="000000" w:themeColor="text1"/>
                <w:sz w:val="24"/>
                <w:szCs w:val="24"/>
              </w:rPr>
            </w:pPr>
            <w:r w:rsidRPr="007E58ED">
              <w:rPr>
                <w:color w:val="000000" w:themeColor="text1"/>
                <w:sz w:val="24"/>
                <w:szCs w:val="24"/>
              </w:rPr>
              <w:t>280</w:t>
            </w:r>
          </w:p>
        </w:tc>
        <w:tc>
          <w:tcPr>
            <w:tcW w:w="1417" w:type="dxa"/>
            <w:tcBorders>
              <w:top w:val="nil"/>
              <w:left w:val="nil"/>
              <w:bottom w:val="single" w:sz="8" w:space="0" w:color="auto"/>
              <w:right w:val="single" w:sz="8" w:space="0" w:color="auto"/>
            </w:tcBorders>
            <w:shd w:val="clear" w:color="auto" w:fill="auto"/>
            <w:vAlign w:val="center"/>
            <w:hideMark/>
          </w:tcPr>
          <w:p w14:paraId="5BB68670" w14:textId="77777777" w:rsidR="0042201F" w:rsidRPr="007E58ED" w:rsidRDefault="0042201F" w:rsidP="00F14292">
            <w:pPr>
              <w:jc w:val="center"/>
              <w:rPr>
                <w:color w:val="000000" w:themeColor="text1"/>
                <w:sz w:val="24"/>
                <w:szCs w:val="24"/>
              </w:rPr>
            </w:pPr>
            <w:r w:rsidRPr="007E58ED">
              <w:rPr>
                <w:color w:val="000000" w:themeColor="text1"/>
                <w:sz w:val="24"/>
                <w:szCs w:val="24"/>
              </w:rPr>
              <w:t>1,0</w:t>
            </w:r>
          </w:p>
        </w:tc>
        <w:tc>
          <w:tcPr>
            <w:tcW w:w="1641" w:type="dxa"/>
            <w:tcBorders>
              <w:top w:val="nil"/>
              <w:left w:val="nil"/>
              <w:bottom w:val="single" w:sz="8" w:space="0" w:color="auto"/>
              <w:right w:val="single" w:sz="8" w:space="0" w:color="auto"/>
            </w:tcBorders>
            <w:shd w:val="clear" w:color="auto" w:fill="auto"/>
            <w:vAlign w:val="center"/>
            <w:hideMark/>
          </w:tcPr>
          <w:p w14:paraId="04506A61" w14:textId="77777777" w:rsidR="0042201F" w:rsidRPr="007E58ED" w:rsidRDefault="0042201F" w:rsidP="00F14292">
            <w:pPr>
              <w:jc w:val="center"/>
              <w:rPr>
                <w:color w:val="000000" w:themeColor="text1"/>
                <w:sz w:val="24"/>
                <w:szCs w:val="24"/>
              </w:rPr>
            </w:pPr>
          </w:p>
        </w:tc>
      </w:tr>
      <w:tr w:rsidR="0042201F" w:rsidRPr="007E58ED" w14:paraId="6B6BD0B4" w14:textId="77777777" w:rsidTr="00F14292">
        <w:trPr>
          <w:trHeight w:val="300"/>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14:paraId="58F52626" w14:textId="77777777" w:rsidR="0042201F" w:rsidRPr="007E58ED" w:rsidRDefault="0042201F" w:rsidP="00F14292">
            <w:pPr>
              <w:jc w:val="center"/>
              <w:rPr>
                <w:color w:val="000000" w:themeColor="text1"/>
                <w:sz w:val="24"/>
                <w:szCs w:val="24"/>
              </w:rPr>
            </w:pPr>
            <w:r w:rsidRPr="007E58ED">
              <w:rPr>
                <w:color w:val="000000" w:themeColor="text1"/>
                <w:sz w:val="24"/>
                <w:szCs w:val="24"/>
              </w:rPr>
              <w:t>310</w:t>
            </w:r>
          </w:p>
        </w:tc>
        <w:tc>
          <w:tcPr>
            <w:tcW w:w="1417" w:type="dxa"/>
            <w:tcBorders>
              <w:top w:val="nil"/>
              <w:left w:val="nil"/>
              <w:bottom w:val="single" w:sz="8" w:space="0" w:color="auto"/>
              <w:right w:val="single" w:sz="8" w:space="0" w:color="auto"/>
            </w:tcBorders>
            <w:shd w:val="clear" w:color="auto" w:fill="auto"/>
            <w:vAlign w:val="center"/>
            <w:hideMark/>
          </w:tcPr>
          <w:p w14:paraId="4FC55C31" w14:textId="77777777" w:rsidR="0042201F" w:rsidRPr="007E58ED" w:rsidRDefault="0042201F" w:rsidP="00F14292">
            <w:pPr>
              <w:jc w:val="center"/>
              <w:rPr>
                <w:color w:val="000000" w:themeColor="text1"/>
                <w:sz w:val="24"/>
                <w:szCs w:val="24"/>
              </w:rPr>
            </w:pPr>
            <w:r w:rsidRPr="007E58ED">
              <w:rPr>
                <w:color w:val="000000" w:themeColor="text1"/>
                <w:sz w:val="24"/>
                <w:szCs w:val="24"/>
              </w:rPr>
              <w:t>1,1</w:t>
            </w:r>
          </w:p>
        </w:tc>
        <w:tc>
          <w:tcPr>
            <w:tcW w:w="1641" w:type="dxa"/>
            <w:tcBorders>
              <w:top w:val="nil"/>
              <w:left w:val="nil"/>
              <w:bottom w:val="single" w:sz="8" w:space="0" w:color="auto"/>
              <w:right w:val="single" w:sz="8" w:space="0" w:color="auto"/>
            </w:tcBorders>
            <w:shd w:val="clear" w:color="auto" w:fill="auto"/>
            <w:vAlign w:val="center"/>
            <w:hideMark/>
          </w:tcPr>
          <w:p w14:paraId="616E9C37" w14:textId="77777777" w:rsidR="0042201F" w:rsidRPr="007E58ED" w:rsidRDefault="0042201F" w:rsidP="00F14292">
            <w:pPr>
              <w:jc w:val="center"/>
              <w:rPr>
                <w:color w:val="000000" w:themeColor="text1"/>
                <w:sz w:val="24"/>
                <w:szCs w:val="24"/>
              </w:rPr>
            </w:pPr>
          </w:p>
        </w:tc>
      </w:tr>
      <w:tr w:rsidR="0042201F" w:rsidRPr="007E58ED" w14:paraId="12F63265" w14:textId="77777777" w:rsidTr="00F14292">
        <w:trPr>
          <w:trHeight w:val="300"/>
          <w:jc w:val="center"/>
        </w:trPr>
        <w:tc>
          <w:tcPr>
            <w:tcW w:w="846" w:type="dxa"/>
            <w:tcBorders>
              <w:top w:val="nil"/>
              <w:left w:val="single" w:sz="8" w:space="0" w:color="auto"/>
              <w:bottom w:val="single" w:sz="8" w:space="0" w:color="auto"/>
              <w:right w:val="single" w:sz="8" w:space="0" w:color="auto"/>
            </w:tcBorders>
            <w:shd w:val="clear" w:color="auto" w:fill="auto"/>
            <w:vAlign w:val="center"/>
            <w:hideMark/>
          </w:tcPr>
          <w:p w14:paraId="22328AB8" w14:textId="77777777" w:rsidR="0042201F" w:rsidRPr="007E58ED" w:rsidRDefault="0042201F" w:rsidP="00F14292">
            <w:pPr>
              <w:jc w:val="center"/>
              <w:rPr>
                <w:color w:val="000000" w:themeColor="text1"/>
                <w:sz w:val="24"/>
                <w:szCs w:val="24"/>
              </w:rPr>
            </w:pPr>
            <w:r w:rsidRPr="007E58ED">
              <w:rPr>
                <w:color w:val="000000" w:themeColor="text1"/>
                <w:sz w:val="24"/>
                <w:szCs w:val="24"/>
              </w:rPr>
              <w:t>365</w:t>
            </w:r>
          </w:p>
        </w:tc>
        <w:tc>
          <w:tcPr>
            <w:tcW w:w="1417" w:type="dxa"/>
            <w:tcBorders>
              <w:top w:val="nil"/>
              <w:left w:val="nil"/>
              <w:bottom w:val="single" w:sz="8" w:space="0" w:color="auto"/>
              <w:right w:val="single" w:sz="8" w:space="0" w:color="auto"/>
            </w:tcBorders>
            <w:shd w:val="clear" w:color="auto" w:fill="auto"/>
            <w:vAlign w:val="center"/>
            <w:hideMark/>
          </w:tcPr>
          <w:p w14:paraId="08007C1B" w14:textId="77777777" w:rsidR="0042201F" w:rsidRPr="007E58ED" w:rsidRDefault="0042201F" w:rsidP="00F14292">
            <w:pPr>
              <w:jc w:val="center"/>
              <w:rPr>
                <w:color w:val="000000" w:themeColor="text1"/>
                <w:sz w:val="24"/>
                <w:szCs w:val="24"/>
              </w:rPr>
            </w:pPr>
            <w:r w:rsidRPr="007E58ED">
              <w:rPr>
                <w:color w:val="000000" w:themeColor="text1"/>
                <w:sz w:val="24"/>
                <w:szCs w:val="24"/>
              </w:rPr>
              <w:t>1,3</w:t>
            </w:r>
          </w:p>
        </w:tc>
        <w:tc>
          <w:tcPr>
            <w:tcW w:w="1641" w:type="dxa"/>
            <w:tcBorders>
              <w:top w:val="nil"/>
              <w:left w:val="nil"/>
              <w:bottom w:val="single" w:sz="8" w:space="0" w:color="auto"/>
              <w:right w:val="single" w:sz="8" w:space="0" w:color="auto"/>
            </w:tcBorders>
            <w:shd w:val="clear" w:color="auto" w:fill="auto"/>
            <w:vAlign w:val="center"/>
            <w:hideMark/>
          </w:tcPr>
          <w:p w14:paraId="15A5C152" w14:textId="77777777" w:rsidR="0042201F" w:rsidRPr="007E58ED" w:rsidRDefault="0042201F" w:rsidP="00F14292">
            <w:pPr>
              <w:jc w:val="center"/>
              <w:rPr>
                <w:color w:val="000000" w:themeColor="text1"/>
                <w:sz w:val="24"/>
                <w:szCs w:val="24"/>
              </w:rPr>
            </w:pPr>
          </w:p>
        </w:tc>
      </w:tr>
    </w:tbl>
    <w:p w14:paraId="09F80ABC" w14:textId="77777777" w:rsidR="0042201F" w:rsidRPr="007E58ED" w:rsidRDefault="0042201F" w:rsidP="0042201F">
      <w:pPr>
        <w:rPr>
          <w:color w:val="000000" w:themeColor="text1"/>
          <w:sz w:val="24"/>
          <w:szCs w:val="24"/>
        </w:rPr>
      </w:pPr>
      <w:r w:rsidRPr="007E58ED">
        <w:rPr>
          <w:color w:val="000000" w:themeColor="text1"/>
          <w:sz w:val="24"/>
          <w:szCs w:val="24"/>
        </w:rPr>
        <w:t xml:space="preserve">Tỉ số </w:t>
      </w:r>
      <w:r w:rsidRPr="007E58ED">
        <w:rPr>
          <w:rStyle w:val="katex-mathml"/>
          <w:color w:val="000000" w:themeColor="text1"/>
          <w:sz w:val="24"/>
          <w:szCs w:val="24"/>
        </w:rPr>
        <w:t xml:space="preserve">p/T </w:t>
      </w:r>
      <w:r w:rsidRPr="007E58ED">
        <w:rPr>
          <w:color w:val="000000" w:themeColor="text1"/>
          <w:sz w:val="24"/>
          <w:szCs w:val="24"/>
        </w:rPr>
        <w:t>có giá trị trung bình xấp xỉ (làm tròn đến phần nguyên) bằng bao nhiêu Pa/K?</w:t>
      </w:r>
    </w:p>
    <w:p w14:paraId="0BC09110" w14:textId="77777777" w:rsidR="00105769" w:rsidRPr="007E58ED" w:rsidRDefault="00105769" w:rsidP="0042201F">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7E58ED" w14:paraId="06C4044C" w14:textId="77777777" w:rsidTr="00F14292">
        <w:trPr>
          <w:trHeight w:val="359"/>
        </w:trPr>
        <w:tc>
          <w:tcPr>
            <w:tcW w:w="1274" w:type="dxa"/>
          </w:tcPr>
          <w:p w14:paraId="7589C037" w14:textId="77777777" w:rsidR="00105769" w:rsidRPr="007E58ED" w:rsidRDefault="00105769" w:rsidP="00F14292">
            <w:pPr>
              <w:spacing w:line="276" w:lineRule="auto"/>
              <w:rPr>
                <w:b/>
                <w:bCs/>
                <w:color w:val="auto"/>
                <w:sz w:val="24"/>
                <w:szCs w:val="24"/>
              </w:rPr>
            </w:pPr>
            <w:r w:rsidRPr="007E58ED">
              <w:rPr>
                <w:b/>
                <w:bCs/>
                <w:color w:val="auto"/>
                <w:sz w:val="24"/>
                <w:szCs w:val="24"/>
              </w:rPr>
              <w:t>Đáp án:</w:t>
            </w:r>
          </w:p>
        </w:tc>
        <w:tc>
          <w:tcPr>
            <w:tcW w:w="422" w:type="dxa"/>
          </w:tcPr>
          <w:p w14:paraId="40A00108" w14:textId="77777777" w:rsidR="00105769" w:rsidRPr="007E58ED" w:rsidRDefault="00105769" w:rsidP="00F14292">
            <w:pPr>
              <w:spacing w:line="276" w:lineRule="auto"/>
              <w:rPr>
                <w:b/>
                <w:bCs/>
                <w:color w:val="FF0000"/>
                <w:sz w:val="24"/>
                <w:szCs w:val="24"/>
              </w:rPr>
            </w:pPr>
          </w:p>
        </w:tc>
        <w:tc>
          <w:tcPr>
            <w:tcW w:w="426" w:type="dxa"/>
          </w:tcPr>
          <w:p w14:paraId="55545DE8" w14:textId="77777777" w:rsidR="00105769" w:rsidRPr="007E58ED" w:rsidRDefault="00105769" w:rsidP="00F14292">
            <w:pPr>
              <w:spacing w:line="276" w:lineRule="auto"/>
              <w:rPr>
                <w:b/>
                <w:bCs/>
                <w:color w:val="FF0000"/>
                <w:sz w:val="24"/>
                <w:szCs w:val="24"/>
              </w:rPr>
            </w:pPr>
          </w:p>
        </w:tc>
        <w:tc>
          <w:tcPr>
            <w:tcW w:w="425" w:type="dxa"/>
          </w:tcPr>
          <w:p w14:paraId="20A36A7F" w14:textId="77777777" w:rsidR="00105769" w:rsidRPr="007E58ED" w:rsidRDefault="00105769" w:rsidP="00F14292">
            <w:pPr>
              <w:spacing w:line="276" w:lineRule="auto"/>
              <w:rPr>
                <w:b/>
                <w:bCs/>
                <w:color w:val="FF0000"/>
                <w:sz w:val="24"/>
                <w:szCs w:val="24"/>
              </w:rPr>
            </w:pPr>
          </w:p>
        </w:tc>
        <w:tc>
          <w:tcPr>
            <w:tcW w:w="350" w:type="dxa"/>
          </w:tcPr>
          <w:p w14:paraId="38393C1D" w14:textId="77777777" w:rsidR="00105769" w:rsidRPr="007E58ED" w:rsidRDefault="00105769" w:rsidP="00F14292">
            <w:pPr>
              <w:spacing w:line="276" w:lineRule="auto"/>
              <w:rPr>
                <w:b/>
                <w:bCs/>
                <w:color w:val="FF0000"/>
                <w:sz w:val="24"/>
                <w:szCs w:val="24"/>
              </w:rPr>
            </w:pPr>
          </w:p>
        </w:tc>
      </w:tr>
    </w:tbl>
    <w:p w14:paraId="28E59055" w14:textId="77777777" w:rsidR="0042201F" w:rsidRPr="007E58ED" w:rsidRDefault="0042201F" w:rsidP="0042201F">
      <w:pPr>
        <w:rPr>
          <w:b/>
          <w:bCs/>
          <w:color w:val="000000" w:themeColor="text1"/>
          <w:sz w:val="24"/>
          <w:szCs w:val="24"/>
        </w:rPr>
      </w:pPr>
    </w:p>
    <w:p w14:paraId="09DED39D" w14:textId="77777777" w:rsidR="0042201F" w:rsidRPr="007E58ED" w:rsidRDefault="0042201F" w:rsidP="0042201F">
      <w:pPr>
        <w:rPr>
          <w:b/>
          <w:bCs/>
          <w:color w:val="000000" w:themeColor="text1"/>
          <w:sz w:val="24"/>
          <w:szCs w:val="24"/>
        </w:rPr>
      </w:pPr>
      <w:r w:rsidRPr="007E58ED">
        <w:rPr>
          <w:b/>
          <w:bCs/>
          <w:color w:val="000000" w:themeColor="text1"/>
          <w:sz w:val="24"/>
          <w:szCs w:val="24"/>
        </w:rPr>
        <w:t>Câu 5:</w:t>
      </w:r>
    </w:p>
    <w:p w14:paraId="4468F37E" w14:textId="77777777" w:rsidR="0042201F" w:rsidRPr="007E58ED" w:rsidRDefault="0042201F" w:rsidP="0042201F">
      <w:pPr>
        <w:rPr>
          <w:color w:val="000000" w:themeColor="text1"/>
          <w:sz w:val="24"/>
          <w:szCs w:val="24"/>
        </w:rPr>
      </w:pPr>
      <w:r w:rsidRPr="007E58ED">
        <w:rPr>
          <w:color w:val="000000" w:themeColor="text1"/>
          <w:sz w:val="24"/>
          <w:szCs w:val="24"/>
        </w:rPr>
        <w:t xml:space="preserve">Một bình chứa </w:t>
      </w:r>
      <w:r w:rsidRPr="007E58ED">
        <w:rPr>
          <w:rStyle w:val="katex-mathml"/>
          <w:color w:val="000000" w:themeColor="text1"/>
          <w:sz w:val="24"/>
          <w:szCs w:val="24"/>
        </w:rPr>
        <w:t xml:space="preserve">5g </w:t>
      </w:r>
      <w:r w:rsidRPr="007E58ED">
        <w:rPr>
          <w:color w:val="000000" w:themeColor="text1"/>
          <w:sz w:val="24"/>
          <w:szCs w:val="24"/>
        </w:rPr>
        <w:t xml:space="preserve">khí Hidrogen ở nhiệt độ </w:t>
      </w:r>
      <w:r w:rsidRPr="007E58ED">
        <w:rPr>
          <w:rStyle w:val="katex-mathml"/>
          <w:color w:val="000000" w:themeColor="text1"/>
          <w:sz w:val="24"/>
          <w:szCs w:val="24"/>
        </w:rPr>
        <w:t>27</w:t>
      </w:r>
      <w:r w:rsidRPr="007E58ED">
        <w:rPr>
          <w:rStyle w:val="katex-mathml"/>
          <w:rFonts w:ascii="Cambria Math" w:hAnsi="Cambria Math" w:cs="Cambria Math"/>
          <w:color w:val="000000" w:themeColor="text1"/>
          <w:sz w:val="24"/>
          <w:szCs w:val="24"/>
        </w:rPr>
        <w:t>∘</w:t>
      </w:r>
      <w:r w:rsidRPr="007E58ED">
        <w:rPr>
          <w:color w:val="000000" w:themeColor="text1"/>
          <w:sz w:val="24"/>
          <w:szCs w:val="24"/>
        </w:rPr>
        <w:t xml:space="preserve"> và áp suất  </w:t>
      </w:r>
      <w:r w:rsidRPr="007E58ED">
        <w:rPr>
          <w:rStyle w:val="mord"/>
          <w:color w:val="000000" w:themeColor="text1"/>
          <w:sz w:val="24"/>
          <w:szCs w:val="24"/>
        </w:rPr>
        <w:t>1atm</w:t>
      </w:r>
      <w:r w:rsidRPr="007E58ED">
        <w:rPr>
          <w:color w:val="000000" w:themeColor="text1"/>
          <w:sz w:val="24"/>
          <w:szCs w:val="24"/>
        </w:rPr>
        <w:t xml:space="preserve">. Nhiệt dung riêng đẳng tích của Hidrogen bằng </w:t>
      </w:r>
      <w:r w:rsidRPr="007E58ED">
        <w:rPr>
          <w:rStyle w:val="katex-mathml"/>
          <w:color w:val="000000" w:themeColor="text1"/>
          <w:sz w:val="24"/>
          <w:szCs w:val="24"/>
        </w:rPr>
        <w:t xml:space="preserve">14.3 kJ/(kg.K). </w:t>
      </w:r>
      <w:r w:rsidRPr="007E58ED">
        <w:rPr>
          <w:color w:val="000000" w:themeColor="text1"/>
          <w:sz w:val="24"/>
          <w:szCs w:val="24"/>
        </w:rPr>
        <w:t xml:space="preserve">Coi sự nở vì nhiệt của bình là không đáng kể. Cần truyền cho khối khí một nhiệt lượng bằng bao nhiêu kJ để áp suất của khí trong bình tăng tới </w:t>
      </w:r>
      <w:r w:rsidRPr="007E58ED">
        <w:rPr>
          <w:rStyle w:val="katex-mathml"/>
          <w:color w:val="000000" w:themeColor="text1"/>
          <w:sz w:val="24"/>
          <w:szCs w:val="24"/>
        </w:rPr>
        <w:t>1.2</w:t>
      </w:r>
      <w:r w:rsidRPr="007E58ED">
        <w:rPr>
          <w:rStyle w:val="mord"/>
          <w:color w:val="000000" w:themeColor="text1"/>
          <w:sz w:val="24"/>
          <w:szCs w:val="24"/>
        </w:rPr>
        <w:t>atm</w:t>
      </w:r>
      <w:r w:rsidRPr="007E58ED">
        <w:rPr>
          <w:color w:val="000000" w:themeColor="text1"/>
          <w:sz w:val="24"/>
          <w:szCs w:val="24"/>
        </w:rPr>
        <w:t>?</w:t>
      </w:r>
    </w:p>
    <w:p w14:paraId="0952113A" w14:textId="77777777" w:rsidR="0042201F" w:rsidRPr="007E58ED" w:rsidRDefault="0042201F" w:rsidP="0042201F">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7E58ED" w14:paraId="6F5437B2" w14:textId="77777777" w:rsidTr="00F14292">
        <w:trPr>
          <w:trHeight w:val="359"/>
        </w:trPr>
        <w:tc>
          <w:tcPr>
            <w:tcW w:w="1274" w:type="dxa"/>
          </w:tcPr>
          <w:p w14:paraId="2C6B997D" w14:textId="77777777" w:rsidR="00105769" w:rsidRPr="007E58ED" w:rsidRDefault="00105769" w:rsidP="00F14292">
            <w:pPr>
              <w:spacing w:line="276" w:lineRule="auto"/>
              <w:rPr>
                <w:b/>
                <w:bCs/>
                <w:color w:val="auto"/>
                <w:sz w:val="24"/>
                <w:szCs w:val="24"/>
              </w:rPr>
            </w:pPr>
            <w:r w:rsidRPr="007E58ED">
              <w:rPr>
                <w:b/>
                <w:bCs/>
                <w:color w:val="auto"/>
                <w:sz w:val="24"/>
                <w:szCs w:val="24"/>
              </w:rPr>
              <w:t>Đáp án:</w:t>
            </w:r>
          </w:p>
        </w:tc>
        <w:tc>
          <w:tcPr>
            <w:tcW w:w="422" w:type="dxa"/>
          </w:tcPr>
          <w:p w14:paraId="36EC2BD3" w14:textId="77777777" w:rsidR="00105769" w:rsidRPr="007E58ED" w:rsidRDefault="00105769" w:rsidP="00F14292">
            <w:pPr>
              <w:spacing w:line="276" w:lineRule="auto"/>
              <w:rPr>
                <w:b/>
                <w:bCs/>
                <w:color w:val="FF0000"/>
                <w:sz w:val="24"/>
                <w:szCs w:val="24"/>
              </w:rPr>
            </w:pPr>
          </w:p>
        </w:tc>
        <w:tc>
          <w:tcPr>
            <w:tcW w:w="426" w:type="dxa"/>
          </w:tcPr>
          <w:p w14:paraId="1D5A0835" w14:textId="77777777" w:rsidR="00105769" w:rsidRPr="007E58ED" w:rsidRDefault="00105769" w:rsidP="00F14292">
            <w:pPr>
              <w:spacing w:line="276" w:lineRule="auto"/>
              <w:rPr>
                <w:b/>
                <w:bCs/>
                <w:color w:val="FF0000"/>
                <w:sz w:val="24"/>
                <w:szCs w:val="24"/>
              </w:rPr>
            </w:pPr>
          </w:p>
        </w:tc>
        <w:tc>
          <w:tcPr>
            <w:tcW w:w="425" w:type="dxa"/>
          </w:tcPr>
          <w:p w14:paraId="21F9A8D4" w14:textId="77777777" w:rsidR="00105769" w:rsidRPr="007E58ED" w:rsidRDefault="00105769" w:rsidP="00F14292">
            <w:pPr>
              <w:spacing w:line="276" w:lineRule="auto"/>
              <w:rPr>
                <w:b/>
                <w:bCs/>
                <w:color w:val="FF0000"/>
                <w:sz w:val="24"/>
                <w:szCs w:val="24"/>
              </w:rPr>
            </w:pPr>
          </w:p>
        </w:tc>
        <w:tc>
          <w:tcPr>
            <w:tcW w:w="350" w:type="dxa"/>
          </w:tcPr>
          <w:p w14:paraId="01CEA31D" w14:textId="77777777" w:rsidR="00105769" w:rsidRPr="007E58ED" w:rsidRDefault="00105769" w:rsidP="00F14292">
            <w:pPr>
              <w:spacing w:line="276" w:lineRule="auto"/>
              <w:rPr>
                <w:b/>
                <w:bCs/>
                <w:color w:val="FF0000"/>
                <w:sz w:val="24"/>
                <w:szCs w:val="24"/>
              </w:rPr>
            </w:pPr>
          </w:p>
        </w:tc>
      </w:tr>
    </w:tbl>
    <w:p w14:paraId="0CE98F4C" w14:textId="77777777" w:rsidR="00105769" w:rsidRPr="007E58ED" w:rsidRDefault="00105769" w:rsidP="0042201F">
      <w:pPr>
        <w:rPr>
          <w:color w:val="000000" w:themeColor="text1"/>
          <w:sz w:val="24"/>
          <w:szCs w:val="24"/>
        </w:rPr>
      </w:pPr>
    </w:p>
    <w:p w14:paraId="772B02BD" w14:textId="77777777" w:rsidR="00105769" w:rsidRPr="007E58ED" w:rsidRDefault="00105769" w:rsidP="0042201F">
      <w:pPr>
        <w:rPr>
          <w:rFonts w:eastAsiaTheme="minorEastAsia"/>
          <w:i/>
          <w:iCs/>
          <w:color w:val="C00000"/>
          <w:sz w:val="24"/>
          <w:szCs w:val="24"/>
        </w:rPr>
      </w:pPr>
    </w:p>
    <w:p w14:paraId="48150C56" w14:textId="77777777" w:rsidR="0042201F" w:rsidRPr="007E58ED" w:rsidRDefault="0042201F" w:rsidP="0042201F">
      <w:pPr>
        <w:rPr>
          <w:color w:val="000000" w:themeColor="text1"/>
          <w:sz w:val="24"/>
          <w:szCs w:val="24"/>
        </w:rPr>
      </w:pPr>
      <w:r w:rsidRPr="007E58ED">
        <w:rPr>
          <w:b/>
          <w:bCs/>
          <w:color w:val="000000" w:themeColor="text1"/>
          <w:sz w:val="24"/>
          <w:szCs w:val="24"/>
        </w:rPr>
        <w:t>Câu 6:</w:t>
      </w:r>
      <w:r w:rsidRPr="007E58ED">
        <w:rPr>
          <w:color w:val="000000" w:themeColor="text1"/>
          <w:sz w:val="24"/>
          <w:szCs w:val="24"/>
        </w:rPr>
        <w:t xml:space="preserve"> Một xi lanh có pit-tông kín, bên trong có 45</w:t>
      </w:r>
      <w:r w:rsidRPr="007E58ED">
        <w:rPr>
          <w:rStyle w:val="katex-mathml"/>
          <w:color w:val="000000" w:themeColor="text1"/>
          <w:sz w:val="24"/>
          <w:szCs w:val="24"/>
        </w:rPr>
        <w:t xml:space="preserve"> cm3 </w:t>
      </w:r>
      <w:r w:rsidRPr="007E58ED">
        <w:rPr>
          <w:color w:val="000000" w:themeColor="text1"/>
          <w:sz w:val="24"/>
          <w:szCs w:val="24"/>
        </w:rPr>
        <w:t xml:space="preserve">không khí ở </w:t>
      </w:r>
      <w:r w:rsidRPr="007E58ED">
        <w:rPr>
          <w:rStyle w:val="katex-mathml"/>
          <w:color w:val="000000" w:themeColor="text1"/>
          <w:sz w:val="24"/>
          <w:szCs w:val="24"/>
        </w:rPr>
        <w:t>17</w:t>
      </w:r>
      <w:r w:rsidRPr="007E58ED">
        <w:rPr>
          <w:rStyle w:val="katex-mathml"/>
          <w:rFonts w:ascii="Cambria Math" w:hAnsi="Cambria Math" w:cs="Cambria Math"/>
          <w:color w:val="000000" w:themeColor="text1"/>
          <w:sz w:val="24"/>
          <w:szCs w:val="24"/>
        </w:rPr>
        <w:t>∘</w:t>
      </w:r>
      <w:r w:rsidRPr="007E58ED">
        <w:rPr>
          <w:rStyle w:val="mord"/>
          <w:color w:val="000000" w:themeColor="text1"/>
          <w:sz w:val="24"/>
          <w:szCs w:val="24"/>
        </w:rPr>
        <w:t>C</w:t>
      </w:r>
      <w:r w:rsidRPr="007E58ED">
        <w:rPr>
          <w:color w:val="000000" w:themeColor="text1"/>
          <w:sz w:val="24"/>
          <w:szCs w:val="24"/>
        </w:rPr>
        <w:t xml:space="preserve">, áp suất </w:t>
      </w:r>
      <w:r w:rsidRPr="007E58ED">
        <w:rPr>
          <w:rStyle w:val="katex-mathml"/>
          <w:color w:val="000000" w:themeColor="text1"/>
          <w:sz w:val="24"/>
          <w:szCs w:val="24"/>
        </w:rPr>
        <w:t xml:space="preserve">1  </w:t>
      </w:r>
      <w:r w:rsidRPr="007E58ED">
        <w:rPr>
          <w:rStyle w:val="mord"/>
          <w:color w:val="000000" w:themeColor="text1"/>
          <w:sz w:val="24"/>
          <w:szCs w:val="24"/>
        </w:rPr>
        <w:t>Bar</w:t>
      </w:r>
      <w:r w:rsidRPr="007E58ED">
        <w:rPr>
          <w:color w:val="000000" w:themeColor="text1"/>
          <w:sz w:val="24"/>
          <w:szCs w:val="24"/>
        </w:rPr>
        <w:t xml:space="preserve">. Người ta ấn từ từ pit-tông để khối khí bị nén tới thể tích </w:t>
      </w:r>
      <w:r w:rsidRPr="007E58ED">
        <w:rPr>
          <w:rStyle w:val="katex-mathml"/>
          <w:color w:val="000000" w:themeColor="text1"/>
          <w:sz w:val="24"/>
          <w:szCs w:val="24"/>
        </w:rPr>
        <w:t>30 cm3 nhưng nhiệt độ không đổi</w:t>
      </w:r>
      <w:r w:rsidRPr="007E58ED">
        <w:rPr>
          <w:color w:val="000000" w:themeColor="text1"/>
          <w:sz w:val="24"/>
          <w:szCs w:val="24"/>
        </w:rPr>
        <w:t>; sau đó cố định pit-tông và hơ nóng khối khí tới nhiệt độ 3</w:t>
      </w:r>
      <w:r w:rsidRPr="007E58ED">
        <w:rPr>
          <w:rStyle w:val="katex-mathml"/>
          <w:color w:val="000000" w:themeColor="text1"/>
          <w:sz w:val="24"/>
          <w:szCs w:val="24"/>
        </w:rPr>
        <w:t>7</w:t>
      </w:r>
      <w:r w:rsidRPr="007E58ED">
        <w:rPr>
          <w:rStyle w:val="katex-mathml"/>
          <w:rFonts w:ascii="Cambria Math" w:hAnsi="Cambria Math" w:cs="Cambria Math"/>
          <w:color w:val="000000" w:themeColor="text1"/>
          <w:sz w:val="24"/>
          <w:szCs w:val="24"/>
        </w:rPr>
        <w:t>∘</w:t>
      </w:r>
      <w:r w:rsidRPr="007E58ED">
        <w:rPr>
          <w:rStyle w:val="katex-mathml"/>
          <w:color w:val="000000" w:themeColor="text1"/>
          <w:sz w:val="24"/>
          <w:szCs w:val="24"/>
        </w:rPr>
        <w:t xml:space="preserve">C </w:t>
      </w:r>
      <w:r w:rsidRPr="007E58ED">
        <w:rPr>
          <w:color w:val="000000" w:themeColor="text1"/>
          <w:sz w:val="24"/>
          <w:szCs w:val="24"/>
        </w:rPr>
        <w:t>thì dừng lại. Áp suất cuối cùng của khối khí trong xi lanh bằng bao nhiêu Bar?</w:t>
      </w:r>
    </w:p>
    <w:p w14:paraId="6A872CDC" w14:textId="77777777" w:rsidR="0042201F" w:rsidRPr="007E58ED" w:rsidRDefault="0042201F" w:rsidP="0042201F">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05769" w:rsidRPr="00D340B2" w14:paraId="08B4B43A" w14:textId="77777777" w:rsidTr="00F14292">
        <w:trPr>
          <w:trHeight w:val="359"/>
        </w:trPr>
        <w:tc>
          <w:tcPr>
            <w:tcW w:w="1274" w:type="dxa"/>
          </w:tcPr>
          <w:p w14:paraId="5ED0EA28" w14:textId="77777777" w:rsidR="00105769" w:rsidRPr="00D340B2" w:rsidRDefault="00105769" w:rsidP="00F14292">
            <w:pPr>
              <w:spacing w:line="276" w:lineRule="auto"/>
              <w:rPr>
                <w:b/>
                <w:bCs/>
                <w:color w:val="auto"/>
                <w:sz w:val="24"/>
                <w:szCs w:val="24"/>
              </w:rPr>
            </w:pPr>
            <w:r w:rsidRPr="007E58ED">
              <w:rPr>
                <w:b/>
                <w:bCs/>
                <w:color w:val="auto"/>
                <w:sz w:val="24"/>
                <w:szCs w:val="24"/>
              </w:rPr>
              <w:t>Đáp án:</w:t>
            </w:r>
          </w:p>
        </w:tc>
        <w:tc>
          <w:tcPr>
            <w:tcW w:w="422" w:type="dxa"/>
          </w:tcPr>
          <w:p w14:paraId="0FB3F280" w14:textId="77777777" w:rsidR="00105769" w:rsidRPr="00D340B2" w:rsidRDefault="00105769" w:rsidP="00F14292">
            <w:pPr>
              <w:spacing w:line="276" w:lineRule="auto"/>
              <w:rPr>
                <w:b/>
                <w:bCs/>
                <w:color w:val="FF0000"/>
                <w:sz w:val="24"/>
                <w:szCs w:val="24"/>
              </w:rPr>
            </w:pPr>
          </w:p>
        </w:tc>
        <w:tc>
          <w:tcPr>
            <w:tcW w:w="426" w:type="dxa"/>
          </w:tcPr>
          <w:p w14:paraId="056AD68B" w14:textId="77777777" w:rsidR="00105769" w:rsidRPr="00D340B2" w:rsidRDefault="00105769" w:rsidP="00F14292">
            <w:pPr>
              <w:spacing w:line="276" w:lineRule="auto"/>
              <w:rPr>
                <w:b/>
                <w:bCs/>
                <w:color w:val="FF0000"/>
                <w:sz w:val="24"/>
                <w:szCs w:val="24"/>
              </w:rPr>
            </w:pPr>
          </w:p>
        </w:tc>
        <w:tc>
          <w:tcPr>
            <w:tcW w:w="425" w:type="dxa"/>
          </w:tcPr>
          <w:p w14:paraId="6EB55541" w14:textId="77777777" w:rsidR="00105769" w:rsidRPr="00D340B2" w:rsidRDefault="00105769" w:rsidP="00F14292">
            <w:pPr>
              <w:spacing w:line="276" w:lineRule="auto"/>
              <w:rPr>
                <w:b/>
                <w:bCs/>
                <w:color w:val="FF0000"/>
                <w:sz w:val="24"/>
                <w:szCs w:val="24"/>
              </w:rPr>
            </w:pPr>
          </w:p>
        </w:tc>
        <w:tc>
          <w:tcPr>
            <w:tcW w:w="350" w:type="dxa"/>
          </w:tcPr>
          <w:p w14:paraId="3D9498BF" w14:textId="77777777" w:rsidR="00105769" w:rsidRPr="00D340B2" w:rsidRDefault="00105769" w:rsidP="00F14292">
            <w:pPr>
              <w:spacing w:line="276" w:lineRule="auto"/>
              <w:rPr>
                <w:b/>
                <w:bCs/>
                <w:color w:val="FF0000"/>
                <w:sz w:val="24"/>
                <w:szCs w:val="24"/>
              </w:rPr>
            </w:pPr>
          </w:p>
        </w:tc>
      </w:tr>
    </w:tbl>
    <w:p w14:paraId="1772CA92" w14:textId="77777777" w:rsidR="00105769" w:rsidRPr="00D340B2" w:rsidRDefault="00105769" w:rsidP="0042201F">
      <w:pPr>
        <w:rPr>
          <w:color w:val="000000" w:themeColor="text1"/>
          <w:sz w:val="24"/>
          <w:szCs w:val="24"/>
        </w:rPr>
      </w:pPr>
    </w:p>
    <w:p w14:paraId="7EDA5D99" w14:textId="77777777" w:rsidR="00BC2C01" w:rsidRPr="00BC2C01" w:rsidRDefault="00BC2C01" w:rsidP="00BC2C01">
      <w:pPr>
        <w:rPr>
          <w:b/>
          <w:bCs/>
          <w:i/>
          <w:iCs/>
          <w:color w:val="C00000"/>
          <w:sz w:val="24"/>
          <w:szCs w:val="24"/>
        </w:rPr>
      </w:pPr>
      <w:r w:rsidRPr="00BC2C01">
        <w:rPr>
          <w:b/>
          <w:bCs/>
          <w:i/>
          <w:iCs/>
          <w:color w:val="C00000"/>
          <w:sz w:val="24"/>
          <w:szCs w:val="24"/>
        </w:rPr>
        <w:t>Tài liệu được chia sẻ bởi Website VnTeach.Com</w:t>
      </w:r>
    </w:p>
    <w:p w14:paraId="29D2110B" w14:textId="1A45A75A" w:rsidR="0042201F" w:rsidRPr="00D340B2" w:rsidRDefault="00BC2C01" w:rsidP="00BC2C01">
      <w:pPr>
        <w:rPr>
          <w:b/>
          <w:bCs/>
          <w:i/>
          <w:iCs/>
          <w:color w:val="C00000"/>
          <w:sz w:val="24"/>
          <w:szCs w:val="24"/>
        </w:rPr>
      </w:pPr>
      <w:r w:rsidRPr="00BC2C01">
        <w:rPr>
          <w:b/>
          <w:bCs/>
          <w:i/>
          <w:iCs/>
          <w:color w:val="C00000"/>
          <w:sz w:val="24"/>
          <w:szCs w:val="24"/>
        </w:rPr>
        <w:t>https://www.vnteach.com</w:t>
      </w:r>
    </w:p>
    <w:sectPr w:rsidR="0042201F" w:rsidRPr="00D340B2" w:rsidSect="007B28F4">
      <w:pgSz w:w="12240" w:h="15840"/>
      <w:pgMar w:top="540" w:right="810" w:bottom="54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VNI-Times">
    <w:altName w:val="Times New Roman"/>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VNI-Souvir">
    <w:altName w:val="Calibri"/>
    <w:panose1 w:val="00000000000000000000"/>
    <w:charset w:val="00"/>
    <w:family w:val="auto"/>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TimesNewRomanPSMT">
    <w:altName w:val="#9Slide06 SVNKarlita"/>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MS Mincho"/>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AvantH">
    <w:altName w:val="Calibri"/>
    <w:panose1 w:val="020B7200000000000000"/>
    <w:charset w:val="00"/>
    <w:family w:val="swiss"/>
    <w:pitch w:val="variable"/>
    <w:sig w:usb0="00000003" w:usb1="00000000" w:usb2="00000000" w:usb3="00000000" w:csb0="00000001" w:csb1="00000000"/>
  </w:font>
  <w:font w:name=".VnCentury SchoolbookH">
    <w:altName w:val="Calibri"/>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FFFFF81"/>
    <w:lvl w:ilvl="0">
      <w:start w:val="1"/>
      <w:numFmt w:val="bullet"/>
      <w:pStyle w:val="ListBullet4"/>
      <w:lvlText w:val=""/>
      <w:lvlJc w:val="left"/>
      <w:pPr>
        <w:tabs>
          <w:tab w:val="left" w:pos="1648"/>
        </w:tabs>
        <w:ind w:left="1648"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6"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16cid:durableId="1333751825">
    <w:abstractNumId w:val="3"/>
  </w:num>
  <w:num w:numId="2" w16cid:durableId="2100444254">
    <w:abstractNumId w:val="2"/>
  </w:num>
  <w:num w:numId="3" w16cid:durableId="286393789">
    <w:abstractNumId w:val="1"/>
  </w:num>
  <w:num w:numId="4" w16cid:durableId="935942457">
    <w:abstractNumId w:val="0"/>
  </w:num>
  <w:num w:numId="5" w16cid:durableId="1811558664">
    <w:abstractNumId w:val="7"/>
  </w:num>
  <w:num w:numId="6" w16cid:durableId="1127771422">
    <w:abstractNumId w:val="6"/>
  </w:num>
  <w:num w:numId="7" w16cid:durableId="196939467">
    <w:abstractNumId w:val="5"/>
  </w:num>
  <w:num w:numId="8" w16cid:durableId="7460760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860"/>
    <w:rsid w:val="000A3F50"/>
    <w:rsid w:val="00105769"/>
    <w:rsid w:val="00202604"/>
    <w:rsid w:val="0025145F"/>
    <w:rsid w:val="00263127"/>
    <w:rsid w:val="002715F0"/>
    <w:rsid w:val="002C25AA"/>
    <w:rsid w:val="003635B1"/>
    <w:rsid w:val="003D75EF"/>
    <w:rsid w:val="0042201F"/>
    <w:rsid w:val="004A03AB"/>
    <w:rsid w:val="00524594"/>
    <w:rsid w:val="005626F4"/>
    <w:rsid w:val="00640AF2"/>
    <w:rsid w:val="00682795"/>
    <w:rsid w:val="00750ABD"/>
    <w:rsid w:val="007B02F2"/>
    <w:rsid w:val="007B21B8"/>
    <w:rsid w:val="007B28F4"/>
    <w:rsid w:val="007E58ED"/>
    <w:rsid w:val="00811EE0"/>
    <w:rsid w:val="00870B13"/>
    <w:rsid w:val="008E41CD"/>
    <w:rsid w:val="00932FD2"/>
    <w:rsid w:val="0093562D"/>
    <w:rsid w:val="009E5BA1"/>
    <w:rsid w:val="00A41570"/>
    <w:rsid w:val="00A721BF"/>
    <w:rsid w:val="00A81DB2"/>
    <w:rsid w:val="00AF4860"/>
    <w:rsid w:val="00BC2C01"/>
    <w:rsid w:val="00D250FD"/>
    <w:rsid w:val="00D340B2"/>
    <w:rsid w:val="00DB057E"/>
    <w:rsid w:val="00DF4EC1"/>
    <w:rsid w:val="00E55C06"/>
    <w:rsid w:val="00EA68C3"/>
    <w:rsid w:val="00EA72E1"/>
    <w:rsid w:val="00F35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07A8B"/>
  <w15:chartTrackingRefBased/>
  <w15:docId w15:val="{98DB2205-169E-4679-8F00-2230646F3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iPriority="0" w:unhideWhenUsed="1" w:qFormat="1"/>
    <w:lsdException w:name="Hyperlink" w:semiHidden="1" w:uiPriority="0"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62D"/>
    <w:pPr>
      <w:spacing w:after="0" w:line="240" w:lineRule="auto"/>
    </w:pPr>
    <w:rPr>
      <w:rFonts w:ascii="Times New Roman" w:eastAsia="Times New Roman" w:hAnsi="Times New Roman" w:cs="Times New Roman"/>
      <w:color w:val="003300"/>
      <w:kern w:val="0"/>
      <w:sz w:val="32"/>
      <w:szCs w:val="32"/>
      <w14:ligatures w14:val="none"/>
    </w:rPr>
  </w:style>
  <w:style w:type="paragraph" w:styleId="Heading1">
    <w:name w:val="heading 1"/>
    <w:basedOn w:val="Normal"/>
    <w:next w:val="Normal"/>
    <w:link w:val="Heading1Char"/>
    <w:qFormat/>
    <w:rsid w:val="00E55C06"/>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rsid w:val="00E55C06"/>
    <w:pPr>
      <w:keepNext/>
      <w:keepLines/>
      <w:jc w:val="both"/>
      <w:outlineLvl w:val="1"/>
    </w:pPr>
    <w:rPr>
      <w:b/>
      <w:bCs/>
      <w:color w:val="000000"/>
      <w:sz w:val="28"/>
      <w:szCs w:val="26"/>
    </w:rPr>
  </w:style>
  <w:style w:type="paragraph" w:styleId="Heading3">
    <w:name w:val="heading 3"/>
    <w:basedOn w:val="Normal"/>
    <w:link w:val="Heading3Char"/>
    <w:qFormat/>
    <w:rsid w:val="00E55C06"/>
    <w:pPr>
      <w:spacing w:before="100" w:beforeAutospacing="1" w:after="100" w:afterAutospacing="1"/>
      <w:outlineLvl w:val="2"/>
    </w:pPr>
    <w:rPr>
      <w:b/>
      <w:bCs/>
      <w:color w:val="auto"/>
      <w:sz w:val="27"/>
      <w:szCs w:val="27"/>
      <w:lang w:val="vi-VN" w:eastAsia="vi-VN"/>
    </w:rPr>
  </w:style>
  <w:style w:type="paragraph" w:styleId="Heading4">
    <w:name w:val="heading 4"/>
    <w:basedOn w:val="Normal"/>
    <w:next w:val="Normal"/>
    <w:link w:val="Heading4Char"/>
    <w:unhideWhenUsed/>
    <w:qFormat/>
    <w:rsid w:val="00E55C06"/>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vi-VN"/>
    </w:rPr>
  </w:style>
  <w:style w:type="paragraph" w:styleId="Heading5">
    <w:name w:val="heading 5"/>
    <w:basedOn w:val="Normal"/>
    <w:next w:val="Normal"/>
    <w:link w:val="Heading5Char"/>
    <w:qFormat/>
    <w:rsid w:val="00E55C06"/>
    <w:pPr>
      <w:outlineLvl w:val="4"/>
    </w:pPr>
    <w:rPr>
      <w:color w:val="auto"/>
      <w:sz w:val="20"/>
      <w:szCs w:val="20"/>
    </w:rPr>
  </w:style>
  <w:style w:type="paragraph" w:styleId="Heading6">
    <w:name w:val="heading 6"/>
    <w:basedOn w:val="Normal"/>
    <w:next w:val="Normal"/>
    <w:link w:val="Heading6Char"/>
    <w:qFormat/>
    <w:rsid w:val="00E55C06"/>
    <w:pPr>
      <w:outlineLvl w:val="5"/>
    </w:pPr>
    <w:rPr>
      <w:color w:val="auto"/>
      <w:sz w:val="15"/>
      <w:szCs w:val="15"/>
    </w:rPr>
  </w:style>
  <w:style w:type="paragraph" w:styleId="Heading7">
    <w:name w:val="heading 7"/>
    <w:basedOn w:val="Normal"/>
    <w:next w:val="Normal"/>
    <w:link w:val="Heading7Char"/>
    <w:qFormat/>
    <w:rsid w:val="00E55C06"/>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rsid w:val="00E55C06"/>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rsid w:val="00E55C06"/>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9E5BA1"/>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link w:val="NormalWebChar"/>
    <w:uiPriority w:val="99"/>
    <w:unhideWhenUsed/>
    <w:qFormat/>
    <w:rsid w:val="00A81DB2"/>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A81DB2"/>
    <w:rPr>
      <w:rFonts w:ascii="Times New Roman" w:eastAsia="Calibri" w:hAnsi="Times New Roman" w:cs="Times New Roman"/>
      <w:kern w:val="0"/>
      <w:sz w:val="24"/>
      <w:szCs w:val="24"/>
      <w14:ligatures w14:val="none"/>
    </w:rPr>
  </w:style>
  <w:style w:type="character" w:customStyle="1" w:styleId="Heading1Char">
    <w:name w:val="Heading 1 Char"/>
    <w:basedOn w:val="DefaultParagraphFont"/>
    <w:link w:val="Heading1"/>
    <w:qFormat/>
    <w:rsid w:val="00E55C06"/>
    <w:rPr>
      <w:rFonts w:ascii="Times New Roman" w:eastAsia="Times New Roman" w:hAnsi="Times New Roman" w:cs="Times New Roman"/>
      <w:b/>
      <w:bCs/>
      <w:kern w:val="32"/>
      <w:sz w:val="28"/>
      <w:szCs w:val="32"/>
      <w14:ligatures w14:val="none"/>
    </w:rPr>
  </w:style>
  <w:style w:type="character" w:customStyle="1" w:styleId="Heading2Char">
    <w:name w:val="Heading 2 Char"/>
    <w:basedOn w:val="DefaultParagraphFont"/>
    <w:link w:val="Heading2"/>
    <w:qFormat/>
    <w:rsid w:val="00E55C06"/>
    <w:rPr>
      <w:rFonts w:ascii="Times New Roman" w:eastAsia="Times New Roman" w:hAnsi="Times New Roman" w:cs="Times New Roman"/>
      <w:b/>
      <w:bCs/>
      <w:color w:val="000000"/>
      <w:kern w:val="0"/>
      <w:sz w:val="28"/>
      <w:szCs w:val="26"/>
      <w14:ligatures w14:val="none"/>
    </w:rPr>
  </w:style>
  <w:style w:type="character" w:customStyle="1" w:styleId="Heading3Char">
    <w:name w:val="Heading 3 Char"/>
    <w:basedOn w:val="DefaultParagraphFont"/>
    <w:link w:val="Heading3"/>
    <w:qFormat/>
    <w:rsid w:val="00E55C06"/>
    <w:rPr>
      <w:rFonts w:ascii="Times New Roman" w:eastAsia="Times New Roman" w:hAnsi="Times New Roman" w:cs="Times New Roman"/>
      <w:b/>
      <w:bCs/>
      <w:kern w:val="0"/>
      <w:sz w:val="27"/>
      <w:szCs w:val="27"/>
      <w:lang w:val="vi-VN" w:eastAsia="vi-VN"/>
      <w14:ligatures w14:val="none"/>
    </w:rPr>
  </w:style>
  <w:style w:type="character" w:customStyle="1" w:styleId="Heading4Char">
    <w:name w:val="Heading 4 Char"/>
    <w:basedOn w:val="DefaultParagraphFont"/>
    <w:link w:val="Heading4"/>
    <w:qFormat/>
    <w:rsid w:val="00E55C06"/>
    <w:rPr>
      <w:rFonts w:asciiTheme="majorHAnsi" w:eastAsiaTheme="majorEastAsia" w:hAnsiTheme="majorHAnsi" w:cstheme="majorBidi"/>
      <w:i/>
      <w:iCs/>
      <w:color w:val="2F5496" w:themeColor="accent1" w:themeShade="BF"/>
      <w:kern w:val="0"/>
      <w:lang w:val="vi-VN"/>
      <w14:ligatures w14:val="none"/>
    </w:rPr>
  </w:style>
  <w:style w:type="character" w:customStyle="1" w:styleId="Heading5Char">
    <w:name w:val="Heading 5 Char"/>
    <w:basedOn w:val="DefaultParagraphFont"/>
    <w:link w:val="Heading5"/>
    <w:qFormat/>
    <w:rsid w:val="00E55C06"/>
    <w:rPr>
      <w:rFonts w:ascii="Times New Roman" w:eastAsia="Times New Roman" w:hAnsi="Times New Roman" w:cs="Times New Roman"/>
      <w:kern w:val="0"/>
      <w:sz w:val="20"/>
      <w:szCs w:val="20"/>
      <w14:ligatures w14:val="none"/>
    </w:rPr>
  </w:style>
  <w:style w:type="character" w:customStyle="1" w:styleId="Heading6Char">
    <w:name w:val="Heading 6 Char"/>
    <w:basedOn w:val="DefaultParagraphFont"/>
    <w:link w:val="Heading6"/>
    <w:qFormat/>
    <w:rsid w:val="00E55C06"/>
    <w:rPr>
      <w:rFonts w:ascii="Times New Roman" w:eastAsia="Times New Roman" w:hAnsi="Times New Roman" w:cs="Times New Roman"/>
      <w:kern w:val="0"/>
      <w:sz w:val="15"/>
      <w:szCs w:val="15"/>
      <w14:ligatures w14:val="none"/>
    </w:rPr>
  </w:style>
  <w:style w:type="character" w:customStyle="1" w:styleId="Heading7Char">
    <w:name w:val="Heading 7 Char"/>
    <w:basedOn w:val="DefaultParagraphFont"/>
    <w:link w:val="Heading7"/>
    <w:qFormat/>
    <w:rsid w:val="00E55C06"/>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qFormat/>
    <w:rsid w:val="00E55C06"/>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qFormat/>
    <w:rsid w:val="00E55C06"/>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55C06"/>
    <w:rPr>
      <w:b/>
      <w:bCs/>
    </w:rPr>
  </w:style>
  <w:style w:type="character" w:customStyle="1" w:styleId="line-clamp-1">
    <w:name w:val="line-clamp-1"/>
    <w:basedOn w:val="DefaultParagraphFont"/>
    <w:rsid w:val="00E55C06"/>
  </w:style>
  <w:style w:type="character" w:customStyle="1" w:styleId="katex-mathml">
    <w:name w:val="katex-mathml"/>
    <w:basedOn w:val="DefaultParagraphFont"/>
    <w:rsid w:val="00E55C06"/>
  </w:style>
  <w:style w:type="character" w:customStyle="1" w:styleId="mord">
    <w:name w:val="mord"/>
    <w:basedOn w:val="DefaultParagraphFont"/>
    <w:rsid w:val="00E55C06"/>
  </w:style>
  <w:style w:type="character" w:customStyle="1" w:styleId="mbin">
    <w:name w:val="mbin"/>
    <w:basedOn w:val="DefaultParagraphFont"/>
    <w:rsid w:val="00E55C06"/>
  </w:style>
  <w:style w:type="character" w:customStyle="1" w:styleId="vlist-s">
    <w:name w:val="vlist-s"/>
    <w:basedOn w:val="DefaultParagraphFont"/>
    <w:rsid w:val="00E55C06"/>
  </w:style>
  <w:style w:type="character" w:customStyle="1" w:styleId="mopen">
    <w:name w:val="mopen"/>
    <w:basedOn w:val="DefaultParagraphFont"/>
    <w:rsid w:val="00E55C06"/>
  </w:style>
  <w:style w:type="character" w:customStyle="1" w:styleId="mclose">
    <w:name w:val="mclose"/>
    <w:basedOn w:val="DefaultParagraphFont"/>
    <w:rsid w:val="00E55C06"/>
  </w:style>
  <w:style w:type="character" w:customStyle="1" w:styleId="mop">
    <w:name w:val="mop"/>
    <w:basedOn w:val="DefaultParagraphFont"/>
    <w:rsid w:val="00E55C06"/>
  </w:style>
  <w:style w:type="character" w:customStyle="1" w:styleId="mrel">
    <w:name w:val="mrel"/>
    <w:basedOn w:val="DefaultParagraphFont"/>
    <w:rsid w:val="00E55C06"/>
  </w:style>
  <w:style w:type="paragraph" w:styleId="ListParagraph">
    <w:name w:val="List Paragraph"/>
    <w:basedOn w:val="Normal"/>
    <w:link w:val="ListParagraphChar"/>
    <w:qFormat/>
    <w:rsid w:val="00E55C06"/>
    <w:pPr>
      <w:spacing w:after="160" w:line="259" w:lineRule="auto"/>
      <w:ind w:left="720"/>
      <w:contextualSpacing/>
    </w:pPr>
    <w:rPr>
      <w:rFonts w:asciiTheme="minorHAnsi" w:eastAsiaTheme="minorHAnsi" w:hAnsiTheme="minorHAnsi" w:cstheme="minorBidi"/>
      <w:color w:val="auto"/>
      <w:sz w:val="22"/>
      <w:szCs w:val="22"/>
      <w:lang w:val="vi-VN"/>
    </w:rPr>
  </w:style>
  <w:style w:type="character" w:customStyle="1" w:styleId="delimsizing">
    <w:name w:val="delimsizing"/>
    <w:basedOn w:val="DefaultParagraphFont"/>
    <w:rsid w:val="00E55C06"/>
  </w:style>
  <w:style w:type="character" w:styleId="PlaceholderText">
    <w:name w:val="Placeholder Text"/>
    <w:basedOn w:val="DefaultParagraphFont"/>
    <w:uiPriority w:val="99"/>
    <w:semiHidden/>
    <w:qFormat/>
    <w:rsid w:val="00E55C06"/>
    <w:rPr>
      <w:color w:val="808080"/>
    </w:rPr>
  </w:style>
  <w:style w:type="paragraph" w:styleId="BalloonText">
    <w:name w:val="Balloon Text"/>
    <w:basedOn w:val="Normal"/>
    <w:link w:val="BalloonTextChar"/>
    <w:unhideWhenUsed/>
    <w:qFormat/>
    <w:rsid w:val="00E55C06"/>
    <w:pPr>
      <w:ind w:firstLine="284"/>
      <w:jc w:val="both"/>
    </w:pPr>
    <w:rPr>
      <w:rFonts w:ascii="Tahoma" w:eastAsia="Calibri" w:hAnsi="Tahoma" w:cs="Tahoma"/>
      <w:color w:val="auto"/>
      <w:sz w:val="16"/>
      <w:szCs w:val="16"/>
    </w:rPr>
  </w:style>
  <w:style w:type="character" w:customStyle="1" w:styleId="BalloonTextChar">
    <w:name w:val="Balloon Text Char"/>
    <w:basedOn w:val="DefaultParagraphFont"/>
    <w:link w:val="BalloonText"/>
    <w:qFormat/>
    <w:rsid w:val="00E55C06"/>
    <w:rPr>
      <w:rFonts w:ascii="Tahoma" w:eastAsia="Calibri" w:hAnsi="Tahoma" w:cs="Tahoma"/>
      <w:kern w:val="0"/>
      <w:sz w:val="16"/>
      <w:szCs w:val="16"/>
      <w14:ligatures w14:val="none"/>
    </w:rPr>
  </w:style>
  <w:style w:type="paragraph" w:styleId="BlockText">
    <w:name w:val="Block Text"/>
    <w:basedOn w:val="Normal"/>
    <w:qFormat/>
    <w:rsid w:val="00E55C06"/>
    <w:pPr>
      <w:ind w:left="-672" w:right="-1009"/>
    </w:pPr>
    <w:rPr>
      <w:rFonts w:ascii=".VnTime" w:hAnsi=".VnTime" w:cs="Arial"/>
      <w:b/>
      <w:bCs/>
      <w:color w:val="auto"/>
      <w:kern w:val="32"/>
      <w:sz w:val="24"/>
    </w:rPr>
  </w:style>
  <w:style w:type="paragraph" w:styleId="BodyText">
    <w:name w:val="Body Text"/>
    <w:basedOn w:val="Normal"/>
    <w:link w:val="BodyTextChar"/>
    <w:unhideWhenUsed/>
    <w:qFormat/>
    <w:rsid w:val="00E55C06"/>
    <w:pPr>
      <w:spacing w:before="60" w:after="120"/>
      <w:ind w:firstLine="284"/>
      <w:jc w:val="both"/>
    </w:pPr>
    <w:rPr>
      <w:color w:val="auto"/>
      <w:sz w:val="24"/>
      <w:szCs w:val="24"/>
      <w:lang w:val="vi-VN" w:eastAsia="vi-VN"/>
    </w:rPr>
  </w:style>
  <w:style w:type="character" w:customStyle="1" w:styleId="BodyTextChar">
    <w:name w:val="Body Text Char"/>
    <w:basedOn w:val="DefaultParagraphFont"/>
    <w:link w:val="BodyText"/>
    <w:qFormat/>
    <w:rsid w:val="00E55C06"/>
    <w:rPr>
      <w:rFonts w:ascii="Times New Roman" w:eastAsia="Times New Roman" w:hAnsi="Times New Roman" w:cs="Times New Roman"/>
      <w:kern w:val="0"/>
      <w:sz w:val="24"/>
      <w:szCs w:val="24"/>
      <w:lang w:val="vi-VN" w:eastAsia="vi-VN"/>
      <w14:ligatures w14:val="none"/>
    </w:rPr>
  </w:style>
  <w:style w:type="paragraph" w:styleId="BodyText2">
    <w:name w:val="Body Text 2"/>
    <w:basedOn w:val="Normal"/>
    <w:link w:val="BodyText2Char"/>
    <w:qFormat/>
    <w:rsid w:val="00E55C06"/>
    <w:pPr>
      <w:spacing w:after="120" w:line="480" w:lineRule="auto"/>
    </w:pPr>
    <w:rPr>
      <w:color w:val="auto"/>
      <w:sz w:val="24"/>
      <w:szCs w:val="24"/>
    </w:rPr>
  </w:style>
  <w:style w:type="character" w:customStyle="1" w:styleId="BodyText2Char">
    <w:name w:val="Body Text 2 Char"/>
    <w:basedOn w:val="DefaultParagraphFont"/>
    <w:link w:val="BodyText2"/>
    <w:qFormat/>
    <w:rsid w:val="00E55C06"/>
    <w:rPr>
      <w:rFonts w:ascii="Times New Roman" w:eastAsia="Times New Roman" w:hAnsi="Times New Roman" w:cs="Times New Roman"/>
      <w:kern w:val="0"/>
      <w:sz w:val="24"/>
      <w:szCs w:val="24"/>
      <w14:ligatures w14:val="none"/>
    </w:rPr>
  </w:style>
  <w:style w:type="paragraph" w:styleId="BodyText3">
    <w:name w:val="Body Text 3"/>
    <w:basedOn w:val="Normal"/>
    <w:link w:val="BodyText3Char"/>
    <w:qFormat/>
    <w:rsid w:val="00E55C06"/>
    <w:pPr>
      <w:spacing w:after="120"/>
    </w:pPr>
    <w:rPr>
      <w:rFonts w:ascii="VNI-Times" w:hAnsi="VNI-Times"/>
      <w:color w:val="auto"/>
      <w:sz w:val="16"/>
      <w:szCs w:val="16"/>
    </w:rPr>
  </w:style>
  <w:style w:type="character" w:customStyle="1" w:styleId="BodyText3Char">
    <w:name w:val="Body Text 3 Char"/>
    <w:basedOn w:val="DefaultParagraphFont"/>
    <w:link w:val="BodyText3"/>
    <w:qFormat/>
    <w:rsid w:val="00E55C06"/>
    <w:rPr>
      <w:rFonts w:ascii="VNI-Times" w:eastAsia="Times New Roman" w:hAnsi="VNI-Times" w:cs="Times New Roman"/>
      <w:kern w:val="0"/>
      <w:sz w:val="16"/>
      <w:szCs w:val="16"/>
      <w14:ligatures w14:val="none"/>
    </w:rPr>
  </w:style>
  <w:style w:type="paragraph" w:styleId="BodyTextFirstIndent">
    <w:name w:val="Body Text First Indent"/>
    <w:basedOn w:val="BodyText"/>
    <w:link w:val="BodyTextFirstIndentChar"/>
    <w:uiPriority w:val="99"/>
    <w:unhideWhenUsed/>
    <w:qFormat/>
    <w:rsid w:val="00E55C06"/>
    <w:pPr>
      <w:spacing w:after="0"/>
      <w:ind w:firstLine="360"/>
    </w:pPr>
  </w:style>
  <w:style w:type="character" w:customStyle="1" w:styleId="BodyTextFirstIndentChar">
    <w:name w:val="Body Text First Indent Char"/>
    <w:basedOn w:val="BodyTextChar"/>
    <w:link w:val="BodyTextFirstIndent"/>
    <w:uiPriority w:val="99"/>
    <w:qFormat/>
    <w:rsid w:val="00E55C06"/>
    <w:rPr>
      <w:rFonts w:ascii="Times New Roman" w:eastAsia="Times New Roman" w:hAnsi="Times New Roman" w:cs="Times New Roman"/>
      <w:kern w:val="0"/>
      <w:sz w:val="24"/>
      <w:szCs w:val="24"/>
      <w:lang w:val="vi-VN" w:eastAsia="vi-VN"/>
      <w14:ligatures w14:val="none"/>
    </w:rPr>
  </w:style>
  <w:style w:type="paragraph" w:styleId="BodyTextIndent">
    <w:name w:val="Body Text Indent"/>
    <w:basedOn w:val="Normal"/>
    <w:link w:val="BodyTextIndentChar"/>
    <w:unhideWhenUsed/>
    <w:qFormat/>
    <w:rsid w:val="00E55C06"/>
    <w:pPr>
      <w:spacing w:before="60" w:after="120"/>
      <w:ind w:left="360" w:firstLine="284"/>
      <w:jc w:val="both"/>
    </w:pPr>
    <w:rPr>
      <w:color w:val="auto"/>
      <w:sz w:val="24"/>
      <w:szCs w:val="24"/>
      <w:lang w:val="vi-VN" w:eastAsia="vi-VN"/>
    </w:rPr>
  </w:style>
  <w:style w:type="character" w:customStyle="1" w:styleId="BodyTextIndentChar">
    <w:name w:val="Body Text Indent Char"/>
    <w:basedOn w:val="DefaultParagraphFont"/>
    <w:link w:val="BodyTextIndent"/>
    <w:qFormat/>
    <w:rsid w:val="00E55C06"/>
    <w:rPr>
      <w:rFonts w:ascii="Times New Roman" w:eastAsia="Times New Roman" w:hAnsi="Times New Roman" w:cs="Times New Roman"/>
      <w:kern w:val="0"/>
      <w:sz w:val="24"/>
      <w:szCs w:val="24"/>
      <w:lang w:val="vi-VN" w:eastAsia="vi-VN"/>
      <w14:ligatures w14:val="none"/>
    </w:rPr>
  </w:style>
  <w:style w:type="paragraph" w:styleId="BodyTextIndent2">
    <w:name w:val="Body Text Indent 2"/>
    <w:basedOn w:val="Normal"/>
    <w:link w:val="BodyTextIndent2Char"/>
    <w:uiPriority w:val="99"/>
    <w:unhideWhenUsed/>
    <w:qFormat/>
    <w:rsid w:val="00E55C06"/>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E55C06"/>
    <w:rPr>
      <w:rFonts w:ascii="Times New Roman" w:eastAsia="Times New Roman" w:hAnsi="Times New Roman" w:cs="Times New Roman"/>
      <w:kern w:val="0"/>
      <w:sz w:val="24"/>
      <w:szCs w:val="24"/>
      <w14:ligatures w14:val="none"/>
    </w:rPr>
  </w:style>
  <w:style w:type="paragraph" w:styleId="BodyTextIndent3">
    <w:name w:val="Body Text Indent 3"/>
    <w:basedOn w:val="Normal"/>
    <w:link w:val="BodyTextIndent3Char"/>
    <w:uiPriority w:val="99"/>
    <w:qFormat/>
    <w:rsid w:val="00E55C06"/>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qFormat/>
    <w:rsid w:val="00E55C06"/>
    <w:rPr>
      <w:rFonts w:ascii=".VnTime" w:eastAsia="Times New Roman" w:hAnsi=".VnTime" w:cs="Times New Roman"/>
      <w:kern w:val="0"/>
      <w:sz w:val="28"/>
      <w:szCs w:val="24"/>
      <w14:ligatures w14:val="none"/>
    </w:rPr>
  </w:style>
  <w:style w:type="paragraph" w:styleId="Caption">
    <w:name w:val="caption"/>
    <w:basedOn w:val="Normal"/>
    <w:next w:val="Normal"/>
    <w:unhideWhenUsed/>
    <w:qFormat/>
    <w:rsid w:val="00E55C06"/>
    <w:pPr>
      <w:spacing w:after="200"/>
      <w:ind w:firstLine="284"/>
      <w:jc w:val="both"/>
    </w:pPr>
    <w:rPr>
      <w:i/>
      <w:iCs/>
      <w:color w:val="44546A"/>
      <w:sz w:val="18"/>
      <w:szCs w:val="18"/>
      <w:lang w:val="vi-VN" w:eastAsia="vi-VN"/>
    </w:rPr>
  </w:style>
  <w:style w:type="character" w:styleId="CommentReference">
    <w:name w:val="annotation reference"/>
    <w:uiPriority w:val="99"/>
    <w:semiHidden/>
    <w:qFormat/>
    <w:rsid w:val="00E55C06"/>
    <w:rPr>
      <w:sz w:val="16"/>
      <w:szCs w:val="16"/>
    </w:rPr>
  </w:style>
  <w:style w:type="paragraph" w:styleId="CommentText">
    <w:name w:val="annotation text"/>
    <w:basedOn w:val="Normal"/>
    <w:link w:val="CommentTextChar"/>
    <w:uiPriority w:val="99"/>
    <w:semiHidden/>
    <w:qFormat/>
    <w:rsid w:val="00E55C06"/>
    <w:rPr>
      <w:rFonts w:ascii=".VnTime" w:hAnsi=".VnTime" w:cstheme="minorBidi"/>
      <w:color w:val="auto"/>
      <w:sz w:val="22"/>
      <w:szCs w:val="22"/>
    </w:rPr>
  </w:style>
  <w:style w:type="character" w:customStyle="1" w:styleId="CommentTextChar">
    <w:name w:val="Comment Text Char"/>
    <w:basedOn w:val="DefaultParagraphFont"/>
    <w:link w:val="CommentText"/>
    <w:uiPriority w:val="99"/>
    <w:semiHidden/>
    <w:qFormat/>
    <w:rsid w:val="00E55C06"/>
    <w:rPr>
      <w:rFonts w:ascii=".VnTime" w:eastAsia="Times New Roman" w:hAnsi=".VnTime"/>
      <w:kern w:val="0"/>
      <w14:ligatures w14:val="none"/>
    </w:rPr>
  </w:style>
  <w:style w:type="paragraph" w:styleId="CommentSubject">
    <w:name w:val="annotation subject"/>
    <w:basedOn w:val="CommentText"/>
    <w:next w:val="CommentText"/>
    <w:link w:val="CommentSubjectChar"/>
    <w:uiPriority w:val="99"/>
    <w:semiHidden/>
    <w:qFormat/>
    <w:rsid w:val="00E55C06"/>
    <w:rPr>
      <w:b/>
      <w:bCs/>
    </w:rPr>
  </w:style>
  <w:style w:type="character" w:customStyle="1" w:styleId="CommentSubjectChar">
    <w:name w:val="Comment Subject Char"/>
    <w:basedOn w:val="CommentTextChar"/>
    <w:link w:val="CommentSubject"/>
    <w:uiPriority w:val="99"/>
    <w:semiHidden/>
    <w:qFormat/>
    <w:rsid w:val="00E55C06"/>
    <w:rPr>
      <w:rFonts w:ascii=".VnTime" w:eastAsia="Times New Roman" w:hAnsi=".VnTime"/>
      <w:b/>
      <w:bCs/>
      <w:kern w:val="0"/>
      <w14:ligatures w14:val="none"/>
    </w:rPr>
  </w:style>
  <w:style w:type="paragraph" w:styleId="DocumentMap">
    <w:name w:val="Document Map"/>
    <w:basedOn w:val="Normal"/>
    <w:link w:val="DocumentMapChar"/>
    <w:semiHidden/>
    <w:qFormat/>
    <w:rsid w:val="00E55C06"/>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semiHidden/>
    <w:qFormat/>
    <w:rsid w:val="00E55C06"/>
    <w:rPr>
      <w:rFonts w:ascii="Tahoma" w:eastAsia="Times New Roman" w:hAnsi="Tahoma" w:cs="Times New Roman"/>
      <w:kern w:val="0"/>
      <w:sz w:val="20"/>
      <w:szCs w:val="20"/>
      <w:shd w:val="clear" w:color="auto" w:fill="000080"/>
      <w14:ligatures w14:val="none"/>
    </w:rPr>
  </w:style>
  <w:style w:type="character" w:styleId="Emphasis">
    <w:name w:val="Emphasis"/>
    <w:uiPriority w:val="20"/>
    <w:qFormat/>
    <w:rsid w:val="00E55C06"/>
    <w:rPr>
      <w:i/>
      <w:iCs/>
    </w:rPr>
  </w:style>
  <w:style w:type="character" w:styleId="FollowedHyperlink">
    <w:name w:val="FollowedHyperlink"/>
    <w:uiPriority w:val="99"/>
    <w:unhideWhenUsed/>
    <w:qFormat/>
    <w:rsid w:val="00E55C06"/>
    <w:rPr>
      <w:color w:val="954F72"/>
      <w:u w:val="single"/>
    </w:rPr>
  </w:style>
  <w:style w:type="paragraph" w:styleId="Footer">
    <w:name w:val="footer"/>
    <w:basedOn w:val="Normal"/>
    <w:link w:val="FooterChar"/>
    <w:unhideWhenUsed/>
    <w:qFormat/>
    <w:rsid w:val="00E55C06"/>
    <w:pPr>
      <w:tabs>
        <w:tab w:val="center" w:pos="4680"/>
        <w:tab w:val="right" w:pos="9360"/>
      </w:tabs>
      <w:ind w:firstLine="284"/>
      <w:jc w:val="both"/>
    </w:pPr>
    <w:rPr>
      <w:rFonts w:eastAsia="Calibri"/>
      <w:color w:val="auto"/>
      <w:sz w:val="24"/>
      <w:szCs w:val="22"/>
    </w:rPr>
  </w:style>
  <w:style w:type="character" w:customStyle="1" w:styleId="FooterChar">
    <w:name w:val="Footer Char"/>
    <w:basedOn w:val="DefaultParagraphFont"/>
    <w:link w:val="Footer"/>
    <w:qFormat/>
    <w:rsid w:val="00E55C06"/>
    <w:rPr>
      <w:rFonts w:ascii="Times New Roman" w:eastAsia="Calibri" w:hAnsi="Times New Roman" w:cs="Times New Roman"/>
      <w:kern w:val="0"/>
      <w:sz w:val="24"/>
      <w14:ligatures w14:val="none"/>
    </w:rPr>
  </w:style>
  <w:style w:type="character" w:styleId="FootnoteReference">
    <w:name w:val="footnote reference"/>
    <w:uiPriority w:val="99"/>
    <w:semiHidden/>
    <w:unhideWhenUsed/>
    <w:qFormat/>
    <w:rsid w:val="00E55C06"/>
    <w:rPr>
      <w:vertAlign w:val="superscript"/>
    </w:rPr>
  </w:style>
  <w:style w:type="paragraph" w:styleId="FootnoteText">
    <w:name w:val="footnote text"/>
    <w:basedOn w:val="Normal"/>
    <w:link w:val="FootnoteTextChar"/>
    <w:uiPriority w:val="99"/>
    <w:semiHidden/>
    <w:unhideWhenUsed/>
    <w:qFormat/>
    <w:rsid w:val="00E55C06"/>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qFormat/>
    <w:rsid w:val="00E55C06"/>
    <w:rPr>
      <w:rFonts w:ascii="Times New Roman" w:eastAsia="Calibri" w:hAnsi="Times New Roman" w:cs="Times New Roman"/>
      <w:kern w:val="0"/>
      <w:sz w:val="20"/>
      <w:szCs w:val="20"/>
      <w14:ligatures w14:val="none"/>
    </w:rPr>
  </w:style>
  <w:style w:type="paragraph" w:styleId="Header">
    <w:name w:val="header"/>
    <w:basedOn w:val="Normal"/>
    <w:link w:val="HeaderChar"/>
    <w:uiPriority w:val="99"/>
    <w:unhideWhenUsed/>
    <w:qFormat/>
    <w:rsid w:val="00E55C06"/>
    <w:pPr>
      <w:tabs>
        <w:tab w:val="center" w:pos="4680"/>
        <w:tab w:val="right" w:pos="9360"/>
      </w:tabs>
      <w:ind w:firstLine="284"/>
      <w:jc w:val="both"/>
    </w:pPr>
    <w:rPr>
      <w:rFonts w:eastAsia="Calibri"/>
      <w:color w:val="auto"/>
      <w:sz w:val="24"/>
      <w:szCs w:val="22"/>
    </w:rPr>
  </w:style>
  <w:style w:type="character" w:customStyle="1" w:styleId="HeaderChar">
    <w:name w:val="Header Char"/>
    <w:basedOn w:val="DefaultParagraphFont"/>
    <w:link w:val="Header"/>
    <w:uiPriority w:val="99"/>
    <w:qFormat/>
    <w:rsid w:val="00E55C06"/>
    <w:rPr>
      <w:rFonts w:ascii="Times New Roman" w:eastAsia="Calibri" w:hAnsi="Times New Roman" w:cs="Times New Roman"/>
      <w:kern w:val="0"/>
      <w:sz w:val="24"/>
      <w14:ligatures w14:val="none"/>
    </w:rPr>
  </w:style>
  <w:style w:type="character" w:styleId="Hyperlink">
    <w:name w:val="Hyperlink"/>
    <w:unhideWhenUsed/>
    <w:qFormat/>
    <w:rsid w:val="00E55C06"/>
    <w:rPr>
      <w:color w:val="0000FF"/>
      <w:u w:val="single"/>
    </w:rPr>
  </w:style>
  <w:style w:type="character" w:styleId="LineNumber">
    <w:name w:val="line number"/>
    <w:basedOn w:val="DefaultParagraphFont"/>
    <w:uiPriority w:val="99"/>
    <w:semiHidden/>
    <w:unhideWhenUsed/>
    <w:qFormat/>
    <w:rsid w:val="00E55C06"/>
  </w:style>
  <w:style w:type="paragraph" w:styleId="List">
    <w:name w:val="List"/>
    <w:basedOn w:val="Normal"/>
    <w:uiPriority w:val="99"/>
    <w:unhideWhenUsed/>
    <w:qFormat/>
    <w:rsid w:val="00E55C06"/>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rsid w:val="00E55C06"/>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rsid w:val="00E55C06"/>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rsid w:val="00E55C06"/>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rsid w:val="00E55C06"/>
    <w:pPr>
      <w:numPr>
        <w:numId w:val="3"/>
      </w:numPr>
      <w:contextualSpacing/>
    </w:pPr>
    <w:rPr>
      <w:color w:val="auto"/>
      <w:sz w:val="24"/>
      <w:szCs w:val="24"/>
    </w:rPr>
  </w:style>
  <w:style w:type="paragraph" w:styleId="ListBullet4">
    <w:name w:val="List Bullet 4"/>
    <w:basedOn w:val="Normal"/>
    <w:qFormat/>
    <w:rsid w:val="00E55C06"/>
    <w:pPr>
      <w:numPr>
        <w:numId w:val="4"/>
      </w:numPr>
      <w:tabs>
        <w:tab w:val="left" w:pos="1209"/>
      </w:tabs>
      <w:ind w:left="1209"/>
    </w:pPr>
    <w:rPr>
      <w:rFonts w:ascii=".VnCentury Schoolbook" w:hAnsi=".VnCentury Schoolbook"/>
      <w:color w:val="auto"/>
      <w:sz w:val="21"/>
      <w:szCs w:val="20"/>
    </w:rPr>
  </w:style>
  <w:style w:type="paragraph" w:styleId="NormalIndent">
    <w:name w:val="Normal Indent"/>
    <w:basedOn w:val="Normal"/>
    <w:uiPriority w:val="99"/>
    <w:unhideWhenUsed/>
    <w:qFormat/>
    <w:rsid w:val="00E55C06"/>
    <w:pPr>
      <w:spacing w:before="60"/>
      <w:ind w:left="720" w:firstLine="284"/>
      <w:jc w:val="both"/>
    </w:pPr>
    <w:rPr>
      <w:color w:val="auto"/>
      <w:sz w:val="24"/>
      <w:szCs w:val="24"/>
      <w:lang w:val="vi-VN" w:eastAsia="vi-VN"/>
    </w:rPr>
  </w:style>
  <w:style w:type="character" w:styleId="PageNumber">
    <w:name w:val="page number"/>
    <w:qFormat/>
    <w:rsid w:val="00E55C06"/>
  </w:style>
  <w:style w:type="paragraph" w:styleId="Subtitle">
    <w:name w:val="Subtitle"/>
    <w:basedOn w:val="Normal"/>
    <w:next w:val="Normal"/>
    <w:link w:val="SubtitleChar"/>
    <w:uiPriority w:val="11"/>
    <w:qFormat/>
    <w:rsid w:val="00E55C06"/>
    <w:pPr>
      <w:spacing w:after="60"/>
      <w:jc w:val="center"/>
      <w:outlineLvl w:val="1"/>
    </w:pPr>
    <w:rPr>
      <w:color w:val="auto"/>
      <w:sz w:val="24"/>
      <w:szCs w:val="24"/>
    </w:rPr>
  </w:style>
  <w:style w:type="character" w:customStyle="1" w:styleId="SubtitleChar">
    <w:name w:val="Subtitle Char"/>
    <w:basedOn w:val="DefaultParagraphFont"/>
    <w:link w:val="Subtitle"/>
    <w:uiPriority w:val="11"/>
    <w:qFormat/>
    <w:rsid w:val="00E55C06"/>
    <w:rPr>
      <w:rFonts w:ascii="Times New Roman" w:eastAsia="Times New Roman" w:hAnsi="Times New Roman" w:cs="Times New Roman"/>
      <w:kern w:val="0"/>
      <w:sz w:val="24"/>
      <w:szCs w:val="24"/>
      <w14:ligatures w14:val="none"/>
    </w:rPr>
  </w:style>
  <w:style w:type="paragraph" w:styleId="Title">
    <w:name w:val="Title"/>
    <w:basedOn w:val="Normal"/>
    <w:link w:val="TitleChar"/>
    <w:qFormat/>
    <w:rsid w:val="00E55C06"/>
    <w:pPr>
      <w:jc w:val="center"/>
    </w:pPr>
    <w:rPr>
      <w:rFonts w:ascii="VNI-Souvir" w:hAnsi="VNI-Souvir"/>
      <w:color w:val="auto"/>
      <w:sz w:val="48"/>
      <w:szCs w:val="24"/>
    </w:rPr>
  </w:style>
  <w:style w:type="character" w:customStyle="1" w:styleId="TitleChar">
    <w:name w:val="Title Char"/>
    <w:basedOn w:val="DefaultParagraphFont"/>
    <w:link w:val="Title"/>
    <w:qFormat/>
    <w:rsid w:val="00E55C06"/>
    <w:rPr>
      <w:rFonts w:ascii="VNI-Souvir" w:eastAsia="Times New Roman" w:hAnsi="VNI-Souvir" w:cs="Times New Roman"/>
      <w:kern w:val="0"/>
      <w:sz w:val="48"/>
      <w:szCs w:val="24"/>
      <w14:ligatures w14:val="none"/>
    </w:rPr>
  </w:style>
  <w:style w:type="paragraph" w:styleId="TOC1">
    <w:name w:val="toc 1"/>
    <w:basedOn w:val="Normal"/>
    <w:next w:val="Normal"/>
    <w:link w:val="TOC1Char"/>
    <w:uiPriority w:val="39"/>
    <w:unhideWhenUsed/>
    <w:qFormat/>
    <w:rsid w:val="00E55C06"/>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rsid w:val="00E55C06"/>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rsid w:val="00E55C06"/>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rsid w:val="00E55C06"/>
    <w:pPr>
      <w:ind w:left="440"/>
    </w:pPr>
    <w:rPr>
      <w:rFonts w:cs="Calibri"/>
      <w:color w:val="auto"/>
      <w:sz w:val="20"/>
      <w:szCs w:val="20"/>
    </w:rPr>
  </w:style>
  <w:style w:type="paragraph" w:styleId="TOC5">
    <w:name w:val="toc 5"/>
    <w:basedOn w:val="Normal"/>
    <w:next w:val="Normal"/>
    <w:uiPriority w:val="39"/>
    <w:qFormat/>
    <w:rsid w:val="00E55C06"/>
    <w:pPr>
      <w:ind w:left="660"/>
    </w:pPr>
    <w:rPr>
      <w:rFonts w:cs="Calibri"/>
      <w:color w:val="auto"/>
      <w:sz w:val="20"/>
      <w:szCs w:val="20"/>
    </w:rPr>
  </w:style>
  <w:style w:type="paragraph" w:styleId="TOC6">
    <w:name w:val="toc 6"/>
    <w:basedOn w:val="Normal"/>
    <w:next w:val="Normal"/>
    <w:uiPriority w:val="39"/>
    <w:qFormat/>
    <w:rsid w:val="00E55C06"/>
    <w:pPr>
      <w:ind w:left="880"/>
    </w:pPr>
    <w:rPr>
      <w:rFonts w:cs="Calibri"/>
      <w:color w:val="auto"/>
      <w:sz w:val="20"/>
      <w:szCs w:val="20"/>
    </w:rPr>
  </w:style>
  <w:style w:type="paragraph" w:styleId="TOC7">
    <w:name w:val="toc 7"/>
    <w:basedOn w:val="Normal"/>
    <w:next w:val="Normal"/>
    <w:uiPriority w:val="39"/>
    <w:qFormat/>
    <w:rsid w:val="00E55C06"/>
    <w:pPr>
      <w:ind w:left="1100"/>
    </w:pPr>
    <w:rPr>
      <w:rFonts w:cs="Calibri"/>
      <w:color w:val="auto"/>
      <w:sz w:val="20"/>
      <w:szCs w:val="20"/>
    </w:rPr>
  </w:style>
  <w:style w:type="paragraph" w:styleId="TOC8">
    <w:name w:val="toc 8"/>
    <w:basedOn w:val="Normal"/>
    <w:next w:val="Normal"/>
    <w:uiPriority w:val="39"/>
    <w:qFormat/>
    <w:rsid w:val="00E55C06"/>
    <w:pPr>
      <w:ind w:left="1320"/>
    </w:pPr>
    <w:rPr>
      <w:rFonts w:cs="Calibri"/>
      <w:color w:val="auto"/>
      <w:sz w:val="20"/>
      <w:szCs w:val="20"/>
    </w:rPr>
  </w:style>
  <w:style w:type="paragraph" w:styleId="TOC9">
    <w:name w:val="toc 9"/>
    <w:basedOn w:val="Normal"/>
    <w:next w:val="Normal"/>
    <w:uiPriority w:val="39"/>
    <w:qFormat/>
    <w:rsid w:val="00E55C06"/>
    <w:pPr>
      <w:ind w:left="1540"/>
    </w:pPr>
    <w:rPr>
      <w:rFonts w:cs="Calibri"/>
      <w:color w:val="auto"/>
      <w:sz w:val="20"/>
      <w:szCs w:val="20"/>
    </w:rPr>
  </w:style>
  <w:style w:type="table" w:styleId="LightShading">
    <w:name w:val="Light Shading"/>
    <w:basedOn w:val="TableNormal"/>
    <w:uiPriority w:val="60"/>
    <w:qFormat/>
    <w:rsid w:val="00E55C06"/>
    <w:pPr>
      <w:spacing w:after="0" w:line="240" w:lineRule="auto"/>
    </w:pPr>
    <w:rPr>
      <w:rFonts w:ascii="Calibri" w:eastAsia="Yu Mincho" w:hAnsi="Calibri" w:cs="Times New Roman"/>
      <w:color w:val="000000"/>
      <w:kern w:val="0"/>
      <w:sz w:val="20"/>
      <w:szCs w:val="20"/>
      <w14:ligatures w14:val="none"/>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rsid w:val="00E55C06"/>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sid w:val="00E55C06"/>
    <w:rPr>
      <w:rFonts w:ascii="Palatino Linotype" w:eastAsia="Calibri" w:hAnsi="Palatino Linotype" w:cs="Times New Roman"/>
      <w:color w:val="FF0000"/>
      <w:kern w:val="0"/>
      <w:sz w:val="24"/>
      <w14:ligatures w14:val="none"/>
    </w:rPr>
  </w:style>
  <w:style w:type="character" w:customStyle="1" w:styleId="ListParagraphChar">
    <w:name w:val="List Paragraph Char"/>
    <w:link w:val="ListParagraph"/>
    <w:qFormat/>
    <w:locked/>
    <w:rsid w:val="00E55C06"/>
    <w:rPr>
      <w:kern w:val="0"/>
      <w:lang w:val="vi-VN"/>
      <w14:ligatures w14:val="none"/>
    </w:rPr>
  </w:style>
  <w:style w:type="paragraph" w:customStyle="1" w:styleId="Default">
    <w:name w:val="Default"/>
    <w:qFormat/>
    <w:rsid w:val="00E55C06"/>
    <w:pPr>
      <w:autoSpaceDE w:val="0"/>
      <w:autoSpaceDN w:val="0"/>
      <w:adjustRightInd w:val="0"/>
      <w:spacing w:after="0" w:line="240" w:lineRule="auto"/>
      <w:ind w:firstLine="284"/>
      <w:jc w:val="both"/>
    </w:pPr>
    <w:rPr>
      <w:rFonts w:ascii="Times New Roman" w:eastAsia="Calibri" w:hAnsi="Times New Roman" w:cs="Times New Roman"/>
      <w:color w:val="000000"/>
      <w:kern w:val="0"/>
      <w:sz w:val="24"/>
      <w:szCs w:val="24"/>
      <w14:ligatures w14:val="none"/>
    </w:rPr>
  </w:style>
  <w:style w:type="character" w:customStyle="1" w:styleId="fontstyle01">
    <w:name w:val="fontstyle01"/>
    <w:qFormat/>
    <w:rsid w:val="00E55C06"/>
    <w:rPr>
      <w:rFonts w:ascii="VNI-Franko" w:hAnsi="VNI-Franko" w:hint="default"/>
      <w:color w:val="000000"/>
      <w:sz w:val="26"/>
      <w:szCs w:val="26"/>
    </w:rPr>
  </w:style>
  <w:style w:type="character" w:customStyle="1" w:styleId="fontstyle21">
    <w:name w:val="fontstyle21"/>
    <w:qFormat/>
    <w:rsid w:val="00E55C06"/>
    <w:rPr>
      <w:rFonts w:ascii="Palatino Linotype" w:hAnsi="Palatino Linotype" w:hint="default"/>
      <w:b/>
      <w:bCs/>
      <w:color w:val="000000"/>
      <w:sz w:val="22"/>
      <w:szCs w:val="22"/>
    </w:rPr>
  </w:style>
  <w:style w:type="table" w:customStyle="1" w:styleId="TableGrid1">
    <w:name w:val="Table Grid1"/>
    <w:basedOn w:val="TableNormal"/>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sid w:val="00E55C06"/>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rsid w:val="00E55C06"/>
    <w:pPr>
      <w:widowControl w:val="0"/>
      <w:shd w:val="clear" w:color="auto" w:fill="FFFFFF"/>
      <w:spacing w:line="270" w:lineRule="exact"/>
      <w:ind w:firstLine="284"/>
      <w:jc w:val="both"/>
    </w:pPr>
    <w:rPr>
      <w:rFonts w:cstheme="minorBidi"/>
      <w:color w:val="auto"/>
      <w:kern w:val="2"/>
      <w:sz w:val="18"/>
      <w:szCs w:val="18"/>
      <w14:ligatures w14:val="standardContextual"/>
    </w:rPr>
  </w:style>
  <w:style w:type="character" w:customStyle="1" w:styleId="Bodytext4">
    <w:name w:val="Body text (4)_"/>
    <w:link w:val="Bodytext40"/>
    <w:qFormat/>
    <w:rsid w:val="00E55C06"/>
    <w:rPr>
      <w:rFonts w:ascii="Times New Roman" w:eastAsia="Times New Roman" w:hAnsi="Times New Roman"/>
      <w:i/>
      <w:iCs/>
      <w:shd w:val="clear" w:color="auto" w:fill="FFFFFF"/>
    </w:rPr>
  </w:style>
  <w:style w:type="paragraph" w:customStyle="1" w:styleId="Bodytext40">
    <w:name w:val="Body text (4)"/>
    <w:basedOn w:val="Normal"/>
    <w:link w:val="Bodytext4"/>
    <w:qFormat/>
    <w:rsid w:val="00E55C06"/>
    <w:pPr>
      <w:widowControl w:val="0"/>
      <w:shd w:val="clear" w:color="auto" w:fill="FFFFFF"/>
      <w:spacing w:before="60" w:line="270" w:lineRule="exact"/>
      <w:ind w:firstLine="284"/>
    </w:pPr>
    <w:rPr>
      <w:rFonts w:cstheme="minorBidi"/>
      <w:i/>
      <w:iCs/>
      <w:color w:val="auto"/>
      <w:kern w:val="2"/>
      <w:sz w:val="22"/>
      <w:szCs w:val="22"/>
      <w14:ligatures w14:val="standardContextual"/>
    </w:rPr>
  </w:style>
  <w:style w:type="table" w:customStyle="1" w:styleId="TableGrid4">
    <w:name w:val="Table Grid4"/>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sid w:val="00E55C06"/>
    <w:rPr>
      <w:color w:val="954F72"/>
      <w:u w:val="single"/>
    </w:rPr>
  </w:style>
  <w:style w:type="character" w:customStyle="1" w:styleId="fontstyle31">
    <w:name w:val="fontstyle31"/>
    <w:qFormat/>
    <w:rsid w:val="00E55C06"/>
    <w:rPr>
      <w:rFonts w:ascii="Symbol" w:hAnsi="Symbol" w:hint="default"/>
      <w:color w:val="000000"/>
      <w:sz w:val="22"/>
      <w:szCs w:val="22"/>
    </w:rPr>
  </w:style>
  <w:style w:type="character" w:customStyle="1" w:styleId="fontstyle41">
    <w:name w:val="fontstyle41"/>
    <w:qFormat/>
    <w:rsid w:val="00E55C06"/>
    <w:rPr>
      <w:rFonts w:ascii="Symbol" w:hAnsi="Symbol" w:hint="default"/>
      <w:color w:val="000000"/>
      <w:sz w:val="92"/>
      <w:szCs w:val="92"/>
    </w:rPr>
  </w:style>
  <w:style w:type="character" w:customStyle="1" w:styleId="fontstyle51">
    <w:name w:val="fontstyle51"/>
    <w:qFormat/>
    <w:rsid w:val="00E55C06"/>
    <w:rPr>
      <w:rFonts w:ascii="MT Extra" w:hAnsi="MT Extra" w:hint="default"/>
      <w:color w:val="000000"/>
      <w:sz w:val="84"/>
      <w:szCs w:val="84"/>
    </w:rPr>
  </w:style>
  <w:style w:type="table" w:customStyle="1" w:styleId="TableGrid6">
    <w:name w:val="Table Grid6"/>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rsid w:val="00E55C06"/>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sid w:val="00E55C06"/>
    <w:rPr>
      <w:rFonts w:ascii="TimesNewRomanPSMT" w:hAnsi="TimesNewRomanPSMT" w:hint="default"/>
      <w:color w:val="000000"/>
      <w:sz w:val="22"/>
      <w:szCs w:val="22"/>
    </w:rPr>
  </w:style>
  <w:style w:type="paragraph" w:styleId="NoSpacing">
    <w:name w:val="No Spacing"/>
    <w:link w:val="NoSpacingChar"/>
    <w:uiPriority w:val="1"/>
    <w:qFormat/>
    <w:rsid w:val="00E55C06"/>
    <w:pPr>
      <w:spacing w:after="0" w:line="240" w:lineRule="auto"/>
      <w:ind w:firstLine="284"/>
      <w:jc w:val="both"/>
    </w:pPr>
    <w:rPr>
      <w:rFonts w:ascii="Times New Roman" w:eastAsia="Calibri" w:hAnsi="Times New Roman" w:cs="Times New Roman"/>
      <w:kern w:val="0"/>
      <w:sz w:val="24"/>
      <w14:ligatures w14:val="none"/>
    </w:rPr>
  </w:style>
  <w:style w:type="character" w:customStyle="1" w:styleId="Bodytext2Exact">
    <w:name w:val="Body text (2) Exact"/>
    <w:qFormat/>
    <w:rsid w:val="00E55C06"/>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sid w:val="00E55C06"/>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sid w:val="00E55C06"/>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sid w:val="00E55C06"/>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sid w:val="00E55C06"/>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sid w:val="00E55C06"/>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rsid w:val="00E55C06"/>
    <w:pPr>
      <w:widowControl w:val="0"/>
      <w:shd w:val="clear" w:color="auto" w:fill="FFFFFF"/>
      <w:spacing w:before="240" w:line="0" w:lineRule="atLeast"/>
      <w:jc w:val="both"/>
    </w:pPr>
    <w:rPr>
      <w:color w:val="auto"/>
      <w:spacing w:val="10"/>
      <w:kern w:val="2"/>
      <w:sz w:val="8"/>
      <w:szCs w:val="8"/>
      <w14:ligatures w14:val="standardContextual"/>
    </w:rPr>
  </w:style>
  <w:style w:type="paragraph" w:customStyle="1" w:styleId="mab5">
    <w:name w:val="mab5"/>
    <w:basedOn w:val="Normal"/>
    <w:uiPriority w:val="99"/>
    <w:qFormat/>
    <w:rsid w:val="00E55C06"/>
    <w:pPr>
      <w:spacing w:before="60" w:after="75"/>
      <w:ind w:firstLine="284"/>
      <w:jc w:val="both"/>
    </w:pPr>
    <w:rPr>
      <w:color w:val="auto"/>
      <w:sz w:val="24"/>
      <w:szCs w:val="24"/>
      <w:lang w:val="vi-VN" w:eastAsia="vi-VN"/>
    </w:rPr>
  </w:style>
  <w:style w:type="paragraph" w:customStyle="1" w:styleId="bodytext200">
    <w:name w:val="bodytext20"/>
    <w:basedOn w:val="Normal"/>
    <w:qFormat/>
    <w:rsid w:val="00E55C06"/>
    <w:pPr>
      <w:spacing w:before="60" w:after="150"/>
      <w:ind w:firstLine="284"/>
      <w:jc w:val="both"/>
    </w:pPr>
    <w:rPr>
      <w:color w:val="auto"/>
      <w:sz w:val="24"/>
      <w:szCs w:val="24"/>
      <w:lang w:val="vi-VN" w:eastAsia="vi-VN"/>
    </w:rPr>
  </w:style>
  <w:style w:type="paragraph" w:customStyle="1" w:styleId="bodytext30">
    <w:name w:val="bodytext30"/>
    <w:basedOn w:val="Normal"/>
    <w:qFormat/>
    <w:rsid w:val="00E55C06"/>
    <w:pPr>
      <w:spacing w:before="60" w:after="150"/>
      <w:ind w:firstLine="284"/>
      <w:jc w:val="both"/>
    </w:pPr>
    <w:rPr>
      <w:color w:val="auto"/>
      <w:sz w:val="24"/>
      <w:szCs w:val="24"/>
      <w:lang w:val="vi-VN" w:eastAsia="vi-VN"/>
    </w:rPr>
  </w:style>
  <w:style w:type="paragraph" w:customStyle="1" w:styleId="heading10">
    <w:name w:val="heading10"/>
    <w:basedOn w:val="Normal"/>
    <w:qFormat/>
    <w:rsid w:val="00E55C06"/>
    <w:pPr>
      <w:spacing w:before="60" w:after="150"/>
      <w:ind w:firstLine="284"/>
      <w:jc w:val="both"/>
    </w:pPr>
    <w:rPr>
      <w:color w:val="auto"/>
      <w:sz w:val="24"/>
      <w:szCs w:val="24"/>
      <w:lang w:val="vi-VN" w:eastAsia="vi-VN"/>
    </w:rPr>
  </w:style>
  <w:style w:type="paragraph" w:customStyle="1" w:styleId="bodytext41">
    <w:name w:val="bodytext4"/>
    <w:basedOn w:val="Normal"/>
    <w:qFormat/>
    <w:rsid w:val="00E55C06"/>
    <w:pPr>
      <w:spacing w:before="60" w:after="150"/>
      <w:ind w:firstLine="284"/>
      <w:jc w:val="both"/>
    </w:pPr>
    <w:rPr>
      <w:color w:val="auto"/>
      <w:sz w:val="24"/>
      <w:szCs w:val="24"/>
      <w:lang w:val="vi-VN" w:eastAsia="vi-VN"/>
    </w:rPr>
  </w:style>
  <w:style w:type="paragraph" w:customStyle="1" w:styleId="bodytext1">
    <w:name w:val="bodytext1"/>
    <w:basedOn w:val="Normal"/>
    <w:qFormat/>
    <w:rsid w:val="00E55C06"/>
    <w:pPr>
      <w:spacing w:before="60" w:after="150"/>
      <w:ind w:firstLine="284"/>
      <w:jc w:val="both"/>
    </w:pPr>
    <w:rPr>
      <w:color w:val="auto"/>
      <w:sz w:val="24"/>
      <w:szCs w:val="24"/>
      <w:lang w:val="vi-VN" w:eastAsia="vi-VN"/>
    </w:rPr>
  </w:style>
  <w:style w:type="paragraph" w:customStyle="1" w:styleId="bodytext80">
    <w:name w:val="bodytext80"/>
    <w:basedOn w:val="Normal"/>
    <w:qFormat/>
    <w:rsid w:val="00E55C06"/>
    <w:pPr>
      <w:spacing w:before="60" w:after="150"/>
      <w:ind w:firstLine="284"/>
      <w:jc w:val="both"/>
    </w:pPr>
    <w:rPr>
      <w:color w:val="auto"/>
      <w:sz w:val="24"/>
      <w:szCs w:val="24"/>
      <w:lang w:val="vi-VN" w:eastAsia="vi-VN"/>
    </w:rPr>
  </w:style>
  <w:style w:type="paragraph" w:customStyle="1" w:styleId="heading120">
    <w:name w:val="heading120"/>
    <w:basedOn w:val="Normal"/>
    <w:qFormat/>
    <w:rsid w:val="00E55C06"/>
    <w:pPr>
      <w:spacing w:before="60" w:after="150"/>
      <w:ind w:firstLine="284"/>
      <w:jc w:val="both"/>
    </w:pPr>
    <w:rPr>
      <w:color w:val="auto"/>
      <w:sz w:val="24"/>
      <w:szCs w:val="24"/>
      <w:lang w:val="vi-VN" w:eastAsia="vi-VN"/>
    </w:rPr>
  </w:style>
  <w:style w:type="paragraph" w:customStyle="1" w:styleId="bodytext6">
    <w:name w:val="bodytext6"/>
    <w:basedOn w:val="Normal"/>
    <w:qFormat/>
    <w:rsid w:val="00E55C06"/>
    <w:pPr>
      <w:spacing w:before="60" w:after="150"/>
      <w:ind w:firstLine="284"/>
      <w:jc w:val="both"/>
    </w:pPr>
    <w:rPr>
      <w:color w:val="auto"/>
      <w:sz w:val="24"/>
      <w:szCs w:val="24"/>
      <w:lang w:val="vi-VN" w:eastAsia="vi-VN"/>
    </w:rPr>
  </w:style>
  <w:style w:type="paragraph" w:customStyle="1" w:styleId="magl30">
    <w:name w:val="magl30"/>
    <w:basedOn w:val="Normal"/>
    <w:qFormat/>
    <w:rsid w:val="00E55C06"/>
    <w:pPr>
      <w:spacing w:before="60" w:after="150"/>
      <w:ind w:left="450" w:firstLine="284"/>
      <w:jc w:val="both"/>
    </w:pPr>
    <w:rPr>
      <w:color w:val="auto"/>
      <w:sz w:val="24"/>
      <w:szCs w:val="24"/>
      <w:lang w:val="vi-VN" w:eastAsia="vi-VN"/>
    </w:rPr>
  </w:style>
  <w:style w:type="character" w:customStyle="1" w:styleId="cl6661">
    <w:name w:val="cl6661"/>
    <w:qFormat/>
    <w:rsid w:val="00E55C06"/>
    <w:rPr>
      <w:color w:val="666666"/>
    </w:rPr>
  </w:style>
  <w:style w:type="paragraph" w:customStyle="1" w:styleId="listparagraph0">
    <w:name w:val="listparagraph"/>
    <w:basedOn w:val="Normal"/>
    <w:qFormat/>
    <w:rsid w:val="00E55C06"/>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rsid w:val="00E55C06"/>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sid w:val="00E55C06"/>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sid w:val="00E55C06"/>
    <w:rPr>
      <w:rFonts w:ascii="Times New Roman" w:eastAsia="Times New Roman" w:hAnsi="Times New Roman"/>
      <w:sz w:val="18"/>
      <w:szCs w:val="18"/>
      <w:shd w:val="clear" w:color="auto" w:fill="FFFFFF"/>
    </w:rPr>
  </w:style>
  <w:style w:type="character" w:customStyle="1" w:styleId="mjx-char2">
    <w:name w:val="mjx-char2"/>
    <w:qFormat/>
    <w:rsid w:val="00E55C06"/>
  </w:style>
  <w:style w:type="character" w:customStyle="1" w:styleId="mjxassistivemathml">
    <w:name w:val="mjx_assistive_mathml"/>
    <w:basedOn w:val="DefaultParagraphFont"/>
    <w:qFormat/>
    <w:rsid w:val="00E55C06"/>
  </w:style>
  <w:style w:type="paragraph" w:customStyle="1" w:styleId="msonormal0">
    <w:name w:val="msonormal"/>
    <w:basedOn w:val="Normal"/>
    <w:qFormat/>
    <w:rsid w:val="00E55C06"/>
    <w:pPr>
      <w:spacing w:after="150"/>
    </w:pPr>
    <w:rPr>
      <w:color w:val="auto"/>
      <w:sz w:val="24"/>
      <w:szCs w:val="24"/>
    </w:rPr>
  </w:style>
  <w:style w:type="paragraph" w:customStyle="1" w:styleId="arial">
    <w:name w:val="arial"/>
    <w:basedOn w:val="Normal"/>
    <w:qFormat/>
    <w:rsid w:val="00E55C06"/>
    <w:pPr>
      <w:spacing w:after="150"/>
    </w:pPr>
    <w:rPr>
      <w:rFonts w:ascii="Arial" w:hAnsi="Arial" w:cs="Arial"/>
      <w:color w:val="auto"/>
      <w:sz w:val="24"/>
      <w:szCs w:val="24"/>
    </w:rPr>
  </w:style>
  <w:style w:type="paragraph" w:customStyle="1" w:styleId="hidden">
    <w:name w:val="hidden"/>
    <w:basedOn w:val="Normal"/>
    <w:qFormat/>
    <w:rsid w:val="00E55C06"/>
    <w:pPr>
      <w:spacing w:after="150"/>
    </w:pPr>
    <w:rPr>
      <w:vanish/>
      <w:color w:val="auto"/>
      <w:sz w:val="24"/>
      <w:szCs w:val="24"/>
    </w:rPr>
  </w:style>
  <w:style w:type="paragraph" w:customStyle="1" w:styleId="s14">
    <w:name w:val="s14"/>
    <w:basedOn w:val="Normal"/>
    <w:qFormat/>
    <w:rsid w:val="00E55C06"/>
    <w:pPr>
      <w:spacing w:after="150"/>
    </w:pPr>
    <w:rPr>
      <w:color w:val="auto"/>
      <w:sz w:val="21"/>
      <w:szCs w:val="21"/>
    </w:rPr>
  </w:style>
  <w:style w:type="paragraph" w:customStyle="1" w:styleId="s18">
    <w:name w:val="s18"/>
    <w:basedOn w:val="Normal"/>
    <w:qFormat/>
    <w:rsid w:val="00E55C06"/>
    <w:pPr>
      <w:spacing w:after="150"/>
    </w:pPr>
    <w:rPr>
      <w:color w:val="auto"/>
      <w:sz w:val="27"/>
      <w:szCs w:val="27"/>
    </w:rPr>
  </w:style>
  <w:style w:type="paragraph" w:customStyle="1" w:styleId="s24">
    <w:name w:val="s24"/>
    <w:basedOn w:val="Normal"/>
    <w:qFormat/>
    <w:rsid w:val="00E55C06"/>
    <w:pPr>
      <w:spacing w:after="150"/>
    </w:pPr>
    <w:rPr>
      <w:color w:val="auto"/>
      <w:sz w:val="36"/>
      <w:szCs w:val="36"/>
    </w:rPr>
  </w:style>
  <w:style w:type="paragraph" w:customStyle="1" w:styleId="magt5">
    <w:name w:val="magt5"/>
    <w:basedOn w:val="Normal"/>
    <w:qFormat/>
    <w:rsid w:val="00E55C06"/>
    <w:pPr>
      <w:spacing w:before="75" w:after="150"/>
    </w:pPr>
    <w:rPr>
      <w:color w:val="auto"/>
      <w:sz w:val="24"/>
      <w:szCs w:val="24"/>
    </w:rPr>
  </w:style>
  <w:style w:type="paragraph" w:customStyle="1" w:styleId="top35">
    <w:name w:val="top35"/>
    <w:basedOn w:val="Normal"/>
    <w:qFormat/>
    <w:rsid w:val="00E55C06"/>
    <w:pPr>
      <w:spacing w:before="525" w:after="150"/>
    </w:pPr>
    <w:rPr>
      <w:color w:val="auto"/>
      <w:sz w:val="24"/>
      <w:szCs w:val="24"/>
    </w:rPr>
  </w:style>
  <w:style w:type="paragraph" w:customStyle="1" w:styleId="top20">
    <w:name w:val="top20"/>
    <w:basedOn w:val="Normal"/>
    <w:qFormat/>
    <w:rsid w:val="00E55C06"/>
    <w:pPr>
      <w:spacing w:before="300" w:after="150"/>
    </w:pPr>
    <w:rPr>
      <w:color w:val="auto"/>
      <w:sz w:val="24"/>
      <w:szCs w:val="24"/>
    </w:rPr>
  </w:style>
  <w:style w:type="paragraph" w:customStyle="1" w:styleId="under">
    <w:name w:val="under"/>
    <w:basedOn w:val="Normal"/>
    <w:qFormat/>
    <w:rsid w:val="00E55C06"/>
    <w:pPr>
      <w:spacing w:after="150"/>
    </w:pPr>
    <w:rPr>
      <w:color w:val="auto"/>
      <w:sz w:val="24"/>
      <w:szCs w:val="24"/>
      <w:u w:val="single"/>
    </w:rPr>
  </w:style>
  <w:style w:type="paragraph" w:customStyle="1" w:styleId="transf">
    <w:name w:val="transf"/>
    <w:basedOn w:val="Normal"/>
    <w:qFormat/>
    <w:rsid w:val="00E55C06"/>
    <w:pPr>
      <w:spacing w:after="150"/>
    </w:pPr>
    <w:rPr>
      <w:caps/>
      <w:color w:val="auto"/>
      <w:sz w:val="24"/>
      <w:szCs w:val="24"/>
    </w:rPr>
  </w:style>
  <w:style w:type="paragraph" w:customStyle="1" w:styleId="line">
    <w:name w:val="line"/>
    <w:basedOn w:val="Normal"/>
    <w:qFormat/>
    <w:rsid w:val="00E55C06"/>
    <w:pPr>
      <w:spacing w:after="150"/>
    </w:pPr>
    <w:rPr>
      <w:strike/>
      <w:color w:val="auto"/>
      <w:sz w:val="24"/>
      <w:szCs w:val="24"/>
    </w:rPr>
  </w:style>
  <w:style w:type="paragraph" w:customStyle="1" w:styleId="main">
    <w:name w:val="main"/>
    <w:basedOn w:val="Normal"/>
    <w:qFormat/>
    <w:rsid w:val="00E55C06"/>
    <w:rPr>
      <w:color w:val="auto"/>
      <w:sz w:val="24"/>
      <w:szCs w:val="24"/>
    </w:rPr>
  </w:style>
  <w:style w:type="paragraph" w:customStyle="1" w:styleId="time">
    <w:name w:val="time"/>
    <w:basedOn w:val="Normal"/>
    <w:qFormat/>
    <w:rsid w:val="00E55C06"/>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rsid w:val="00E55C06"/>
    <w:pPr>
      <w:spacing w:after="150"/>
    </w:pPr>
    <w:rPr>
      <w:color w:val="auto"/>
      <w:sz w:val="24"/>
      <w:szCs w:val="24"/>
    </w:rPr>
  </w:style>
  <w:style w:type="paragraph" w:customStyle="1" w:styleId="contentwrap">
    <w:name w:val="content_wrap"/>
    <w:basedOn w:val="Normal"/>
    <w:qFormat/>
    <w:rsid w:val="00E55C06"/>
    <w:pPr>
      <w:shd w:val="clear" w:color="auto" w:fill="E3EEFF"/>
      <w:spacing w:after="150"/>
    </w:pPr>
    <w:rPr>
      <w:color w:val="auto"/>
      <w:sz w:val="24"/>
      <w:szCs w:val="24"/>
    </w:rPr>
  </w:style>
  <w:style w:type="paragraph" w:customStyle="1" w:styleId="left">
    <w:name w:val="left"/>
    <w:basedOn w:val="Normal"/>
    <w:qFormat/>
    <w:rsid w:val="00E55C06"/>
    <w:pPr>
      <w:spacing w:after="150"/>
    </w:pPr>
    <w:rPr>
      <w:color w:val="auto"/>
      <w:sz w:val="24"/>
      <w:szCs w:val="24"/>
    </w:rPr>
  </w:style>
  <w:style w:type="paragraph" w:customStyle="1" w:styleId="center">
    <w:name w:val="center"/>
    <w:basedOn w:val="Normal"/>
    <w:qFormat/>
    <w:rsid w:val="00E55C06"/>
    <w:pPr>
      <w:shd w:val="clear" w:color="auto" w:fill="2F3740"/>
      <w:spacing w:before="75" w:after="150"/>
      <w:jc w:val="center"/>
    </w:pPr>
    <w:rPr>
      <w:color w:val="auto"/>
      <w:sz w:val="24"/>
      <w:szCs w:val="24"/>
    </w:rPr>
  </w:style>
  <w:style w:type="paragraph" w:customStyle="1" w:styleId="preview">
    <w:name w:val="preview"/>
    <w:basedOn w:val="Normal"/>
    <w:qFormat/>
    <w:rsid w:val="00E55C06"/>
    <w:pPr>
      <w:spacing w:after="150"/>
    </w:pPr>
    <w:rPr>
      <w:color w:val="auto"/>
      <w:sz w:val="24"/>
      <w:szCs w:val="24"/>
    </w:rPr>
  </w:style>
  <w:style w:type="paragraph" w:customStyle="1" w:styleId="listquestion">
    <w:name w:val="listquestion"/>
    <w:basedOn w:val="Normal"/>
    <w:qFormat/>
    <w:rsid w:val="00E55C06"/>
    <w:pPr>
      <w:shd w:val="clear" w:color="auto" w:fill="E1E1E1"/>
      <w:spacing w:after="150"/>
    </w:pPr>
    <w:rPr>
      <w:color w:val="auto"/>
      <w:sz w:val="24"/>
      <w:szCs w:val="24"/>
    </w:rPr>
  </w:style>
  <w:style w:type="paragraph" w:customStyle="1" w:styleId="next">
    <w:name w:val="next"/>
    <w:basedOn w:val="Normal"/>
    <w:qFormat/>
    <w:rsid w:val="00E55C06"/>
    <w:pPr>
      <w:spacing w:after="150"/>
    </w:pPr>
    <w:rPr>
      <w:color w:val="auto"/>
      <w:sz w:val="24"/>
      <w:szCs w:val="24"/>
    </w:rPr>
  </w:style>
  <w:style w:type="paragraph" w:customStyle="1" w:styleId="right">
    <w:name w:val="right"/>
    <w:basedOn w:val="Normal"/>
    <w:qFormat/>
    <w:rsid w:val="00E55C06"/>
    <w:pPr>
      <w:spacing w:before="75" w:after="75"/>
      <w:ind w:left="75" w:right="75"/>
    </w:pPr>
    <w:rPr>
      <w:color w:val="auto"/>
      <w:sz w:val="24"/>
      <w:szCs w:val="24"/>
    </w:rPr>
  </w:style>
  <w:style w:type="paragraph" w:customStyle="1" w:styleId="lista">
    <w:name w:val="lista"/>
    <w:basedOn w:val="Normal"/>
    <w:qFormat/>
    <w:rsid w:val="00E55C06"/>
    <w:pPr>
      <w:spacing w:after="150"/>
    </w:pPr>
    <w:rPr>
      <w:color w:val="auto"/>
      <w:sz w:val="24"/>
      <w:szCs w:val="24"/>
    </w:rPr>
  </w:style>
  <w:style w:type="paragraph" w:customStyle="1" w:styleId="list20">
    <w:name w:val="list2"/>
    <w:basedOn w:val="Normal"/>
    <w:qFormat/>
    <w:rsid w:val="00E55C06"/>
    <w:pPr>
      <w:shd w:val="clear" w:color="auto" w:fill="D2D2D2"/>
      <w:spacing w:after="150"/>
    </w:pPr>
    <w:rPr>
      <w:color w:val="auto"/>
      <w:sz w:val="24"/>
      <w:szCs w:val="24"/>
    </w:rPr>
  </w:style>
  <w:style w:type="paragraph" w:customStyle="1" w:styleId="listgreen">
    <w:name w:val="listgreen"/>
    <w:basedOn w:val="Normal"/>
    <w:qFormat/>
    <w:rsid w:val="00E55C06"/>
    <w:pPr>
      <w:spacing w:after="150"/>
    </w:pPr>
    <w:rPr>
      <w:color w:val="auto"/>
      <w:sz w:val="24"/>
      <w:szCs w:val="24"/>
    </w:rPr>
  </w:style>
  <w:style w:type="paragraph" w:customStyle="1" w:styleId="listred">
    <w:name w:val="listred"/>
    <w:basedOn w:val="Normal"/>
    <w:qFormat/>
    <w:rsid w:val="00E55C06"/>
    <w:pPr>
      <w:spacing w:after="150"/>
    </w:pPr>
    <w:rPr>
      <w:color w:val="auto"/>
      <w:sz w:val="24"/>
      <w:szCs w:val="24"/>
    </w:rPr>
  </w:style>
  <w:style w:type="paragraph" w:customStyle="1" w:styleId="tic">
    <w:name w:val="tic"/>
    <w:basedOn w:val="Normal"/>
    <w:qFormat/>
    <w:rsid w:val="00E55C06"/>
    <w:pPr>
      <w:shd w:val="clear" w:color="auto" w:fill="83B855"/>
      <w:spacing w:before="210" w:after="150"/>
      <w:ind w:left="45"/>
    </w:pPr>
    <w:rPr>
      <w:color w:val="auto"/>
      <w:sz w:val="24"/>
      <w:szCs w:val="24"/>
    </w:rPr>
  </w:style>
  <w:style w:type="paragraph" w:customStyle="1" w:styleId="displayexam">
    <w:name w:val="display_exam"/>
    <w:basedOn w:val="Normal"/>
    <w:qFormat/>
    <w:rsid w:val="00E55C06"/>
    <w:pPr>
      <w:spacing w:after="150"/>
    </w:pPr>
    <w:rPr>
      <w:color w:val="auto"/>
      <w:sz w:val="27"/>
      <w:szCs w:val="27"/>
    </w:rPr>
  </w:style>
  <w:style w:type="paragraph" w:customStyle="1" w:styleId="boder">
    <w:name w:val="boder"/>
    <w:basedOn w:val="Normal"/>
    <w:qFormat/>
    <w:rsid w:val="00E55C06"/>
    <w:pPr>
      <w:pBdr>
        <w:bottom w:val="dotted" w:sz="6" w:space="0" w:color="949495"/>
      </w:pBdr>
      <w:spacing w:after="150"/>
    </w:pPr>
    <w:rPr>
      <w:color w:val="auto"/>
      <w:sz w:val="24"/>
      <w:szCs w:val="24"/>
    </w:rPr>
  </w:style>
  <w:style w:type="paragraph" w:customStyle="1" w:styleId="onlineprof">
    <w:name w:val="online_prof"/>
    <w:basedOn w:val="Normal"/>
    <w:qFormat/>
    <w:rsid w:val="00E55C06"/>
    <w:pPr>
      <w:shd w:val="clear" w:color="auto" w:fill="FFFFFF"/>
      <w:spacing w:before="75" w:after="75"/>
      <w:ind w:left="75"/>
    </w:pPr>
    <w:rPr>
      <w:color w:val="auto"/>
      <w:sz w:val="24"/>
      <w:szCs w:val="24"/>
    </w:rPr>
  </w:style>
  <w:style w:type="paragraph" w:customStyle="1" w:styleId="sidebar">
    <w:name w:val="sidebar"/>
    <w:basedOn w:val="Normal"/>
    <w:qFormat/>
    <w:rsid w:val="00E55C06"/>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rsid w:val="00E55C06"/>
    <w:pPr>
      <w:spacing w:after="150"/>
    </w:pPr>
    <w:rPr>
      <w:color w:val="auto"/>
      <w:sz w:val="24"/>
      <w:szCs w:val="24"/>
    </w:rPr>
  </w:style>
  <w:style w:type="paragraph" w:customStyle="1" w:styleId="linkfooder">
    <w:name w:val="link_fooder"/>
    <w:basedOn w:val="Normal"/>
    <w:qFormat/>
    <w:rsid w:val="00E55C06"/>
    <w:pPr>
      <w:spacing w:after="150"/>
      <w:jc w:val="center"/>
    </w:pPr>
    <w:rPr>
      <w:color w:val="auto"/>
      <w:sz w:val="24"/>
      <w:szCs w:val="24"/>
    </w:rPr>
  </w:style>
  <w:style w:type="paragraph" w:customStyle="1" w:styleId="btnwhile">
    <w:name w:val="btn_while"/>
    <w:basedOn w:val="Normal"/>
    <w:qFormat/>
    <w:rsid w:val="00E55C06"/>
    <w:pPr>
      <w:shd w:val="clear" w:color="auto" w:fill="F0F0F0"/>
      <w:spacing w:after="150"/>
    </w:pPr>
    <w:rPr>
      <w:color w:val="333333"/>
      <w:sz w:val="24"/>
      <w:szCs w:val="24"/>
    </w:rPr>
  </w:style>
  <w:style w:type="paragraph" w:customStyle="1" w:styleId="timeexam">
    <w:name w:val="time_exam"/>
    <w:basedOn w:val="Normal"/>
    <w:qFormat/>
    <w:rsid w:val="00E55C06"/>
    <w:pPr>
      <w:spacing w:after="150"/>
      <w:ind w:left="1050"/>
    </w:pPr>
    <w:rPr>
      <w:color w:val="2A6100"/>
      <w:sz w:val="30"/>
      <w:szCs w:val="30"/>
    </w:rPr>
  </w:style>
  <w:style w:type="paragraph" w:customStyle="1" w:styleId="bggrblue">
    <w:name w:val="bg_grblue"/>
    <w:basedOn w:val="Normal"/>
    <w:qFormat/>
    <w:rsid w:val="00E55C06"/>
    <w:pPr>
      <w:shd w:val="clear" w:color="auto" w:fill="F2F5F9"/>
      <w:spacing w:after="150"/>
    </w:pPr>
    <w:rPr>
      <w:color w:val="auto"/>
      <w:sz w:val="24"/>
      <w:szCs w:val="24"/>
    </w:rPr>
  </w:style>
  <w:style w:type="paragraph" w:customStyle="1" w:styleId="btngreen">
    <w:name w:val="btn_green"/>
    <w:basedOn w:val="Normal"/>
    <w:qFormat/>
    <w:rsid w:val="00E55C06"/>
    <w:pPr>
      <w:shd w:val="clear" w:color="auto" w:fill="2D9B08"/>
      <w:spacing w:after="150"/>
    </w:pPr>
    <w:rPr>
      <w:b/>
      <w:bCs/>
      <w:color w:val="FFFFFF"/>
      <w:sz w:val="24"/>
      <w:szCs w:val="24"/>
    </w:rPr>
  </w:style>
  <w:style w:type="paragraph" w:customStyle="1" w:styleId="col530">
    <w:name w:val="col530"/>
    <w:basedOn w:val="Normal"/>
    <w:qFormat/>
    <w:rsid w:val="00E55C06"/>
    <w:pPr>
      <w:pBdr>
        <w:right w:val="single" w:sz="6" w:space="0" w:color="CCCCCC"/>
      </w:pBdr>
      <w:spacing w:before="150" w:after="150"/>
      <w:ind w:left="150" w:right="150"/>
    </w:pPr>
    <w:rPr>
      <w:color w:val="auto"/>
      <w:sz w:val="24"/>
      <w:szCs w:val="24"/>
    </w:rPr>
  </w:style>
  <w:style w:type="paragraph" w:customStyle="1" w:styleId="col20">
    <w:name w:val="col20"/>
    <w:basedOn w:val="Normal"/>
    <w:qFormat/>
    <w:rsid w:val="00E55C06"/>
    <w:pPr>
      <w:spacing w:before="300" w:after="150"/>
    </w:pPr>
    <w:rPr>
      <w:color w:val="auto"/>
      <w:sz w:val="24"/>
      <w:szCs w:val="24"/>
    </w:rPr>
  </w:style>
  <w:style w:type="paragraph" w:customStyle="1" w:styleId="btngraysmall">
    <w:name w:val="btn_graysmall"/>
    <w:basedOn w:val="Normal"/>
    <w:qFormat/>
    <w:rsid w:val="00E55C06"/>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rsid w:val="00E55C06"/>
    <w:pPr>
      <w:spacing w:after="150"/>
    </w:pPr>
    <w:rPr>
      <w:rFonts w:ascii="Arial" w:hAnsi="Arial" w:cs="Arial"/>
      <w:color w:val="auto"/>
      <w:sz w:val="24"/>
      <w:szCs w:val="24"/>
    </w:rPr>
  </w:style>
  <w:style w:type="paragraph" w:customStyle="1" w:styleId="member">
    <w:name w:val="member"/>
    <w:basedOn w:val="Normal"/>
    <w:qFormat/>
    <w:rsid w:val="00E55C06"/>
    <w:pPr>
      <w:spacing w:after="150"/>
    </w:pPr>
    <w:rPr>
      <w:color w:val="auto"/>
      <w:sz w:val="24"/>
      <w:szCs w:val="24"/>
    </w:rPr>
  </w:style>
  <w:style w:type="paragraph" w:customStyle="1" w:styleId="boxblue">
    <w:name w:val="box_blue"/>
    <w:basedOn w:val="Normal"/>
    <w:qFormat/>
    <w:rsid w:val="00E55C06"/>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rsid w:val="00E55C06"/>
    <w:pPr>
      <w:spacing w:after="150"/>
    </w:pPr>
    <w:rPr>
      <w:color w:val="auto"/>
      <w:sz w:val="24"/>
      <w:szCs w:val="24"/>
    </w:rPr>
  </w:style>
  <w:style w:type="paragraph" w:customStyle="1" w:styleId="icforward">
    <w:name w:val="ic_forward"/>
    <w:basedOn w:val="Normal"/>
    <w:qFormat/>
    <w:rsid w:val="00E55C06"/>
    <w:pPr>
      <w:spacing w:after="150"/>
    </w:pPr>
    <w:rPr>
      <w:color w:val="auto"/>
      <w:sz w:val="24"/>
      <w:szCs w:val="24"/>
    </w:rPr>
  </w:style>
  <w:style w:type="paragraph" w:customStyle="1" w:styleId="view">
    <w:name w:val="view"/>
    <w:basedOn w:val="Normal"/>
    <w:qFormat/>
    <w:rsid w:val="00E55C06"/>
    <w:pPr>
      <w:spacing w:after="150"/>
    </w:pPr>
    <w:rPr>
      <w:color w:val="auto"/>
      <w:sz w:val="24"/>
      <w:szCs w:val="24"/>
    </w:rPr>
  </w:style>
  <w:style w:type="paragraph" w:customStyle="1" w:styleId="fromleft">
    <w:name w:val="from_left"/>
    <w:basedOn w:val="Normal"/>
    <w:qFormat/>
    <w:rsid w:val="00E55C06"/>
    <w:pPr>
      <w:spacing w:after="150"/>
    </w:pPr>
    <w:rPr>
      <w:color w:val="auto"/>
      <w:sz w:val="24"/>
      <w:szCs w:val="24"/>
    </w:rPr>
  </w:style>
  <w:style w:type="paragraph" w:customStyle="1" w:styleId="fromright">
    <w:name w:val="from_right"/>
    <w:basedOn w:val="Normal"/>
    <w:qFormat/>
    <w:rsid w:val="00E55C06"/>
    <w:pPr>
      <w:spacing w:after="150"/>
    </w:pPr>
    <w:rPr>
      <w:color w:val="auto"/>
      <w:sz w:val="24"/>
      <w:szCs w:val="24"/>
    </w:rPr>
  </w:style>
  <w:style w:type="paragraph" w:customStyle="1" w:styleId="top1">
    <w:name w:val="top1"/>
    <w:basedOn w:val="Normal"/>
    <w:qFormat/>
    <w:rsid w:val="00E55C06"/>
    <w:pPr>
      <w:shd w:val="clear" w:color="auto" w:fill="FFFFFF"/>
      <w:spacing w:after="150"/>
      <w:jc w:val="center"/>
    </w:pPr>
    <w:rPr>
      <w:color w:val="auto"/>
      <w:sz w:val="24"/>
      <w:szCs w:val="24"/>
    </w:rPr>
  </w:style>
  <w:style w:type="paragraph" w:customStyle="1" w:styleId="topavar">
    <w:name w:val="top_avar"/>
    <w:basedOn w:val="Normal"/>
    <w:qFormat/>
    <w:rsid w:val="00E55C06"/>
    <w:pPr>
      <w:ind w:left="3060"/>
    </w:pPr>
    <w:rPr>
      <w:color w:val="auto"/>
      <w:sz w:val="24"/>
      <w:szCs w:val="24"/>
    </w:rPr>
  </w:style>
  <w:style w:type="paragraph" w:customStyle="1" w:styleId="table2">
    <w:name w:val="table2"/>
    <w:basedOn w:val="Normal"/>
    <w:qFormat/>
    <w:rsid w:val="00E55C06"/>
    <w:pPr>
      <w:shd w:val="clear" w:color="auto" w:fill="F6F7F8"/>
      <w:spacing w:after="150"/>
    </w:pPr>
    <w:rPr>
      <w:color w:val="auto"/>
      <w:sz w:val="24"/>
      <w:szCs w:val="24"/>
    </w:rPr>
  </w:style>
  <w:style w:type="paragraph" w:customStyle="1" w:styleId="clgreen">
    <w:name w:val="clgreen"/>
    <w:basedOn w:val="Normal"/>
    <w:qFormat/>
    <w:rsid w:val="00E55C06"/>
    <w:pPr>
      <w:spacing w:after="150"/>
    </w:pPr>
    <w:rPr>
      <w:color w:val="69924F"/>
      <w:sz w:val="24"/>
      <w:szCs w:val="24"/>
    </w:rPr>
  </w:style>
  <w:style w:type="paragraph" w:customStyle="1" w:styleId="pad5">
    <w:name w:val="pad5"/>
    <w:basedOn w:val="Normal"/>
    <w:qFormat/>
    <w:rsid w:val="00E55C06"/>
    <w:pPr>
      <w:spacing w:after="150"/>
    </w:pPr>
    <w:rPr>
      <w:color w:val="auto"/>
      <w:sz w:val="24"/>
      <w:szCs w:val="24"/>
    </w:rPr>
  </w:style>
  <w:style w:type="paragraph" w:customStyle="1" w:styleId="radius">
    <w:name w:val="radius"/>
    <w:basedOn w:val="Normal"/>
    <w:qFormat/>
    <w:rsid w:val="00E55C06"/>
    <w:pPr>
      <w:spacing w:after="150"/>
    </w:pPr>
    <w:rPr>
      <w:color w:val="auto"/>
      <w:sz w:val="24"/>
      <w:szCs w:val="24"/>
    </w:rPr>
  </w:style>
  <w:style w:type="paragraph" w:customStyle="1" w:styleId="socal">
    <w:name w:val="socal"/>
    <w:basedOn w:val="Normal"/>
    <w:qFormat/>
    <w:rsid w:val="00E55C06"/>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rsid w:val="00E55C06"/>
    <w:pPr>
      <w:pBdr>
        <w:top w:val="dotted" w:sz="6" w:space="6" w:color="999999"/>
      </w:pBdr>
      <w:spacing w:before="150" w:after="150"/>
    </w:pPr>
    <w:rPr>
      <w:color w:val="auto"/>
      <w:sz w:val="24"/>
      <w:szCs w:val="24"/>
    </w:rPr>
  </w:style>
  <w:style w:type="paragraph" w:customStyle="1" w:styleId="badge">
    <w:name w:val="badge"/>
    <w:basedOn w:val="Normal"/>
    <w:qFormat/>
    <w:rsid w:val="00E55C06"/>
    <w:pPr>
      <w:spacing w:after="150"/>
    </w:pPr>
    <w:rPr>
      <w:color w:val="auto"/>
      <w:sz w:val="24"/>
      <w:szCs w:val="24"/>
    </w:rPr>
  </w:style>
  <w:style w:type="paragraph" w:customStyle="1" w:styleId="timeline">
    <w:name w:val="timeline"/>
    <w:basedOn w:val="Normal"/>
    <w:qFormat/>
    <w:rsid w:val="00E55C06"/>
    <w:pPr>
      <w:shd w:val="clear" w:color="auto" w:fill="F6F7F8"/>
      <w:spacing w:after="150"/>
    </w:pPr>
    <w:rPr>
      <w:color w:val="333333"/>
      <w:sz w:val="20"/>
      <w:szCs w:val="20"/>
    </w:rPr>
  </w:style>
  <w:style w:type="paragraph" w:customStyle="1" w:styleId="formreply">
    <w:name w:val="form_reply"/>
    <w:basedOn w:val="Normal"/>
    <w:qFormat/>
    <w:rsid w:val="00E55C06"/>
    <w:pPr>
      <w:spacing w:after="150"/>
      <w:ind w:right="75"/>
    </w:pPr>
    <w:rPr>
      <w:color w:val="auto"/>
      <w:sz w:val="24"/>
      <w:szCs w:val="24"/>
    </w:rPr>
  </w:style>
  <w:style w:type="paragraph" w:customStyle="1" w:styleId="commentupload">
    <w:name w:val="comment_upload"/>
    <w:basedOn w:val="Normal"/>
    <w:qFormat/>
    <w:rsid w:val="00E55C06"/>
    <w:pPr>
      <w:shd w:val="clear" w:color="auto" w:fill="E6ECF2"/>
      <w:spacing w:before="75" w:after="150"/>
      <w:ind w:right="45"/>
    </w:pPr>
    <w:rPr>
      <w:color w:val="auto"/>
      <w:sz w:val="24"/>
      <w:szCs w:val="24"/>
    </w:rPr>
  </w:style>
  <w:style w:type="paragraph" w:customStyle="1" w:styleId="blockcontent">
    <w:name w:val="blockcontent"/>
    <w:basedOn w:val="Normal"/>
    <w:qFormat/>
    <w:rsid w:val="00E55C06"/>
    <w:pPr>
      <w:pBdr>
        <w:bottom w:val="dotted" w:sz="6" w:space="4" w:color="949495"/>
      </w:pBdr>
      <w:spacing w:after="75"/>
    </w:pPr>
    <w:rPr>
      <w:color w:val="auto"/>
      <w:sz w:val="24"/>
      <w:szCs w:val="24"/>
    </w:rPr>
  </w:style>
  <w:style w:type="paragraph" w:customStyle="1" w:styleId="icstatus">
    <w:name w:val="ic_status"/>
    <w:basedOn w:val="Normal"/>
    <w:qFormat/>
    <w:rsid w:val="00E55C06"/>
    <w:pPr>
      <w:spacing w:after="150"/>
    </w:pPr>
    <w:rPr>
      <w:color w:val="auto"/>
      <w:sz w:val="24"/>
      <w:szCs w:val="24"/>
    </w:rPr>
  </w:style>
  <w:style w:type="paragraph" w:customStyle="1" w:styleId="icupimage">
    <w:name w:val="ic_upimage"/>
    <w:basedOn w:val="Normal"/>
    <w:qFormat/>
    <w:rsid w:val="00E55C06"/>
    <w:pPr>
      <w:spacing w:after="150"/>
    </w:pPr>
    <w:rPr>
      <w:color w:val="auto"/>
      <w:sz w:val="24"/>
      <w:szCs w:val="24"/>
    </w:rPr>
  </w:style>
  <w:style w:type="paragraph" w:customStyle="1" w:styleId="icformula">
    <w:name w:val="ic_formula"/>
    <w:basedOn w:val="Normal"/>
    <w:qFormat/>
    <w:rsid w:val="00E55C06"/>
    <w:pPr>
      <w:spacing w:after="150"/>
    </w:pPr>
    <w:rPr>
      <w:color w:val="auto"/>
      <w:sz w:val="24"/>
      <w:szCs w:val="24"/>
    </w:rPr>
  </w:style>
  <w:style w:type="paragraph" w:customStyle="1" w:styleId="remove">
    <w:name w:val="remove"/>
    <w:basedOn w:val="Normal"/>
    <w:qFormat/>
    <w:rsid w:val="00E55C06"/>
    <w:pPr>
      <w:spacing w:after="150"/>
    </w:pPr>
    <w:rPr>
      <w:vanish/>
      <w:color w:val="auto"/>
      <w:sz w:val="24"/>
      <w:szCs w:val="24"/>
    </w:rPr>
  </w:style>
  <w:style w:type="paragraph" w:customStyle="1" w:styleId="upload">
    <w:name w:val="upload"/>
    <w:basedOn w:val="Normal"/>
    <w:qFormat/>
    <w:rsid w:val="00E55C06"/>
    <w:pPr>
      <w:spacing w:after="150"/>
    </w:pPr>
    <w:rPr>
      <w:color w:val="auto"/>
      <w:sz w:val="24"/>
      <w:szCs w:val="24"/>
    </w:rPr>
  </w:style>
  <w:style w:type="paragraph" w:customStyle="1" w:styleId="likeface">
    <w:name w:val="like_face"/>
    <w:basedOn w:val="Normal"/>
    <w:qFormat/>
    <w:rsid w:val="00E55C06"/>
    <w:pPr>
      <w:spacing w:after="150"/>
    </w:pPr>
    <w:rPr>
      <w:color w:val="auto"/>
      <w:sz w:val="24"/>
      <w:szCs w:val="24"/>
    </w:rPr>
  </w:style>
  <w:style w:type="paragraph" w:customStyle="1" w:styleId="dot">
    <w:name w:val="dot"/>
    <w:basedOn w:val="Normal"/>
    <w:qFormat/>
    <w:rsid w:val="00E55C06"/>
    <w:pPr>
      <w:spacing w:after="150"/>
    </w:pPr>
    <w:rPr>
      <w:color w:val="auto"/>
      <w:sz w:val="24"/>
      <w:szCs w:val="24"/>
    </w:rPr>
  </w:style>
  <w:style w:type="paragraph" w:customStyle="1" w:styleId="iconclose">
    <w:name w:val="icon_close"/>
    <w:basedOn w:val="Normal"/>
    <w:qFormat/>
    <w:rsid w:val="00E55C06"/>
    <w:pPr>
      <w:spacing w:after="150"/>
    </w:pPr>
    <w:rPr>
      <w:color w:val="auto"/>
      <w:sz w:val="24"/>
      <w:szCs w:val="24"/>
    </w:rPr>
  </w:style>
  <w:style w:type="paragraph" w:customStyle="1" w:styleId="closetheater">
    <w:name w:val="closetheater"/>
    <w:basedOn w:val="Normal"/>
    <w:qFormat/>
    <w:rsid w:val="00E55C06"/>
    <w:pPr>
      <w:spacing w:after="150"/>
    </w:pPr>
    <w:rPr>
      <w:color w:val="auto"/>
      <w:sz w:val="24"/>
      <w:szCs w:val="24"/>
    </w:rPr>
  </w:style>
  <w:style w:type="paragraph" w:customStyle="1" w:styleId="teach">
    <w:name w:val="teach"/>
    <w:basedOn w:val="Normal"/>
    <w:qFormat/>
    <w:rsid w:val="00E55C06"/>
    <w:pPr>
      <w:spacing w:after="150"/>
    </w:pPr>
    <w:rPr>
      <w:color w:val="auto"/>
      <w:sz w:val="24"/>
      <w:szCs w:val="24"/>
    </w:rPr>
  </w:style>
  <w:style w:type="paragraph" w:customStyle="1" w:styleId="icexam">
    <w:name w:val="ic_exam"/>
    <w:basedOn w:val="Normal"/>
    <w:qFormat/>
    <w:rsid w:val="00E55C06"/>
    <w:pPr>
      <w:spacing w:after="150"/>
    </w:pPr>
    <w:rPr>
      <w:color w:val="auto"/>
      <w:sz w:val="24"/>
      <w:szCs w:val="24"/>
    </w:rPr>
  </w:style>
  <w:style w:type="paragraph" w:customStyle="1" w:styleId="true">
    <w:name w:val="true"/>
    <w:basedOn w:val="Normal"/>
    <w:qFormat/>
    <w:rsid w:val="00E55C06"/>
    <w:pPr>
      <w:spacing w:after="150"/>
    </w:pPr>
    <w:rPr>
      <w:color w:val="auto"/>
      <w:sz w:val="24"/>
      <w:szCs w:val="24"/>
    </w:rPr>
  </w:style>
  <w:style w:type="paragraph" w:customStyle="1" w:styleId="fale">
    <w:name w:val="fale"/>
    <w:basedOn w:val="Normal"/>
    <w:qFormat/>
    <w:rsid w:val="00E55C06"/>
    <w:pPr>
      <w:spacing w:after="150"/>
    </w:pPr>
    <w:rPr>
      <w:color w:val="auto"/>
      <w:sz w:val="24"/>
      <w:szCs w:val="24"/>
    </w:rPr>
  </w:style>
  <w:style w:type="paragraph" w:customStyle="1" w:styleId="icplus">
    <w:name w:val="ic_plus"/>
    <w:basedOn w:val="Normal"/>
    <w:qFormat/>
    <w:rsid w:val="00E55C06"/>
    <w:pPr>
      <w:spacing w:after="150"/>
    </w:pPr>
    <w:rPr>
      <w:color w:val="auto"/>
      <w:sz w:val="24"/>
      <w:szCs w:val="24"/>
    </w:rPr>
  </w:style>
  <w:style w:type="paragraph" w:customStyle="1" w:styleId="pageletcomposer">
    <w:name w:val="pagelet_composer"/>
    <w:basedOn w:val="Normal"/>
    <w:qFormat/>
    <w:rsid w:val="00E55C06"/>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rsid w:val="00E55C0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rsid w:val="00E55C06"/>
    <w:pPr>
      <w:spacing w:after="150"/>
      <w:ind w:right="45"/>
    </w:pPr>
    <w:rPr>
      <w:color w:val="auto"/>
      <w:sz w:val="24"/>
      <w:szCs w:val="24"/>
    </w:rPr>
  </w:style>
  <w:style w:type="paragraph" w:customStyle="1" w:styleId="selectgriditem">
    <w:name w:val="selectgriditem"/>
    <w:basedOn w:val="Normal"/>
    <w:qFormat/>
    <w:rsid w:val="00E55C06"/>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rsid w:val="00E55C06"/>
    <w:pPr>
      <w:spacing w:after="150"/>
    </w:pPr>
    <w:rPr>
      <w:color w:val="auto"/>
      <w:sz w:val="24"/>
      <w:szCs w:val="24"/>
    </w:rPr>
  </w:style>
  <w:style w:type="paragraph" w:customStyle="1" w:styleId="shadow">
    <w:name w:val="shadow"/>
    <w:basedOn w:val="Normal"/>
    <w:qFormat/>
    <w:rsid w:val="00E55C06"/>
    <w:pPr>
      <w:shd w:val="clear" w:color="auto" w:fill="FFFFFF"/>
      <w:spacing w:after="150"/>
    </w:pPr>
    <w:rPr>
      <w:color w:val="auto"/>
      <w:sz w:val="24"/>
      <w:szCs w:val="24"/>
    </w:rPr>
  </w:style>
  <w:style w:type="paragraph" w:customStyle="1" w:styleId="slideright">
    <w:name w:val="slide_right"/>
    <w:basedOn w:val="Normal"/>
    <w:qFormat/>
    <w:rsid w:val="00E55C06"/>
    <w:pPr>
      <w:spacing w:after="150"/>
    </w:pPr>
    <w:rPr>
      <w:color w:val="auto"/>
      <w:sz w:val="24"/>
      <w:szCs w:val="24"/>
    </w:rPr>
  </w:style>
  <w:style w:type="paragraph" w:customStyle="1" w:styleId="col1">
    <w:name w:val="col1"/>
    <w:basedOn w:val="Normal"/>
    <w:qFormat/>
    <w:rsid w:val="00E55C06"/>
    <w:pPr>
      <w:spacing w:after="150"/>
    </w:pPr>
    <w:rPr>
      <w:color w:val="auto"/>
      <w:sz w:val="24"/>
      <w:szCs w:val="24"/>
    </w:rPr>
  </w:style>
  <w:style w:type="paragraph" w:customStyle="1" w:styleId="col2">
    <w:name w:val="col2"/>
    <w:basedOn w:val="Normal"/>
    <w:qFormat/>
    <w:rsid w:val="00E55C06"/>
    <w:pPr>
      <w:spacing w:after="150"/>
    </w:pPr>
    <w:rPr>
      <w:color w:val="auto"/>
      <w:sz w:val="24"/>
      <w:szCs w:val="24"/>
    </w:rPr>
  </w:style>
  <w:style w:type="paragraph" w:customStyle="1" w:styleId="col3">
    <w:name w:val="col3"/>
    <w:basedOn w:val="Normal"/>
    <w:qFormat/>
    <w:rsid w:val="00E55C06"/>
    <w:pPr>
      <w:spacing w:after="150"/>
    </w:pPr>
    <w:rPr>
      <w:color w:val="auto"/>
      <w:sz w:val="24"/>
      <w:szCs w:val="24"/>
    </w:rPr>
  </w:style>
  <w:style w:type="paragraph" w:customStyle="1" w:styleId="boxinfo">
    <w:name w:val="box_info"/>
    <w:basedOn w:val="Normal"/>
    <w:qFormat/>
    <w:rsid w:val="00E55C06"/>
    <w:pPr>
      <w:spacing w:after="150"/>
    </w:pPr>
    <w:rPr>
      <w:color w:val="auto"/>
      <w:sz w:val="24"/>
      <w:szCs w:val="24"/>
    </w:rPr>
  </w:style>
  <w:style w:type="paragraph" w:customStyle="1" w:styleId="col510">
    <w:name w:val="col510"/>
    <w:basedOn w:val="Normal"/>
    <w:qFormat/>
    <w:rsid w:val="00E55C06"/>
    <w:pPr>
      <w:spacing w:after="150"/>
    </w:pPr>
    <w:rPr>
      <w:color w:val="auto"/>
      <w:sz w:val="24"/>
      <w:szCs w:val="24"/>
    </w:rPr>
  </w:style>
  <w:style w:type="paragraph" w:customStyle="1" w:styleId="col47">
    <w:name w:val="col47"/>
    <w:basedOn w:val="Normal"/>
    <w:qFormat/>
    <w:rsid w:val="00E55C06"/>
    <w:pPr>
      <w:spacing w:after="150"/>
    </w:pPr>
    <w:rPr>
      <w:color w:val="auto"/>
      <w:sz w:val="24"/>
      <w:szCs w:val="24"/>
    </w:rPr>
  </w:style>
  <w:style w:type="paragraph" w:customStyle="1" w:styleId="popup">
    <w:name w:val="popup"/>
    <w:basedOn w:val="Normal"/>
    <w:qFormat/>
    <w:rsid w:val="00E55C06"/>
    <w:pPr>
      <w:shd w:val="clear" w:color="auto" w:fill="FFFFFF"/>
      <w:spacing w:after="150"/>
    </w:pPr>
    <w:rPr>
      <w:vanish/>
      <w:color w:val="auto"/>
      <w:sz w:val="24"/>
      <w:szCs w:val="24"/>
    </w:rPr>
  </w:style>
  <w:style w:type="paragraph" w:customStyle="1" w:styleId="popup-cont">
    <w:name w:val="popup-cont"/>
    <w:basedOn w:val="Normal"/>
    <w:qFormat/>
    <w:rsid w:val="00E55C06"/>
    <w:pPr>
      <w:shd w:val="clear" w:color="auto" w:fill="FFFFFF"/>
      <w:spacing w:after="150"/>
    </w:pPr>
    <w:rPr>
      <w:color w:val="auto"/>
      <w:sz w:val="24"/>
      <w:szCs w:val="24"/>
    </w:rPr>
  </w:style>
  <w:style w:type="paragraph" w:customStyle="1" w:styleId="btnblue">
    <w:name w:val="btn_blue"/>
    <w:basedOn w:val="Normal"/>
    <w:qFormat/>
    <w:rsid w:val="00E55C06"/>
    <w:pPr>
      <w:shd w:val="clear" w:color="auto" w:fill="3E72AC"/>
      <w:spacing w:after="150" w:line="240" w:lineRule="atLeast"/>
    </w:pPr>
    <w:rPr>
      <w:color w:val="FFFFFF"/>
      <w:sz w:val="24"/>
      <w:szCs w:val="24"/>
    </w:rPr>
  </w:style>
  <w:style w:type="paragraph" w:customStyle="1" w:styleId="stagewrappersub">
    <w:name w:val="stagewrapper_sub"/>
    <w:basedOn w:val="Normal"/>
    <w:qFormat/>
    <w:rsid w:val="00E55C06"/>
    <w:pPr>
      <w:spacing w:after="150" w:line="8720" w:lineRule="atLeast"/>
    </w:pPr>
    <w:rPr>
      <w:color w:val="auto"/>
      <w:sz w:val="24"/>
      <w:szCs w:val="24"/>
    </w:rPr>
  </w:style>
  <w:style w:type="paragraph" w:customStyle="1" w:styleId="pageprev">
    <w:name w:val="page_prev"/>
    <w:basedOn w:val="Normal"/>
    <w:qFormat/>
    <w:rsid w:val="00E55C06"/>
    <w:pPr>
      <w:spacing w:after="150"/>
    </w:pPr>
    <w:rPr>
      <w:vanish/>
      <w:color w:val="auto"/>
      <w:sz w:val="24"/>
      <w:szCs w:val="24"/>
    </w:rPr>
  </w:style>
  <w:style w:type="paragraph" w:customStyle="1" w:styleId="pagenext">
    <w:name w:val="page_next"/>
    <w:basedOn w:val="Normal"/>
    <w:qFormat/>
    <w:rsid w:val="00E55C06"/>
    <w:pPr>
      <w:spacing w:after="150"/>
    </w:pPr>
    <w:rPr>
      <w:vanish/>
      <w:color w:val="auto"/>
      <w:sz w:val="24"/>
      <w:szCs w:val="24"/>
    </w:rPr>
  </w:style>
  <w:style w:type="paragraph" w:customStyle="1" w:styleId="commentable">
    <w:name w:val="commentable"/>
    <w:basedOn w:val="Normal"/>
    <w:qFormat/>
    <w:rsid w:val="00E55C06"/>
    <w:pPr>
      <w:shd w:val="clear" w:color="auto" w:fill="FFFFFF"/>
      <w:spacing w:after="150"/>
    </w:pPr>
    <w:rPr>
      <w:color w:val="auto"/>
      <w:sz w:val="24"/>
      <w:szCs w:val="24"/>
    </w:rPr>
  </w:style>
  <w:style w:type="paragraph" w:customStyle="1" w:styleId="snowliftfullscreen">
    <w:name w:val="snowliftfullscreen"/>
    <w:basedOn w:val="Normal"/>
    <w:rsid w:val="00E55C06"/>
    <w:pPr>
      <w:spacing w:after="150"/>
    </w:pPr>
    <w:rPr>
      <w:vanish/>
      <w:color w:val="auto"/>
      <w:sz w:val="24"/>
      <w:szCs w:val="24"/>
    </w:rPr>
  </w:style>
  <w:style w:type="paragraph" w:customStyle="1" w:styleId="scroll3">
    <w:name w:val="scroll3"/>
    <w:basedOn w:val="Normal"/>
    <w:qFormat/>
    <w:rsid w:val="00E55C06"/>
    <w:pPr>
      <w:spacing w:after="150"/>
    </w:pPr>
    <w:rPr>
      <w:color w:val="auto"/>
      <w:sz w:val="24"/>
      <w:szCs w:val="24"/>
    </w:rPr>
  </w:style>
  <w:style w:type="paragraph" w:customStyle="1" w:styleId="symbol">
    <w:name w:val="symbol"/>
    <w:basedOn w:val="Normal"/>
    <w:qFormat/>
    <w:rsid w:val="00E55C06"/>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rsid w:val="00E55C06"/>
    <w:pPr>
      <w:shd w:val="clear" w:color="auto" w:fill="E9573E"/>
      <w:spacing w:after="150"/>
    </w:pPr>
    <w:rPr>
      <w:b/>
      <w:bCs/>
      <w:color w:val="FFFFFF"/>
      <w:sz w:val="24"/>
      <w:szCs w:val="24"/>
    </w:rPr>
  </w:style>
  <w:style w:type="paragraph" w:customStyle="1" w:styleId="ic-video">
    <w:name w:val="ic-video"/>
    <w:basedOn w:val="Normal"/>
    <w:qFormat/>
    <w:rsid w:val="00E55C06"/>
    <w:pPr>
      <w:spacing w:after="150"/>
    </w:pPr>
    <w:rPr>
      <w:color w:val="auto"/>
      <w:sz w:val="24"/>
      <w:szCs w:val="24"/>
    </w:rPr>
  </w:style>
  <w:style w:type="paragraph" w:customStyle="1" w:styleId="tipnote">
    <w:name w:val="tipnote"/>
    <w:basedOn w:val="Normal"/>
    <w:qFormat/>
    <w:rsid w:val="00E55C06"/>
    <w:pPr>
      <w:spacing w:after="150"/>
    </w:pPr>
    <w:rPr>
      <w:color w:val="FF3300"/>
      <w:sz w:val="30"/>
      <w:szCs w:val="30"/>
    </w:rPr>
  </w:style>
  <w:style w:type="paragraph" w:customStyle="1" w:styleId="retest">
    <w:name w:val="retest"/>
    <w:basedOn w:val="Normal"/>
    <w:qFormat/>
    <w:rsid w:val="00E55C06"/>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rsid w:val="00E55C06"/>
    <w:pPr>
      <w:spacing w:after="150"/>
    </w:pPr>
    <w:rPr>
      <w:color w:val="auto"/>
      <w:sz w:val="24"/>
      <w:szCs w:val="24"/>
    </w:rPr>
  </w:style>
  <w:style w:type="paragraph" w:customStyle="1" w:styleId="buttonface">
    <w:name w:val="button_face"/>
    <w:basedOn w:val="Normal"/>
    <w:qFormat/>
    <w:rsid w:val="00E55C06"/>
    <w:pPr>
      <w:pBdr>
        <w:right w:val="single" w:sz="6" w:space="0" w:color="314F83"/>
      </w:pBdr>
      <w:spacing w:after="150"/>
      <w:ind w:right="45"/>
    </w:pPr>
    <w:rPr>
      <w:color w:val="auto"/>
      <w:sz w:val="24"/>
      <w:szCs w:val="24"/>
    </w:rPr>
  </w:style>
  <w:style w:type="paragraph" w:customStyle="1" w:styleId="ic-arr">
    <w:name w:val="ic-arr"/>
    <w:basedOn w:val="Normal"/>
    <w:qFormat/>
    <w:rsid w:val="00E55C06"/>
    <w:pPr>
      <w:spacing w:after="150"/>
    </w:pPr>
    <w:rPr>
      <w:color w:val="auto"/>
      <w:sz w:val="24"/>
      <w:szCs w:val="24"/>
    </w:rPr>
  </w:style>
  <w:style w:type="paragraph" w:customStyle="1" w:styleId="lines">
    <w:name w:val="lines"/>
    <w:basedOn w:val="Normal"/>
    <w:qFormat/>
    <w:rsid w:val="00E55C06"/>
    <w:pPr>
      <w:pBdr>
        <w:bottom w:val="single" w:sz="6" w:space="0" w:color="E2E2E2"/>
      </w:pBdr>
      <w:spacing w:after="150"/>
    </w:pPr>
    <w:rPr>
      <w:color w:val="auto"/>
      <w:sz w:val="24"/>
      <w:szCs w:val="24"/>
    </w:rPr>
  </w:style>
  <w:style w:type="paragraph" w:customStyle="1" w:styleId="save2">
    <w:name w:val="save2"/>
    <w:basedOn w:val="Normal"/>
    <w:qFormat/>
    <w:rsid w:val="00E55C06"/>
    <w:pPr>
      <w:spacing w:after="150"/>
    </w:pPr>
    <w:rPr>
      <w:color w:val="auto"/>
      <w:sz w:val="24"/>
      <w:szCs w:val="24"/>
    </w:rPr>
  </w:style>
  <w:style w:type="paragraph" w:customStyle="1" w:styleId="popuplogin">
    <w:name w:val="popup_login"/>
    <w:basedOn w:val="Normal"/>
    <w:qFormat/>
    <w:rsid w:val="00E55C06"/>
    <w:pPr>
      <w:shd w:val="clear" w:color="auto" w:fill="1687C5"/>
      <w:spacing w:after="150"/>
    </w:pPr>
    <w:rPr>
      <w:color w:val="auto"/>
      <w:sz w:val="24"/>
      <w:szCs w:val="24"/>
    </w:rPr>
  </w:style>
  <w:style w:type="paragraph" w:customStyle="1" w:styleId="overlay">
    <w:name w:val="overlay"/>
    <w:basedOn w:val="Normal"/>
    <w:qFormat/>
    <w:rsid w:val="00E55C06"/>
    <w:pPr>
      <w:shd w:val="clear" w:color="auto" w:fill="000000"/>
      <w:spacing w:after="150"/>
    </w:pPr>
    <w:rPr>
      <w:color w:val="auto"/>
      <w:sz w:val="24"/>
      <w:szCs w:val="24"/>
    </w:rPr>
  </w:style>
  <w:style w:type="paragraph" w:customStyle="1" w:styleId="bggray1">
    <w:name w:val="bg_gray1"/>
    <w:basedOn w:val="Normal"/>
    <w:qFormat/>
    <w:rsid w:val="00E55C06"/>
    <w:pPr>
      <w:shd w:val="clear" w:color="auto" w:fill="F5F6F7"/>
      <w:spacing w:after="150"/>
    </w:pPr>
    <w:rPr>
      <w:color w:val="auto"/>
      <w:sz w:val="24"/>
      <w:szCs w:val="24"/>
    </w:rPr>
  </w:style>
  <w:style w:type="paragraph" w:customStyle="1" w:styleId="subjects">
    <w:name w:val="subjects"/>
    <w:basedOn w:val="Normal"/>
    <w:qFormat/>
    <w:rsid w:val="00E55C06"/>
    <w:pPr>
      <w:shd w:val="clear" w:color="auto" w:fill="DCF5FA"/>
      <w:spacing w:after="150"/>
    </w:pPr>
    <w:rPr>
      <w:color w:val="004C5B"/>
      <w:sz w:val="21"/>
      <w:szCs w:val="21"/>
    </w:rPr>
  </w:style>
  <w:style w:type="paragraph" w:customStyle="1" w:styleId="table">
    <w:name w:val="table"/>
    <w:basedOn w:val="Normal"/>
    <w:qFormat/>
    <w:rsid w:val="00E55C06"/>
    <w:pPr>
      <w:shd w:val="clear" w:color="auto" w:fill="FFFFFF"/>
      <w:spacing w:after="150"/>
    </w:pPr>
    <w:rPr>
      <w:color w:val="auto"/>
      <w:sz w:val="24"/>
      <w:szCs w:val="24"/>
    </w:rPr>
  </w:style>
  <w:style w:type="paragraph" w:customStyle="1" w:styleId="icchat">
    <w:name w:val="ic_chat"/>
    <w:basedOn w:val="Normal"/>
    <w:qFormat/>
    <w:rsid w:val="00E55C06"/>
    <w:pPr>
      <w:spacing w:after="150"/>
      <w:ind w:right="90"/>
    </w:pPr>
    <w:rPr>
      <w:color w:val="auto"/>
      <w:sz w:val="24"/>
      <w:szCs w:val="24"/>
    </w:rPr>
  </w:style>
  <w:style w:type="paragraph" w:customStyle="1" w:styleId="noite">
    <w:name w:val="noite"/>
    <w:basedOn w:val="Normal"/>
    <w:qFormat/>
    <w:rsid w:val="00E55C06"/>
    <w:rPr>
      <w:color w:val="auto"/>
      <w:sz w:val="24"/>
      <w:szCs w:val="24"/>
    </w:rPr>
  </w:style>
  <w:style w:type="paragraph" w:customStyle="1" w:styleId="noitenone">
    <w:name w:val="noite_none"/>
    <w:basedOn w:val="Normal"/>
    <w:qFormat/>
    <w:rsid w:val="00E55C06"/>
    <w:rPr>
      <w:color w:val="auto"/>
      <w:sz w:val="24"/>
      <w:szCs w:val="24"/>
    </w:rPr>
  </w:style>
  <w:style w:type="paragraph" w:customStyle="1" w:styleId="iconsmell">
    <w:name w:val="icon_smell"/>
    <w:basedOn w:val="Normal"/>
    <w:qFormat/>
    <w:rsid w:val="00E55C06"/>
    <w:pPr>
      <w:spacing w:after="150"/>
      <w:ind w:right="90"/>
    </w:pPr>
    <w:rPr>
      <w:color w:val="auto"/>
      <w:sz w:val="24"/>
      <w:szCs w:val="24"/>
    </w:rPr>
  </w:style>
  <w:style w:type="paragraph" w:customStyle="1" w:styleId="iconcamera">
    <w:name w:val="icon_camera"/>
    <w:basedOn w:val="Normal"/>
    <w:qFormat/>
    <w:rsid w:val="00E55C06"/>
    <w:pPr>
      <w:spacing w:after="150"/>
      <w:ind w:right="150"/>
    </w:pPr>
    <w:rPr>
      <w:color w:val="auto"/>
      <w:sz w:val="24"/>
      <w:szCs w:val="24"/>
    </w:rPr>
  </w:style>
  <w:style w:type="paragraph" w:customStyle="1" w:styleId="innercmm">
    <w:name w:val="inner_cmm"/>
    <w:basedOn w:val="Normal"/>
    <w:qFormat/>
    <w:rsid w:val="00E55C06"/>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rsid w:val="00E55C06"/>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rsid w:val="00E55C06"/>
    <w:pPr>
      <w:spacing w:after="150"/>
    </w:pPr>
    <w:rPr>
      <w:color w:val="auto"/>
      <w:sz w:val="24"/>
      <w:szCs w:val="24"/>
    </w:rPr>
  </w:style>
  <w:style w:type="paragraph" w:customStyle="1" w:styleId="btnview">
    <w:name w:val="btn_view"/>
    <w:basedOn w:val="Normal"/>
    <w:qFormat/>
    <w:rsid w:val="00E55C06"/>
    <w:pPr>
      <w:shd w:val="clear" w:color="auto" w:fill="CDCDCD"/>
      <w:spacing w:after="150"/>
    </w:pPr>
    <w:rPr>
      <w:color w:val="313131"/>
      <w:sz w:val="21"/>
      <w:szCs w:val="21"/>
    </w:rPr>
  </w:style>
  <w:style w:type="paragraph" w:customStyle="1" w:styleId="ltask">
    <w:name w:val="l_task"/>
    <w:basedOn w:val="Normal"/>
    <w:qFormat/>
    <w:rsid w:val="00E55C06"/>
    <w:pPr>
      <w:spacing w:after="150" w:line="405" w:lineRule="atLeast"/>
    </w:pPr>
    <w:rPr>
      <w:color w:val="auto"/>
      <w:sz w:val="24"/>
      <w:szCs w:val="24"/>
    </w:rPr>
  </w:style>
  <w:style w:type="paragraph" w:customStyle="1" w:styleId="boxlogin">
    <w:name w:val="box_login"/>
    <w:basedOn w:val="Normal"/>
    <w:qFormat/>
    <w:rsid w:val="00E55C06"/>
    <w:pPr>
      <w:spacing w:before="75" w:after="150"/>
    </w:pPr>
    <w:rPr>
      <w:color w:val="auto"/>
      <w:sz w:val="24"/>
      <w:szCs w:val="24"/>
    </w:rPr>
  </w:style>
  <w:style w:type="paragraph" w:customStyle="1" w:styleId="iclogin">
    <w:name w:val="ic_login"/>
    <w:basedOn w:val="Normal"/>
    <w:qFormat/>
    <w:rsid w:val="00E55C06"/>
    <w:pPr>
      <w:spacing w:after="150"/>
    </w:pPr>
    <w:rPr>
      <w:b/>
      <w:bCs/>
      <w:color w:val="auto"/>
      <w:sz w:val="24"/>
      <w:szCs w:val="24"/>
    </w:rPr>
  </w:style>
  <w:style w:type="paragraph" w:customStyle="1" w:styleId="icon-close">
    <w:name w:val="icon-close"/>
    <w:basedOn w:val="Normal"/>
    <w:qFormat/>
    <w:rsid w:val="00E55C06"/>
    <w:pPr>
      <w:spacing w:after="150"/>
    </w:pPr>
    <w:rPr>
      <w:color w:val="auto"/>
      <w:sz w:val="24"/>
      <w:szCs w:val="24"/>
    </w:rPr>
  </w:style>
  <w:style w:type="paragraph" w:customStyle="1" w:styleId="sub-login">
    <w:name w:val="sub-login"/>
    <w:basedOn w:val="Normal"/>
    <w:qFormat/>
    <w:rsid w:val="00E55C06"/>
    <w:pPr>
      <w:shd w:val="clear" w:color="auto" w:fill="FFFFFF"/>
      <w:spacing w:after="150"/>
    </w:pPr>
    <w:rPr>
      <w:vanish/>
      <w:color w:val="auto"/>
      <w:sz w:val="24"/>
      <w:szCs w:val="24"/>
    </w:rPr>
  </w:style>
  <w:style w:type="paragraph" w:customStyle="1" w:styleId="login-cont">
    <w:name w:val="login-cont"/>
    <w:basedOn w:val="Normal"/>
    <w:qFormat/>
    <w:rsid w:val="00E55C06"/>
    <w:pPr>
      <w:spacing w:after="150"/>
    </w:pPr>
    <w:rPr>
      <w:color w:val="999999"/>
      <w:sz w:val="24"/>
      <w:szCs w:val="24"/>
    </w:rPr>
  </w:style>
  <w:style w:type="paragraph" w:customStyle="1" w:styleId="fan">
    <w:name w:val="fan"/>
    <w:basedOn w:val="Normal"/>
    <w:qFormat/>
    <w:rsid w:val="00E55C06"/>
    <w:pPr>
      <w:shd w:val="clear" w:color="auto" w:fill="F26522"/>
      <w:spacing w:after="150"/>
    </w:pPr>
    <w:rPr>
      <w:color w:val="auto"/>
      <w:sz w:val="24"/>
      <w:szCs w:val="24"/>
    </w:rPr>
  </w:style>
  <w:style w:type="paragraph" w:customStyle="1" w:styleId="cboxphoto">
    <w:name w:val="cboxphoto"/>
    <w:basedOn w:val="Normal"/>
    <w:qFormat/>
    <w:rsid w:val="00E55C06"/>
    <w:pPr>
      <w:spacing w:before="100" w:beforeAutospacing="1" w:after="100" w:afterAutospacing="1"/>
    </w:pPr>
    <w:rPr>
      <w:color w:val="auto"/>
      <w:sz w:val="24"/>
      <w:szCs w:val="24"/>
    </w:rPr>
  </w:style>
  <w:style w:type="paragraph" w:customStyle="1" w:styleId="cboxiframe">
    <w:name w:val="cboxiframe"/>
    <w:basedOn w:val="Normal"/>
    <w:qFormat/>
    <w:rsid w:val="00E55C06"/>
    <w:pPr>
      <w:spacing w:after="150"/>
    </w:pPr>
    <w:rPr>
      <w:color w:val="auto"/>
      <w:sz w:val="24"/>
      <w:szCs w:val="24"/>
    </w:rPr>
  </w:style>
  <w:style w:type="paragraph" w:customStyle="1" w:styleId="mathjaxmenu">
    <w:name w:val="mathjax_menu"/>
    <w:basedOn w:val="Normal"/>
    <w:qFormat/>
    <w:rsid w:val="00E55C06"/>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rsid w:val="00E55C06"/>
    <w:pPr>
      <w:spacing w:after="150"/>
    </w:pPr>
    <w:rPr>
      <w:color w:val="auto"/>
      <w:sz w:val="24"/>
      <w:szCs w:val="24"/>
    </w:rPr>
  </w:style>
  <w:style w:type="paragraph" w:customStyle="1" w:styleId="mathjaxmenuarrow">
    <w:name w:val="mathjax_menuarrow"/>
    <w:basedOn w:val="Normal"/>
    <w:qFormat/>
    <w:rsid w:val="00E55C06"/>
    <w:pPr>
      <w:spacing w:after="150"/>
    </w:pPr>
    <w:rPr>
      <w:color w:val="666666"/>
      <w:sz w:val="18"/>
      <w:szCs w:val="18"/>
    </w:rPr>
  </w:style>
  <w:style w:type="paragraph" w:customStyle="1" w:styleId="mathjaxmenulabel">
    <w:name w:val="mathjax_menulabel"/>
    <w:basedOn w:val="Normal"/>
    <w:qFormat/>
    <w:rsid w:val="00E55C06"/>
    <w:pPr>
      <w:spacing w:after="150"/>
    </w:pPr>
    <w:rPr>
      <w:i/>
      <w:iCs/>
      <w:color w:val="auto"/>
      <w:sz w:val="24"/>
      <w:szCs w:val="24"/>
    </w:rPr>
  </w:style>
  <w:style w:type="paragraph" w:customStyle="1" w:styleId="mathjaxmenurule">
    <w:name w:val="mathjax_menurule"/>
    <w:basedOn w:val="Normal"/>
    <w:qFormat/>
    <w:rsid w:val="00E55C06"/>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rsid w:val="00E55C06"/>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rsid w:val="00E55C06"/>
    <w:pPr>
      <w:spacing w:after="150"/>
    </w:pPr>
    <w:rPr>
      <w:color w:val="888888"/>
      <w:sz w:val="24"/>
      <w:szCs w:val="24"/>
    </w:rPr>
  </w:style>
  <w:style w:type="paragraph" w:customStyle="1" w:styleId="mathjaxerror">
    <w:name w:val="mathjax_error"/>
    <w:basedOn w:val="Normal"/>
    <w:qFormat/>
    <w:rsid w:val="00E55C06"/>
    <w:pPr>
      <w:spacing w:after="150"/>
    </w:pPr>
    <w:rPr>
      <w:i/>
      <w:iCs/>
      <w:color w:val="CC0000"/>
      <w:sz w:val="24"/>
      <w:szCs w:val="24"/>
    </w:rPr>
  </w:style>
  <w:style w:type="paragraph" w:customStyle="1" w:styleId="mjxp-script">
    <w:name w:val="mjxp-script"/>
    <w:basedOn w:val="Normal"/>
    <w:qFormat/>
    <w:rsid w:val="00E55C06"/>
    <w:pPr>
      <w:spacing w:after="150"/>
    </w:pPr>
    <w:rPr>
      <w:color w:val="auto"/>
      <w:sz w:val="19"/>
      <w:szCs w:val="19"/>
    </w:rPr>
  </w:style>
  <w:style w:type="paragraph" w:customStyle="1" w:styleId="mjxp-bold">
    <w:name w:val="mjxp-bold"/>
    <w:basedOn w:val="Normal"/>
    <w:qFormat/>
    <w:rsid w:val="00E55C06"/>
    <w:pPr>
      <w:spacing w:after="150"/>
    </w:pPr>
    <w:rPr>
      <w:b/>
      <w:bCs/>
      <w:color w:val="auto"/>
      <w:sz w:val="24"/>
      <w:szCs w:val="24"/>
    </w:rPr>
  </w:style>
  <w:style w:type="paragraph" w:customStyle="1" w:styleId="mjxp-italic">
    <w:name w:val="mjxp-italic"/>
    <w:basedOn w:val="Normal"/>
    <w:qFormat/>
    <w:rsid w:val="00E55C06"/>
    <w:pPr>
      <w:spacing w:after="150"/>
    </w:pPr>
    <w:rPr>
      <w:i/>
      <w:iCs/>
      <w:color w:val="auto"/>
      <w:sz w:val="24"/>
      <w:szCs w:val="24"/>
    </w:rPr>
  </w:style>
  <w:style w:type="paragraph" w:customStyle="1" w:styleId="mjxp-scr">
    <w:name w:val="mjxp-scr"/>
    <w:basedOn w:val="Normal"/>
    <w:qFormat/>
    <w:rsid w:val="00E55C06"/>
    <w:pPr>
      <w:spacing w:after="150"/>
    </w:pPr>
    <w:rPr>
      <w:color w:val="auto"/>
      <w:sz w:val="24"/>
      <w:szCs w:val="24"/>
    </w:rPr>
  </w:style>
  <w:style w:type="paragraph" w:customStyle="1" w:styleId="mjxp-frak">
    <w:name w:val="mjxp-frak"/>
    <w:basedOn w:val="Normal"/>
    <w:qFormat/>
    <w:rsid w:val="00E55C06"/>
    <w:pPr>
      <w:spacing w:after="150"/>
    </w:pPr>
    <w:rPr>
      <w:color w:val="auto"/>
      <w:sz w:val="24"/>
      <w:szCs w:val="24"/>
    </w:rPr>
  </w:style>
  <w:style w:type="paragraph" w:customStyle="1" w:styleId="mjxp-sf">
    <w:name w:val="mjxp-sf"/>
    <w:basedOn w:val="Normal"/>
    <w:qFormat/>
    <w:rsid w:val="00E55C06"/>
    <w:pPr>
      <w:spacing w:after="150"/>
    </w:pPr>
    <w:rPr>
      <w:color w:val="auto"/>
      <w:sz w:val="24"/>
      <w:szCs w:val="24"/>
    </w:rPr>
  </w:style>
  <w:style w:type="paragraph" w:customStyle="1" w:styleId="mjxp-cal">
    <w:name w:val="mjxp-cal"/>
    <w:basedOn w:val="Normal"/>
    <w:rsid w:val="00E55C06"/>
    <w:pPr>
      <w:spacing w:after="150"/>
    </w:pPr>
    <w:rPr>
      <w:color w:val="auto"/>
      <w:sz w:val="24"/>
      <w:szCs w:val="24"/>
    </w:rPr>
  </w:style>
  <w:style w:type="paragraph" w:customStyle="1" w:styleId="mjxp-mono">
    <w:name w:val="mjxp-mono"/>
    <w:basedOn w:val="Normal"/>
    <w:qFormat/>
    <w:rsid w:val="00E55C06"/>
    <w:pPr>
      <w:spacing w:after="150"/>
    </w:pPr>
    <w:rPr>
      <w:color w:val="auto"/>
      <w:sz w:val="24"/>
      <w:szCs w:val="24"/>
    </w:rPr>
  </w:style>
  <w:style w:type="paragraph" w:customStyle="1" w:styleId="mjxp-largeop">
    <w:name w:val="mjxp-largeop"/>
    <w:basedOn w:val="Normal"/>
    <w:qFormat/>
    <w:rsid w:val="00E55C06"/>
    <w:pPr>
      <w:spacing w:after="150"/>
    </w:pPr>
    <w:rPr>
      <w:color w:val="auto"/>
      <w:sz w:val="36"/>
      <w:szCs w:val="36"/>
    </w:rPr>
  </w:style>
  <w:style w:type="paragraph" w:customStyle="1" w:styleId="mjxp-math">
    <w:name w:val="mjxp-math"/>
    <w:basedOn w:val="Normal"/>
    <w:qFormat/>
    <w:rsid w:val="00E55C06"/>
    <w:pPr>
      <w:spacing w:after="150"/>
    </w:pPr>
    <w:rPr>
      <w:color w:val="auto"/>
      <w:sz w:val="24"/>
      <w:szCs w:val="24"/>
    </w:rPr>
  </w:style>
  <w:style w:type="paragraph" w:customStyle="1" w:styleId="mjxp-display">
    <w:name w:val="mjxp-display"/>
    <w:basedOn w:val="Normal"/>
    <w:qFormat/>
    <w:rsid w:val="00E55C06"/>
    <w:pPr>
      <w:spacing w:before="240" w:after="240"/>
      <w:jc w:val="center"/>
    </w:pPr>
    <w:rPr>
      <w:color w:val="auto"/>
      <w:sz w:val="24"/>
      <w:szCs w:val="24"/>
    </w:rPr>
  </w:style>
  <w:style w:type="paragraph" w:customStyle="1" w:styleId="mjxp-box">
    <w:name w:val="mjxp-box"/>
    <w:basedOn w:val="Normal"/>
    <w:rsid w:val="00E55C06"/>
    <w:pPr>
      <w:spacing w:after="150"/>
      <w:jc w:val="center"/>
    </w:pPr>
    <w:rPr>
      <w:color w:val="auto"/>
      <w:sz w:val="24"/>
      <w:szCs w:val="24"/>
    </w:rPr>
  </w:style>
  <w:style w:type="paragraph" w:customStyle="1" w:styleId="mjxp-rule">
    <w:name w:val="mjxp-rule"/>
    <w:basedOn w:val="Normal"/>
    <w:qFormat/>
    <w:rsid w:val="00E55C06"/>
    <w:pPr>
      <w:spacing w:before="24" w:after="150"/>
    </w:pPr>
    <w:rPr>
      <w:color w:val="auto"/>
      <w:sz w:val="24"/>
      <w:szCs w:val="24"/>
    </w:rPr>
  </w:style>
  <w:style w:type="paragraph" w:customStyle="1" w:styleId="mjxp-mo">
    <w:name w:val="mjxp-mo"/>
    <w:basedOn w:val="Normal"/>
    <w:rsid w:val="00E55C06"/>
    <w:pPr>
      <w:ind w:left="36" w:right="36"/>
    </w:pPr>
    <w:rPr>
      <w:color w:val="auto"/>
      <w:sz w:val="24"/>
      <w:szCs w:val="24"/>
    </w:rPr>
  </w:style>
  <w:style w:type="paragraph" w:customStyle="1" w:styleId="mjxp-mfrac">
    <w:name w:val="mjxp-mfrac"/>
    <w:basedOn w:val="Normal"/>
    <w:qFormat/>
    <w:rsid w:val="00E55C06"/>
    <w:pPr>
      <w:ind w:left="30" w:right="30"/>
    </w:pPr>
    <w:rPr>
      <w:color w:val="auto"/>
      <w:sz w:val="24"/>
      <w:szCs w:val="24"/>
    </w:rPr>
  </w:style>
  <w:style w:type="paragraph" w:customStyle="1" w:styleId="mjxp-denom">
    <w:name w:val="mjxp-denom"/>
    <w:basedOn w:val="Normal"/>
    <w:qFormat/>
    <w:rsid w:val="00E55C06"/>
    <w:pPr>
      <w:spacing w:after="150"/>
    </w:pPr>
    <w:rPr>
      <w:color w:val="auto"/>
      <w:sz w:val="24"/>
      <w:szCs w:val="24"/>
    </w:rPr>
  </w:style>
  <w:style w:type="paragraph" w:customStyle="1" w:styleId="mjxp-surd">
    <w:name w:val="mjxp-surd"/>
    <w:basedOn w:val="Normal"/>
    <w:qFormat/>
    <w:rsid w:val="00E55C06"/>
    <w:pPr>
      <w:spacing w:after="150"/>
      <w:textAlignment w:val="top"/>
    </w:pPr>
    <w:rPr>
      <w:color w:val="auto"/>
      <w:sz w:val="24"/>
      <w:szCs w:val="24"/>
    </w:rPr>
  </w:style>
  <w:style w:type="paragraph" w:customStyle="1" w:styleId="mjxp-over">
    <w:name w:val="mjxp-over"/>
    <w:basedOn w:val="Normal"/>
    <w:qFormat/>
    <w:rsid w:val="00E55C06"/>
    <w:pPr>
      <w:spacing w:after="150"/>
      <w:jc w:val="center"/>
    </w:pPr>
    <w:rPr>
      <w:color w:val="auto"/>
      <w:sz w:val="24"/>
      <w:szCs w:val="24"/>
    </w:rPr>
  </w:style>
  <w:style w:type="paragraph" w:customStyle="1" w:styleId="mjxp-mtable">
    <w:name w:val="mjxp-mtable"/>
    <w:basedOn w:val="Normal"/>
    <w:qFormat/>
    <w:rsid w:val="00E55C06"/>
    <w:pPr>
      <w:ind w:left="30" w:right="30"/>
    </w:pPr>
    <w:rPr>
      <w:color w:val="auto"/>
      <w:sz w:val="24"/>
      <w:szCs w:val="24"/>
    </w:rPr>
  </w:style>
  <w:style w:type="paragraph" w:customStyle="1" w:styleId="mjxp-mtd">
    <w:name w:val="mjxp-mtd"/>
    <w:basedOn w:val="Normal"/>
    <w:qFormat/>
    <w:rsid w:val="00E55C06"/>
    <w:pPr>
      <w:spacing w:after="150"/>
      <w:jc w:val="center"/>
    </w:pPr>
    <w:rPr>
      <w:color w:val="auto"/>
      <w:sz w:val="24"/>
      <w:szCs w:val="24"/>
    </w:rPr>
  </w:style>
  <w:style w:type="paragraph" w:customStyle="1" w:styleId="mjxp-merror">
    <w:name w:val="mjxp-merror"/>
    <w:basedOn w:val="Normal"/>
    <w:qFormat/>
    <w:rsid w:val="00E55C06"/>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rsid w:val="00E55C06"/>
    <w:pPr>
      <w:spacing w:line="0" w:lineRule="auto"/>
    </w:pPr>
    <w:rPr>
      <w:color w:val="auto"/>
      <w:sz w:val="24"/>
      <w:szCs w:val="24"/>
    </w:rPr>
  </w:style>
  <w:style w:type="paragraph" w:customStyle="1" w:styleId="mjxc-display">
    <w:name w:val="mjxc-display"/>
    <w:basedOn w:val="Normal"/>
    <w:qFormat/>
    <w:rsid w:val="00E55C06"/>
    <w:pPr>
      <w:spacing w:before="240" w:after="240"/>
      <w:jc w:val="center"/>
    </w:pPr>
    <w:rPr>
      <w:color w:val="auto"/>
      <w:sz w:val="24"/>
      <w:szCs w:val="24"/>
    </w:rPr>
  </w:style>
  <w:style w:type="paragraph" w:customStyle="1" w:styleId="mjx-full-width">
    <w:name w:val="mjx-full-width"/>
    <w:basedOn w:val="Normal"/>
    <w:qFormat/>
    <w:rsid w:val="00E55C06"/>
    <w:pPr>
      <w:spacing w:after="150"/>
      <w:jc w:val="center"/>
    </w:pPr>
    <w:rPr>
      <w:color w:val="auto"/>
      <w:sz w:val="24"/>
      <w:szCs w:val="24"/>
    </w:rPr>
  </w:style>
  <w:style w:type="paragraph" w:customStyle="1" w:styleId="mjx-numerator">
    <w:name w:val="mjx-numerator"/>
    <w:basedOn w:val="Normal"/>
    <w:qFormat/>
    <w:rsid w:val="00E55C06"/>
    <w:pPr>
      <w:spacing w:after="150"/>
      <w:jc w:val="center"/>
    </w:pPr>
    <w:rPr>
      <w:color w:val="auto"/>
      <w:sz w:val="24"/>
      <w:szCs w:val="24"/>
    </w:rPr>
  </w:style>
  <w:style w:type="paragraph" w:customStyle="1" w:styleId="mjx-denominator">
    <w:name w:val="mjx-denominator"/>
    <w:basedOn w:val="Normal"/>
    <w:qFormat/>
    <w:rsid w:val="00E55C06"/>
    <w:pPr>
      <w:spacing w:after="150"/>
      <w:jc w:val="center"/>
    </w:pPr>
    <w:rPr>
      <w:color w:val="auto"/>
      <w:sz w:val="24"/>
      <w:szCs w:val="24"/>
    </w:rPr>
  </w:style>
  <w:style w:type="paragraph" w:customStyle="1" w:styleId="mjxc-stacked">
    <w:name w:val="mjxc-stacked"/>
    <w:basedOn w:val="Normal"/>
    <w:qFormat/>
    <w:rsid w:val="00E55C06"/>
    <w:pPr>
      <w:spacing w:after="150"/>
    </w:pPr>
    <w:rPr>
      <w:color w:val="auto"/>
      <w:sz w:val="24"/>
      <w:szCs w:val="24"/>
    </w:rPr>
  </w:style>
  <w:style w:type="paragraph" w:customStyle="1" w:styleId="mjx-op">
    <w:name w:val="mjx-op"/>
    <w:basedOn w:val="Normal"/>
    <w:qFormat/>
    <w:rsid w:val="00E55C06"/>
    <w:pPr>
      <w:spacing w:after="150"/>
    </w:pPr>
    <w:rPr>
      <w:color w:val="auto"/>
      <w:sz w:val="24"/>
      <w:szCs w:val="24"/>
    </w:rPr>
  </w:style>
  <w:style w:type="paragraph" w:customStyle="1" w:styleId="mjx-over">
    <w:name w:val="mjx-over"/>
    <w:basedOn w:val="Normal"/>
    <w:qFormat/>
    <w:rsid w:val="00E55C06"/>
    <w:pPr>
      <w:spacing w:after="150"/>
    </w:pPr>
    <w:rPr>
      <w:color w:val="auto"/>
      <w:sz w:val="24"/>
      <w:szCs w:val="24"/>
    </w:rPr>
  </w:style>
  <w:style w:type="paragraph" w:customStyle="1" w:styleId="mjx-surd">
    <w:name w:val="mjx-surd"/>
    <w:basedOn w:val="Normal"/>
    <w:qFormat/>
    <w:rsid w:val="00E55C06"/>
    <w:pPr>
      <w:spacing w:after="150"/>
      <w:textAlignment w:val="top"/>
    </w:pPr>
    <w:rPr>
      <w:color w:val="auto"/>
      <w:sz w:val="24"/>
      <w:szCs w:val="24"/>
    </w:rPr>
  </w:style>
  <w:style w:type="paragraph" w:customStyle="1" w:styleId="mjx-merror">
    <w:name w:val="mjx-merror"/>
    <w:basedOn w:val="Normal"/>
    <w:qFormat/>
    <w:rsid w:val="00E55C06"/>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rsid w:val="00E55C06"/>
    <w:pPr>
      <w:spacing w:after="150"/>
    </w:pPr>
    <w:rPr>
      <w:color w:val="auto"/>
      <w:sz w:val="24"/>
      <w:szCs w:val="24"/>
    </w:rPr>
  </w:style>
  <w:style w:type="paragraph" w:customStyle="1" w:styleId="mjx-mtd">
    <w:name w:val="mjx-mtd"/>
    <w:basedOn w:val="Normal"/>
    <w:qFormat/>
    <w:rsid w:val="00E55C06"/>
    <w:pPr>
      <w:spacing w:after="150"/>
      <w:jc w:val="center"/>
    </w:pPr>
    <w:rPr>
      <w:color w:val="auto"/>
      <w:sz w:val="24"/>
      <w:szCs w:val="24"/>
    </w:rPr>
  </w:style>
  <w:style w:type="paragraph" w:customStyle="1" w:styleId="mjx-block">
    <w:name w:val="mjx-block"/>
    <w:basedOn w:val="Normal"/>
    <w:qFormat/>
    <w:rsid w:val="00E55C06"/>
    <w:pPr>
      <w:spacing w:after="150"/>
    </w:pPr>
    <w:rPr>
      <w:color w:val="auto"/>
      <w:sz w:val="24"/>
      <w:szCs w:val="24"/>
    </w:rPr>
  </w:style>
  <w:style w:type="paragraph" w:customStyle="1" w:styleId="mjx-span">
    <w:name w:val="mjx-span"/>
    <w:basedOn w:val="Normal"/>
    <w:qFormat/>
    <w:rsid w:val="00E55C06"/>
    <w:pPr>
      <w:spacing w:after="150"/>
    </w:pPr>
    <w:rPr>
      <w:color w:val="auto"/>
      <w:sz w:val="24"/>
      <w:szCs w:val="24"/>
    </w:rPr>
  </w:style>
  <w:style w:type="paragraph" w:customStyle="1" w:styleId="mjx-char">
    <w:name w:val="mjx-char"/>
    <w:basedOn w:val="Normal"/>
    <w:qFormat/>
    <w:rsid w:val="00E55C06"/>
    <w:pPr>
      <w:spacing w:after="150"/>
    </w:pPr>
    <w:rPr>
      <w:color w:val="auto"/>
      <w:sz w:val="24"/>
      <w:szCs w:val="24"/>
    </w:rPr>
  </w:style>
  <w:style w:type="paragraph" w:customStyle="1" w:styleId="mjx-itable">
    <w:name w:val="mjx-itable"/>
    <w:basedOn w:val="Normal"/>
    <w:qFormat/>
    <w:rsid w:val="00E55C06"/>
    <w:pPr>
      <w:spacing w:after="150"/>
    </w:pPr>
    <w:rPr>
      <w:color w:val="auto"/>
      <w:sz w:val="24"/>
      <w:szCs w:val="24"/>
    </w:rPr>
  </w:style>
  <w:style w:type="paragraph" w:customStyle="1" w:styleId="mjx-table">
    <w:name w:val="mjx-table"/>
    <w:basedOn w:val="Normal"/>
    <w:qFormat/>
    <w:rsid w:val="00E55C06"/>
    <w:pPr>
      <w:spacing w:after="150"/>
    </w:pPr>
    <w:rPr>
      <w:color w:val="auto"/>
      <w:sz w:val="24"/>
      <w:szCs w:val="24"/>
    </w:rPr>
  </w:style>
  <w:style w:type="paragraph" w:customStyle="1" w:styleId="mjx-line">
    <w:name w:val="mjx-line"/>
    <w:basedOn w:val="Normal"/>
    <w:qFormat/>
    <w:rsid w:val="00E55C06"/>
    <w:pPr>
      <w:spacing w:after="150"/>
    </w:pPr>
    <w:rPr>
      <w:color w:val="auto"/>
      <w:sz w:val="24"/>
      <w:szCs w:val="24"/>
    </w:rPr>
  </w:style>
  <w:style w:type="paragraph" w:customStyle="1" w:styleId="mjx-strut">
    <w:name w:val="mjx-strut"/>
    <w:basedOn w:val="Normal"/>
    <w:qFormat/>
    <w:rsid w:val="00E55C06"/>
    <w:pPr>
      <w:spacing w:after="150"/>
    </w:pPr>
    <w:rPr>
      <w:color w:val="auto"/>
      <w:sz w:val="24"/>
      <w:szCs w:val="24"/>
    </w:rPr>
  </w:style>
  <w:style w:type="paragraph" w:customStyle="1" w:styleId="mjx-vsize">
    <w:name w:val="mjx-vsize"/>
    <w:basedOn w:val="Normal"/>
    <w:qFormat/>
    <w:rsid w:val="00E55C06"/>
    <w:pPr>
      <w:spacing w:after="150"/>
    </w:pPr>
    <w:rPr>
      <w:color w:val="auto"/>
      <w:sz w:val="24"/>
      <w:szCs w:val="24"/>
    </w:rPr>
  </w:style>
  <w:style w:type="paragraph" w:customStyle="1" w:styleId="mjxc-space1">
    <w:name w:val="mjxc-space1"/>
    <w:basedOn w:val="Normal"/>
    <w:qFormat/>
    <w:rsid w:val="00E55C06"/>
    <w:pPr>
      <w:spacing w:after="150"/>
      <w:ind w:left="40"/>
    </w:pPr>
    <w:rPr>
      <w:color w:val="auto"/>
      <w:sz w:val="24"/>
      <w:szCs w:val="24"/>
    </w:rPr>
  </w:style>
  <w:style w:type="paragraph" w:customStyle="1" w:styleId="mjxc-space2">
    <w:name w:val="mjxc-space2"/>
    <w:basedOn w:val="Normal"/>
    <w:qFormat/>
    <w:rsid w:val="00E55C06"/>
    <w:pPr>
      <w:spacing w:after="150"/>
      <w:ind w:left="53"/>
    </w:pPr>
    <w:rPr>
      <w:color w:val="auto"/>
      <w:sz w:val="24"/>
      <w:szCs w:val="24"/>
    </w:rPr>
  </w:style>
  <w:style w:type="paragraph" w:customStyle="1" w:styleId="mjxc-space3">
    <w:name w:val="mjxc-space3"/>
    <w:basedOn w:val="Normal"/>
    <w:qFormat/>
    <w:rsid w:val="00E55C06"/>
    <w:pPr>
      <w:spacing w:after="150"/>
      <w:ind w:left="67"/>
    </w:pPr>
    <w:rPr>
      <w:color w:val="auto"/>
      <w:sz w:val="24"/>
      <w:szCs w:val="24"/>
    </w:rPr>
  </w:style>
  <w:style w:type="paragraph" w:customStyle="1" w:styleId="mjx-chartest">
    <w:name w:val="mjx-chartest"/>
    <w:basedOn w:val="Normal"/>
    <w:qFormat/>
    <w:rsid w:val="00E55C06"/>
    <w:pPr>
      <w:spacing w:after="150"/>
    </w:pPr>
    <w:rPr>
      <w:color w:val="auto"/>
      <w:sz w:val="120"/>
      <w:szCs w:val="120"/>
    </w:rPr>
  </w:style>
  <w:style w:type="paragraph" w:customStyle="1" w:styleId="mjxc-processing">
    <w:name w:val="mjxc-processing"/>
    <w:basedOn w:val="Normal"/>
    <w:qFormat/>
    <w:rsid w:val="00E55C06"/>
    <w:pPr>
      <w:spacing w:after="150"/>
    </w:pPr>
    <w:rPr>
      <w:color w:val="auto"/>
      <w:sz w:val="24"/>
      <w:szCs w:val="24"/>
    </w:rPr>
  </w:style>
  <w:style w:type="paragraph" w:customStyle="1" w:styleId="mjxc-processed">
    <w:name w:val="mjxc-processed"/>
    <w:basedOn w:val="Normal"/>
    <w:qFormat/>
    <w:rsid w:val="00E55C06"/>
    <w:pPr>
      <w:spacing w:after="150"/>
    </w:pPr>
    <w:rPr>
      <w:vanish/>
      <w:color w:val="auto"/>
      <w:sz w:val="24"/>
      <w:szCs w:val="24"/>
    </w:rPr>
  </w:style>
  <w:style w:type="paragraph" w:customStyle="1" w:styleId="mjx-test">
    <w:name w:val="mjx-test"/>
    <w:basedOn w:val="Normal"/>
    <w:qFormat/>
    <w:rsid w:val="00E55C06"/>
    <w:pPr>
      <w:spacing w:after="150"/>
    </w:pPr>
    <w:rPr>
      <w:color w:val="auto"/>
      <w:sz w:val="24"/>
      <w:szCs w:val="24"/>
    </w:rPr>
  </w:style>
  <w:style w:type="paragraph" w:customStyle="1" w:styleId="mjx-ex-box-test">
    <w:name w:val="mjx-ex-box-test"/>
    <w:basedOn w:val="Normal"/>
    <w:qFormat/>
    <w:rsid w:val="00E55C06"/>
    <w:pPr>
      <w:spacing w:after="150"/>
    </w:pPr>
    <w:rPr>
      <w:color w:val="auto"/>
      <w:sz w:val="24"/>
      <w:szCs w:val="24"/>
    </w:rPr>
  </w:style>
  <w:style w:type="paragraph" w:customStyle="1" w:styleId="mjxc-tex-unknown-r">
    <w:name w:val="mjxc-tex-unknown-r"/>
    <w:basedOn w:val="Normal"/>
    <w:qFormat/>
    <w:rsid w:val="00E55C06"/>
    <w:pPr>
      <w:spacing w:after="150"/>
    </w:pPr>
    <w:rPr>
      <w:rFonts w:ascii="Cambria Math" w:hAnsi="Cambria Math"/>
      <w:color w:val="auto"/>
      <w:sz w:val="24"/>
      <w:szCs w:val="24"/>
    </w:rPr>
  </w:style>
  <w:style w:type="paragraph" w:customStyle="1" w:styleId="mjxc-tex-unknown-i">
    <w:name w:val="mjxc-tex-unknown-i"/>
    <w:basedOn w:val="Normal"/>
    <w:qFormat/>
    <w:rsid w:val="00E55C06"/>
    <w:pPr>
      <w:spacing w:after="150"/>
    </w:pPr>
    <w:rPr>
      <w:rFonts w:ascii="Cambria Math" w:hAnsi="Cambria Math"/>
      <w:i/>
      <w:iCs/>
      <w:color w:val="auto"/>
      <w:sz w:val="24"/>
      <w:szCs w:val="24"/>
    </w:rPr>
  </w:style>
  <w:style w:type="paragraph" w:customStyle="1" w:styleId="mjxc-tex-unknown-b">
    <w:name w:val="mjxc-tex-unknown-b"/>
    <w:basedOn w:val="Normal"/>
    <w:qFormat/>
    <w:rsid w:val="00E55C06"/>
    <w:pPr>
      <w:spacing w:after="150"/>
    </w:pPr>
    <w:rPr>
      <w:rFonts w:ascii="Cambria Math" w:hAnsi="Cambria Math"/>
      <w:b/>
      <w:bCs/>
      <w:color w:val="auto"/>
      <w:sz w:val="24"/>
      <w:szCs w:val="24"/>
    </w:rPr>
  </w:style>
  <w:style w:type="paragraph" w:customStyle="1" w:styleId="mjxc-tex-unknown-bi">
    <w:name w:val="mjxc-tex-unknown-bi"/>
    <w:basedOn w:val="Normal"/>
    <w:qFormat/>
    <w:rsid w:val="00E55C06"/>
    <w:pPr>
      <w:spacing w:after="150"/>
    </w:pPr>
    <w:rPr>
      <w:rFonts w:ascii="Cambria Math" w:hAnsi="Cambria Math"/>
      <w:b/>
      <w:bCs/>
      <w:i/>
      <w:iCs/>
      <w:color w:val="auto"/>
      <w:sz w:val="24"/>
      <w:szCs w:val="24"/>
    </w:rPr>
  </w:style>
  <w:style w:type="paragraph" w:customStyle="1" w:styleId="mjxc-tex-ams-r">
    <w:name w:val="mjxc-tex-ams-r"/>
    <w:basedOn w:val="Normal"/>
    <w:qFormat/>
    <w:rsid w:val="00E55C06"/>
    <w:pPr>
      <w:spacing w:after="150"/>
    </w:pPr>
    <w:rPr>
      <w:rFonts w:ascii="MJXc-TeX-ams-Rw" w:hAnsi="MJXc-TeX-ams-Rw"/>
      <w:color w:val="auto"/>
      <w:sz w:val="24"/>
      <w:szCs w:val="24"/>
    </w:rPr>
  </w:style>
  <w:style w:type="paragraph" w:customStyle="1" w:styleId="mjxc-tex-cal-b">
    <w:name w:val="mjxc-tex-cal-b"/>
    <w:basedOn w:val="Normal"/>
    <w:rsid w:val="00E55C06"/>
    <w:pPr>
      <w:spacing w:after="150"/>
    </w:pPr>
    <w:rPr>
      <w:rFonts w:ascii="MJXc-TeX-cal-Bw" w:hAnsi="MJXc-TeX-cal-Bw"/>
      <w:color w:val="auto"/>
      <w:sz w:val="24"/>
      <w:szCs w:val="24"/>
    </w:rPr>
  </w:style>
  <w:style w:type="paragraph" w:customStyle="1" w:styleId="mjxc-tex-frak-r">
    <w:name w:val="mjxc-tex-frak-r"/>
    <w:basedOn w:val="Normal"/>
    <w:qFormat/>
    <w:rsid w:val="00E55C06"/>
    <w:pPr>
      <w:spacing w:after="150"/>
    </w:pPr>
    <w:rPr>
      <w:rFonts w:ascii="MJXc-TeX-frak-Rw" w:hAnsi="MJXc-TeX-frak-Rw"/>
      <w:color w:val="auto"/>
      <w:sz w:val="24"/>
      <w:szCs w:val="24"/>
    </w:rPr>
  </w:style>
  <w:style w:type="paragraph" w:customStyle="1" w:styleId="mjxc-tex-frak-b">
    <w:name w:val="mjxc-tex-frak-b"/>
    <w:basedOn w:val="Normal"/>
    <w:qFormat/>
    <w:rsid w:val="00E55C06"/>
    <w:pPr>
      <w:spacing w:after="150"/>
    </w:pPr>
    <w:rPr>
      <w:rFonts w:ascii="MJXc-TeX-frak-Bw" w:hAnsi="MJXc-TeX-frak-Bw"/>
      <w:color w:val="auto"/>
      <w:sz w:val="24"/>
      <w:szCs w:val="24"/>
    </w:rPr>
  </w:style>
  <w:style w:type="paragraph" w:customStyle="1" w:styleId="mjxc-tex-math-bi">
    <w:name w:val="mjxc-tex-math-bi"/>
    <w:basedOn w:val="Normal"/>
    <w:qFormat/>
    <w:rsid w:val="00E55C06"/>
    <w:pPr>
      <w:spacing w:after="150"/>
    </w:pPr>
    <w:rPr>
      <w:rFonts w:ascii="MJXc-TeX-math-BIw" w:hAnsi="MJXc-TeX-math-BIw"/>
      <w:color w:val="auto"/>
      <w:sz w:val="24"/>
      <w:szCs w:val="24"/>
    </w:rPr>
  </w:style>
  <w:style w:type="paragraph" w:customStyle="1" w:styleId="mjxc-tex-sans-r">
    <w:name w:val="mjxc-tex-sans-r"/>
    <w:basedOn w:val="Normal"/>
    <w:qFormat/>
    <w:rsid w:val="00E55C06"/>
    <w:pPr>
      <w:spacing w:after="150"/>
    </w:pPr>
    <w:rPr>
      <w:rFonts w:ascii="MJXc-TeX-sans-Rw" w:hAnsi="MJXc-TeX-sans-Rw"/>
      <w:color w:val="auto"/>
      <w:sz w:val="24"/>
      <w:szCs w:val="24"/>
    </w:rPr>
  </w:style>
  <w:style w:type="paragraph" w:customStyle="1" w:styleId="mjxc-tex-sans-b">
    <w:name w:val="mjxc-tex-sans-b"/>
    <w:basedOn w:val="Normal"/>
    <w:qFormat/>
    <w:rsid w:val="00E55C06"/>
    <w:pPr>
      <w:spacing w:after="150"/>
    </w:pPr>
    <w:rPr>
      <w:rFonts w:ascii="MJXc-TeX-sans-Bw" w:hAnsi="MJXc-TeX-sans-Bw"/>
      <w:color w:val="auto"/>
      <w:sz w:val="24"/>
      <w:szCs w:val="24"/>
    </w:rPr>
  </w:style>
  <w:style w:type="paragraph" w:customStyle="1" w:styleId="mjxc-tex-sans-i">
    <w:name w:val="mjxc-tex-sans-i"/>
    <w:basedOn w:val="Normal"/>
    <w:qFormat/>
    <w:rsid w:val="00E55C06"/>
    <w:pPr>
      <w:spacing w:after="150"/>
    </w:pPr>
    <w:rPr>
      <w:rFonts w:ascii="MJXc-TeX-sans-Iw" w:hAnsi="MJXc-TeX-sans-Iw"/>
      <w:color w:val="auto"/>
      <w:sz w:val="24"/>
      <w:szCs w:val="24"/>
    </w:rPr>
  </w:style>
  <w:style w:type="paragraph" w:customStyle="1" w:styleId="mjxc-tex-script-r">
    <w:name w:val="mjxc-tex-script-r"/>
    <w:basedOn w:val="Normal"/>
    <w:qFormat/>
    <w:rsid w:val="00E55C06"/>
    <w:pPr>
      <w:spacing w:after="150"/>
    </w:pPr>
    <w:rPr>
      <w:rFonts w:ascii="MJXc-TeX-script-Rw" w:hAnsi="MJXc-TeX-script-Rw"/>
      <w:color w:val="auto"/>
      <w:sz w:val="24"/>
      <w:szCs w:val="24"/>
    </w:rPr>
  </w:style>
  <w:style w:type="paragraph" w:customStyle="1" w:styleId="mjxc-tex-type-r">
    <w:name w:val="mjxc-tex-type-r"/>
    <w:basedOn w:val="Normal"/>
    <w:qFormat/>
    <w:rsid w:val="00E55C06"/>
    <w:pPr>
      <w:spacing w:after="150"/>
    </w:pPr>
    <w:rPr>
      <w:rFonts w:ascii="MJXc-TeX-type-Rw" w:hAnsi="MJXc-TeX-type-Rw"/>
      <w:color w:val="auto"/>
      <w:sz w:val="24"/>
      <w:szCs w:val="24"/>
    </w:rPr>
  </w:style>
  <w:style w:type="paragraph" w:customStyle="1" w:styleId="mjxc-tex-cal-r">
    <w:name w:val="mjxc-tex-cal-r"/>
    <w:basedOn w:val="Normal"/>
    <w:qFormat/>
    <w:rsid w:val="00E55C06"/>
    <w:pPr>
      <w:spacing w:after="150"/>
    </w:pPr>
    <w:rPr>
      <w:rFonts w:ascii="MJXc-TeX-cal-Rw" w:hAnsi="MJXc-TeX-cal-Rw"/>
      <w:color w:val="auto"/>
      <w:sz w:val="24"/>
      <w:szCs w:val="24"/>
    </w:rPr>
  </w:style>
  <w:style w:type="paragraph" w:customStyle="1" w:styleId="mjxc-tex-main-b">
    <w:name w:val="mjxc-tex-main-b"/>
    <w:basedOn w:val="Normal"/>
    <w:qFormat/>
    <w:rsid w:val="00E55C06"/>
    <w:pPr>
      <w:spacing w:after="150"/>
    </w:pPr>
    <w:rPr>
      <w:rFonts w:ascii="MJXc-TeX-main-Bw" w:hAnsi="MJXc-TeX-main-Bw"/>
      <w:color w:val="auto"/>
      <w:sz w:val="24"/>
      <w:szCs w:val="24"/>
    </w:rPr>
  </w:style>
  <w:style w:type="paragraph" w:customStyle="1" w:styleId="mjxc-tex-main-i">
    <w:name w:val="mjxc-tex-main-i"/>
    <w:basedOn w:val="Normal"/>
    <w:qFormat/>
    <w:rsid w:val="00E55C06"/>
    <w:pPr>
      <w:spacing w:after="150"/>
    </w:pPr>
    <w:rPr>
      <w:rFonts w:ascii="MJXc-TeX-main-Iw" w:hAnsi="MJXc-TeX-main-Iw"/>
      <w:color w:val="auto"/>
      <w:sz w:val="24"/>
      <w:szCs w:val="24"/>
    </w:rPr>
  </w:style>
  <w:style w:type="paragraph" w:customStyle="1" w:styleId="mjxc-tex-main-r">
    <w:name w:val="mjxc-tex-main-r"/>
    <w:basedOn w:val="Normal"/>
    <w:qFormat/>
    <w:rsid w:val="00E55C06"/>
    <w:pPr>
      <w:spacing w:after="150"/>
    </w:pPr>
    <w:rPr>
      <w:rFonts w:ascii="MJXc-TeX-main-Rw" w:hAnsi="MJXc-TeX-main-Rw"/>
      <w:color w:val="auto"/>
      <w:sz w:val="24"/>
      <w:szCs w:val="24"/>
    </w:rPr>
  </w:style>
  <w:style w:type="paragraph" w:customStyle="1" w:styleId="mjxc-tex-math-i">
    <w:name w:val="mjxc-tex-math-i"/>
    <w:basedOn w:val="Normal"/>
    <w:qFormat/>
    <w:rsid w:val="00E55C06"/>
    <w:pPr>
      <w:spacing w:after="150"/>
    </w:pPr>
    <w:rPr>
      <w:rFonts w:ascii="MJXc-TeX-math-Iw" w:hAnsi="MJXc-TeX-math-Iw"/>
      <w:color w:val="auto"/>
      <w:sz w:val="24"/>
      <w:szCs w:val="24"/>
    </w:rPr>
  </w:style>
  <w:style w:type="paragraph" w:customStyle="1" w:styleId="mjxc-tex-size1-r">
    <w:name w:val="mjxc-tex-size1-r"/>
    <w:basedOn w:val="Normal"/>
    <w:qFormat/>
    <w:rsid w:val="00E55C06"/>
    <w:pPr>
      <w:spacing w:after="150"/>
    </w:pPr>
    <w:rPr>
      <w:rFonts w:ascii="MJXc-TeX-size1-Rw" w:hAnsi="MJXc-TeX-size1-Rw"/>
      <w:color w:val="auto"/>
      <w:sz w:val="24"/>
      <w:szCs w:val="24"/>
    </w:rPr>
  </w:style>
  <w:style w:type="paragraph" w:customStyle="1" w:styleId="mjxc-tex-size2-r">
    <w:name w:val="mjxc-tex-size2-r"/>
    <w:basedOn w:val="Normal"/>
    <w:qFormat/>
    <w:rsid w:val="00E55C06"/>
    <w:pPr>
      <w:spacing w:after="150"/>
    </w:pPr>
    <w:rPr>
      <w:rFonts w:ascii="MJXc-TeX-size2-Rw" w:hAnsi="MJXc-TeX-size2-Rw"/>
      <w:color w:val="auto"/>
      <w:sz w:val="24"/>
      <w:szCs w:val="24"/>
    </w:rPr>
  </w:style>
  <w:style w:type="paragraph" w:customStyle="1" w:styleId="mjxc-tex-size3-r">
    <w:name w:val="mjxc-tex-size3-r"/>
    <w:basedOn w:val="Normal"/>
    <w:qFormat/>
    <w:rsid w:val="00E55C06"/>
    <w:pPr>
      <w:spacing w:after="150"/>
    </w:pPr>
    <w:rPr>
      <w:rFonts w:ascii="MJXc-TeX-size3-Rw" w:hAnsi="MJXc-TeX-size3-Rw"/>
      <w:color w:val="auto"/>
      <w:sz w:val="24"/>
      <w:szCs w:val="24"/>
    </w:rPr>
  </w:style>
  <w:style w:type="paragraph" w:customStyle="1" w:styleId="mjxc-tex-size4-r">
    <w:name w:val="mjxc-tex-size4-r"/>
    <w:basedOn w:val="Normal"/>
    <w:qFormat/>
    <w:rsid w:val="00E55C06"/>
    <w:pPr>
      <w:spacing w:after="150"/>
    </w:pPr>
    <w:rPr>
      <w:rFonts w:ascii="MJXc-TeX-size4-Rw" w:hAnsi="MJXc-TeX-size4-Rw"/>
      <w:color w:val="auto"/>
      <w:sz w:val="24"/>
      <w:szCs w:val="24"/>
    </w:rPr>
  </w:style>
  <w:style w:type="paragraph" w:customStyle="1" w:styleId="fbinvisible">
    <w:name w:val="fb_invisible"/>
    <w:basedOn w:val="Normal"/>
    <w:qFormat/>
    <w:rsid w:val="00E55C06"/>
    <w:pPr>
      <w:spacing w:after="150"/>
    </w:pPr>
    <w:rPr>
      <w:vanish/>
      <w:color w:val="auto"/>
      <w:sz w:val="24"/>
      <w:szCs w:val="24"/>
    </w:rPr>
  </w:style>
  <w:style w:type="paragraph" w:customStyle="1" w:styleId="fbreset">
    <w:name w:val="fb_reset"/>
    <w:basedOn w:val="Normal"/>
    <w:qFormat/>
    <w:rsid w:val="00E55C06"/>
    <w:rPr>
      <w:rFonts w:ascii="Tahoma" w:hAnsi="Tahoma" w:cs="Tahoma"/>
      <w:color w:val="000000"/>
      <w:sz w:val="17"/>
      <w:szCs w:val="17"/>
    </w:rPr>
  </w:style>
  <w:style w:type="paragraph" w:customStyle="1" w:styleId="fbdialogadvanced">
    <w:name w:val="fb_dialog_advanced"/>
    <w:basedOn w:val="Normal"/>
    <w:qFormat/>
    <w:rsid w:val="00E55C06"/>
    <w:pPr>
      <w:spacing w:after="150"/>
    </w:pPr>
    <w:rPr>
      <w:color w:val="auto"/>
      <w:sz w:val="24"/>
      <w:szCs w:val="24"/>
    </w:rPr>
  </w:style>
  <w:style w:type="paragraph" w:customStyle="1" w:styleId="fbdialogcontent">
    <w:name w:val="fb_dialog_content"/>
    <w:basedOn w:val="Normal"/>
    <w:qFormat/>
    <w:rsid w:val="00E55C06"/>
    <w:pPr>
      <w:shd w:val="clear" w:color="auto" w:fill="FFFFFF"/>
      <w:spacing w:after="150"/>
    </w:pPr>
    <w:rPr>
      <w:color w:val="333333"/>
      <w:sz w:val="24"/>
      <w:szCs w:val="24"/>
    </w:rPr>
  </w:style>
  <w:style w:type="paragraph" w:customStyle="1" w:styleId="fbdialogcloseicon">
    <w:name w:val="fb_dialog_close_icon"/>
    <w:basedOn w:val="Normal"/>
    <w:qFormat/>
    <w:rsid w:val="00E55C06"/>
    <w:pPr>
      <w:spacing w:after="150"/>
    </w:pPr>
    <w:rPr>
      <w:color w:val="auto"/>
      <w:sz w:val="24"/>
      <w:szCs w:val="24"/>
    </w:rPr>
  </w:style>
  <w:style w:type="paragraph" w:customStyle="1" w:styleId="fbdialogpadding">
    <w:name w:val="fb_dialog_padding"/>
    <w:basedOn w:val="Normal"/>
    <w:qFormat/>
    <w:rsid w:val="00E55C06"/>
    <w:pPr>
      <w:spacing w:after="150"/>
    </w:pPr>
    <w:rPr>
      <w:color w:val="auto"/>
      <w:sz w:val="24"/>
      <w:szCs w:val="24"/>
    </w:rPr>
  </w:style>
  <w:style w:type="paragraph" w:customStyle="1" w:styleId="fbdialogloader">
    <w:name w:val="fb_dialog_loader"/>
    <w:basedOn w:val="Normal"/>
    <w:qFormat/>
    <w:rsid w:val="00E55C06"/>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rsid w:val="00E55C06"/>
    <w:pPr>
      <w:spacing w:after="150"/>
    </w:pPr>
    <w:rPr>
      <w:color w:val="auto"/>
      <w:sz w:val="24"/>
      <w:szCs w:val="24"/>
    </w:rPr>
  </w:style>
  <w:style w:type="paragraph" w:customStyle="1" w:styleId="fbdialogtopright">
    <w:name w:val="fb_dialog_top_right"/>
    <w:basedOn w:val="Normal"/>
    <w:qFormat/>
    <w:rsid w:val="00E55C06"/>
    <w:pPr>
      <w:spacing w:after="150"/>
    </w:pPr>
    <w:rPr>
      <w:color w:val="auto"/>
      <w:sz w:val="24"/>
      <w:szCs w:val="24"/>
    </w:rPr>
  </w:style>
  <w:style w:type="paragraph" w:customStyle="1" w:styleId="fbdialogbottomleft">
    <w:name w:val="fb_dialog_bottom_left"/>
    <w:basedOn w:val="Normal"/>
    <w:qFormat/>
    <w:rsid w:val="00E55C06"/>
    <w:pPr>
      <w:spacing w:after="150"/>
    </w:pPr>
    <w:rPr>
      <w:color w:val="auto"/>
      <w:sz w:val="24"/>
      <w:szCs w:val="24"/>
    </w:rPr>
  </w:style>
  <w:style w:type="paragraph" w:customStyle="1" w:styleId="fbdialogbottomright">
    <w:name w:val="fb_dialog_bottom_right"/>
    <w:basedOn w:val="Normal"/>
    <w:qFormat/>
    <w:rsid w:val="00E55C06"/>
    <w:pPr>
      <w:spacing w:after="150"/>
    </w:pPr>
    <w:rPr>
      <w:color w:val="auto"/>
      <w:sz w:val="24"/>
      <w:szCs w:val="24"/>
    </w:rPr>
  </w:style>
  <w:style w:type="paragraph" w:customStyle="1" w:styleId="fbdialogvertleft">
    <w:name w:val="fb_dialog_vert_left"/>
    <w:basedOn w:val="Normal"/>
    <w:qFormat/>
    <w:rsid w:val="00E55C06"/>
    <w:pPr>
      <w:shd w:val="clear" w:color="auto" w:fill="525252"/>
      <w:spacing w:after="150"/>
      <w:ind w:left="-150"/>
    </w:pPr>
    <w:rPr>
      <w:color w:val="auto"/>
      <w:sz w:val="24"/>
      <w:szCs w:val="24"/>
    </w:rPr>
  </w:style>
  <w:style w:type="paragraph" w:customStyle="1" w:styleId="fbdialogvertright">
    <w:name w:val="fb_dialog_vert_right"/>
    <w:basedOn w:val="Normal"/>
    <w:qFormat/>
    <w:rsid w:val="00E55C06"/>
    <w:pPr>
      <w:shd w:val="clear" w:color="auto" w:fill="525252"/>
      <w:spacing w:after="150"/>
      <w:ind w:right="-150"/>
    </w:pPr>
    <w:rPr>
      <w:color w:val="auto"/>
      <w:sz w:val="24"/>
      <w:szCs w:val="24"/>
    </w:rPr>
  </w:style>
  <w:style w:type="paragraph" w:customStyle="1" w:styleId="fbdialoghoriztop">
    <w:name w:val="fb_dialog_horiz_top"/>
    <w:basedOn w:val="Normal"/>
    <w:qFormat/>
    <w:rsid w:val="00E55C06"/>
    <w:pPr>
      <w:shd w:val="clear" w:color="auto" w:fill="525252"/>
      <w:spacing w:after="150"/>
    </w:pPr>
    <w:rPr>
      <w:color w:val="auto"/>
      <w:sz w:val="24"/>
      <w:szCs w:val="24"/>
    </w:rPr>
  </w:style>
  <w:style w:type="paragraph" w:customStyle="1" w:styleId="fbdialoghorizbottom">
    <w:name w:val="fb_dialog_horiz_bottom"/>
    <w:basedOn w:val="Normal"/>
    <w:qFormat/>
    <w:rsid w:val="00E55C06"/>
    <w:pPr>
      <w:shd w:val="clear" w:color="auto" w:fill="525252"/>
    </w:pPr>
    <w:rPr>
      <w:color w:val="auto"/>
      <w:sz w:val="24"/>
      <w:szCs w:val="24"/>
    </w:rPr>
  </w:style>
  <w:style w:type="paragraph" w:customStyle="1" w:styleId="fbdialogiframe">
    <w:name w:val="fb_dialog_iframe"/>
    <w:basedOn w:val="Normal"/>
    <w:rsid w:val="00E55C06"/>
    <w:pPr>
      <w:spacing w:after="150" w:line="0" w:lineRule="auto"/>
    </w:pPr>
    <w:rPr>
      <w:color w:val="auto"/>
      <w:sz w:val="24"/>
      <w:szCs w:val="24"/>
    </w:rPr>
  </w:style>
  <w:style w:type="paragraph" w:customStyle="1" w:styleId="fbiframewidgetfluid">
    <w:name w:val="fb_iframe_widget_fluid"/>
    <w:basedOn w:val="Normal"/>
    <w:qFormat/>
    <w:rsid w:val="00E55C06"/>
    <w:pPr>
      <w:spacing w:after="150"/>
    </w:pPr>
    <w:rPr>
      <w:color w:val="auto"/>
      <w:sz w:val="24"/>
      <w:szCs w:val="24"/>
    </w:rPr>
  </w:style>
  <w:style w:type="paragraph" w:customStyle="1" w:styleId="fbinvisibleflow">
    <w:name w:val="fb_invisible_flow"/>
    <w:basedOn w:val="Normal"/>
    <w:qFormat/>
    <w:rsid w:val="00E55C06"/>
    <w:pPr>
      <w:spacing w:after="150"/>
    </w:pPr>
    <w:rPr>
      <w:color w:val="auto"/>
      <w:sz w:val="24"/>
      <w:szCs w:val="24"/>
    </w:rPr>
  </w:style>
  <w:style w:type="paragraph" w:customStyle="1" w:styleId="fbmobileoverlayactive">
    <w:name w:val="fb_mobile_overlay_active"/>
    <w:basedOn w:val="Normal"/>
    <w:qFormat/>
    <w:rsid w:val="00E55C06"/>
    <w:pPr>
      <w:shd w:val="clear" w:color="auto" w:fill="FFFFFF"/>
      <w:spacing w:after="150"/>
    </w:pPr>
    <w:rPr>
      <w:color w:val="auto"/>
      <w:sz w:val="24"/>
      <w:szCs w:val="24"/>
    </w:rPr>
  </w:style>
  <w:style w:type="paragraph" w:customStyle="1" w:styleId="Title1">
    <w:name w:val="Title1"/>
    <w:basedOn w:val="Normal"/>
    <w:qFormat/>
    <w:rsid w:val="00E55C06"/>
    <w:pPr>
      <w:spacing w:after="150"/>
    </w:pPr>
    <w:rPr>
      <w:color w:val="auto"/>
      <w:sz w:val="24"/>
      <w:szCs w:val="24"/>
    </w:rPr>
  </w:style>
  <w:style w:type="paragraph" w:customStyle="1" w:styleId="boxcont">
    <w:name w:val="box_cont"/>
    <w:basedOn w:val="Normal"/>
    <w:qFormat/>
    <w:rsid w:val="00E55C06"/>
    <w:pPr>
      <w:spacing w:after="150"/>
    </w:pPr>
    <w:rPr>
      <w:color w:val="auto"/>
      <w:sz w:val="24"/>
      <w:szCs w:val="24"/>
    </w:rPr>
  </w:style>
  <w:style w:type="paragraph" w:customStyle="1" w:styleId="innerwrap">
    <w:name w:val="innerwrap"/>
    <w:basedOn w:val="Normal"/>
    <w:qFormat/>
    <w:rsid w:val="00E55C06"/>
    <w:pPr>
      <w:spacing w:after="150"/>
    </w:pPr>
    <w:rPr>
      <w:color w:val="auto"/>
      <w:sz w:val="24"/>
      <w:szCs w:val="24"/>
    </w:rPr>
  </w:style>
  <w:style w:type="paragraph" w:customStyle="1" w:styleId="boxsub">
    <w:name w:val="box_sub"/>
    <w:basedOn w:val="Normal"/>
    <w:qFormat/>
    <w:rsid w:val="00E55C06"/>
    <w:pPr>
      <w:spacing w:after="150"/>
    </w:pPr>
    <w:rPr>
      <w:color w:val="auto"/>
      <w:sz w:val="24"/>
      <w:szCs w:val="24"/>
    </w:rPr>
  </w:style>
  <w:style w:type="paragraph" w:customStyle="1" w:styleId="upimg">
    <w:name w:val="up_img"/>
    <w:basedOn w:val="Normal"/>
    <w:qFormat/>
    <w:rsid w:val="00E55C06"/>
    <w:pPr>
      <w:spacing w:after="150"/>
    </w:pPr>
    <w:rPr>
      <w:color w:val="auto"/>
      <w:sz w:val="24"/>
      <w:szCs w:val="24"/>
    </w:rPr>
  </w:style>
  <w:style w:type="paragraph" w:customStyle="1" w:styleId="scaledimage">
    <w:name w:val="scaled_image"/>
    <w:basedOn w:val="Normal"/>
    <w:qFormat/>
    <w:rsid w:val="00E55C06"/>
    <w:pPr>
      <w:spacing w:after="150"/>
    </w:pPr>
    <w:rPr>
      <w:color w:val="auto"/>
      <w:sz w:val="24"/>
      <w:szCs w:val="24"/>
    </w:rPr>
  </w:style>
  <w:style w:type="paragraph" w:customStyle="1" w:styleId="bggray">
    <w:name w:val="bg_gray"/>
    <w:basedOn w:val="Normal"/>
    <w:qFormat/>
    <w:rsid w:val="00E55C06"/>
    <w:pPr>
      <w:spacing w:after="150"/>
    </w:pPr>
    <w:rPr>
      <w:color w:val="auto"/>
      <w:sz w:val="24"/>
      <w:szCs w:val="24"/>
    </w:rPr>
  </w:style>
  <w:style w:type="paragraph" w:customStyle="1" w:styleId="img">
    <w:name w:val="img"/>
    <w:basedOn w:val="Normal"/>
    <w:qFormat/>
    <w:rsid w:val="00E55C06"/>
    <w:pPr>
      <w:spacing w:after="150"/>
    </w:pPr>
    <w:rPr>
      <w:color w:val="auto"/>
      <w:sz w:val="24"/>
      <w:szCs w:val="24"/>
    </w:rPr>
  </w:style>
  <w:style w:type="paragraph" w:customStyle="1" w:styleId="stagewrapper">
    <w:name w:val="stagewrapper"/>
    <w:basedOn w:val="Normal"/>
    <w:qFormat/>
    <w:rsid w:val="00E55C06"/>
    <w:pPr>
      <w:spacing w:after="150"/>
    </w:pPr>
    <w:rPr>
      <w:color w:val="auto"/>
      <w:sz w:val="24"/>
      <w:szCs w:val="24"/>
    </w:rPr>
  </w:style>
  <w:style w:type="paragraph" w:customStyle="1" w:styleId="timelinecontainer">
    <w:name w:val="timeline_container"/>
    <w:basedOn w:val="Normal"/>
    <w:qFormat/>
    <w:rsid w:val="00E55C06"/>
    <w:pPr>
      <w:spacing w:after="150"/>
    </w:pPr>
    <w:rPr>
      <w:color w:val="auto"/>
      <w:sz w:val="24"/>
      <w:szCs w:val="24"/>
    </w:rPr>
  </w:style>
  <w:style w:type="paragraph" w:customStyle="1" w:styleId="icscreen">
    <w:name w:val="ic_screen"/>
    <w:basedOn w:val="Normal"/>
    <w:qFormat/>
    <w:rsid w:val="00E55C06"/>
    <w:pPr>
      <w:spacing w:after="150"/>
    </w:pPr>
    <w:rPr>
      <w:color w:val="auto"/>
      <w:sz w:val="24"/>
      <w:szCs w:val="24"/>
    </w:rPr>
  </w:style>
  <w:style w:type="paragraph" w:customStyle="1" w:styleId="titlegray">
    <w:name w:val="title_gray"/>
    <w:basedOn w:val="Normal"/>
    <w:qFormat/>
    <w:rsid w:val="00E55C06"/>
    <w:pPr>
      <w:spacing w:after="150"/>
    </w:pPr>
    <w:rPr>
      <w:color w:val="auto"/>
      <w:sz w:val="24"/>
      <w:szCs w:val="24"/>
    </w:rPr>
  </w:style>
  <w:style w:type="paragraph" w:customStyle="1" w:styleId="btface">
    <w:name w:val="bt_face"/>
    <w:basedOn w:val="Normal"/>
    <w:qFormat/>
    <w:rsid w:val="00E55C06"/>
    <w:pPr>
      <w:spacing w:after="150"/>
    </w:pPr>
    <w:rPr>
      <w:color w:val="auto"/>
      <w:sz w:val="24"/>
      <w:szCs w:val="24"/>
    </w:rPr>
  </w:style>
  <w:style w:type="paragraph" w:customStyle="1" w:styleId="mathjaxhoverarrow">
    <w:name w:val="mathjax_hover_arrow"/>
    <w:basedOn w:val="Normal"/>
    <w:qFormat/>
    <w:rsid w:val="00E55C06"/>
    <w:pPr>
      <w:spacing w:after="150"/>
    </w:pPr>
    <w:rPr>
      <w:color w:val="auto"/>
      <w:sz w:val="24"/>
      <w:szCs w:val="24"/>
    </w:rPr>
  </w:style>
  <w:style w:type="paragraph" w:customStyle="1" w:styleId="noerror">
    <w:name w:val="noerror"/>
    <w:basedOn w:val="Normal"/>
    <w:qFormat/>
    <w:rsid w:val="00E55C06"/>
    <w:pPr>
      <w:spacing w:after="150"/>
    </w:pPr>
    <w:rPr>
      <w:color w:val="auto"/>
      <w:sz w:val="24"/>
      <w:szCs w:val="24"/>
    </w:rPr>
  </w:style>
  <w:style w:type="paragraph" w:customStyle="1" w:styleId="mjx-box">
    <w:name w:val="mjx-box"/>
    <w:basedOn w:val="Normal"/>
    <w:qFormat/>
    <w:rsid w:val="00E55C06"/>
    <w:pPr>
      <w:spacing w:after="150"/>
    </w:pPr>
    <w:rPr>
      <w:color w:val="auto"/>
      <w:sz w:val="24"/>
      <w:szCs w:val="24"/>
    </w:rPr>
  </w:style>
  <w:style w:type="paragraph" w:customStyle="1" w:styleId="mjx-noerror">
    <w:name w:val="mjx-noerror"/>
    <w:basedOn w:val="Normal"/>
    <w:qFormat/>
    <w:rsid w:val="00E55C06"/>
    <w:pPr>
      <w:spacing w:after="150"/>
    </w:pPr>
    <w:rPr>
      <w:color w:val="auto"/>
      <w:sz w:val="24"/>
      <w:szCs w:val="24"/>
    </w:rPr>
  </w:style>
  <w:style w:type="paragraph" w:customStyle="1" w:styleId="dialogtitle">
    <w:name w:val="dialog_title"/>
    <w:basedOn w:val="Normal"/>
    <w:qFormat/>
    <w:rsid w:val="00E55C06"/>
    <w:pPr>
      <w:spacing w:after="150"/>
    </w:pPr>
    <w:rPr>
      <w:color w:val="auto"/>
      <w:sz w:val="24"/>
      <w:szCs w:val="24"/>
    </w:rPr>
  </w:style>
  <w:style w:type="paragraph" w:customStyle="1" w:styleId="dialogtitlespan">
    <w:name w:val="dialog_title&gt;span"/>
    <w:basedOn w:val="Normal"/>
    <w:qFormat/>
    <w:rsid w:val="00E55C06"/>
    <w:pPr>
      <w:spacing w:after="150"/>
    </w:pPr>
    <w:rPr>
      <w:color w:val="auto"/>
      <w:sz w:val="24"/>
      <w:szCs w:val="24"/>
    </w:rPr>
  </w:style>
  <w:style w:type="paragraph" w:customStyle="1" w:styleId="dialogheader">
    <w:name w:val="dialog_header"/>
    <w:basedOn w:val="Normal"/>
    <w:qFormat/>
    <w:rsid w:val="00E55C06"/>
    <w:pPr>
      <w:spacing w:after="150"/>
    </w:pPr>
    <w:rPr>
      <w:color w:val="auto"/>
      <w:sz w:val="24"/>
      <w:szCs w:val="24"/>
    </w:rPr>
  </w:style>
  <w:style w:type="paragraph" w:customStyle="1" w:styleId="touchablebutton">
    <w:name w:val="touchable_button"/>
    <w:basedOn w:val="Normal"/>
    <w:qFormat/>
    <w:rsid w:val="00E55C06"/>
    <w:pPr>
      <w:spacing w:after="150"/>
    </w:pPr>
    <w:rPr>
      <w:color w:val="auto"/>
      <w:sz w:val="24"/>
      <w:szCs w:val="24"/>
    </w:rPr>
  </w:style>
  <w:style w:type="paragraph" w:customStyle="1" w:styleId="dialogcontent">
    <w:name w:val="dialog_content"/>
    <w:basedOn w:val="Normal"/>
    <w:qFormat/>
    <w:rsid w:val="00E55C06"/>
    <w:pPr>
      <w:spacing w:after="150"/>
    </w:pPr>
    <w:rPr>
      <w:color w:val="auto"/>
      <w:sz w:val="24"/>
      <w:szCs w:val="24"/>
    </w:rPr>
  </w:style>
  <w:style w:type="paragraph" w:customStyle="1" w:styleId="dialogfooter">
    <w:name w:val="dialog_footer"/>
    <w:basedOn w:val="Normal"/>
    <w:qFormat/>
    <w:rsid w:val="00E55C06"/>
    <w:pPr>
      <w:spacing w:after="150"/>
    </w:pPr>
    <w:rPr>
      <w:color w:val="auto"/>
      <w:sz w:val="24"/>
      <w:szCs w:val="24"/>
    </w:rPr>
  </w:style>
  <w:style w:type="paragraph" w:customStyle="1" w:styleId="fbloader">
    <w:name w:val="fb_loader"/>
    <w:basedOn w:val="Normal"/>
    <w:qFormat/>
    <w:rsid w:val="00E55C06"/>
    <w:pPr>
      <w:spacing w:after="150"/>
    </w:pPr>
    <w:rPr>
      <w:color w:val="auto"/>
      <w:sz w:val="24"/>
      <w:szCs w:val="24"/>
    </w:rPr>
  </w:style>
  <w:style w:type="paragraph" w:customStyle="1" w:styleId="filltext">
    <w:name w:val="filltext"/>
    <w:basedOn w:val="Normal"/>
    <w:qFormat/>
    <w:rsid w:val="00E55C06"/>
    <w:pPr>
      <w:spacing w:after="150"/>
    </w:pPr>
    <w:rPr>
      <w:color w:val="auto"/>
      <w:sz w:val="24"/>
      <w:szCs w:val="24"/>
    </w:rPr>
  </w:style>
  <w:style w:type="paragraph" w:customStyle="1" w:styleId="stage">
    <w:name w:val="stage"/>
    <w:basedOn w:val="Normal"/>
    <w:qFormat/>
    <w:rsid w:val="00E55C06"/>
    <w:pPr>
      <w:spacing w:after="150"/>
    </w:pPr>
    <w:rPr>
      <w:color w:val="auto"/>
      <w:sz w:val="24"/>
      <w:szCs w:val="24"/>
    </w:rPr>
  </w:style>
  <w:style w:type="paragraph" w:customStyle="1" w:styleId="stageactions">
    <w:name w:val="stageactions"/>
    <w:basedOn w:val="Normal"/>
    <w:qFormat/>
    <w:rsid w:val="00E55C06"/>
    <w:pPr>
      <w:spacing w:after="150"/>
    </w:pPr>
    <w:rPr>
      <w:color w:val="auto"/>
      <w:sz w:val="24"/>
      <w:szCs w:val="24"/>
    </w:rPr>
  </w:style>
  <w:style w:type="paragraph" w:customStyle="1" w:styleId="headercenter">
    <w:name w:val="header_center"/>
    <w:basedOn w:val="Normal"/>
    <w:qFormat/>
    <w:rsid w:val="00E55C06"/>
    <w:pPr>
      <w:spacing w:after="150"/>
    </w:pPr>
    <w:rPr>
      <w:color w:val="auto"/>
      <w:sz w:val="24"/>
      <w:szCs w:val="24"/>
    </w:rPr>
  </w:style>
  <w:style w:type="paragraph" w:customStyle="1" w:styleId="mediathumb">
    <w:name w:val="mediathumb"/>
    <w:basedOn w:val="Normal"/>
    <w:qFormat/>
    <w:rsid w:val="00E55C06"/>
    <w:pPr>
      <w:spacing w:after="150"/>
    </w:pPr>
    <w:rPr>
      <w:color w:val="auto"/>
      <w:sz w:val="24"/>
      <w:szCs w:val="24"/>
    </w:rPr>
  </w:style>
  <w:style w:type="paragraph" w:customStyle="1" w:styleId="clred">
    <w:name w:val="clred"/>
    <w:basedOn w:val="Normal"/>
    <w:qFormat/>
    <w:rsid w:val="00E55C06"/>
    <w:pPr>
      <w:spacing w:after="150"/>
    </w:pPr>
    <w:rPr>
      <w:color w:val="FF3300"/>
      <w:sz w:val="24"/>
      <w:szCs w:val="24"/>
    </w:rPr>
  </w:style>
  <w:style w:type="paragraph" w:customStyle="1" w:styleId="clblue">
    <w:name w:val="clblue"/>
    <w:basedOn w:val="Normal"/>
    <w:qFormat/>
    <w:rsid w:val="00E55C06"/>
    <w:pPr>
      <w:spacing w:after="150"/>
    </w:pPr>
    <w:rPr>
      <w:color w:val="0043A8"/>
      <w:sz w:val="24"/>
      <w:szCs w:val="24"/>
    </w:rPr>
  </w:style>
  <w:style w:type="paragraph" w:customStyle="1" w:styleId="cl666">
    <w:name w:val="cl666"/>
    <w:basedOn w:val="Normal"/>
    <w:qFormat/>
    <w:rsid w:val="00E55C06"/>
    <w:pPr>
      <w:spacing w:after="150"/>
    </w:pPr>
    <w:rPr>
      <w:color w:val="666666"/>
      <w:sz w:val="24"/>
      <w:szCs w:val="24"/>
    </w:rPr>
  </w:style>
  <w:style w:type="paragraph" w:customStyle="1" w:styleId="cl333">
    <w:name w:val="cl333"/>
    <w:basedOn w:val="Normal"/>
    <w:qFormat/>
    <w:rsid w:val="00E55C06"/>
    <w:pPr>
      <w:spacing w:after="150"/>
    </w:pPr>
    <w:rPr>
      <w:color w:val="333333"/>
      <w:sz w:val="24"/>
      <w:szCs w:val="24"/>
    </w:rPr>
  </w:style>
  <w:style w:type="paragraph" w:customStyle="1" w:styleId="cl999">
    <w:name w:val="cl999"/>
    <w:basedOn w:val="Normal"/>
    <w:qFormat/>
    <w:rsid w:val="00E55C06"/>
    <w:pPr>
      <w:spacing w:after="150"/>
    </w:pPr>
    <w:rPr>
      <w:color w:val="999999"/>
      <w:sz w:val="24"/>
      <w:szCs w:val="24"/>
    </w:rPr>
  </w:style>
  <w:style w:type="paragraph" w:customStyle="1" w:styleId="cl1a">
    <w:name w:val="cl1a"/>
    <w:basedOn w:val="Normal"/>
    <w:qFormat/>
    <w:rsid w:val="00E55C06"/>
    <w:pPr>
      <w:spacing w:after="150"/>
    </w:pPr>
    <w:rPr>
      <w:color w:val="1A1A1A"/>
      <w:sz w:val="24"/>
      <w:szCs w:val="24"/>
    </w:rPr>
  </w:style>
  <w:style w:type="paragraph" w:customStyle="1" w:styleId="cl3b">
    <w:name w:val="cl3b"/>
    <w:basedOn w:val="Normal"/>
    <w:qFormat/>
    <w:rsid w:val="00E55C06"/>
    <w:pPr>
      <w:spacing w:after="150"/>
    </w:pPr>
    <w:rPr>
      <w:color w:val="3B5998"/>
      <w:sz w:val="24"/>
      <w:szCs w:val="24"/>
    </w:rPr>
  </w:style>
  <w:style w:type="paragraph" w:customStyle="1" w:styleId="bottom10">
    <w:name w:val="bottom10"/>
    <w:basedOn w:val="Normal"/>
    <w:qFormat/>
    <w:rsid w:val="00E55C06"/>
    <w:pPr>
      <w:spacing w:after="150"/>
    </w:pPr>
    <w:rPr>
      <w:color w:val="auto"/>
      <w:sz w:val="24"/>
      <w:szCs w:val="24"/>
    </w:rPr>
  </w:style>
  <w:style w:type="paragraph" w:customStyle="1" w:styleId="bottom20">
    <w:name w:val="bottom20"/>
    <w:basedOn w:val="Normal"/>
    <w:qFormat/>
    <w:rsid w:val="00E55C06"/>
    <w:pPr>
      <w:spacing w:after="300"/>
    </w:pPr>
    <w:rPr>
      <w:color w:val="auto"/>
      <w:sz w:val="24"/>
      <w:szCs w:val="24"/>
    </w:rPr>
  </w:style>
  <w:style w:type="paragraph" w:customStyle="1" w:styleId="bottom30">
    <w:name w:val="bottom30"/>
    <w:basedOn w:val="Normal"/>
    <w:qFormat/>
    <w:rsid w:val="00E55C06"/>
    <w:pPr>
      <w:spacing w:after="450"/>
    </w:pPr>
    <w:rPr>
      <w:color w:val="auto"/>
      <w:sz w:val="24"/>
      <w:szCs w:val="24"/>
    </w:rPr>
  </w:style>
  <w:style w:type="paragraph" w:customStyle="1" w:styleId="nobg">
    <w:name w:val="nobg"/>
    <w:basedOn w:val="Normal"/>
    <w:qFormat/>
    <w:rsid w:val="00E55C06"/>
    <w:pPr>
      <w:spacing w:after="150"/>
    </w:pPr>
    <w:rPr>
      <w:color w:val="auto"/>
      <w:sz w:val="24"/>
      <w:szCs w:val="24"/>
    </w:rPr>
  </w:style>
  <w:style w:type="paragraph" w:customStyle="1" w:styleId="last">
    <w:name w:val="last"/>
    <w:basedOn w:val="Normal"/>
    <w:qFormat/>
    <w:rsid w:val="00E55C06"/>
    <w:rPr>
      <w:color w:val="auto"/>
      <w:sz w:val="24"/>
      <w:szCs w:val="24"/>
    </w:rPr>
  </w:style>
  <w:style w:type="paragraph" w:customStyle="1" w:styleId="pad10">
    <w:name w:val="pad10"/>
    <w:basedOn w:val="Normal"/>
    <w:qFormat/>
    <w:rsid w:val="00E55C06"/>
    <w:pPr>
      <w:spacing w:after="150"/>
    </w:pPr>
    <w:rPr>
      <w:color w:val="auto"/>
      <w:sz w:val="24"/>
      <w:szCs w:val="24"/>
    </w:rPr>
  </w:style>
  <w:style w:type="paragraph" w:customStyle="1" w:styleId="padl10">
    <w:name w:val="padl10"/>
    <w:basedOn w:val="Normal"/>
    <w:qFormat/>
    <w:rsid w:val="00E55C06"/>
    <w:pPr>
      <w:spacing w:after="150"/>
    </w:pPr>
    <w:rPr>
      <w:color w:val="auto"/>
      <w:sz w:val="24"/>
      <w:szCs w:val="24"/>
    </w:rPr>
  </w:style>
  <w:style w:type="paragraph" w:customStyle="1" w:styleId="padb5">
    <w:name w:val="padb5"/>
    <w:basedOn w:val="Normal"/>
    <w:rsid w:val="00E55C06"/>
    <w:pPr>
      <w:spacing w:after="150"/>
    </w:pPr>
    <w:rPr>
      <w:color w:val="auto"/>
      <w:sz w:val="24"/>
      <w:szCs w:val="24"/>
    </w:rPr>
  </w:style>
  <w:style w:type="paragraph" w:customStyle="1" w:styleId="padr10">
    <w:name w:val="padr10"/>
    <w:basedOn w:val="Normal"/>
    <w:qFormat/>
    <w:rsid w:val="00E55C06"/>
    <w:pPr>
      <w:spacing w:after="150"/>
    </w:pPr>
    <w:rPr>
      <w:color w:val="auto"/>
      <w:sz w:val="24"/>
      <w:szCs w:val="24"/>
    </w:rPr>
  </w:style>
  <w:style w:type="paragraph" w:customStyle="1" w:styleId="nopad">
    <w:name w:val="nopad"/>
    <w:basedOn w:val="Normal"/>
    <w:qFormat/>
    <w:rsid w:val="00E55C06"/>
    <w:pPr>
      <w:spacing w:after="150"/>
    </w:pPr>
    <w:rPr>
      <w:color w:val="auto"/>
      <w:sz w:val="24"/>
      <w:szCs w:val="24"/>
    </w:rPr>
  </w:style>
  <w:style w:type="paragraph" w:customStyle="1" w:styleId="magl20">
    <w:name w:val="magl20"/>
    <w:basedOn w:val="Normal"/>
    <w:qFormat/>
    <w:rsid w:val="00E55C06"/>
    <w:pPr>
      <w:spacing w:after="150"/>
      <w:ind w:left="300"/>
    </w:pPr>
    <w:rPr>
      <w:color w:val="auto"/>
      <w:sz w:val="24"/>
      <w:szCs w:val="24"/>
    </w:rPr>
  </w:style>
  <w:style w:type="paragraph" w:customStyle="1" w:styleId="magl10">
    <w:name w:val="magl10"/>
    <w:basedOn w:val="Normal"/>
    <w:qFormat/>
    <w:rsid w:val="00E55C06"/>
    <w:pPr>
      <w:spacing w:after="150"/>
      <w:ind w:left="150"/>
    </w:pPr>
    <w:rPr>
      <w:color w:val="auto"/>
      <w:sz w:val="24"/>
      <w:szCs w:val="24"/>
    </w:rPr>
  </w:style>
  <w:style w:type="paragraph" w:customStyle="1" w:styleId="s11">
    <w:name w:val="s11"/>
    <w:basedOn w:val="Normal"/>
    <w:qFormat/>
    <w:rsid w:val="00E55C06"/>
    <w:pPr>
      <w:spacing w:after="150"/>
    </w:pPr>
    <w:rPr>
      <w:color w:val="auto"/>
      <w:sz w:val="17"/>
      <w:szCs w:val="17"/>
    </w:rPr>
  </w:style>
  <w:style w:type="paragraph" w:customStyle="1" w:styleId="s12">
    <w:name w:val="s12"/>
    <w:basedOn w:val="Normal"/>
    <w:qFormat/>
    <w:rsid w:val="00E55C06"/>
    <w:pPr>
      <w:spacing w:after="150"/>
    </w:pPr>
    <w:rPr>
      <w:color w:val="auto"/>
      <w:sz w:val="18"/>
      <w:szCs w:val="18"/>
    </w:rPr>
  </w:style>
  <w:style w:type="paragraph" w:customStyle="1" w:styleId="s13">
    <w:name w:val="s13"/>
    <w:basedOn w:val="Normal"/>
    <w:qFormat/>
    <w:rsid w:val="00E55C06"/>
    <w:pPr>
      <w:spacing w:after="150"/>
    </w:pPr>
    <w:rPr>
      <w:color w:val="auto"/>
      <w:sz w:val="20"/>
      <w:szCs w:val="20"/>
    </w:rPr>
  </w:style>
  <w:style w:type="paragraph" w:customStyle="1" w:styleId="s16">
    <w:name w:val="s16"/>
    <w:basedOn w:val="Normal"/>
    <w:qFormat/>
    <w:rsid w:val="00E55C06"/>
    <w:pPr>
      <w:spacing w:after="150"/>
    </w:pPr>
    <w:rPr>
      <w:color w:val="auto"/>
      <w:sz w:val="24"/>
      <w:szCs w:val="24"/>
    </w:rPr>
  </w:style>
  <w:style w:type="paragraph" w:customStyle="1" w:styleId="s20">
    <w:name w:val="s20"/>
    <w:basedOn w:val="Normal"/>
    <w:qFormat/>
    <w:rsid w:val="00E55C06"/>
    <w:pPr>
      <w:spacing w:after="150"/>
    </w:pPr>
    <w:rPr>
      <w:color w:val="auto"/>
      <w:sz w:val="30"/>
      <w:szCs w:val="30"/>
    </w:rPr>
  </w:style>
  <w:style w:type="paragraph" w:customStyle="1" w:styleId="magr5">
    <w:name w:val="magr5"/>
    <w:basedOn w:val="Normal"/>
    <w:qFormat/>
    <w:rsid w:val="00E55C06"/>
    <w:pPr>
      <w:spacing w:after="150"/>
      <w:ind w:right="75"/>
    </w:pPr>
    <w:rPr>
      <w:color w:val="auto"/>
      <w:sz w:val="24"/>
      <w:szCs w:val="24"/>
    </w:rPr>
  </w:style>
  <w:style w:type="paragraph" w:customStyle="1" w:styleId="top10">
    <w:name w:val="top10"/>
    <w:basedOn w:val="Normal"/>
    <w:qFormat/>
    <w:rsid w:val="00E55C06"/>
    <w:pPr>
      <w:spacing w:before="150" w:after="150"/>
    </w:pPr>
    <w:rPr>
      <w:color w:val="auto"/>
      <w:sz w:val="24"/>
      <w:szCs w:val="24"/>
    </w:rPr>
  </w:style>
  <w:style w:type="paragraph" w:customStyle="1" w:styleId="marg0">
    <w:name w:val="marg0"/>
    <w:basedOn w:val="Normal"/>
    <w:qFormat/>
    <w:rsid w:val="00E55C06"/>
    <w:rPr>
      <w:color w:val="auto"/>
      <w:sz w:val="24"/>
      <w:szCs w:val="24"/>
    </w:rPr>
  </w:style>
  <w:style w:type="paragraph" w:customStyle="1" w:styleId="magr20">
    <w:name w:val="magr20"/>
    <w:basedOn w:val="Normal"/>
    <w:qFormat/>
    <w:rsid w:val="00E55C06"/>
    <w:pPr>
      <w:spacing w:after="150"/>
      <w:ind w:right="300"/>
    </w:pPr>
    <w:rPr>
      <w:color w:val="auto"/>
      <w:sz w:val="24"/>
      <w:szCs w:val="24"/>
    </w:rPr>
  </w:style>
  <w:style w:type="paragraph" w:customStyle="1" w:styleId="magr10">
    <w:name w:val="magr10"/>
    <w:basedOn w:val="Normal"/>
    <w:qFormat/>
    <w:rsid w:val="00E55C06"/>
    <w:pPr>
      <w:spacing w:after="150"/>
      <w:ind w:right="150"/>
    </w:pPr>
    <w:rPr>
      <w:color w:val="auto"/>
      <w:sz w:val="24"/>
      <w:szCs w:val="24"/>
    </w:rPr>
  </w:style>
  <w:style w:type="paragraph" w:customStyle="1" w:styleId="bottom">
    <w:name w:val="bottom"/>
    <w:basedOn w:val="Normal"/>
    <w:qFormat/>
    <w:rsid w:val="00E55C06"/>
    <w:rPr>
      <w:color w:val="auto"/>
      <w:sz w:val="24"/>
      <w:szCs w:val="24"/>
    </w:rPr>
  </w:style>
  <w:style w:type="paragraph" w:customStyle="1" w:styleId="notranf">
    <w:name w:val="no_tranf"/>
    <w:basedOn w:val="Normal"/>
    <w:qFormat/>
    <w:rsid w:val="00E55C06"/>
    <w:pPr>
      <w:spacing w:after="150"/>
    </w:pPr>
    <w:rPr>
      <w:color w:val="auto"/>
      <w:sz w:val="24"/>
      <w:szCs w:val="24"/>
    </w:rPr>
  </w:style>
  <w:style w:type="paragraph" w:customStyle="1" w:styleId="nobor">
    <w:name w:val="nobor"/>
    <w:basedOn w:val="Normal"/>
    <w:qFormat/>
    <w:rsid w:val="00E55C06"/>
    <w:pPr>
      <w:spacing w:after="150"/>
    </w:pPr>
    <w:rPr>
      <w:color w:val="auto"/>
      <w:sz w:val="24"/>
      <w:szCs w:val="24"/>
    </w:rPr>
  </w:style>
  <w:style w:type="paragraph" w:customStyle="1" w:styleId="txtleft">
    <w:name w:val="txt_left"/>
    <w:basedOn w:val="Normal"/>
    <w:qFormat/>
    <w:rsid w:val="00E55C06"/>
    <w:pPr>
      <w:spacing w:after="150"/>
    </w:pPr>
    <w:rPr>
      <w:color w:val="auto"/>
      <w:sz w:val="24"/>
      <w:szCs w:val="24"/>
    </w:rPr>
  </w:style>
  <w:style w:type="paragraph" w:customStyle="1" w:styleId="txtright">
    <w:name w:val="txt_right"/>
    <w:basedOn w:val="Normal"/>
    <w:qFormat/>
    <w:rsid w:val="00E55C06"/>
    <w:pPr>
      <w:spacing w:after="150"/>
      <w:jc w:val="right"/>
    </w:pPr>
    <w:rPr>
      <w:color w:val="auto"/>
      <w:sz w:val="24"/>
      <w:szCs w:val="24"/>
    </w:rPr>
  </w:style>
  <w:style w:type="paragraph" w:customStyle="1" w:styleId="lineheight">
    <w:name w:val="lineheight"/>
    <w:basedOn w:val="Normal"/>
    <w:qFormat/>
    <w:rsid w:val="00E55C06"/>
    <w:pPr>
      <w:spacing w:after="150" w:line="330" w:lineRule="atLeast"/>
    </w:pPr>
    <w:rPr>
      <w:color w:val="auto"/>
      <w:sz w:val="24"/>
      <w:szCs w:val="24"/>
    </w:rPr>
  </w:style>
  <w:style w:type="paragraph" w:customStyle="1" w:styleId="magr60">
    <w:name w:val="magr60"/>
    <w:basedOn w:val="Normal"/>
    <w:qFormat/>
    <w:rsid w:val="00E55C06"/>
    <w:pPr>
      <w:spacing w:after="150"/>
      <w:ind w:right="900"/>
    </w:pPr>
    <w:rPr>
      <w:color w:val="auto"/>
      <w:sz w:val="24"/>
      <w:szCs w:val="24"/>
    </w:rPr>
  </w:style>
  <w:style w:type="paragraph" w:customStyle="1" w:styleId="cl4c">
    <w:name w:val="cl4c"/>
    <w:basedOn w:val="Normal"/>
    <w:qFormat/>
    <w:rsid w:val="00E55C06"/>
    <w:pPr>
      <w:spacing w:after="150"/>
    </w:pPr>
    <w:rPr>
      <w:color w:val="4C4C4C"/>
      <w:sz w:val="24"/>
      <w:szCs w:val="24"/>
    </w:rPr>
  </w:style>
  <w:style w:type="paragraph" w:customStyle="1" w:styleId="mathjaxhoverframe">
    <w:name w:val="mathjax_hover_frame"/>
    <w:basedOn w:val="Normal"/>
    <w:qFormat/>
    <w:rsid w:val="00E55C06"/>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rsid w:val="00E55C06"/>
    <w:pPr>
      <w:pBdr>
        <w:bottom w:val="dotted" w:sz="6" w:space="0" w:color="949495"/>
      </w:pBdr>
      <w:spacing w:after="150"/>
    </w:pPr>
    <w:rPr>
      <w:color w:val="auto"/>
      <w:sz w:val="24"/>
      <w:szCs w:val="24"/>
    </w:rPr>
  </w:style>
  <w:style w:type="paragraph" w:customStyle="1" w:styleId="title10">
    <w:name w:val="title1"/>
    <w:basedOn w:val="Normal"/>
    <w:qFormat/>
    <w:rsid w:val="00E55C06"/>
    <w:pPr>
      <w:spacing w:after="150"/>
    </w:pPr>
    <w:rPr>
      <w:color w:val="2A6100"/>
      <w:sz w:val="21"/>
      <w:szCs w:val="21"/>
    </w:rPr>
  </w:style>
  <w:style w:type="paragraph" w:customStyle="1" w:styleId="main1">
    <w:name w:val="main1"/>
    <w:basedOn w:val="Normal"/>
    <w:qFormat/>
    <w:rsid w:val="00E55C06"/>
    <w:pPr>
      <w:shd w:val="clear" w:color="auto" w:fill="2A6AB4"/>
    </w:pPr>
    <w:rPr>
      <w:color w:val="auto"/>
      <w:sz w:val="24"/>
      <w:szCs w:val="24"/>
    </w:rPr>
  </w:style>
  <w:style w:type="paragraph" w:customStyle="1" w:styleId="btnwhile1">
    <w:name w:val="btn_while1"/>
    <w:basedOn w:val="Normal"/>
    <w:qFormat/>
    <w:rsid w:val="00E55C06"/>
    <w:pPr>
      <w:shd w:val="clear" w:color="auto" w:fill="F0F0F0"/>
      <w:spacing w:after="150"/>
      <w:ind w:right="75"/>
    </w:pPr>
    <w:rPr>
      <w:color w:val="333333"/>
      <w:sz w:val="24"/>
      <w:szCs w:val="24"/>
    </w:rPr>
  </w:style>
  <w:style w:type="paragraph" w:customStyle="1" w:styleId="boxcont1">
    <w:name w:val="box_cont1"/>
    <w:basedOn w:val="Normal"/>
    <w:qFormat/>
    <w:rsid w:val="00E55C06"/>
    <w:pPr>
      <w:pBdr>
        <w:top w:val="dotted" w:sz="6" w:space="8" w:color="959697"/>
      </w:pBdr>
      <w:ind w:left="45" w:right="45"/>
    </w:pPr>
    <w:rPr>
      <w:color w:val="auto"/>
      <w:sz w:val="24"/>
      <w:szCs w:val="24"/>
    </w:rPr>
  </w:style>
  <w:style w:type="paragraph" w:customStyle="1" w:styleId="boxcont2">
    <w:name w:val="box_cont2"/>
    <w:basedOn w:val="Normal"/>
    <w:qFormat/>
    <w:rsid w:val="00E55C06"/>
    <w:pPr>
      <w:pBdr>
        <w:top w:val="dotted" w:sz="6" w:space="8" w:color="959697"/>
      </w:pBdr>
      <w:ind w:left="45" w:right="45"/>
    </w:pPr>
    <w:rPr>
      <w:color w:val="auto"/>
      <w:sz w:val="24"/>
      <w:szCs w:val="24"/>
    </w:rPr>
  </w:style>
  <w:style w:type="paragraph" w:customStyle="1" w:styleId="title2">
    <w:name w:val="title2"/>
    <w:basedOn w:val="Normal"/>
    <w:qFormat/>
    <w:rsid w:val="00E55C06"/>
    <w:pPr>
      <w:spacing w:after="150"/>
    </w:pPr>
    <w:rPr>
      <w:color w:val="auto"/>
      <w:sz w:val="24"/>
      <w:szCs w:val="24"/>
    </w:rPr>
  </w:style>
  <w:style w:type="paragraph" w:customStyle="1" w:styleId="title3">
    <w:name w:val="title3"/>
    <w:basedOn w:val="Normal"/>
    <w:qFormat/>
    <w:rsid w:val="00E55C06"/>
    <w:pPr>
      <w:spacing w:after="150"/>
    </w:pPr>
    <w:rPr>
      <w:color w:val="auto"/>
      <w:sz w:val="24"/>
      <w:szCs w:val="24"/>
    </w:rPr>
  </w:style>
  <w:style w:type="paragraph" w:customStyle="1" w:styleId="innerwrap1">
    <w:name w:val="innerwrap1"/>
    <w:basedOn w:val="Normal"/>
    <w:qFormat/>
    <w:rsid w:val="00E55C06"/>
    <w:pPr>
      <w:pBdr>
        <w:bottom w:val="dotted" w:sz="6" w:space="4" w:color="949495"/>
      </w:pBdr>
      <w:spacing w:after="150"/>
      <w:textAlignment w:val="top"/>
    </w:pPr>
    <w:rPr>
      <w:color w:val="auto"/>
      <w:sz w:val="24"/>
      <w:szCs w:val="24"/>
    </w:rPr>
  </w:style>
  <w:style w:type="paragraph" w:customStyle="1" w:styleId="dot1">
    <w:name w:val="dot1"/>
    <w:basedOn w:val="Normal"/>
    <w:qFormat/>
    <w:rsid w:val="00E55C06"/>
    <w:pPr>
      <w:spacing w:after="150"/>
    </w:pPr>
    <w:rPr>
      <w:color w:val="auto"/>
      <w:sz w:val="24"/>
      <w:szCs w:val="24"/>
    </w:rPr>
  </w:style>
  <w:style w:type="paragraph" w:customStyle="1" w:styleId="innerwrap2">
    <w:name w:val="innerwrap2"/>
    <w:basedOn w:val="Normal"/>
    <w:qFormat/>
    <w:rsid w:val="00E55C06"/>
    <w:pPr>
      <w:spacing w:before="75" w:after="75"/>
    </w:pPr>
    <w:rPr>
      <w:color w:val="auto"/>
      <w:sz w:val="24"/>
      <w:szCs w:val="24"/>
    </w:rPr>
  </w:style>
  <w:style w:type="paragraph" w:customStyle="1" w:styleId="mediathumb1">
    <w:name w:val="mediathumb1"/>
    <w:basedOn w:val="Normal"/>
    <w:qFormat/>
    <w:rsid w:val="00E55C06"/>
    <w:pPr>
      <w:spacing w:before="75" w:after="75"/>
    </w:pPr>
    <w:rPr>
      <w:color w:val="auto"/>
      <w:sz w:val="24"/>
      <w:szCs w:val="24"/>
    </w:rPr>
  </w:style>
  <w:style w:type="paragraph" w:customStyle="1" w:styleId="boxsub1">
    <w:name w:val="box_sub1"/>
    <w:basedOn w:val="Normal"/>
    <w:rsid w:val="00E55C06"/>
    <w:pPr>
      <w:spacing w:after="150"/>
    </w:pPr>
    <w:rPr>
      <w:color w:val="auto"/>
      <w:sz w:val="24"/>
      <w:szCs w:val="24"/>
    </w:rPr>
  </w:style>
  <w:style w:type="paragraph" w:customStyle="1" w:styleId="title4">
    <w:name w:val="title4"/>
    <w:basedOn w:val="Normal"/>
    <w:qFormat/>
    <w:rsid w:val="00E55C06"/>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rsid w:val="00E55C06"/>
    <w:pPr>
      <w:pBdr>
        <w:top w:val="single" w:sz="6" w:space="0" w:color="DFE0E4"/>
      </w:pBdr>
      <w:spacing w:after="150"/>
    </w:pPr>
    <w:rPr>
      <w:color w:val="auto"/>
      <w:sz w:val="24"/>
      <w:szCs w:val="24"/>
    </w:rPr>
  </w:style>
  <w:style w:type="paragraph" w:customStyle="1" w:styleId="dot2">
    <w:name w:val="dot2"/>
    <w:basedOn w:val="Normal"/>
    <w:rsid w:val="00E55C06"/>
    <w:pPr>
      <w:spacing w:after="150"/>
    </w:pPr>
    <w:rPr>
      <w:vanish/>
      <w:color w:val="auto"/>
      <w:sz w:val="24"/>
      <w:szCs w:val="24"/>
    </w:rPr>
  </w:style>
  <w:style w:type="paragraph" w:customStyle="1" w:styleId="dot3">
    <w:name w:val="dot3"/>
    <w:basedOn w:val="Normal"/>
    <w:qFormat/>
    <w:rsid w:val="00E55C06"/>
    <w:pPr>
      <w:spacing w:after="150"/>
    </w:pPr>
    <w:rPr>
      <w:color w:val="auto"/>
      <w:sz w:val="24"/>
      <w:szCs w:val="24"/>
    </w:rPr>
  </w:style>
  <w:style w:type="paragraph" w:customStyle="1" w:styleId="remove1">
    <w:name w:val="remove1"/>
    <w:basedOn w:val="Normal"/>
    <w:qFormat/>
    <w:rsid w:val="00E55C06"/>
    <w:pPr>
      <w:spacing w:after="150"/>
    </w:pPr>
    <w:rPr>
      <w:color w:val="auto"/>
      <w:sz w:val="24"/>
      <w:szCs w:val="24"/>
    </w:rPr>
  </w:style>
  <w:style w:type="paragraph" w:customStyle="1" w:styleId="upimg1">
    <w:name w:val="up_img1"/>
    <w:basedOn w:val="Normal"/>
    <w:qFormat/>
    <w:rsid w:val="00E55C06"/>
    <w:pPr>
      <w:spacing w:after="150"/>
    </w:pPr>
    <w:rPr>
      <w:color w:val="auto"/>
      <w:sz w:val="24"/>
      <w:szCs w:val="24"/>
    </w:rPr>
  </w:style>
  <w:style w:type="paragraph" w:customStyle="1" w:styleId="scaledimage1">
    <w:name w:val="scaled_image1"/>
    <w:basedOn w:val="Normal"/>
    <w:qFormat/>
    <w:rsid w:val="00E55C06"/>
    <w:pPr>
      <w:spacing w:after="150"/>
    </w:pPr>
    <w:rPr>
      <w:color w:val="auto"/>
      <w:sz w:val="24"/>
      <w:szCs w:val="24"/>
    </w:rPr>
  </w:style>
  <w:style w:type="paragraph" w:customStyle="1" w:styleId="bggray2">
    <w:name w:val="bg_gray2"/>
    <w:basedOn w:val="Normal"/>
    <w:qFormat/>
    <w:rsid w:val="00E55C06"/>
    <w:pPr>
      <w:shd w:val="clear" w:color="auto" w:fill="F6F7F8"/>
      <w:spacing w:after="75"/>
    </w:pPr>
    <w:rPr>
      <w:color w:val="auto"/>
      <w:sz w:val="24"/>
      <w:szCs w:val="24"/>
    </w:rPr>
  </w:style>
  <w:style w:type="paragraph" w:customStyle="1" w:styleId="filltext1">
    <w:name w:val="filltext1"/>
    <w:basedOn w:val="Normal"/>
    <w:qFormat/>
    <w:rsid w:val="00E55C06"/>
    <w:pPr>
      <w:spacing w:after="150"/>
    </w:pPr>
    <w:rPr>
      <w:color w:val="auto"/>
      <w:sz w:val="20"/>
      <w:szCs w:val="20"/>
    </w:rPr>
  </w:style>
  <w:style w:type="paragraph" w:customStyle="1" w:styleId="col11">
    <w:name w:val="col11"/>
    <w:basedOn w:val="Normal"/>
    <w:qFormat/>
    <w:rsid w:val="00E55C06"/>
    <w:pPr>
      <w:shd w:val="clear" w:color="auto" w:fill="003D79"/>
      <w:spacing w:after="150" w:line="240" w:lineRule="atLeast"/>
      <w:ind w:right="75"/>
    </w:pPr>
    <w:rPr>
      <w:color w:val="FFFFFF"/>
      <w:sz w:val="24"/>
      <w:szCs w:val="24"/>
    </w:rPr>
  </w:style>
  <w:style w:type="paragraph" w:customStyle="1" w:styleId="img1">
    <w:name w:val="img1"/>
    <w:basedOn w:val="Normal"/>
    <w:qFormat/>
    <w:rsid w:val="00E55C06"/>
    <w:pPr>
      <w:spacing w:after="30"/>
      <w:ind w:right="150"/>
    </w:pPr>
    <w:rPr>
      <w:color w:val="auto"/>
      <w:sz w:val="24"/>
      <w:szCs w:val="24"/>
    </w:rPr>
  </w:style>
  <w:style w:type="paragraph" w:customStyle="1" w:styleId="center1">
    <w:name w:val="center1"/>
    <w:basedOn w:val="Normal"/>
    <w:qFormat/>
    <w:rsid w:val="00E55C06"/>
    <w:pPr>
      <w:shd w:val="clear" w:color="auto" w:fill="FFFFFF"/>
      <w:spacing w:before="75" w:after="150"/>
      <w:jc w:val="center"/>
    </w:pPr>
    <w:rPr>
      <w:color w:val="auto"/>
      <w:sz w:val="24"/>
      <w:szCs w:val="24"/>
    </w:rPr>
  </w:style>
  <w:style w:type="paragraph" w:customStyle="1" w:styleId="stagewrapper1">
    <w:name w:val="stagewrapper1"/>
    <w:basedOn w:val="Normal"/>
    <w:rsid w:val="00E55C06"/>
    <w:pPr>
      <w:shd w:val="clear" w:color="auto" w:fill="000000"/>
      <w:spacing w:after="150"/>
      <w:jc w:val="center"/>
    </w:pPr>
    <w:rPr>
      <w:color w:val="auto"/>
      <w:sz w:val="24"/>
      <w:szCs w:val="24"/>
    </w:rPr>
  </w:style>
  <w:style w:type="paragraph" w:customStyle="1" w:styleId="stage1">
    <w:name w:val="stage1"/>
    <w:basedOn w:val="Normal"/>
    <w:qFormat/>
    <w:rsid w:val="00E55C06"/>
    <w:pPr>
      <w:spacing w:after="150"/>
      <w:jc w:val="center"/>
    </w:pPr>
    <w:rPr>
      <w:color w:val="auto"/>
      <w:sz w:val="2"/>
      <w:szCs w:val="2"/>
    </w:rPr>
  </w:style>
  <w:style w:type="paragraph" w:customStyle="1" w:styleId="pageprev1">
    <w:name w:val="page_prev1"/>
    <w:basedOn w:val="Normal"/>
    <w:qFormat/>
    <w:rsid w:val="00E55C06"/>
    <w:pPr>
      <w:spacing w:after="150"/>
    </w:pPr>
    <w:rPr>
      <w:color w:val="auto"/>
      <w:sz w:val="24"/>
      <w:szCs w:val="24"/>
    </w:rPr>
  </w:style>
  <w:style w:type="paragraph" w:customStyle="1" w:styleId="pagenext1">
    <w:name w:val="page_next1"/>
    <w:basedOn w:val="Normal"/>
    <w:qFormat/>
    <w:rsid w:val="00E55C06"/>
    <w:pPr>
      <w:spacing w:after="150"/>
    </w:pPr>
    <w:rPr>
      <w:color w:val="auto"/>
      <w:sz w:val="24"/>
      <w:szCs w:val="24"/>
    </w:rPr>
  </w:style>
  <w:style w:type="paragraph" w:customStyle="1" w:styleId="stageactions1">
    <w:name w:val="stageactions1"/>
    <w:basedOn w:val="Normal"/>
    <w:qFormat/>
    <w:rsid w:val="00E55C06"/>
    <w:pPr>
      <w:spacing w:after="150"/>
    </w:pPr>
    <w:rPr>
      <w:color w:val="auto"/>
      <w:sz w:val="24"/>
      <w:szCs w:val="24"/>
    </w:rPr>
  </w:style>
  <w:style w:type="paragraph" w:customStyle="1" w:styleId="snowliftfullscreen1">
    <w:name w:val="snowliftfullscreen1"/>
    <w:basedOn w:val="Normal"/>
    <w:rsid w:val="00E55C06"/>
    <w:pPr>
      <w:spacing w:after="150"/>
    </w:pPr>
    <w:rPr>
      <w:color w:val="auto"/>
      <w:sz w:val="24"/>
      <w:szCs w:val="24"/>
    </w:rPr>
  </w:style>
  <w:style w:type="paragraph" w:customStyle="1" w:styleId="timelinecontainer1">
    <w:name w:val="timeline_container1"/>
    <w:basedOn w:val="Normal"/>
    <w:qFormat/>
    <w:rsid w:val="00E55C06"/>
    <w:pPr>
      <w:spacing w:after="150"/>
    </w:pPr>
    <w:rPr>
      <w:color w:val="auto"/>
      <w:sz w:val="24"/>
      <w:szCs w:val="24"/>
    </w:rPr>
  </w:style>
  <w:style w:type="paragraph" w:customStyle="1" w:styleId="icscreen1">
    <w:name w:val="ic_screen1"/>
    <w:basedOn w:val="Normal"/>
    <w:qFormat/>
    <w:rsid w:val="00E55C06"/>
    <w:pPr>
      <w:spacing w:after="150"/>
    </w:pPr>
    <w:rPr>
      <w:color w:val="auto"/>
      <w:sz w:val="24"/>
      <w:szCs w:val="24"/>
    </w:rPr>
  </w:style>
  <w:style w:type="paragraph" w:customStyle="1" w:styleId="titlegray1">
    <w:name w:val="title_gray1"/>
    <w:basedOn w:val="Normal"/>
    <w:rsid w:val="00E55C06"/>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rsid w:val="00E55C06"/>
    <w:pPr>
      <w:shd w:val="clear" w:color="auto" w:fill="FFFFFF"/>
      <w:spacing w:before="30"/>
      <w:ind w:left="30" w:right="30"/>
    </w:pPr>
    <w:rPr>
      <w:color w:val="auto"/>
      <w:sz w:val="24"/>
      <w:szCs w:val="24"/>
    </w:rPr>
  </w:style>
  <w:style w:type="paragraph" w:customStyle="1" w:styleId="bggray3">
    <w:name w:val="bg_gray3"/>
    <w:basedOn w:val="Normal"/>
    <w:rsid w:val="00E55C06"/>
    <w:pPr>
      <w:shd w:val="clear" w:color="auto" w:fill="EDEDED"/>
      <w:spacing w:after="150"/>
    </w:pPr>
    <w:rPr>
      <w:color w:val="auto"/>
      <w:sz w:val="24"/>
      <w:szCs w:val="24"/>
    </w:rPr>
  </w:style>
  <w:style w:type="paragraph" w:customStyle="1" w:styleId="innerwrap3">
    <w:name w:val="innerwrap3"/>
    <w:basedOn w:val="Normal"/>
    <w:rsid w:val="00E55C06"/>
    <w:rPr>
      <w:color w:val="auto"/>
      <w:sz w:val="24"/>
      <w:szCs w:val="24"/>
    </w:rPr>
  </w:style>
  <w:style w:type="paragraph" w:customStyle="1" w:styleId="innercmm1">
    <w:name w:val="inner_cmm1"/>
    <w:basedOn w:val="Normal"/>
    <w:rsid w:val="00E55C06"/>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rsid w:val="00E55C06"/>
    <w:pPr>
      <w:spacing w:after="150"/>
    </w:pPr>
    <w:rPr>
      <w:color w:val="333333"/>
      <w:sz w:val="24"/>
      <w:szCs w:val="24"/>
    </w:rPr>
  </w:style>
  <w:style w:type="paragraph" w:customStyle="1" w:styleId="btface1">
    <w:name w:val="bt_face1"/>
    <w:basedOn w:val="Normal"/>
    <w:qFormat/>
    <w:rsid w:val="00E55C06"/>
    <w:pPr>
      <w:spacing w:after="150"/>
    </w:pPr>
    <w:rPr>
      <w:color w:val="auto"/>
      <w:sz w:val="24"/>
      <w:szCs w:val="24"/>
    </w:rPr>
  </w:style>
  <w:style w:type="paragraph" w:customStyle="1" w:styleId="main2">
    <w:name w:val="main2"/>
    <w:basedOn w:val="Normal"/>
    <w:rsid w:val="00E55C06"/>
    <w:pPr>
      <w:shd w:val="clear" w:color="auto" w:fill="333333"/>
    </w:pPr>
    <w:rPr>
      <w:color w:val="auto"/>
      <w:sz w:val="24"/>
      <w:szCs w:val="24"/>
    </w:rPr>
  </w:style>
  <w:style w:type="paragraph" w:customStyle="1" w:styleId="mathjaxhoverarrow1">
    <w:name w:val="mathjax_hover_arrow1"/>
    <w:basedOn w:val="Normal"/>
    <w:rsid w:val="00E55C06"/>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rsid w:val="00E55C06"/>
    <w:pPr>
      <w:spacing w:after="150"/>
    </w:pPr>
    <w:rPr>
      <w:color w:val="FFFFFF"/>
      <w:sz w:val="18"/>
      <w:szCs w:val="18"/>
    </w:rPr>
  </w:style>
  <w:style w:type="paragraph" w:customStyle="1" w:styleId="noerror1">
    <w:name w:val="noerror1"/>
    <w:basedOn w:val="Normal"/>
    <w:qFormat/>
    <w:rsid w:val="00E55C06"/>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rsid w:val="00E55C06"/>
    <w:pPr>
      <w:spacing w:after="150"/>
    </w:pPr>
    <w:rPr>
      <w:color w:val="auto"/>
      <w:sz w:val="24"/>
      <w:szCs w:val="24"/>
    </w:rPr>
  </w:style>
  <w:style w:type="paragraph" w:customStyle="1" w:styleId="mjx-box1">
    <w:name w:val="mjx-box1"/>
    <w:basedOn w:val="Normal"/>
    <w:qFormat/>
    <w:rsid w:val="00E55C06"/>
    <w:pPr>
      <w:spacing w:after="150"/>
    </w:pPr>
    <w:rPr>
      <w:color w:val="auto"/>
      <w:sz w:val="24"/>
      <w:szCs w:val="24"/>
    </w:rPr>
  </w:style>
  <w:style w:type="paragraph" w:customStyle="1" w:styleId="mjx-noerror1">
    <w:name w:val="mjx-noerror1"/>
    <w:basedOn w:val="Normal"/>
    <w:rsid w:val="00E55C06"/>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rsid w:val="00E55C06"/>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rsid w:val="00E55C06"/>
    <w:pPr>
      <w:spacing w:after="150"/>
    </w:pPr>
    <w:rPr>
      <w:color w:val="auto"/>
      <w:sz w:val="24"/>
      <w:szCs w:val="24"/>
    </w:rPr>
  </w:style>
  <w:style w:type="paragraph" w:customStyle="1" w:styleId="dialogheader1">
    <w:name w:val="dialog_header1"/>
    <w:basedOn w:val="Normal"/>
    <w:qFormat/>
    <w:rsid w:val="00E55C06"/>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rsid w:val="00E55C06"/>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rsid w:val="00E55C06"/>
    <w:pPr>
      <w:spacing w:after="150" w:line="270" w:lineRule="atLeast"/>
      <w:jc w:val="center"/>
      <w:textAlignment w:val="center"/>
    </w:pPr>
    <w:rPr>
      <w:b/>
      <w:bCs/>
      <w:color w:val="FFFFFF"/>
      <w:sz w:val="24"/>
      <w:szCs w:val="24"/>
    </w:rPr>
  </w:style>
  <w:style w:type="paragraph" w:customStyle="1" w:styleId="dialogcontent1">
    <w:name w:val="dialog_content1"/>
    <w:basedOn w:val="Normal"/>
    <w:qFormat/>
    <w:rsid w:val="00E55C06"/>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rsid w:val="00E55C06"/>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rsid w:val="00E55C06"/>
    <w:pPr>
      <w:spacing w:after="150"/>
      <w:ind w:left="-240"/>
    </w:pPr>
    <w:rPr>
      <w:color w:val="auto"/>
      <w:sz w:val="24"/>
      <w:szCs w:val="24"/>
    </w:rPr>
  </w:style>
  <w:style w:type="character" w:customStyle="1" w:styleId="clock1">
    <w:name w:val="clock1"/>
    <w:basedOn w:val="DefaultParagraphFont"/>
    <w:rsid w:val="00E55C06"/>
  </w:style>
  <w:style w:type="character" w:customStyle="1" w:styleId="z-TopofFormChar">
    <w:name w:val="z-Top of Form Char"/>
    <w:link w:val="z-TopofForm1"/>
    <w:uiPriority w:val="99"/>
    <w:qFormat/>
    <w:rsid w:val="00E55C06"/>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rsid w:val="00E55C06"/>
    <w:pPr>
      <w:pBdr>
        <w:bottom w:val="single" w:sz="6" w:space="1" w:color="auto"/>
      </w:pBdr>
      <w:jc w:val="center"/>
    </w:pPr>
    <w:rPr>
      <w:rFonts w:ascii="Arial" w:hAnsi="Arial" w:cs="Arial"/>
      <w:vanish/>
      <w:color w:val="auto"/>
      <w:kern w:val="2"/>
      <w:sz w:val="16"/>
      <w:szCs w:val="16"/>
      <w14:ligatures w14:val="standardContextual"/>
    </w:rPr>
  </w:style>
  <w:style w:type="character" w:customStyle="1" w:styleId="z-TopofFormChar1">
    <w:name w:val="z-Top of Form Char1"/>
    <w:basedOn w:val="DefaultParagraphFont"/>
    <w:uiPriority w:val="99"/>
    <w:semiHidden/>
    <w:qFormat/>
    <w:rsid w:val="00E55C06"/>
    <w:rPr>
      <w:rFonts w:ascii="Arial" w:eastAsia="Times New Roman" w:hAnsi="Arial" w:cs="Arial"/>
      <w:vanish/>
      <w:color w:val="003300"/>
      <w:sz w:val="16"/>
      <w:szCs w:val="16"/>
    </w:rPr>
  </w:style>
  <w:style w:type="character" w:customStyle="1" w:styleId="fr">
    <w:name w:val="fr"/>
    <w:basedOn w:val="DefaultParagraphFont"/>
    <w:qFormat/>
    <w:rsid w:val="00E55C06"/>
  </w:style>
  <w:style w:type="character" w:customStyle="1" w:styleId="mathjaxpreview1">
    <w:name w:val="mathjax_preview1"/>
    <w:qFormat/>
    <w:rsid w:val="00E55C06"/>
    <w:rPr>
      <w:color w:val="888888"/>
    </w:rPr>
  </w:style>
  <w:style w:type="character" w:customStyle="1" w:styleId="mjx-chtml1">
    <w:name w:val="mjx-chtml1"/>
    <w:qFormat/>
    <w:rsid w:val="00E55C06"/>
    <w:rPr>
      <w:spacing w:val="0"/>
      <w:sz w:val="24"/>
      <w:szCs w:val="24"/>
      <w:rtl w:val="0"/>
    </w:rPr>
  </w:style>
  <w:style w:type="character" w:customStyle="1" w:styleId="mjx-math">
    <w:name w:val="mjx-math"/>
    <w:basedOn w:val="DefaultParagraphFont"/>
    <w:rsid w:val="00E55C06"/>
  </w:style>
  <w:style w:type="character" w:customStyle="1" w:styleId="mjx-mrow">
    <w:name w:val="mjx-mrow"/>
    <w:basedOn w:val="DefaultParagraphFont"/>
    <w:qFormat/>
    <w:rsid w:val="00E55C06"/>
  </w:style>
  <w:style w:type="character" w:customStyle="1" w:styleId="mjx-texatom">
    <w:name w:val="mjx-texatom"/>
    <w:basedOn w:val="DefaultParagraphFont"/>
    <w:rsid w:val="00E55C06"/>
  </w:style>
  <w:style w:type="character" w:customStyle="1" w:styleId="mjx-msubsup">
    <w:name w:val="mjx-msubsup"/>
    <w:basedOn w:val="DefaultParagraphFont"/>
    <w:qFormat/>
    <w:rsid w:val="00E55C06"/>
  </w:style>
  <w:style w:type="character" w:customStyle="1" w:styleId="mjx-base">
    <w:name w:val="mjx-base"/>
    <w:basedOn w:val="DefaultParagraphFont"/>
    <w:qFormat/>
    <w:rsid w:val="00E55C06"/>
  </w:style>
  <w:style w:type="character" w:customStyle="1" w:styleId="mjx-mi">
    <w:name w:val="mjx-mi"/>
    <w:basedOn w:val="DefaultParagraphFont"/>
    <w:qFormat/>
    <w:rsid w:val="00E55C06"/>
  </w:style>
  <w:style w:type="character" w:customStyle="1" w:styleId="mjx-sub">
    <w:name w:val="mjx-sub"/>
    <w:basedOn w:val="DefaultParagraphFont"/>
    <w:qFormat/>
    <w:rsid w:val="00E55C06"/>
  </w:style>
  <w:style w:type="character" w:customStyle="1" w:styleId="mjx-mn">
    <w:name w:val="mjx-mn"/>
    <w:basedOn w:val="DefaultParagraphFont"/>
    <w:qFormat/>
    <w:rsid w:val="00E55C06"/>
  </w:style>
  <w:style w:type="character" w:customStyle="1" w:styleId="mjx-mo">
    <w:name w:val="mjx-mo"/>
    <w:basedOn w:val="DefaultParagraphFont"/>
    <w:qFormat/>
    <w:rsid w:val="00E55C06"/>
  </w:style>
  <w:style w:type="character" w:customStyle="1" w:styleId="mjx-chtml2">
    <w:name w:val="mjx-chtml2"/>
    <w:qFormat/>
    <w:rsid w:val="00E55C06"/>
    <w:rPr>
      <w:spacing w:val="0"/>
      <w:sz w:val="24"/>
      <w:szCs w:val="24"/>
      <w:rtl w:val="0"/>
    </w:rPr>
  </w:style>
  <w:style w:type="character" w:customStyle="1" w:styleId="mjx-chtml3">
    <w:name w:val="mjx-chtml3"/>
    <w:qFormat/>
    <w:rsid w:val="00E55C06"/>
    <w:rPr>
      <w:spacing w:val="0"/>
      <w:sz w:val="24"/>
      <w:szCs w:val="24"/>
      <w:rtl w:val="0"/>
    </w:rPr>
  </w:style>
  <w:style w:type="character" w:customStyle="1" w:styleId="mjx-chtml4">
    <w:name w:val="mjx-chtml4"/>
    <w:qFormat/>
    <w:rsid w:val="00E55C06"/>
    <w:rPr>
      <w:spacing w:val="0"/>
      <w:sz w:val="24"/>
      <w:szCs w:val="24"/>
      <w:rtl w:val="0"/>
    </w:rPr>
  </w:style>
  <w:style w:type="character" w:customStyle="1" w:styleId="mjx-chtml5">
    <w:name w:val="mjx-chtml5"/>
    <w:qFormat/>
    <w:rsid w:val="00E55C06"/>
    <w:rPr>
      <w:spacing w:val="0"/>
      <w:sz w:val="24"/>
      <w:szCs w:val="24"/>
      <w:rtl w:val="0"/>
    </w:rPr>
  </w:style>
  <w:style w:type="character" w:customStyle="1" w:styleId="mjx-chtml6">
    <w:name w:val="mjx-chtml6"/>
    <w:qFormat/>
    <w:rsid w:val="00E55C06"/>
    <w:rPr>
      <w:spacing w:val="0"/>
      <w:sz w:val="24"/>
      <w:szCs w:val="24"/>
      <w:rtl w:val="0"/>
    </w:rPr>
  </w:style>
  <w:style w:type="character" w:customStyle="1" w:styleId="mjx-chtml7">
    <w:name w:val="mjx-chtml7"/>
    <w:rsid w:val="00E55C06"/>
    <w:rPr>
      <w:spacing w:val="0"/>
      <w:sz w:val="24"/>
      <w:szCs w:val="24"/>
      <w:rtl w:val="0"/>
    </w:rPr>
  </w:style>
  <w:style w:type="character" w:customStyle="1" w:styleId="mjx-chtml8">
    <w:name w:val="mjx-chtml8"/>
    <w:qFormat/>
    <w:rsid w:val="00E55C06"/>
    <w:rPr>
      <w:spacing w:val="0"/>
      <w:sz w:val="24"/>
      <w:szCs w:val="24"/>
      <w:rtl w:val="0"/>
    </w:rPr>
  </w:style>
  <w:style w:type="character" w:customStyle="1" w:styleId="mjx-chtml9">
    <w:name w:val="mjx-chtml9"/>
    <w:qFormat/>
    <w:rsid w:val="00E55C06"/>
    <w:rPr>
      <w:spacing w:val="0"/>
      <w:sz w:val="24"/>
      <w:szCs w:val="24"/>
      <w:rtl w:val="0"/>
    </w:rPr>
  </w:style>
  <w:style w:type="character" w:customStyle="1" w:styleId="mjx-mfrac">
    <w:name w:val="mjx-mfrac"/>
    <w:basedOn w:val="DefaultParagraphFont"/>
    <w:qFormat/>
    <w:rsid w:val="00E55C06"/>
  </w:style>
  <w:style w:type="character" w:customStyle="1" w:styleId="mjx-box2">
    <w:name w:val="mjx-box2"/>
    <w:basedOn w:val="DefaultParagraphFont"/>
    <w:rsid w:val="00E55C06"/>
  </w:style>
  <w:style w:type="character" w:customStyle="1" w:styleId="mjx-numerator1">
    <w:name w:val="mjx-numerator1"/>
    <w:qFormat/>
    <w:rsid w:val="00E55C06"/>
  </w:style>
  <w:style w:type="character" w:customStyle="1" w:styleId="mjx-denominator1">
    <w:name w:val="mjx-denominator1"/>
    <w:qFormat/>
    <w:rsid w:val="00E55C06"/>
  </w:style>
  <w:style w:type="character" w:customStyle="1" w:styleId="mjx-line1">
    <w:name w:val="mjx-line1"/>
    <w:qFormat/>
    <w:rsid w:val="00E55C06"/>
  </w:style>
  <w:style w:type="character" w:customStyle="1" w:styleId="mjx-vsize1">
    <w:name w:val="mjx-vsize1"/>
    <w:basedOn w:val="DefaultParagraphFont"/>
    <w:qFormat/>
    <w:rsid w:val="00E55C06"/>
  </w:style>
  <w:style w:type="character" w:customStyle="1" w:styleId="mjx-chtml10">
    <w:name w:val="mjx-chtml10"/>
    <w:qFormat/>
    <w:rsid w:val="00E55C06"/>
    <w:rPr>
      <w:spacing w:val="0"/>
      <w:sz w:val="24"/>
      <w:szCs w:val="24"/>
      <w:rtl w:val="0"/>
    </w:rPr>
  </w:style>
  <w:style w:type="character" w:customStyle="1" w:styleId="mjx-chtml11">
    <w:name w:val="mjx-chtml11"/>
    <w:qFormat/>
    <w:rsid w:val="00E55C06"/>
    <w:rPr>
      <w:spacing w:val="0"/>
      <w:sz w:val="24"/>
      <w:szCs w:val="24"/>
      <w:rtl w:val="0"/>
    </w:rPr>
  </w:style>
  <w:style w:type="character" w:customStyle="1" w:styleId="mjx-chtml12">
    <w:name w:val="mjx-chtml12"/>
    <w:qFormat/>
    <w:rsid w:val="00E55C06"/>
    <w:rPr>
      <w:spacing w:val="0"/>
      <w:sz w:val="24"/>
      <w:szCs w:val="24"/>
      <w:rtl w:val="0"/>
    </w:rPr>
  </w:style>
  <w:style w:type="character" w:customStyle="1" w:styleId="mjx-chtml13">
    <w:name w:val="mjx-chtml13"/>
    <w:qFormat/>
    <w:rsid w:val="00E55C06"/>
    <w:rPr>
      <w:spacing w:val="0"/>
      <w:sz w:val="24"/>
      <w:szCs w:val="24"/>
      <w:rtl w:val="0"/>
    </w:rPr>
  </w:style>
  <w:style w:type="character" w:customStyle="1" w:styleId="mjx-chtml14">
    <w:name w:val="mjx-chtml14"/>
    <w:qFormat/>
    <w:rsid w:val="00E55C06"/>
    <w:rPr>
      <w:spacing w:val="0"/>
      <w:sz w:val="24"/>
      <w:szCs w:val="24"/>
      <w:rtl w:val="0"/>
    </w:rPr>
  </w:style>
  <w:style w:type="character" w:customStyle="1" w:styleId="mjx-sup">
    <w:name w:val="mjx-sup"/>
    <w:basedOn w:val="DefaultParagraphFont"/>
    <w:qFormat/>
    <w:rsid w:val="00E55C06"/>
  </w:style>
  <w:style w:type="character" w:customStyle="1" w:styleId="mjx-chtml15">
    <w:name w:val="mjx-chtml15"/>
    <w:qFormat/>
    <w:rsid w:val="00E55C06"/>
    <w:rPr>
      <w:spacing w:val="0"/>
      <w:sz w:val="24"/>
      <w:szCs w:val="24"/>
      <w:rtl w:val="0"/>
    </w:rPr>
  </w:style>
  <w:style w:type="character" w:customStyle="1" w:styleId="mjx-chtml16">
    <w:name w:val="mjx-chtml16"/>
    <w:qFormat/>
    <w:rsid w:val="00E55C06"/>
    <w:rPr>
      <w:spacing w:val="0"/>
      <w:sz w:val="24"/>
      <w:szCs w:val="24"/>
      <w:rtl w:val="0"/>
    </w:rPr>
  </w:style>
  <w:style w:type="character" w:customStyle="1" w:styleId="mjx-msqrt">
    <w:name w:val="mjx-msqrt"/>
    <w:basedOn w:val="DefaultParagraphFont"/>
    <w:qFormat/>
    <w:rsid w:val="00E55C06"/>
  </w:style>
  <w:style w:type="character" w:customStyle="1" w:styleId="mjx-surd1">
    <w:name w:val="mjx-surd1"/>
    <w:basedOn w:val="DefaultParagraphFont"/>
    <w:qFormat/>
    <w:rsid w:val="00E55C06"/>
  </w:style>
  <w:style w:type="character" w:customStyle="1" w:styleId="mjx-chtml17">
    <w:name w:val="mjx-chtml17"/>
    <w:qFormat/>
    <w:rsid w:val="00E55C06"/>
    <w:rPr>
      <w:spacing w:val="0"/>
      <w:sz w:val="24"/>
      <w:szCs w:val="24"/>
      <w:rtl w:val="0"/>
    </w:rPr>
  </w:style>
  <w:style w:type="character" w:customStyle="1" w:styleId="mjx-chtml18">
    <w:name w:val="mjx-chtml18"/>
    <w:qFormat/>
    <w:rsid w:val="00E55C06"/>
    <w:rPr>
      <w:spacing w:val="0"/>
      <w:sz w:val="24"/>
      <w:szCs w:val="24"/>
      <w:rtl w:val="0"/>
    </w:rPr>
  </w:style>
  <w:style w:type="character" w:customStyle="1" w:styleId="mjx-chtml19">
    <w:name w:val="mjx-chtml19"/>
    <w:qFormat/>
    <w:rsid w:val="00E55C06"/>
    <w:rPr>
      <w:spacing w:val="0"/>
      <w:sz w:val="24"/>
      <w:szCs w:val="24"/>
      <w:rtl w:val="0"/>
    </w:rPr>
  </w:style>
  <w:style w:type="character" w:customStyle="1" w:styleId="mjx-chtml20">
    <w:name w:val="mjx-chtml20"/>
    <w:qFormat/>
    <w:rsid w:val="00E55C06"/>
    <w:rPr>
      <w:spacing w:val="0"/>
      <w:sz w:val="24"/>
      <w:szCs w:val="24"/>
      <w:rtl w:val="0"/>
    </w:rPr>
  </w:style>
  <w:style w:type="character" w:customStyle="1" w:styleId="mjx-chtml21">
    <w:name w:val="mjx-chtml21"/>
    <w:qFormat/>
    <w:rsid w:val="00E55C06"/>
    <w:rPr>
      <w:spacing w:val="0"/>
      <w:sz w:val="24"/>
      <w:szCs w:val="24"/>
      <w:rtl w:val="0"/>
    </w:rPr>
  </w:style>
  <w:style w:type="character" w:customStyle="1" w:styleId="mjx-chtml22">
    <w:name w:val="mjx-chtml22"/>
    <w:qFormat/>
    <w:rsid w:val="00E55C06"/>
    <w:rPr>
      <w:spacing w:val="0"/>
      <w:sz w:val="24"/>
      <w:szCs w:val="24"/>
      <w:rtl w:val="0"/>
    </w:rPr>
  </w:style>
  <w:style w:type="character" w:customStyle="1" w:styleId="mjx-chtml23">
    <w:name w:val="mjx-chtml23"/>
    <w:qFormat/>
    <w:rsid w:val="00E55C06"/>
    <w:rPr>
      <w:spacing w:val="0"/>
      <w:sz w:val="24"/>
      <w:szCs w:val="24"/>
      <w:rtl w:val="0"/>
    </w:rPr>
  </w:style>
  <w:style w:type="character" w:customStyle="1" w:styleId="mjx-chtml24">
    <w:name w:val="mjx-chtml24"/>
    <w:qFormat/>
    <w:rsid w:val="00E55C06"/>
    <w:rPr>
      <w:spacing w:val="0"/>
      <w:sz w:val="24"/>
      <w:szCs w:val="24"/>
      <w:rtl w:val="0"/>
    </w:rPr>
  </w:style>
  <w:style w:type="character" w:customStyle="1" w:styleId="mjx-chtml25">
    <w:name w:val="mjx-chtml25"/>
    <w:qFormat/>
    <w:rsid w:val="00E55C06"/>
    <w:rPr>
      <w:spacing w:val="0"/>
      <w:sz w:val="24"/>
      <w:szCs w:val="24"/>
      <w:rtl w:val="0"/>
    </w:rPr>
  </w:style>
  <w:style w:type="character" w:customStyle="1" w:styleId="mjx-chtml26">
    <w:name w:val="mjx-chtml26"/>
    <w:qFormat/>
    <w:rsid w:val="00E55C06"/>
    <w:rPr>
      <w:spacing w:val="0"/>
      <w:sz w:val="24"/>
      <w:szCs w:val="24"/>
      <w:rtl w:val="0"/>
    </w:rPr>
  </w:style>
  <w:style w:type="character" w:customStyle="1" w:styleId="mjx-chtml27">
    <w:name w:val="mjx-chtml27"/>
    <w:qFormat/>
    <w:rsid w:val="00E55C06"/>
    <w:rPr>
      <w:spacing w:val="0"/>
      <w:sz w:val="24"/>
      <w:szCs w:val="24"/>
      <w:rtl w:val="0"/>
    </w:rPr>
  </w:style>
  <w:style w:type="character" w:customStyle="1" w:styleId="mjx-chtml28">
    <w:name w:val="mjx-chtml28"/>
    <w:qFormat/>
    <w:rsid w:val="00E55C06"/>
    <w:rPr>
      <w:spacing w:val="0"/>
      <w:sz w:val="24"/>
      <w:szCs w:val="24"/>
      <w:rtl w:val="0"/>
    </w:rPr>
  </w:style>
  <w:style w:type="character" w:customStyle="1" w:styleId="mjx-chtml29">
    <w:name w:val="mjx-chtml29"/>
    <w:qFormat/>
    <w:rsid w:val="00E55C06"/>
    <w:rPr>
      <w:spacing w:val="0"/>
      <w:sz w:val="24"/>
      <w:szCs w:val="24"/>
      <w:rtl w:val="0"/>
    </w:rPr>
  </w:style>
  <w:style w:type="character" w:customStyle="1" w:styleId="mjx-chtml30">
    <w:name w:val="mjx-chtml30"/>
    <w:qFormat/>
    <w:rsid w:val="00E55C06"/>
    <w:rPr>
      <w:spacing w:val="0"/>
      <w:sz w:val="24"/>
      <w:szCs w:val="24"/>
      <w:rtl w:val="0"/>
    </w:rPr>
  </w:style>
  <w:style w:type="character" w:customStyle="1" w:styleId="mjx-chtml31">
    <w:name w:val="mjx-chtml31"/>
    <w:qFormat/>
    <w:rsid w:val="00E55C06"/>
    <w:rPr>
      <w:spacing w:val="0"/>
      <w:sz w:val="24"/>
      <w:szCs w:val="24"/>
      <w:rtl w:val="0"/>
    </w:rPr>
  </w:style>
  <w:style w:type="character" w:customStyle="1" w:styleId="mjx-chtml32">
    <w:name w:val="mjx-chtml32"/>
    <w:qFormat/>
    <w:rsid w:val="00E55C06"/>
    <w:rPr>
      <w:spacing w:val="0"/>
      <w:sz w:val="24"/>
      <w:szCs w:val="24"/>
      <w:rtl w:val="0"/>
    </w:rPr>
  </w:style>
  <w:style w:type="character" w:customStyle="1" w:styleId="mjx-chtml33">
    <w:name w:val="mjx-chtml33"/>
    <w:qFormat/>
    <w:rsid w:val="00E55C06"/>
    <w:rPr>
      <w:spacing w:val="0"/>
      <w:sz w:val="24"/>
      <w:szCs w:val="24"/>
      <w:rtl w:val="0"/>
    </w:rPr>
  </w:style>
  <w:style w:type="character" w:customStyle="1" w:styleId="mjx-chtml34">
    <w:name w:val="mjx-chtml34"/>
    <w:qFormat/>
    <w:rsid w:val="00E55C06"/>
    <w:rPr>
      <w:spacing w:val="0"/>
      <w:sz w:val="24"/>
      <w:szCs w:val="24"/>
      <w:rtl w:val="0"/>
    </w:rPr>
  </w:style>
  <w:style w:type="character" w:customStyle="1" w:styleId="mjx-chtml35">
    <w:name w:val="mjx-chtml35"/>
    <w:qFormat/>
    <w:rsid w:val="00E55C06"/>
    <w:rPr>
      <w:spacing w:val="0"/>
      <w:sz w:val="24"/>
      <w:szCs w:val="24"/>
      <w:rtl w:val="0"/>
    </w:rPr>
  </w:style>
  <w:style w:type="character" w:customStyle="1" w:styleId="mjx-chtml36">
    <w:name w:val="mjx-chtml36"/>
    <w:qFormat/>
    <w:rsid w:val="00E55C06"/>
    <w:rPr>
      <w:spacing w:val="0"/>
      <w:sz w:val="24"/>
      <w:szCs w:val="24"/>
      <w:rtl w:val="0"/>
    </w:rPr>
  </w:style>
  <w:style w:type="character" w:customStyle="1" w:styleId="mjx-chtml37">
    <w:name w:val="mjx-chtml37"/>
    <w:qFormat/>
    <w:rsid w:val="00E55C06"/>
    <w:rPr>
      <w:spacing w:val="0"/>
      <w:sz w:val="24"/>
      <w:szCs w:val="24"/>
      <w:rtl w:val="0"/>
    </w:rPr>
  </w:style>
  <w:style w:type="character" w:customStyle="1" w:styleId="mjx-chtml38">
    <w:name w:val="mjx-chtml38"/>
    <w:qFormat/>
    <w:rsid w:val="00E55C06"/>
    <w:rPr>
      <w:spacing w:val="0"/>
      <w:sz w:val="24"/>
      <w:szCs w:val="24"/>
      <w:rtl w:val="0"/>
    </w:rPr>
  </w:style>
  <w:style w:type="character" w:customStyle="1" w:styleId="mjx-chtml39">
    <w:name w:val="mjx-chtml39"/>
    <w:qFormat/>
    <w:rsid w:val="00E55C06"/>
    <w:rPr>
      <w:spacing w:val="0"/>
      <w:sz w:val="24"/>
      <w:szCs w:val="24"/>
      <w:rtl w:val="0"/>
    </w:rPr>
  </w:style>
  <w:style w:type="character" w:customStyle="1" w:styleId="mjx-chtml40">
    <w:name w:val="mjx-chtml40"/>
    <w:qFormat/>
    <w:rsid w:val="00E55C06"/>
    <w:rPr>
      <w:spacing w:val="0"/>
      <w:sz w:val="24"/>
      <w:szCs w:val="24"/>
      <w:rtl w:val="0"/>
    </w:rPr>
  </w:style>
  <w:style w:type="character" w:customStyle="1" w:styleId="mjx-chtml41">
    <w:name w:val="mjx-chtml41"/>
    <w:qFormat/>
    <w:rsid w:val="00E55C06"/>
    <w:rPr>
      <w:spacing w:val="0"/>
      <w:sz w:val="24"/>
      <w:szCs w:val="24"/>
      <w:rtl w:val="0"/>
    </w:rPr>
  </w:style>
  <w:style w:type="character" w:customStyle="1" w:styleId="mjx-chtml42">
    <w:name w:val="mjx-chtml42"/>
    <w:qFormat/>
    <w:rsid w:val="00E55C06"/>
    <w:rPr>
      <w:spacing w:val="0"/>
      <w:sz w:val="24"/>
      <w:szCs w:val="24"/>
      <w:rtl w:val="0"/>
    </w:rPr>
  </w:style>
  <w:style w:type="character" w:customStyle="1" w:styleId="mjx-chtml43">
    <w:name w:val="mjx-chtml43"/>
    <w:qFormat/>
    <w:rsid w:val="00E55C06"/>
    <w:rPr>
      <w:spacing w:val="0"/>
      <w:sz w:val="24"/>
      <w:szCs w:val="24"/>
      <w:rtl w:val="0"/>
    </w:rPr>
  </w:style>
  <w:style w:type="character" w:customStyle="1" w:styleId="mjx-chtml44">
    <w:name w:val="mjx-chtml44"/>
    <w:qFormat/>
    <w:rsid w:val="00E55C06"/>
    <w:rPr>
      <w:spacing w:val="0"/>
      <w:sz w:val="24"/>
      <w:szCs w:val="24"/>
      <w:rtl w:val="0"/>
    </w:rPr>
  </w:style>
  <w:style w:type="character" w:customStyle="1" w:styleId="mjx-chtml45">
    <w:name w:val="mjx-chtml45"/>
    <w:qFormat/>
    <w:rsid w:val="00E55C06"/>
    <w:rPr>
      <w:spacing w:val="0"/>
      <w:sz w:val="24"/>
      <w:szCs w:val="24"/>
      <w:rtl w:val="0"/>
    </w:rPr>
  </w:style>
  <w:style w:type="character" w:customStyle="1" w:styleId="mjx-chtml46">
    <w:name w:val="mjx-chtml46"/>
    <w:qFormat/>
    <w:rsid w:val="00E55C06"/>
    <w:rPr>
      <w:spacing w:val="0"/>
      <w:sz w:val="24"/>
      <w:szCs w:val="24"/>
      <w:rtl w:val="0"/>
    </w:rPr>
  </w:style>
  <w:style w:type="character" w:customStyle="1" w:styleId="mjx-chtml47">
    <w:name w:val="mjx-chtml47"/>
    <w:qFormat/>
    <w:rsid w:val="00E55C06"/>
    <w:rPr>
      <w:spacing w:val="0"/>
      <w:sz w:val="24"/>
      <w:szCs w:val="24"/>
      <w:rtl w:val="0"/>
    </w:rPr>
  </w:style>
  <w:style w:type="character" w:customStyle="1" w:styleId="mjx-chtml48">
    <w:name w:val="mjx-chtml48"/>
    <w:qFormat/>
    <w:rsid w:val="00E55C06"/>
    <w:rPr>
      <w:spacing w:val="0"/>
      <w:sz w:val="24"/>
      <w:szCs w:val="24"/>
      <w:rtl w:val="0"/>
    </w:rPr>
  </w:style>
  <w:style w:type="character" w:customStyle="1" w:styleId="mjx-chtml49">
    <w:name w:val="mjx-chtml49"/>
    <w:qFormat/>
    <w:rsid w:val="00E55C06"/>
    <w:rPr>
      <w:spacing w:val="0"/>
      <w:sz w:val="24"/>
      <w:szCs w:val="24"/>
      <w:rtl w:val="0"/>
    </w:rPr>
  </w:style>
  <w:style w:type="character" w:customStyle="1" w:styleId="mjx-munderover">
    <w:name w:val="mjx-munderover"/>
    <w:basedOn w:val="DefaultParagraphFont"/>
    <w:qFormat/>
    <w:rsid w:val="00E55C06"/>
  </w:style>
  <w:style w:type="character" w:customStyle="1" w:styleId="mjx-stack">
    <w:name w:val="mjx-stack"/>
    <w:basedOn w:val="DefaultParagraphFont"/>
    <w:qFormat/>
    <w:rsid w:val="00E55C06"/>
  </w:style>
  <w:style w:type="character" w:customStyle="1" w:styleId="mjx-over1">
    <w:name w:val="mjx-over1"/>
    <w:qFormat/>
    <w:rsid w:val="00E55C06"/>
  </w:style>
  <w:style w:type="character" w:customStyle="1" w:styleId="mjx-op1">
    <w:name w:val="mjx-op1"/>
    <w:qFormat/>
    <w:rsid w:val="00E55C06"/>
  </w:style>
  <w:style w:type="character" w:customStyle="1" w:styleId="mjx-chtml50">
    <w:name w:val="mjx-chtml50"/>
    <w:qFormat/>
    <w:rsid w:val="00E55C06"/>
    <w:rPr>
      <w:spacing w:val="0"/>
      <w:sz w:val="24"/>
      <w:szCs w:val="24"/>
      <w:rtl w:val="0"/>
    </w:rPr>
  </w:style>
  <w:style w:type="character" w:customStyle="1" w:styleId="mjx-chtml51">
    <w:name w:val="mjx-chtml51"/>
    <w:rsid w:val="00E55C06"/>
    <w:rPr>
      <w:spacing w:val="0"/>
      <w:sz w:val="24"/>
      <w:szCs w:val="24"/>
      <w:rtl w:val="0"/>
    </w:rPr>
  </w:style>
  <w:style w:type="character" w:customStyle="1" w:styleId="mjx-chtml52">
    <w:name w:val="mjx-chtml52"/>
    <w:qFormat/>
    <w:rsid w:val="00E55C06"/>
    <w:rPr>
      <w:spacing w:val="0"/>
      <w:sz w:val="24"/>
      <w:szCs w:val="24"/>
      <w:rtl w:val="0"/>
    </w:rPr>
  </w:style>
  <w:style w:type="character" w:customStyle="1" w:styleId="mjx-chtml53">
    <w:name w:val="mjx-chtml53"/>
    <w:qFormat/>
    <w:rsid w:val="00E55C06"/>
    <w:rPr>
      <w:spacing w:val="0"/>
      <w:sz w:val="24"/>
      <w:szCs w:val="24"/>
      <w:rtl w:val="0"/>
    </w:rPr>
  </w:style>
  <w:style w:type="character" w:customStyle="1" w:styleId="mjx-chtml54">
    <w:name w:val="mjx-chtml54"/>
    <w:qFormat/>
    <w:rsid w:val="00E55C06"/>
    <w:rPr>
      <w:spacing w:val="0"/>
      <w:sz w:val="24"/>
      <w:szCs w:val="24"/>
      <w:rtl w:val="0"/>
    </w:rPr>
  </w:style>
  <w:style w:type="character" w:customStyle="1" w:styleId="mjx-chtml55">
    <w:name w:val="mjx-chtml55"/>
    <w:qFormat/>
    <w:rsid w:val="00E55C06"/>
    <w:rPr>
      <w:spacing w:val="0"/>
      <w:sz w:val="24"/>
      <w:szCs w:val="24"/>
      <w:rtl w:val="0"/>
    </w:rPr>
  </w:style>
  <w:style w:type="character" w:customStyle="1" w:styleId="z-BottomofFormChar">
    <w:name w:val="z-Bottom of Form Char"/>
    <w:link w:val="z-BottomofForm1"/>
    <w:uiPriority w:val="99"/>
    <w:rsid w:val="00E55C06"/>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rsid w:val="00E55C06"/>
    <w:pPr>
      <w:pBdr>
        <w:top w:val="single" w:sz="6" w:space="1" w:color="auto"/>
      </w:pBdr>
      <w:jc w:val="center"/>
    </w:pPr>
    <w:rPr>
      <w:rFonts w:ascii="Arial" w:hAnsi="Arial" w:cs="Arial"/>
      <w:vanish/>
      <w:color w:val="auto"/>
      <w:kern w:val="2"/>
      <w:sz w:val="16"/>
      <w:szCs w:val="16"/>
      <w14:ligatures w14:val="standardContextual"/>
    </w:rPr>
  </w:style>
  <w:style w:type="character" w:customStyle="1" w:styleId="z-BottomofFormChar1">
    <w:name w:val="z-Bottom of Form Char1"/>
    <w:basedOn w:val="DefaultParagraphFont"/>
    <w:uiPriority w:val="99"/>
    <w:semiHidden/>
    <w:qFormat/>
    <w:rsid w:val="00E55C06"/>
    <w:rPr>
      <w:rFonts w:ascii="Arial" w:eastAsia="Times New Roman" w:hAnsi="Arial" w:cs="Arial"/>
      <w:vanish/>
      <w:color w:val="003300"/>
      <w:sz w:val="16"/>
      <w:szCs w:val="16"/>
    </w:rPr>
  </w:style>
  <w:style w:type="character" w:customStyle="1" w:styleId="icchat1">
    <w:name w:val="ic_chat1"/>
    <w:qFormat/>
    <w:rsid w:val="00E55C06"/>
  </w:style>
  <w:style w:type="character" w:customStyle="1" w:styleId="clred1">
    <w:name w:val="clred1"/>
    <w:qFormat/>
    <w:rsid w:val="00E55C06"/>
    <w:rPr>
      <w:color w:val="FF3300"/>
    </w:rPr>
  </w:style>
  <w:style w:type="paragraph" w:customStyle="1" w:styleId="Title20">
    <w:name w:val="Title2"/>
    <w:basedOn w:val="Normal"/>
    <w:qFormat/>
    <w:rsid w:val="00E55C06"/>
    <w:pPr>
      <w:spacing w:after="150"/>
    </w:pPr>
    <w:rPr>
      <w:color w:val="auto"/>
      <w:sz w:val="24"/>
      <w:szCs w:val="24"/>
    </w:rPr>
  </w:style>
  <w:style w:type="character" w:customStyle="1" w:styleId="mjx-mtext">
    <w:name w:val="mjx-mtext"/>
    <w:basedOn w:val="DefaultParagraphFont"/>
    <w:qFormat/>
    <w:rsid w:val="00E55C06"/>
  </w:style>
  <w:style w:type="paragraph" w:customStyle="1" w:styleId="imglogo">
    <w:name w:val="img_logo"/>
    <w:basedOn w:val="Normal"/>
    <w:qFormat/>
    <w:rsid w:val="00E55C06"/>
    <w:pPr>
      <w:spacing w:after="150"/>
    </w:pPr>
    <w:rPr>
      <w:color w:val="auto"/>
      <w:sz w:val="24"/>
      <w:szCs w:val="24"/>
    </w:rPr>
  </w:style>
  <w:style w:type="paragraph" w:customStyle="1" w:styleId="Title30">
    <w:name w:val="Title3"/>
    <w:basedOn w:val="Normal"/>
    <w:qFormat/>
    <w:rsid w:val="00E55C06"/>
    <w:pPr>
      <w:spacing w:after="150"/>
    </w:pPr>
    <w:rPr>
      <w:color w:val="auto"/>
      <w:sz w:val="24"/>
      <w:szCs w:val="24"/>
    </w:rPr>
  </w:style>
  <w:style w:type="character" w:customStyle="1" w:styleId="cl9991">
    <w:name w:val="cl9991"/>
    <w:qFormat/>
    <w:rsid w:val="00E55C06"/>
    <w:rPr>
      <w:color w:val="999999"/>
    </w:rPr>
  </w:style>
  <w:style w:type="paragraph" w:customStyle="1" w:styleId="mtdisplayequation0">
    <w:name w:val="mtdisplayequation"/>
    <w:basedOn w:val="Normal"/>
    <w:qFormat/>
    <w:rsid w:val="00E55C06"/>
    <w:pPr>
      <w:spacing w:after="150"/>
    </w:pPr>
    <w:rPr>
      <w:color w:val="auto"/>
      <w:sz w:val="24"/>
      <w:szCs w:val="24"/>
    </w:rPr>
  </w:style>
  <w:style w:type="paragraph" w:customStyle="1" w:styleId="Title40">
    <w:name w:val="Title4"/>
    <w:basedOn w:val="Normal"/>
    <w:qFormat/>
    <w:rsid w:val="00E55C06"/>
    <w:pPr>
      <w:spacing w:after="150"/>
    </w:pPr>
    <w:rPr>
      <w:color w:val="auto"/>
      <w:sz w:val="24"/>
      <w:szCs w:val="24"/>
    </w:rPr>
  </w:style>
  <w:style w:type="character" w:customStyle="1" w:styleId="Bodytext31">
    <w:name w:val="Body text (3)_"/>
    <w:link w:val="Bodytext32"/>
    <w:qFormat/>
    <w:locked/>
    <w:rsid w:val="00E55C06"/>
    <w:rPr>
      <w:rFonts w:eastAsia="Times New Roman" w:cs="Times New Roman"/>
      <w:b/>
      <w:bCs/>
      <w:shd w:val="clear" w:color="auto" w:fill="FFFFFF"/>
    </w:rPr>
  </w:style>
  <w:style w:type="paragraph" w:customStyle="1" w:styleId="Bodytext32">
    <w:name w:val="Body text (3)"/>
    <w:basedOn w:val="Normal"/>
    <w:link w:val="Bodytext31"/>
    <w:qFormat/>
    <w:rsid w:val="00E55C06"/>
    <w:pPr>
      <w:widowControl w:val="0"/>
      <w:shd w:val="clear" w:color="auto" w:fill="FFFFFF"/>
      <w:spacing w:line="264" w:lineRule="exact"/>
      <w:ind w:hanging="1480"/>
      <w:jc w:val="center"/>
    </w:pPr>
    <w:rPr>
      <w:rFonts w:asciiTheme="minorHAnsi" w:hAnsiTheme="minorHAnsi"/>
      <w:b/>
      <w:bCs/>
      <w:color w:val="auto"/>
      <w:kern w:val="2"/>
      <w:sz w:val="22"/>
      <w:szCs w:val="22"/>
      <w14:ligatures w14:val="standardContextual"/>
    </w:rPr>
  </w:style>
  <w:style w:type="character" w:customStyle="1" w:styleId="Bodytext2Bold">
    <w:name w:val="Body text (2) + Bold"/>
    <w:qFormat/>
    <w:rsid w:val="00E55C06"/>
    <w:rPr>
      <w:rFonts w:ascii="Times New Roman" w:eastAsia="Times New Roman" w:hAnsi="Times New Roman"/>
      <w:sz w:val="18"/>
      <w:szCs w:val="18"/>
      <w:shd w:val="clear" w:color="auto" w:fill="FFFFFF"/>
    </w:rPr>
  </w:style>
  <w:style w:type="paragraph" w:customStyle="1" w:styleId="emoticon">
    <w:name w:val="emoticon"/>
    <w:basedOn w:val="Normal"/>
    <w:qFormat/>
    <w:rsid w:val="00E55C06"/>
    <w:pPr>
      <w:spacing w:after="150"/>
      <w:ind w:hanging="18928"/>
    </w:pPr>
    <w:rPr>
      <w:color w:val="auto"/>
      <w:sz w:val="24"/>
      <w:szCs w:val="24"/>
    </w:rPr>
  </w:style>
  <w:style w:type="paragraph" w:customStyle="1" w:styleId="mathjaxmenuclose0">
    <w:name w:val="mathjax_menu_close"/>
    <w:basedOn w:val="Normal"/>
    <w:qFormat/>
    <w:rsid w:val="00E55C06"/>
    <w:pPr>
      <w:spacing w:after="150"/>
    </w:pPr>
    <w:rPr>
      <w:color w:val="auto"/>
      <w:sz w:val="24"/>
      <w:szCs w:val="24"/>
    </w:rPr>
  </w:style>
  <w:style w:type="character" w:customStyle="1" w:styleId="fl">
    <w:name w:val="fl"/>
    <w:basedOn w:val="DefaultParagraphFont"/>
    <w:qFormat/>
    <w:rsid w:val="00E55C06"/>
  </w:style>
  <w:style w:type="paragraph" w:customStyle="1" w:styleId="normaljustified">
    <w:name w:val="normaljustified"/>
    <w:basedOn w:val="Normal"/>
    <w:qFormat/>
    <w:rsid w:val="00E55C06"/>
    <w:pPr>
      <w:spacing w:after="150"/>
    </w:pPr>
    <w:rPr>
      <w:color w:val="auto"/>
      <w:sz w:val="24"/>
      <w:szCs w:val="24"/>
    </w:rPr>
  </w:style>
  <w:style w:type="paragraph" w:customStyle="1" w:styleId="default0">
    <w:name w:val="default"/>
    <w:basedOn w:val="Normal"/>
    <w:qFormat/>
    <w:rsid w:val="00E55C06"/>
    <w:pPr>
      <w:spacing w:after="150"/>
    </w:pPr>
    <w:rPr>
      <w:color w:val="auto"/>
      <w:sz w:val="24"/>
      <w:szCs w:val="24"/>
    </w:rPr>
  </w:style>
  <w:style w:type="paragraph" w:customStyle="1" w:styleId="Title50">
    <w:name w:val="Title5"/>
    <w:basedOn w:val="Normal"/>
    <w:uiPriority w:val="99"/>
    <w:semiHidden/>
    <w:qFormat/>
    <w:rsid w:val="00E55C06"/>
    <w:pPr>
      <w:spacing w:before="100" w:beforeAutospacing="1" w:after="100" w:afterAutospacing="1"/>
    </w:pPr>
    <w:rPr>
      <w:color w:val="auto"/>
      <w:sz w:val="24"/>
      <w:szCs w:val="24"/>
    </w:rPr>
  </w:style>
  <w:style w:type="paragraph" w:customStyle="1" w:styleId="Title6">
    <w:name w:val="Title6"/>
    <w:basedOn w:val="Normal"/>
    <w:qFormat/>
    <w:rsid w:val="00E55C06"/>
    <w:pPr>
      <w:spacing w:after="150"/>
    </w:pPr>
    <w:rPr>
      <w:color w:val="auto"/>
      <w:sz w:val="24"/>
      <w:szCs w:val="24"/>
    </w:rPr>
  </w:style>
  <w:style w:type="paragraph" w:customStyle="1" w:styleId="Title7">
    <w:name w:val="Title7"/>
    <w:basedOn w:val="Normal"/>
    <w:qFormat/>
    <w:rsid w:val="00E55C06"/>
    <w:pPr>
      <w:spacing w:after="150"/>
    </w:pPr>
    <w:rPr>
      <w:color w:val="auto"/>
      <w:sz w:val="24"/>
      <w:szCs w:val="24"/>
    </w:rPr>
  </w:style>
  <w:style w:type="paragraph" w:customStyle="1" w:styleId="body">
    <w:name w:val="body"/>
    <w:basedOn w:val="Normal"/>
    <w:qFormat/>
    <w:rsid w:val="00E55C06"/>
    <w:pPr>
      <w:spacing w:after="150"/>
    </w:pPr>
    <w:rPr>
      <w:color w:val="auto"/>
      <w:sz w:val="24"/>
      <w:szCs w:val="24"/>
    </w:rPr>
  </w:style>
  <w:style w:type="paragraph" w:customStyle="1" w:styleId="Title8">
    <w:name w:val="Title8"/>
    <w:basedOn w:val="Normal"/>
    <w:qFormat/>
    <w:rsid w:val="00E55C06"/>
    <w:pPr>
      <w:spacing w:after="150"/>
    </w:pPr>
    <w:rPr>
      <w:color w:val="auto"/>
      <w:sz w:val="24"/>
      <w:szCs w:val="24"/>
    </w:rPr>
  </w:style>
  <w:style w:type="paragraph" w:customStyle="1" w:styleId="normaltable">
    <w:name w:val="normaltable"/>
    <w:basedOn w:val="Normal"/>
    <w:qFormat/>
    <w:rsid w:val="00E55C06"/>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rsid w:val="00E55C06"/>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rsid w:val="00E55C06"/>
    <w:pPr>
      <w:spacing w:before="100" w:beforeAutospacing="1" w:after="100" w:afterAutospacing="1"/>
    </w:pPr>
    <w:rPr>
      <w:color w:val="000000"/>
      <w:sz w:val="24"/>
      <w:szCs w:val="24"/>
    </w:rPr>
  </w:style>
  <w:style w:type="paragraph" w:customStyle="1" w:styleId="fontstyle2">
    <w:name w:val="fontstyle2"/>
    <w:basedOn w:val="Normal"/>
    <w:qFormat/>
    <w:rsid w:val="00E55C06"/>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rsid w:val="00E55C06"/>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rsid w:val="00E55C06"/>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rsid w:val="00E55C06"/>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rsid w:val="00E55C06"/>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rsid w:val="00E55C06"/>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rsid w:val="00E55C06"/>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rsid w:val="00E55C06"/>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rsid w:val="00E55C06"/>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rsid w:val="00E55C06"/>
    <w:pPr>
      <w:spacing w:before="100" w:beforeAutospacing="1" w:after="100" w:afterAutospacing="1"/>
    </w:pPr>
    <w:rPr>
      <w:rFonts w:ascii="EuclidExtra" w:hAnsi="EuclidExtra"/>
      <w:color w:val="000000"/>
      <w:sz w:val="24"/>
      <w:szCs w:val="24"/>
    </w:rPr>
  </w:style>
  <w:style w:type="character" w:customStyle="1" w:styleId="fontstyle61">
    <w:name w:val="fontstyle61"/>
    <w:qFormat/>
    <w:rsid w:val="00E55C06"/>
    <w:rPr>
      <w:rFonts w:ascii="Arial-ItalicMT" w:hAnsi="Arial-ItalicMT"/>
      <w:i/>
      <w:color w:val="000000"/>
      <w:sz w:val="24"/>
    </w:rPr>
  </w:style>
  <w:style w:type="character" w:customStyle="1" w:styleId="fontstyle71">
    <w:name w:val="fontstyle71"/>
    <w:qFormat/>
    <w:rsid w:val="00E55C06"/>
    <w:rPr>
      <w:rFonts w:ascii="ArialMT" w:hAnsi="ArialMT"/>
      <w:color w:val="000000"/>
      <w:sz w:val="24"/>
    </w:rPr>
  </w:style>
  <w:style w:type="character" w:customStyle="1" w:styleId="fontstyle81">
    <w:name w:val="fontstyle81"/>
    <w:qFormat/>
    <w:rsid w:val="00E55C06"/>
    <w:rPr>
      <w:rFonts w:ascii="Euclid-Italic" w:hAnsi="Euclid-Italic"/>
      <w:i/>
      <w:color w:val="000000"/>
      <w:sz w:val="24"/>
    </w:rPr>
  </w:style>
  <w:style w:type="character" w:customStyle="1" w:styleId="fontstyle91">
    <w:name w:val="fontstyle91"/>
    <w:qFormat/>
    <w:rsid w:val="00E55C06"/>
    <w:rPr>
      <w:rFonts w:ascii="Euclid" w:hAnsi="Euclid"/>
      <w:color w:val="000000"/>
      <w:sz w:val="24"/>
    </w:rPr>
  </w:style>
  <w:style w:type="character" w:customStyle="1" w:styleId="fontstyle101">
    <w:name w:val="fontstyle101"/>
    <w:qFormat/>
    <w:rsid w:val="00E55C06"/>
    <w:rPr>
      <w:rFonts w:ascii="EuclidSymbol" w:hAnsi="EuclidSymbol"/>
      <w:color w:val="000000"/>
      <w:sz w:val="24"/>
    </w:rPr>
  </w:style>
  <w:style w:type="character" w:customStyle="1" w:styleId="fontstyle111">
    <w:name w:val="fontstyle111"/>
    <w:qFormat/>
    <w:rsid w:val="00E55C06"/>
    <w:rPr>
      <w:rFonts w:ascii="MT-Extra" w:hAnsi="MT-Extra"/>
      <w:color w:val="000000"/>
      <w:sz w:val="24"/>
    </w:rPr>
  </w:style>
  <w:style w:type="character" w:customStyle="1" w:styleId="fontstyle121">
    <w:name w:val="fontstyle121"/>
    <w:qFormat/>
    <w:rsid w:val="00E55C06"/>
    <w:rPr>
      <w:rFonts w:ascii="EuclidExtra" w:hAnsi="EuclidExtra"/>
      <w:color w:val="000000"/>
      <w:sz w:val="24"/>
    </w:rPr>
  </w:style>
  <w:style w:type="paragraph" w:customStyle="1" w:styleId="Normal0">
    <w:name w:val="Normal_0"/>
    <w:qFormat/>
    <w:rsid w:val="00E55C06"/>
    <w:pPr>
      <w:widowControl w:val="0"/>
      <w:spacing w:after="200" w:line="276" w:lineRule="auto"/>
    </w:pPr>
    <w:rPr>
      <w:rFonts w:ascii="Times New Roman" w:eastAsia="Calibri" w:hAnsi="Times New Roman" w:cs="Times New Roman" w:hint="eastAsia"/>
      <w:kern w:val="0"/>
      <w:sz w:val="24"/>
      <w14:ligatures w14:val="none"/>
    </w:rPr>
  </w:style>
  <w:style w:type="character" w:customStyle="1" w:styleId="MTConvertedEquation">
    <w:name w:val="MTConvertedEquation"/>
    <w:qFormat/>
    <w:rsid w:val="00E55C06"/>
    <w:rPr>
      <w:b/>
    </w:rPr>
  </w:style>
  <w:style w:type="character" w:customStyle="1" w:styleId="mi">
    <w:name w:val="mi"/>
    <w:qFormat/>
    <w:rsid w:val="00E55C06"/>
  </w:style>
  <w:style w:type="character" w:customStyle="1" w:styleId="mo">
    <w:name w:val="mo"/>
    <w:qFormat/>
    <w:rsid w:val="00E55C06"/>
  </w:style>
  <w:style w:type="character" w:customStyle="1" w:styleId="HeaderChar1">
    <w:name w:val="Header Char1"/>
    <w:uiPriority w:val="99"/>
    <w:semiHidden/>
    <w:qFormat/>
    <w:rsid w:val="00E55C06"/>
    <w:rPr>
      <w:sz w:val="28"/>
      <w:szCs w:val="22"/>
      <w:lang w:val="en-US" w:eastAsia="en-US"/>
    </w:rPr>
  </w:style>
  <w:style w:type="character" w:customStyle="1" w:styleId="FooterChar1">
    <w:name w:val="Footer Char1"/>
    <w:uiPriority w:val="99"/>
    <w:semiHidden/>
    <w:qFormat/>
    <w:rsid w:val="00E55C06"/>
    <w:rPr>
      <w:sz w:val="28"/>
      <w:szCs w:val="22"/>
      <w:lang w:val="en-US" w:eastAsia="en-US"/>
    </w:rPr>
  </w:style>
  <w:style w:type="paragraph" w:customStyle="1" w:styleId="TableParagraph">
    <w:name w:val="Table Paragraph"/>
    <w:basedOn w:val="Normal"/>
    <w:uiPriority w:val="1"/>
    <w:qFormat/>
    <w:rsid w:val="00E55C06"/>
    <w:pPr>
      <w:widowControl w:val="0"/>
      <w:autoSpaceDE w:val="0"/>
      <w:autoSpaceDN w:val="0"/>
    </w:pPr>
    <w:rPr>
      <w:color w:val="auto"/>
      <w:sz w:val="22"/>
      <w:szCs w:val="22"/>
      <w:lang w:bidi="en-US"/>
    </w:rPr>
  </w:style>
  <w:style w:type="character" w:customStyle="1" w:styleId="MTEquationSection">
    <w:name w:val="MTEquationSection"/>
    <w:qFormat/>
    <w:rsid w:val="00E55C06"/>
    <w:rPr>
      <w:b/>
      <w:vanish/>
      <w:color w:val="FF0000"/>
    </w:rPr>
  </w:style>
  <w:style w:type="character" w:customStyle="1" w:styleId="Vnbnnidung2Innghing">
    <w:name w:val="Văn bản nội dung (2) + In nghiêng"/>
    <w:aliases w:val="Giãn cách 2 pt"/>
    <w:qFormat/>
    <w:rsid w:val="00E55C06"/>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sid w:val="00E55C06"/>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sid w:val="00E55C06"/>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sid w:val="00E55C06"/>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sid w:val="00E55C06"/>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rsid w:val="00E55C06"/>
    <w:pPr>
      <w:widowControl w:val="0"/>
      <w:shd w:val="clear" w:color="auto" w:fill="FFFFFF"/>
      <w:spacing w:before="780" w:line="735" w:lineRule="exact"/>
      <w:ind w:hanging="1140"/>
    </w:pPr>
    <w:rPr>
      <w:rFonts w:ascii="Palatino Linotype" w:eastAsia="Palatino Linotype" w:hAnsi="Palatino Linotype" w:cs="Palatino Linotype"/>
      <w:color w:val="auto"/>
      <w:kern w:val="2"/>
      <w:sz w:val="48"/>
      <w:szCs w:val="48"/>
      <w14:ligatures w14:val="standardContextual"/>
    </w:rPr>
  </w:style>
  <w:style w:type="character" w:customStyle="1" w:styleId="Vnbnnidung228pt">
    <w:name w:val="Văn bản nội dung (2) + 28 pt"/>
    <w:aliases w:val="In đậm,Văn bản nội dung (2) + 26 pt"/>
    <w:qFormat/>
    <w:rsid w:val="00E55C06"/>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mjxassistivemathml0">
    <w:name w:val="mjxassistivemathml"/>
    <w:basedOn w:val="DefaultParagraphFont"/>
    <w:qFormat/>
    <w:rsid w:val="00E55C06"/>
  </w:style>
  <w:style w:type="character" w:customStyle="1" w:styleId="NoSpacingChar">
    <w:name w:val="No Spacing Char"/>
    <w:link w:val="NoSpacing"/>
    <w:uiPriority w:val="1"/>
    <w:qFormat/>
    <w:rsid w:val="00E55C06"/>
    <w:rPr>
      <w:rFonts w:ascii="Times New Roman" w:eastAsia="Calibri" w:hAnsi="Times New Roman" w:cs="Times New Roman"/>
      <w:kern w:val="0"/>
      <w:sz w:val="24"/>
      <w14:ligatures w14:val="none"/>
    </w:rPr>
  </w:style>
  <w:style w:type="table" w:customStyle="1" w:styleId="GridTable5Dark-Accent21">
    <w:name w:val="Grid Table 5 Dark - Accent 21"/>
    <w:basedOn w:val="TableNormal"/>
    <w:uiPriority w:val="50"/>
    <w:qFormat/>
    <w:rsid w:val="00E55C06"/>
    <w:pPr>
      <w:spacing w:after="0" w:line="240" w:lineRule="auto"/>
    </w:pPr>
    <w:rPr>
      <w:rFonts w:ascii="Times New Roman" w:eastAsia="SimSun" w:hAnsi="Times New Roman" w:cs="Times New Roman"/>
      <w:kern w:val="0"/>
      <w:sz w:val="20"/>
      <w:szCs w:val="20"/>
      <w14:ligatures w14:val="non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rsid w:val="00E55C06"/>
  </w:style>
  <w:style w:type="paragraph" w:customStyle="1" w:styleId="Normal2">
    <w:name w:val="Normal2"/>
    <w:qFormat/>
    <w:rsid w:val="00E55C06"/>
    <w:pPr>
      <w:spacing w:before="38" w:after="0" w:line="240" w:lineRule="auto"/>
      <w:ind w:left="284" w:right="113"/>
      <w:jc w:val="both"/>
    </w:pPr>
    <w:rPr>
      <w:rFonts w:ascii="Calibri" w:eastAsia="Calibri" w:hAnsi="Calibri" w:cs="Calibri"/>
      <w:kern w:val="0"/>
      <w14:ligatures w14:val="none"/>
    </w:rPr>
  </w:style>
  <w:style w:type="character" w:customStyle="1" w:styleId="Bodytext0">
    <w:name w:val="Body text_"/>
    <w:basedOn w:val="DefaultParagraphFont"/>
    <w:link w:val="BodyText10"/>
    <w:qFormat/>
    <w:locked/>
    <w:rsid w:val="00E55C06"/>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E55C06"/>
    <w:pPr>
      <w:widowControl w:val="0"/>
      <w:shd w:val="clear" w:color="auto" w:fill="FFFFFF"/>
    </w:pPr>
    <w:rPr>
      <w:color w:val="auto"/>
      <w:kern w:val="2"/>
      <w:sz w:val="22"/>
      <w:szCs w:val="22"/>
      <w14:ligatures w14:val="standardContextual"/>
    </w:rPr>
  </w:style>
  <w:style w:type="character" w:customStyle="1" w:styleId="Footnote">
    <w:name w:val="Footnote_"/>
    <w:basedOn w:val="DefaultParagraphFont"/>
    <w:link w:val="Footnote0"/>
    <w:qFormat/>
    <w:locked/>
    <w:rsid w:val="00E55C06"/>
    <w:rPr>
      <w:rFonts w:ascii="Times New Roman" w:eastAsia="Times New Roman" w:hAnsi="Times New Roman" w:cs="Times New Roman"/>
      <w:shd w:val="clear" w:color="auto" w:fill="FFFFFF"/>
    </w:rPr>
  </w:style>
  <w:style w:type="paragraph" w:customStyle="1" w:styleId="Footnote0">
    <w:name w:val="Footnote"/>
    <w:basedOn w:val="Normal"/>
    <w:link w:val="Footnote"/>
    <w:qFormat/>
    <w:rsid w:val="00E55C06"/>
    <w:pPr>
      <w:widowControl w:val="0"/>
      <w:shd w:val="clear" w:color="auto" w:fill="FFFFFF"/>
      <w:ind w:firstLine="150"/>
    </w:pPr>
    <w:rPr>
      <w:color w:val="auto"/>
      <w:kern w:val="2"/>
      <w:sz w:val="22"/>
      <w:szCs w:val="22"/>
      <w14:ligatures w14:val="standardContextual"/>
    </w:rPr>
  </w:style>
  <w:style w:type="character" w:customStyle="1" w:styleId="Picturecaption">
    <w:name w:val="Picture caption_"/>
    <w:link w:val="Picturecaption0"/>
    <w:qFormat/>
    <w:locked/>
    <w:rsid w:val="00E55C06"/>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rsid w:val="00E55C06"/>
    <w:pPr>
      <w:widowControl w:val="0"/>
      <w:shd w:val="clear" w:color="auto" w:fill="FFFFFF"/>
      <w:spacing w:line="0" w:lineRule="atLeast"/>
    </w:pPr>
    <w:rPr>
      <w:color w:val="auto"/>
      <w:kern w:val="2"/>
      <w:sz w:val="22"/>
      <w:szCs w:val="22"/>
      <w14:ligatures w14:val="standardContextual"/>
    </w:rPr>
  </w:style>
  <w:style w:type="character" w:customStyle="1" w:styleId="Headerorfooter2">
    <w:name w:val="Header or footer (2)_"/>
    <w:basedOn w:val="DefaultParagraphFont"/>
    <w:link w:val="Headerorfooter20"/>
    <w:qFormat/>
    <w:locked/>
    <w:rsid w:val="00E55C06"/>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rsid w:val="00E55C06"/>
    <w:pPr>
      <w:widowControl w:val="0"/>
      <w:shd w:val="clear" w:color="auto" w:fill="FFFFFF"/>
    </w:pPr>
    <w:rPr>
      <w:color w:val="auto"/>
      <w:kern w:val="2"/>
      <w:sz w:val="22"/>
      <w:szCs w:val="22"/>
      <w14:ligatures w14:val="standardContextual"/>
    </w:rPr>
  </w:style>
  <w:style w:type="character" w:customStyle="1" w:styleId="mn">
    <w:name w:val="mn"/>
    <w:basedOn w:val="DefaultParagraphFont"/>
    <w:qFormat/>
    <w:rsid w:val="00E55C06"/>
  </w:style>
  <w:style w:type="paragraph" w:customStyle="1" w:styleId="Char">
    <w:name w:val="Char"/>
    <w:basedOn w:val="Normal"/>
    <w:qFormat/>
    <w:rsid w:val="00E55C06"/>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sid w:val="00E55C06"/>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sid w:val="00E55C06"/>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sid w:val="00E55C06"/>
    <w:rPr>
      <w:rFonts w:ascii="Times New Roman" w:eastAsia="Times New Roman" w:hAnsi="Times New Roman" w:cs="Times New Roman"/>
      <w:i/>
      <w:iCs/>
      <w:color w:val="000000"/>
      <w:spacing w:val="50"/>
      <w:w w:val="100"/>
      <w:position w:val="0"/>
      <w:sz w:val="54"/>
      <w:szCs w:val="54"/>
      <w:shd w:val="clear" w:color="auto" w:fill="FFFFFF"/>
      <w:lang w:val="vi-VN"/>
    </w:rPr>
  </w:style>
  <w:style w:type="table" w:customStyle="1" w:styleId="TableGrid30">
    <w:name w:val="Table Grid30"/>
    <w:basedOn w:val="TableNormal"/>
    <w:uiPriority w:val="59"/>
    <w:qFormat/>
    <w:rsid w:val="00E55C06"/>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rsid w:val="00E55C06"/>
  </w:style>
  <w:style w:type="character" w:customStyle="1" w:styleId="apple-style-span">
    <w:name w:val="apple-style-span"/>
    <w:qFormat/>
    <w:rsid w:val="00E55C06"/>
  </w:style>
  <w:style w:type="paragraph" w:customStyle="1" w:styleId="tenb">
    <w:name w:val="tenb"/>
    <w:basedOn w:val="Normal"/>
    <w:qFormat/>
    <w:rsid w:val="00E55C06"/>
    <w:pPr>
      <w:spacing w:before="320" w:after="120"/>
    </w:pPr>
    <w:rPr>
      <w:rFonts w:ascii=".VnCentury Schoolbook" w:hAnsi=".VnCentury Schoolbook"/>
      <w:b/>
      <w:color w:val="auto"/>
      <w:sz w:val="24"/>
      <w:szCs w:val="20"/>
    </w:rPr>
  </w:style>
  <w:style w:type="paragraph" w:customStyle="1" w:styleId="Cu">
    <w:name w:val="Câu"/>
    <w:basedOn w:val="Normal"/>
    <w:qFormat/>
    <w:rsid w:val="00E55C06"/>
    <w:pPr>
      <w:numPr>
        <w:numId w:val="5"/>
      </w:numPr>
      <w:spacing w:before="80" w:after="40"/>
      <w:jc w:val="both"/>
    </w:pPr>
    <w:rPr>
      <w:color w:val="auto"/>
      <w:sz w:val="24"/>
      <w:szCs w:val="24"/>
    </w:rPr>
  </w:style>
  <w:style w:type="paragraph" w:customStyle="1" w:styleId="Chn4">
    <w:name w:val="Chọn 4"/>
    <w:basedOn w:val="Normal"/>
    <w:qFormat/>
    <w:rsid w:val="00E55C06"/>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customStyle="1" w:styleId="important">
    <w:name w:val="important"/>
    <w:basedOn w:val="Normal"/>
    <w:qFormat/>
    <w:rsid w:val="00E55C06"/>
    <w:pPr>
      <w:ind w:firstLine="300"/>
      <w:jc w:val="both"/>
    </w:pPr>
    <w:rPr>
      <w:b/>
      <w:bCs/>
      <w:color w:val="006600"/>
      <w:sz w:val="24"/>
      <w:szCs w:val="24"/>
    </w:rPr>
  </w:style>
  <w:style w:type="paragraph" w:customStyle="1" w:styleId="Style4">
    <w:name w:val="Style4"/>
    <w:basedOn w:val="Normal"/>
    <w:qFormat/>
    <w:rsid w:val="00E55C06"/>
    <w:pPr>
      <w:jc w:val="both"/>
    </w:pPr>
    <w:rPr>
      <w:b/>
      <w:color w:val="auto"/>
      <w:sz w:val="24"/>
      <w:szCs w:val="24"/>
    </w:rPr>
  </w:style>
  <w:style w:type="paragraph" w:customStyle="1" w:styleId="Style2">
    <w:name w:val="Style2"/>
    <w:basedOn w:val="Normal"/>
    <w:qFormat/>
    <w:rsid w:val="00E55C06"/>
    <w:pPr>
      <w:jc w:val="center"/>
    </w:pPr>
    <w:rPr>
      <w:b/>
      <w:bCs/>
      <w:color w:val="auto"/>
      <w:sz w:val="28"/>
      <w:szCs w:val="28"/>
    </w:rPr>
  </w:style>
  <w:style w:type="character" w:customStyle="1" w:styleId="ListBulletChar">
    <w:name w:val="List Bullet Char"/>
    <w:link w:val="ListBullet"/>
    <w:qFormat/>
    <w:rsid w:val="00E55C06"/>
    <w:rPr>
      <w:rFonts w:ascii="Times New Roman" w:eastAsia="Times New Roman" w:hAnsi="Times New Roman" w:cs="Times New Roman"/>
      <w:kern w:val="0"/>
      <w:sz w:val="24"/>
      <w:szCs w:val="24"/>
      <w:lang w:val="vi-VN" w:eastAsia="vi-VN"/>
      <w14:ligatures w14:val="none"/>
    </w:rPr>
  </w:style>
  <w:style w:type="paragraph" w:customStyle="1" w:styleId="Style1">
    <w:name w:val="Style1"/>
    <w:basedOn w:val="Normal"/>
    <w:link w:val="Style1Char"/>
    <w:qFormat/>
    <w:rsid w:val="00E55C06"/>
    <w:pPr>
      <w:jc w:val="center"/>
    </w:pPr>
    <w:rPr>
      <w:b/>
      <w:color w:val="auto"/>
      <w:sz w:val="28"/>
      <w:szCs w:val="28"/>
    </w:rPr>
  </w:style>
  <w:style w:type="paragraph" w:customStyle="1" w:styleId="Style3">
    <w:name w:val="Style3"/>
    <w:basedOn w:val="Normal"/>
    <w:qFormat/>
    <w:rsid w:val="00E55C06"/>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1">
    <w:name w:val="Comment Text Char1"/>
    <w:basedOn w:val="DefaultParagraphFont"/>
    <w:uiPriority w:val="99"/>
    <w:semiHidden/>
    <w:qFormat/>
    <w:rsid w:val="00E55C06"/>
    <w:rPr>
      <w:rFonts w:ascii="Times New Roman" w:eastAsia="Times New Roman" w:hAnsi="Times New Roman" w:cs="Times New Roman"/>
      <w:color w:val="003300"/>
      <w:sz w:val="20"/>
      <w:szCs w:val="20"/>
    </w:rPr>
  </w:style>
  <w:style w:type="character" w:customStyle="1" w:styleId="CommentSubjectChar1">
    <w:name w:val="Comment Subject Char1"/>
    <w:basedOn w:val="CommentTextChar1"/>
    <w:uiPriority w:val="99"/>
    <w:semiHidden/>
    <w:qFormat/>
    <w:rsid w:val="00E55C06"/>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rsid w:val="00E55C06"/>
    <w:pPr>
      <w:widowControl w:val="0"/>
      <w:jc w:val="center"/>
    </w:pPr>
    <w:rPr>
      <w:rFonts w:ascii=".VnAvantH" w:hAnsi=".VnAvantH"/>
      <w:b/>
      <w:color w:val="000000"/>
      <w:sz w:val="20"/>
      <w:szCs w:val="20"/>
    </w:rPr>
  </w:style>
  <w:style w:type="character" w:customStyle="1" w:styleId="4tenchuongChar">
    <w:name w:val="4 ten chuong Char"/>
    <w:link w:val="4tenchuong"/>
    <w:qFormat/>
    <w:rsid w:val="00E55C06"/>
    <w:rPr>
      <w:rFonts w:ascii=".VnAvantH" w:eastAsia="Times New Roman" w:hAnsi=".VnAvantH" w:cs="Times New Roman"/>
      <w:b/>
      <w:color w:val="000000"/>
      <w:kern w:val="0"/>
      <w:sz w:val="20"/>
      <w:szCs w:val="20"/>
      <w14:ligatures w14:val="none"/>
    </w:rPr>
  </w:style>
  <w:style w:type="paragraph" w:customStyle="1" w:styleId="2dongcach">
    <w:name w:val="2 dong cach"/>
    <w:basedOn w:val="Normal"/>
    <w:qFormat/>
    <w:rsid w:val="00E55C06"/>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rsid w:val="00E55C06"/>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sid w:val="00E55C06"/>
    <w:rPr>
      <w:rFonts w:ascii=".VnCentury Schoolbook" w:eastAsia="Times New Roman" w:hAnsi=".VnCentury Schoolbook" w:cs="Times New Roman"/>
      <w:color w:val="000000"/>
      <w:kern w:val="0"/>
      <w:sz w:val="20"/>
      <w:szCs w:val="20"/>
      <w14:ligatures w14:val="none"/>
    </w:rPr>
  </w:style>
  <w:style w:type="paragraph" w:customStyle="1" w:styleId="6tenmucphan">
    <w:name w:val="6 ten muc phan"/>
    <w:basedOn w:val="Normal"/>
    <w:qFormat/>
    <w:rsid w:val="00E55C06"/>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rsid w:val="00E55C06"/>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rsid w:val="00E55C06"/>
    <w:pPr>
      <w:ind w:left="993" w:hanging="284"/>
    </w:pPr>
  </w:style>
  <w:style w:type="character" w:customStyle="1" w:styleId="1TChar">
    <w:name w:val="1 T Char"/>
    <w:basedOn w:val="1chinhtrangCharChar"/>
    <w:link w:val="1T"/>
    <w:qFormat/>
    <w:rsid w:val="00E55C06"/>
    <w:rPr>
      <w:rFonts w:ascii=".VnCentury Schoolbook" w:eastAsia="Times New Roman" w:hAnsi=".VnCentury Schoolbook" w:cs="Times New Roman"/>
      <w:color w:val="000000"/>
      <w:kern w:val="0"/>
      <w:sz w:val="20"/>
      <w:szCs w:val="20"/>
      <w14:ligatures w14:val="none"/>
    </w:rPr>
  </w:style>
  <w:style w:type="paragraph" w:customStyle="1" w:styleId="CharCharChar">
    <w:name w:val="Char Char Char"/>
    <w:basedOn w:val="Normal"/>
    <w:qFormat/>
    <w:rsid w:val="00E55C06"/>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rsid w:val="00E55C06"/>
    <w:pPr>
      <w:tabs>
        <w:tab w:val="left" w:pos="720"/>
      </w:tabs>
      <w:spacing w:after="160" w:line="240" w:lineRule="exact"/>
      <w:ind w:left="360" w:hanging="360"/>
      <w:jc w:val="both"/>
    </w:pPr>
    <w:rPr>
      <w:rFonts w:ascii="Verdana" w:hAnsi="Verdana"/>
      <w:color w:val="auto"/>
      <w:sz w:val="18"/>
      <w:szCs w:val="18"/>
      <w:lang w:val="vi-VN"/>
    </w:rPr>
  </w:style>
  <w:style w:type="paragraph" w:customStyle="1" w:styleId="Normal1">
    <w:name w:val="[Normal]"/>
    <w:qFormat/>
    <w:rsid w:val="00E55C06"/>
    <w:pPr>
      <w:autoSpaceDE w:val="0"/>
      <w:autoSpaceDN w:val="0"/>
      <w:adjustRightInd w:val="0"/>
      <w:spacing w:after="0" w:line="240" w:lineRule="auto"/>
    </w:pPr>
    <w:rPr>
      <w:rFonts w:ascii="Times New Roman" w:eastAsia="Times New Roman" w:hAnsi="Times New Roman" w:cs="Arial"/>
      <w:kern w:val="0"/>
      <w:sz w:val="24"/>
      <w:szCs w:val="24"/>
      <w14:ligatures w14:val="none"/>
    </w:rPr>
  </w:style>
  <w:style w:type="paragraph" w:customStyle="1" w:styleId="TimesNewRoman12">
    <w:name w:val="Times New Roman 12"/>
    <w:basedOn w:val="Normal"/>
    <w:qFormat/>
    <w:rsid w:val="00E55C06"/>
    <w:rPr>
      <w:color w:val="auto"/>
      <w:kern w:val="24"/>
      <w:sz w:val="24"/>
      <w:szCs w:val="24"/>
    </w:rPr>
  </w:style>
  <w:style w:type="paragraph" w:customStyle="1" w:styleId="StyleTimesNewRoman12pt1">
    <w:name w:val="Style Times New Roman 12 pt1"/>
    <w:basedOn w:val="Normal"/>
    <w:link w:val="StyleTimesNewRoman12pt1Char"/>
    <w:qFormat/>
    <w:rsid w:val="00E55C06"/>
    <w:pPr>
      <w:widowControl w:val="0"/>
    </w:pPr>
    <w:rPr>
      <w:color w:val="auto"/>
      <w:kern w:val="24"/>
      <w:sz w:val="24"/>
      <w:szCs w:val="24"/>
    </w:rPr>
  </w:style>
  <w:style w:type="character" w:customStyle="1" w:styleId="StyleTimesNewRoman12pt1Char">
    <w:name w:val="Style Times New Roman 12 pt1 Char"/>
    <w:link w:val="StyleTimesNewRoman12pt1"/>
    <w:qFormat/>
    <w:rsid w:val="00E55C06"/>
    <w:rPr>
      <w:rFonts w:ascii="Times New Roman" w:eastAsia="Times New Roman" w:hAnsi="Times New Roman" w:cs="Times New Roman"/>
      <w:kern w:val="24"/>
      <w:sz w:val="24"/>
      <w:szCs w:val="24"/>
      <w14:ligatures w14:val="none"/>
    </w:rPr>
  </w:style>
  <w:style w:type="paragraph" w:customStyle="1" w:styleId="StyleStyleTimesNewRoman12pt1">
    <w:name w:val="Style Style Times New Roman 12 pt1 +"/>
    <w:basedOn w:val="Normal"/>
    <w:next w:val="Normal"/>
    <w:qFormat/>
    <w:rsid w:val="00E55C06"/>
    <w:rPr>
      <w:color w:val="auto"/>
      <w:kern w:val="24"/>
      <w:sz w:val="24"/>
      <w:szCs w:val="24"/>
    </w:rPr>
  </w:style>
  <w:style w:type="paragraph" w:customStyle="1" w:styleId="StyleStyleTimesNewRoman12pt11">
    <w:name w:val="Style Style Times New Roman 12 pt1 +1"/>
    <w:basedOn w:val="Normal"/>
    <w:next w:val="Normal"/>
    <w:qFormat/>
    <w:rsid w:val="00E55C06"/>
    <w:rPr>
      <w:color w:val="auto"/>
      <w:kern w:val="24"/>
      <w:sz w:val="24"/>
      <w:szCs w:val="24"/>
    </w:rPr>
  </w:style>
  <w:style w:type="paragraph" w:customStyle="1" w:styleId="CharChar1">
    <w:name w:val="Char Char1"/>
    <w:basedOn w:val="Normal"/>
    <w:semiHidden/>
    <w:qFormat/>
    <w:rsid w:val="00E55C06"/>
    <w:pPr>
      <w:spacing w:after="160" w:line="240" w:lineRule="exact"/>
      <w:jc w:val="both"/>
    </w:pPr>
    <w:rPr>
      <w:rFonts w:ascii="Arial" w:hAnsi="Arial" w:cs="Arial"/>
      <w:color w:val="auto"/>
      <w:sz w:val="24"/>
      <w:szCs w:val="24"/>
    </w:rPr>
  </w:style>
  <w:style w:type="character" w:customStyle="1" w:styleId="Normaltext">
    <w:name w:val="Normal text"/>
    <w:qFormat/>
    <w:rsid w:val="00E55C06"/>
    <w:rPr>
      <w:rFonts w:cs="Tahoma"/>
      <w:sz w:val="22"/>
      <w:szCs w:val="22"/>
    </w:rPr>
  </w:style>
  <w:style w:type="paragraph" w:customStyle="1" w:styleId="bangtxt">
    <w:name w:val="bangtxt"/>
    <w:basedOn w:val="Normal"/>
    <w:qFormat/>
    <w:rsid w:val="00E55C0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rsid w:val="00E55C06"/>
    <w:pPr>
      <w:spacing w:before="60" w:after="60"/>
      <w:ind w:left="1195" w:hanging="288"/>
      <w:jc w:val="both"/>
    </w:pPr>
    <w:rPr>
      <w:color w:val="auto"/>
      <w:sz w:val="24"/>
      <w:szCs w:val="24"/>
    </w:rPr>
  </w:style>
  <w:style w:type="character" w:customStyle="1" w:styleId="SubtleEmphasis1">
    <w:name w:val="Subtle Emphasis1"/>
    <w:uiPriority w:val="19"/>
    <w:qFormat/>
    <w:rsid w:val="00E55C06"/>
    <w:rPr>
      <w:i/>
      <w:iCs/>
      <w:color w:val="404040"/>
    </w:rPr>
  </w:style>
  <w:style w:type="character" w:customStyle="1" w:styleId="IntenseEmphasis1">
    <w:name w:val="Intense Emphasis1"/>
    <w:uiPriority w:val="21"/>
    <w:qFormat/>
    <w:rsid w:val="00E55C06"/>
    <w:rPr>
      <w:b/>
      <w:bCs/>
      <w:i/>
      <w:iCs/>
      <w:caps/>
    </w:rPr>
  </w:style>
  <w:style w:type="paragraph" w:styleId="Quote">
    <w:name w:val="Quote"/>
    <w:basedOn w:val="Normal"/>
    <w:next w:val="Normal"/>
    <w:link w:val="QuoteChar"/>
    <w:uiPriority w:val="29"/>
    <w:qFormat/>
    <w:rsid w:val="00E55C06"/>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sid w:val="00E55C06"/>
    <w:rPr>
      <w:rFonts w:ascii="Arial" w:eastAsia="Times New Roman" w:hAnsi="Arial" w:cs="Times New Roman"/>
      <w:i/>
      <w:iCs/>
      <w:color w:val="000000"/>
      <w:kern w:val="0"/>
      <w:sz w:val="24"/>
      <w:szCs w:val="24"/>
      <w:lang w:eastAsia="ja-JP"/>
      <w14:ligatures w14:val="none"/>
    </w:rPr>
  </w:style>
  <w:style w:type="paragraph" w:styleId="IntenseQuote">
    <w:name w:val="Intense Quote"/>
    <w:basedOn w:val="Normal"/>
    <w:next w:val="Normal"/>
    <w:link w:val="IntenseQuoteChar"/>
    <w:uiPriority w:val="30"/>
    <w:qFormat/>
    <w:rsid w:val="00E55C06"/>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sid w:val="00E55C06"/>
    <w:rPr>
      <w:rFonts w:ascii="Arial" w:eastAsia="Times New Roman" w:hAnsi="Arial" w:cs="Times New Roman"/>
      <w:color w:val="000000"/>
      <w:kern w:val="0"/>
      <w:sz w:val="24"/>
      <w:szCs w:val="24"/>
      <w:shd w:val="clear" w:color="auto" w:fill="F2F2F2"/>
      <w:lang w:eastAsia="ja-JP"/>
      <w14:ligatures w14:val="none"/>
    </w:rPr>
  </w:style>
  <w:style w:type="character" w:customStyle="1" w:styleId="SubtleReference1">
    <w:name w:val="Subtle Reference1"/>
    <w:uiPriority w:val="31"/>
    <w:qFormat/>
    <w:rsid w:val="00E55C06"/>
    <w:rPr>
      <w:smallCaps/>
      <w:color w:val="404040"/>
      <w:u w:val="single" w:color="7F7F7F"/>
    </w:rPr>
  </w:style>
  <w:style w:type="character" w:customStyle="1" w:styleId="IntenseReference1">
    <w:name w:val="Intense Reference1"/>
    <w:uiPriority w:val="32"/>
    <w:qFormat/>
    <w:rsid w:val="00E55C06"/>
    <w:rPr>
      <w:b/>
      <w:bCs/>
      <w:smallCaps/>
      <w:u w:val="single"/>
    </w:rPr>
  </w:style>
  <w:style w:type="character" w:customStyle="1" w:styleId="BookTitle1">
    <w:name w:val="Book Title1"/>
    <w:uiPriority w:val="33"/>
    <w:qFormat/>
    <w:rsid w:val="00E55C06"/>
    <w:rPr>
      <w:smallCaps/>
      <w:spacing w:val="5"/>
    </w:rPr>
  </w:style>
  <w:style w:type="character" w:customStyle="1" w:styleId="Style1Char">
    <w:name w:val="Style1 Char"/>
    <w:link w:val="Style1"/>
    <w:qFormat/>
    <w:rsid w:val="00E55C06"/>
    <w:rPr>
      <w:rFonts w:ascii="Times New Roman" w:eastAsia="Times New Roman" w:hAnsi="Times New Roman" w:cs="Times New Roman"/>
      <w:b/>
      <w:kern w:val="0"/>
      <w:sz w:val="28"/>
      <w:szCs w:val="28"/>
      <w14:ligatures w14:val="none"/>
    </w:rPr>
  </w:style>
  <w:style w:type="character" w:customStyle="1" w:styleId="postbody1">
    <w:name w:val="postbody1"/>
    <w:qFormat/>
    <w:rsid w:val="00E55C06"/>
    <w:rPr>
      <w:sz w:val="18"/>
      <w:szCs w:val="18"/>
    </w:rPr>
  </w:style>
  <w:style w:type="paragraph" w:customStyle="1" w:styleId="1">
    <w:name w:val="1"/>
    <w:basedOn w:val="Normal"/>
    <w:qFormat/>
    <w:rsid w:val="00E55C06"/>
    <w:pPr>
      <w:spacing w:after="160" w:line="240" w:lineRule="exact"/>
      <w:ind w:firstLine="567"/>
    </w:pPr>
    <w:rPr>
      <w:rFonts w:ascii="Verdana" w:hAnsi="Verdana" w:cs="Verdana"/>
      <w:color w:val="auto"/>
      <w:sz w:val="20"/>
      <w:szCs w:val="20"/>
    </w:rPr>
  </w:style>
  <w:style w:type="paragraph" w:customStyle="1" w:styleId="VTD11">
    <w:name w:val="VTD1.1"/>
    <w:basedOn w:val="Normal"/>
    <w:qFormat/>
    <w:rsid w:val="00E55C06"/>
    <w:pPr>
      <w:ind w:left="720"/>
    </w:pPr>
    <w:rPr>
      <w:color w:val="auto"/>
      <w:sz w:val="28"/>
      <w:szCs w:val="28"/>
      <w:lang w:eastAsia="vi-VN"/>
    </w:rPr>
  </w:style>
  <w:style w:type="paragraph" w:customStyle="1" w:styleId="quang">
    <w:name w:val="quang"/>
    <w:basedOn w:val="Heading7"/>
    <w:qFormat/>
    <w:rsid w:val="00E55C06"/>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rsid w:val="00E55C06"/>
    <w:pPr>
      <w:spacing w:before="240" w:after="120"/>
    </w:pPr>
    <w:rPr>
      <w:rFonts w:ascii=".VnCentury Schoolbook" w:hAnsi=".VnCentury Schoolbook"/>
      <w:i/>
      <w:color w:val="auto"/>
      <w:sz w:val="24"/>
      <w:szCs w:val="20"/>
    </w:rPr>
  </w:style>
  <w:style w:type="paragraph" w:customStyle="1" w:styleId="tenc">
    <w:name w:val="tenc"/>
    <w:basedOn w:val="Heading8"/>
    <w:qFormat/>
    <w:rsid w:val="00E55C06"/>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rsid w:val="00E55C06"/>
    <w:pPr>
      <w:spacing w:before="120" w:after="60"/>
      <w:ind w:left="900" w:hanging="900"/>
      <w:jc w:val="both"/>
    </w:pPr>
    <w:rPr>
      <w:color w:val="auto"/>
      <w:sz w:val="20"/>
      <w:szCs w:val="20"/>
    </w:rPr>
  </w:style>
  <w:style w:type="character" w:customStyle="1" w:styleId="cauhoiChar">
    <w:name w:val="cauhoi Char"/>
    <w:link w:val="cauhoi"/>
    <w:qFormat/>
    <w:rsid w:val="00E55C06"/>
    <w:rPr>
      <w:rFonts w:ascii="Times New Roman" w:eastAsia="Times New Roman" w:hAnsi="Times New Roman" w:cs="Times New Roman"/>
      <w:kern w:val="0"/>
      <w:sz w:val="20"/>
      <w:szCs w:val="20"/>
      <w14:ligatures w14:val="none"/>
    </w:rPr>
  </w:style>
  <w:style w:type="paragraph" w:customStyle="1" w:styleId="cau1">
    <w:name w:val="cau 1"/>
    <w:basedOn w:val="Normal"/>
    <w:link w:val="cau1Char"/>
    <w:qFormat/>
    <w:rsid w:val="00E55C06"/>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sid w:val="00E55C06"/>
    <w:rPr>
      <w:rFonts w:ascii="Times New Roman" w:eastAsia="Times New Roman" w:hAnsi="Times New Roman" w:cs="Times New Roman"/>
      <w:kern w:val="0"/>
      <w:sz w:val="20"/>
      <w:szCs w:val="20"/>
      <w:lang w:val="en-GB"/>
      <w14:ligatures w14:val="none"/>
    </w:rPr>
  </w:style>
  <w:style w:type="paragraph" w:customStyle="1" w:styleId="Vande">
    <w:name w:val="Vande"/>
    <w:basedOn w:val="Normal"/>
    <w:next w:val="Normal"/>
    <w:qFormat/>
    <w:rsid w:val="00E55C06"/>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rsid w:val="00E55C06"/>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rsid w:val="00E55C06"/>
  </w:style>
  <w:style w:type="paragraph" w:customStyle="1" w:styleId="Normal10pt">
    <w:name w:val="Normal+10 pt"/>
    <w:basedOn w:val="Normal"/>
    <w:qFormat/>
    <w:rsid w:val="00E55C06"/>
    <w:pPr>
      <w:autoSpaceDE w:val="0"/>
      <w:autoSpaceDN w:val="0"/>
      <w:adjustRightInd w:val="0"/>
    </w:pPr>
    <w:rPr>
      <w:rFonts w:ascii=".VnTime" w:hAnsi=".VnTime" w:cs=".VnTime"/>
      <w:color w:val="auto"/>
      <w:sz w:val="24"/>
      <w:szCs w:val="24"/>
    </w:rPr>
  </w:style>
  <w:style w:type="paragraph" w:customStyle="1" w:styleId="cauhoiphu">
    <w:name w:val="cauhoiphu"/>
    <w:basedOn w:val="Normal"/>
    <w:qFormat/>
    <w:rsid w:val="00E55C06"/>
    <w:pPr>
      <w:spacing w:before="60" w:after="60"/>
      <w:ind w:left="907"/>
      <w:jc w:val="both"/>
    </w:pPr>
    <w:rPr>
      <w:color w:val="auto"/>
      <w:sz w:val="24"/>
      <w:szCs w:val="24"/>
    </w:rPr>
  </w:style>
  <w:style w:type="character" w:customStyle="1" w:styleId="CharChar3">
    <w:name w:val="Char Char3"/>
    <w:qFormat/>
    <w:rsid w:val="00E55C06"/>
    <w:rPr>
      <w:rFonts w:ascii="VNI-Times" w:hAnsi="VNI-Times"/>
      <w:sz w:val="24"/>
      <w:szCs w:val="24"/>
    </w:rPr>
  </w:style>
  <w:style w:type="paragraph" w:customStyle="1" w:styleId="msonormalcxspmiddle">
    <w:name w:val="msonormalcxspmiddle"/>
    <w:basedOn w:val="Normal"/>
    <w:qFormat/>
    <w:rsid w:val="00E55C06"/>
    <w:pPr>
      <w:spacing w:before="100" w:beforeAutospacing="1" w:after="100" w:afterAutospacing="1"/>
    </w:pPr>
    <w:rPr>
      <w:color w:val="auto"/>
      <w:sz w:val="24"/>
      <w:szCs w:val="24"/>
    </w:rPr>
  </w:style>
  <w:style w:type="character" w:customStyle="1" w:styleId="CharChar12">
    <w:name w:val="Char Char12"/>
    <w:qFormat/>
    <w:rsid w:val="00E55C06"/>
    <w:rPr>
      <w:rFonts w:ascii="Arial" w:hAnsi="Arial" w:cs="Arial"/>
      <w:b/>
      <w:bCs/>
      <w:kern w:val="32"/>
      <w:sz w:val="32"/>
      <w:szCs w:val="32"/>
      <w:lang w:val="en-US" w:eastAsia="en-US" w:bidi="ar-SA"/>
    </w:rPr>
  </w:style>
  <w:style w:type="character" w:customStyle="1" w:styleId="CharChar10">
    <w:name w:val="Char Char10"/>
    <w:qFormat/>
    <w:rsid w:val="00E55C06"/>
    <w:rPr>
      <w:b/>
      <w:bCs/>
      <w:sz w:val="27"/>
      <w:szCs w:val="27"/>
      <w:lang w:val="en-US" w:eastAsia="en-US" w:bidi="ar-SA"/>
    </w:rPr>
  </w:style>
  <w:style w:type="paragraph" w:customStyle="1" w:styleId="abcd">
    <w:name w:val="abcd"/>
    <w:basedOn w:val="Vande"/>
    <w:qFormat/>
    <w:rsid w:val="00E55C06"/>
    <w:pPr>
      <w:tabs>
        <w:tab w:val="left" w:pos="4820"/>
      </w:tabs>
      <w:ind w:left="681" w:hanging="284"/>
      <w:outlineLvl w:val="4"/>
    </w:pPr>
    <w:rPr>
      <w:b w:val="0"/>
      <w:i w:val="0"/>
    </w:rPr>
  </w:style>
  <w:style w:type="character" w:customStyle="1" w:styleId="pagingselected">
    <w:name w:val="paging_selected"/>
    <w:basedOn w:val="DefaultParagraphFont"/>
    <w:qFormat/>
    <w:rsid w:val="00E55C06"/>
  </w:style>
  <w:style w:type="paragraph" w:customStyle="1" w:styleId="baibosung">
    <w:name w:val="bai bo sung"/>
    <w:basedOn w:val="Normal"/>
    <w:qFormat/>
    <w:rsid w:val="00E55C06"/>
    <w:rPr>
      <w:rFonts w:ascii=".VnCentury Schoolbook" w:hAnsi=".VnCentury Schoolbook"/>
      <w:color w:val="auto"/>
      <w:sz w:val="26"/>
      <w:szCs w:val="20"/>
    </w:rPr>
  </w:style>
  <w:style w:type="paragraph" w:customStyle="1" w:styleId="bienn">
    <w:name w:val="bienn"/>
    <w:basedOn w:val="Normal"/>
    <w:qFormat/>
    <w:rsid w:val="00E55C06"/>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rsid w:val="00E55C06"/>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rsid w:val="00E55C06"/>
    <w:pPr>
      <w:spacing w:before="480" w:after="240"/>
    </w:pPr>
    <w:rPr>
      <w:sz w:val="26"/>
    </w:rPr>
  </w:style>
  <w:style w:type="character" w:customStyle="1" w:styleId="titbangChar">
    <w:name w:val="tit bang Char"/>
    <w:link w:val="titbang"/>
    <w:qFormat/>
    <w:rsid w:val="00E55C06"/>
    <w:rPr>
      <w:b/>
      <w:color w:val="3366FF"/>
    </w:rPr>
  </w:style>
  <w:style w:type="paragraph" w:customStyle="1" w:styleId="titbang">
    <w:name w:val="tit bang"/>
    <w:basedOn w:val="Normal"/>
    <w:link w:val="titbangChar"/>
    <w:qFormat/>
    <w:rsid w:val="00E55C06"/>
    <w:pPr>
      <w:spacing w:before="80" w:after="80" w:line="240" w:lineRule="atLeast"/>
      <w:jc w:val="center"/>
    </w:pPr>
    <w:rPr>
      <w:rFonts w:asciiTheme="minorHAnsi" w:eastAsiaTheme="minorHAnsi" w:hAnsiTheme="minorHAnsi" w:cstheme="minorBidi"/>
      <w:b/>
      <w:color w:val="3366FF"/>
      <w:kern w:val="2"/>
      <w:sz w:val="22"/>
      <w:szCs w:val="22"/>
      <w14:ligatures w14:val="standardContextual"/>
    </w:rPr>
  </w:style>
  <w:style w:type="paragraph" w:customStyle="1" w:styleId="cach">
    <w:name w:val="cach"/>
    <w:basedOn w:val="Normal"/>
    <w:qFormat/>
    <w:rsid w:val="00E55C06"/>
    <w:pPr>
      <w:spacing w:before="40" w:line="120" w:lineRule="exact"/>
      <w:ind w:left="284" w:hanging="284"/>
      <w:jc w:val="both"/>
    </w:pPr>
    <w:rPr>
      <w:color w:val="auto"/>
      <w:sz w:val="24"/>
      <w:szCs w:val="24"/>
    </w:rPr>
  </w:style>
  <w:style w:type="character" w:customStyle="1" w:styleId="msqrt">
    <w:name w:val="msqrt"/>
    <w:basedOn w:val="DefaultParagraphFont"/>
    <w:qFormat/>
    <w:rsid w:val="00E55C06"/>
  </w:style>
  <w:style w:type="character" w:customStyle="1" w:styleId="mtext">
    <w:name w:val="mtext"/>
    <w:basedOn w:val="DefaultParagraphFont"/>
    <w:qFormat/>
    <w:rsid w:val="00E55C06"/>
  </w:style>
  <w:style w:type="paragraph" w:customStyle="1" w:styleId="CharChar1Char">
    <w:name w:val="Char Char1 Char"/>
    <w:basedOn w:val="Normal"/>
    <w:semiHidden/>
    <w:qFormat/>
    <w:rsid w:val="00E55C06"/>
    <w:pPr>
      <w:spacing w:after="160" w:line="240" w:lineRule="exact"/>
    </w:pPr>
    <w:rPr>
      <w:rFonts w:ascii="Arial" w:hAnsi="Arial" w:cs="Arial"/>
      <w:color w:val="auto"/>
      <w:sz w:val="24"/>
      <w:szCs w:val="24"/>
    </w:rPr>
  </w:style>
  <w:style w:type="paragraph" w:customStyle="1" w:styleId="da">
    <w:name w:val="da"/>
    <w:basedOn w:val="Normal"/>
    <w:link w:val="daChar"/>
    <w:qFormat/>
    <w:rsid w:val="00E55C06"/>
    <w:pPr>
      <w:tabs>
        <w:tab w:val="left" w:pos="374"/>
        <w:tab w:val="left" w:pos="2606"/>
        <w:tab w:val="left" w:pos="4939"/>
        <w:tab w:val="left" w:pos="7272"/>
      </w:tabs>
    </w:pPr>
    <w:rPr>
      <w:color w:val="auto"/>
      <w:sz w:val="24"/>
      <w:szCs w:val="24"/>
    </w:rPr>
  </w:style>
  <w:style w:type="character" w:customStyle="1" w:styleId="daChar">
    <w:name w:val="da Char"/>
    <w:link w:val="da"/>
    <w:qFormat/>
    <w:rsid w:val="00E55C06"/>
    <w:rPr>
      <w:rFonts w:ascii="Times New Roman" w:eastAsia="Times New Roman" w:hAnsi="Times New Roman" w:cs="Times New Roman"/>
      <w:kern w:val="0"/>
      <w:sz w:val="24"/>
      <w:szCs w:val="24"/>
      <w14:ligatures w14:val="none"/>
    </w:rPr>
  </w:style>
  <w:style w:type="character" w:customStyle="1" w:styleId="Normal-12ptChar">
    <w:name w:val="Normal - 12pt Char"/>
    <w:link w:val="Normal-12pt"/>
    <w:qFormat/>
    <w:locked/>
    <w:rsid w:val="00E55C06"/>
    <w:rPr>
      <w:sz w:val="28"/>
      <w:szCs w:val="28"/>
    </w:rPr>
  </w:style>
  <w:style w:type="paragraph" w:customStyle="1" w:styleId="Normal-12pt">
    <w:name w:val="Normal - 12pt"/>
    <w:basedOn w:val="Normal"/>
    <w:link w:val="Normal-12ptChar"/>
    <w:qFormat/>
    <w:rsid w:val="00E55C06"/>
    <w:pPr>
      <w:tabs>
        <w:tab w:val="left" w:pos="140"/>
      </w:tabs>
    </w:pPr>
    <w:rPr>
      <w:rFonts w:asciiTheme="minorHAnsi" w:eastAsiaTheme="minorHAnsi" w:hAnsiTheme="minorHAnsi" w:cstheme="minorBidi"/>
      <w:color w:val="auto"/>
      <w:kern w:val="2"/>
      <w:sz w:val="28"/>
      <w:szCs w:val="28"/>
      <w14:ligatures w14:val="standardContextual"/>
    </w:rPr>
  </w:style>
  <w:style w:type="paragraph" w:customStyle="1" w:styleId="ksd2">
    <w:name w:val="ksd2"/>
    <w:basedOn w:val="Heading1"/>
    <w:next w:val="Heading1"/>
    <w:qFormat/>
    <w:rsid w:val="00E55C06"/>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rsid w:val="00E55C06"/>
    <w:pPr>
      <w:spacing w:before="120"/>
    </w:pPr>
    <w:rPr>
      <w:b/>
      <w:bCs/>
      <w:color w:val="auto"/>
      <w:sz w:val="24"/>
      <w:szCs w:val="24"/>
    </w:rPr>
  </w:style>
  <w:style w:type="paragraph" w:customStyle="1" w:styleId="d">
    <w:name w:val="d"/>
    <w:basedOn w:val="Normal"/>
    <w:qFormat/>
    <w:rsid w:val="00E55C06"/>
    <w:pPr>
      <w:spacing w:before="120"/>
      <w:jc w:val="both"/>
    </w:pPr>
    <w:rPr>
      <w:color w:val="000080"/>
      <w:sz w:val="24"/>
      <w:szCs w:val="24"/>
    </w:rPr>
  </w:style>
  <w:style w:type="paragraph" w:customStyle="1" w:styleId="t">
    <w:name w:val="t"/>
    <w:basedOn w:val="Normal"/>
    <w:qFormat/>
    <w:rsid w:val="00E55C06"/>
    <w:pPr>
      <w:spacing w:before="60"/>
      <w:ind w:left="568" w:hanging="284"/>
      <w:jc w:val="both"/>
    </w:pPr>
    <w:rPr>
      <w:color w:val="auto"/>
      <w:sz w:val="24"/>
      <w:szCs w:val="24"/>
    </w:rPr>
  </w:style>
  <w:style w:type="paragraph" w:customStyle="1" w:styleId="ti">
    <w:name w:val="ti"/>
    <w:basedOn w:val="Normal"/>
    <w:qFormat/>
    <w:rsid w:val="00E55C06"/>
    <w:pPr>
      <w:spacing w:before="120"/>
      <w:jc w:val="right"/>
    </w:pPr>
    <w:rPr>
      <w:i/>
      <w:iCs/>
      <w:color w:val="auto"/>
      <w:sz w:val="24"/>
      <w:szCs w:val="24"/>
    </w:rPr>
  </w:style>
  <w:style w:type="paragraph" w:customStyle="1" w:styleId="NormalFirstline">
    <w:name w:val="Normal + First line:"/>
    <w:basedOn w:val="Normal"/>
    <w:qFormat/>
    <w:rsid w:val="00E55C06"/>
    <w:pPr>
      <w:ind w:firstLine="720"/>
    </w:pPr>
    <w:rPr>
      <w:color w:val="auto"/>
      <w:sz w:val="24"/>
      <w:szCs w:val="24"/>
    </w:rPr>
  </w:style>
  <w:style w:type="table" w:customStyle="1" w:styleId="TableStyle3">
    <w:name w:val="Table Style3"/>
    <w:basedOn w:val="TableNormal"/>
    <w:qFormat/>
    <w:rsid w:val="00E55C06"/>
    <w:pPr>
      <w:spacing w:after="0" w:line="240" w:lineRule="auto"/>
    </w:pPr>
    <w:rPr>
      <w:rFonts w:ascii="Times New Roman" w:eastAsia="Times New Roman" w:hAnsi="Times New Roman" w:cs="Times New Roman"/>
      <w:kern w:val="0"/>
      <w:sz w:val="20"/>
      <w:szCs w:val="20"/>
      <w14:ligatures w14:val="none"/>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sid w:val="00E55C06"/>
    <w:pPr>
      <w:spacing w:after="0" w:line="240" w:lineRule="auto"/>
    </w:pPr>
    <w:rPr>
      <w:rFonts w:ascii="Calibri" w:eastAsia="Times New Roman" w:hAnsi="Calibri" w:cs="Times New Roman"/>
      <w:kern w:val="0"/>
      <w:sz w:val="20"/>
      <w:szCs w:val="20"/>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sid w:val="00E55C06"/>
    <w:rPr>
      <w:rFonts w:ascii="Times New Roman" w:hAnsi="Times New Roman" w:cs="Times New Roman"/>
      <w:sz w:val="24"/>
      <w:szCs w:val="24"/>
      <w:lang w:val="en-US" w:eastAsia="en-US"/>
    </w:rPr>
  </w:style>
  <w:style w:type="character" w:customStyle="1" w:styleId="CharChar22">
    <w:name w:val="Char Char22"/>
    <w:qFormat/>
    <w:locked/>
    <w:rsid w:val="00E55C06"/>
    <w:rPr>
      <w:rFonts w:ascii="Times New Roman" w:hAnsi="Times New Roman" w:cs="Times New Roman"/>
      <w:sz w:val="24"/>
      <w:szCs w:val="24"/>
      <w:lang w:val="en-US" w:eastAsia="en-US"/>
    </w:rPr>
  </w:style>
  <w:style w:type="character" w:customStyle="1" w:styleId="CharChar23">
    <w:name w:val="Char Char23"/>
    <w:qFormat/>
    <w:locked/>
    <w:rsid w:val="00E55C06"/>
    <w:rPr>
      <w:rFonts w:ascii="Times New Roman" w:hAnsi="Times New Roman" w:cs="Times New Roman"/>
      <w:sz w:val="24"/>
      <w:szCs w:val="24"/>
      <w:lang w:val="en-US" w:eastAsia="en-US"/>
    </w:rPr>
  </w:style>
  <w:style w:type="character" w:customStyle="1" w:styleId="CharChar24">
    <w:name w:val="Char Char24"/>
    <w:qFormat/>
    <w:locked/>
    <w:rsid w:val="00E55C06"/>
    <w:rPr>
      <w:rFonts w:ascii="Times New Roman" w:hAnsi="Times New Roman" w:cs="Times New Roman"/>
      <w:sz w:val="24"/>
      <w:szCs w:val="24"/>
      <w:lang w:val="en-US" w:eastAsia="en-US"/>
    </w:rPr>
  </w:style>
  <w:style w:type="character" w:customStyle="1" w:styleId="CharChar25">
    <w:name w:val="Char Char25"/>
    <w:qFormat/>
    <w:locked/>
    <w:rsid w:val="00E55C06"/>
    <w:rPr>
      <w:rFonts w:ascii="Times New Roman" w:hAnsi="Times New Roman" w:cs="Times New Roman"/>
      <w:sz w:val="24"/>
      <w:szCs w:val="24"/>
      <w:lang w:val="en-US" w:eastAsia="en-US"/>
    </w:rPr>
  </w:style>
  <w:style w:type="character" w:customStyle="1" w:styleId="CharChar26">
    <w:name w:val="Char Char26"/>
    <w:qFormat/>
    <w:locked/>
    <w:rsid w:val="00E55C06"/>
    <w:rPr>
      <w:rFonts w:ascii="Times New Roman" w:hAnsi="Times New Roman" w:cs="Times New Roman"/>
      <w:sz w:val="24"/>
      <w:szCs w:val="24"/>
      <w:lang w:val="en-US" w:eastAsia="en-US"/>
    </w:rPr>
  </w:style>
  <w:style w:type="paragraph" w:customStyle="1" w:styleId="123">
    <w:name w:val="123"/>
    <w:basedOn w:val="Normal"/>
    <w:qFormat/>
    <w:rsid w:val="00E55C06"/>
    <w:pPr>
      <w:spacing w:before="160"/>
      <w:ind w:left="425" w:hanging="425"/>
      <w:jc w:val="both"/>
    </w:pPr>
    <w:rPr>
      <w:rFonts w:ascii="VNI-Times" w:hAnsi="VNI-Times" w:cs="Arial"/>
      <w:color w:val="auto"/>
      <w:sz w:val="23"/>
      <w:szCs w:val="20"/>
    </w:rPr>
  </w:style>
  <w:style w:type="paragraph" w:customStyle="1" w:styleId="abcChar">
    <w:name w:val="abc Char"/>
    <w:basedOn w:val="Normal"/>
    <w:qFormat/>
    <w:rsid w:val="00E55C06"/>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rsid w:val="00E55C06"/>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sid w:val="00E55C06"/>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rsid w:val="00E55C06"/>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rsid w:val="00E55C06"/>
    <w:pPr>
      <w:spacing w:before="100" w:beforeAutospacing="1" w:after="100" w:afterAutospacing="1"/>
    </w:pPr>
    <w:rPr>
      <w:color w:val="auto"/>
      <w:sz w:val="24"/>
      <w:szCs w:val="24"/>
    </w:rPr>
  </w:style>
  <w:style w:type="character" w:customStyle="1" w:styleId="datetime">
    <w:name w:val="datetime"/>
    <w:basedOn w:val="DefaultParagraphFont"/>
    <w:qFormat/>
    <w:rsid w:val="00E55C06"/>
  </w:style>
  <w:style w:type="character" w:customStyle="1" w:styleId="pagenavheader">
    <w:name w:val="pagenavheader"/>
    <w:basedOn w:val="DefaultParagraphFont"/>
    <w:qFormat/>
    <w:rsid w:val="00E55C06"/>
  </w:style>
  <w:style w:type="paragraph" w:customStyle="1" w:styleId="dateapplication">
    <w:name w:val="date_application"/>
    <w:basedOn w:val="Normal"/>
    <w:qFormat/>
    <w:rsid w:val="00E55C06"/>
    <w:pPr>
      <w:spacing w:before="100" w:beforeAutospacing="1" w:after="100" w:afterAutospacing="1"/>
    </w:pPr>
    <w:rPr>
      <w:color w:val="auto"/>
      <w:sz w:val="24"/>
      <w:szCs w:val="24"/>
    </w:rPr>
  </w:style>
  <w:style w:type="character" w:customStyle="1" w:styleId="mtconvertedequation0">
    <w:name w:val="mtconvertedequation"/>
    <w:basedOn w:val="DefaultParagraphFont"/>
    <w:qFormat/>
    <w:rsid w:val="00E55C06"/>
  </w:style>
  <w:style w:type="character" w:customStyle="1" w:styleId="grame">
    <w:name w:val="grame"/>
    <w:basedOn w:val="DefaultParagraphFont"/>
    <w:qFormat/>
    <w:rsid w:val="00E55C06"/>
  </w:style>
  <w:style w:type="character" w:customStyle="1" w:styleId="textexposedshow">
    <w:name w:val="textexposedshow"/>
    <w:basedOn w:val="DefaultParagraphFont"/>
    <w:qFormat/>
    <w:rsid w:val="00E55C06"/>
  </w:style>
  <w:style w:type="paragraph" w:customStyle="1" w:styleId="body-text">
    <w:name w:val="body-text"/>
    <w:basedOn w:val="Normal"/>
    <w:qFormat/>
    <w:rsid w:val="00E55C06"/>
    <w:pPr>
      <w:spacing w:before="100" w:beforeAutospacing="1" w:after="100" w:afterAutospacing="1"/>
    </w:pPr>
    <w:rPr>
      <w:color w:val="auto"/>
      <w:sz w:val="24"/>
      <w:szCs w:val="24"/>
    </w:rPr>
  </w:style>
  <w:style w:type="character" w:customStyle="1" w:styleId="ipa">
    <w:name w:val="ipa"/>
    <w:basedOn w:val="DefaultParagraphFont"/>
    <w:qFormat/>
    <w:rsid w:val="00E55C06"/>
  </w:style>
  <w:style w:type="character" w:customStyle="1" w:styleId="nowrap">
    <w:name w:val="nowrap"/>
    <w:basedOn w:val="DefaultParagraphFont"/>
    <w:qFormat/>
    <w:rsid w:val="00E55C06"/>
  </w:style>
  <w:style w:type="paragraph" w:customStyle="1" w:styleId="Normal10">
    <w:name w:val="Normal1"/>
    <w:qFormat/>
    <w:rsid w:val="00E55C06"/>
    <w:pPr>
      <w:spacing w:after="200" w:line="276" w:lineRule="auto"/>
    </w:pPr>
    <w:rPr>
      <w:rFonts w:ascii="Calibri" w:eastAsia="Calibri" w:hAnsi="Calibri" w:cs="Calibri"/>
      <w:kern w:val="0"/>
      <w14:ligatures w14:val="none"/>
    </w:rPr>
  </w:style>
  <w:style w:type="character" w:customStyle="1" w:styleId="Bodytext2Italic">
    <w:name w:val="Body text (2) + Italic"/>
    <w:aliases w:val="Spacing 1 pt Exact,Body text (4) + Small Caps"/>
    <w:qFormat/>
    <w:rsid w:val="00E55C06"/>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sid w:val="00E55C06"/>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sid w:val="00E55C06"/>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sid w:val="00E55C06"/>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sid w:val="00E55C06"/>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sid w:val="00E55C06"/>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sid w:val="00E55C06"/>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sid w:val="00E55C06"/>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rsid w:val="00E55C06"/>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sid w:val="00E55C06"/>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sid w:val="00E55C0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E55C06"/>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sid w:val="00E55C06"/>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sid w:val="00E55C06"/>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sid w:val="00E55C06"/>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sid w:val="00E55C06"/>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E55C0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sid w:val="00E55C0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sid w:val="00E55C0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sid w:val="00E55C06"/>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sid w:val="00E55C06"/>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sid w:val="00E55C0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sid w:val="00E55C06"/>
    <w:pPr>
      <w:spacing w:after="0" w:line="240" w:lineRule="auto"/>
    </w:pPr>
    <w:rPr>
      <w:rFonts w:ascii="Calibri" w:eastAsia="Times New Roman" w:hAnsi="Calibri" w:cs="Times New Roman"/>
      <w:kern w:val="0"/>
      <w:sz w:val="20"/>
      <w:szCs w:val="20"/>
      <w14:ligatures w14:val="none"/>
    </w:rPr>
    <w:tblPr>
      <w:tblCellMar>
        <w:top w:w="0" w:type="dxa"/>
        <w:left w:w="0" w:type="dxa"/>
        <w:bottom w:w="0" w:type="dxa"/>
        <w:right w:w="0" w:type="dxa"/>
      </w:tblCellMar>
    </w:tblPr>
  </w:style>
  <w:style w:type="paragraph" w:customStyle="1" w:styleId="Body0">
    <w:name w:val="Body"/>
    <w:basedOn w:val="Normal"/>
    <w:uiPriority w:val="1"/>
    <w:qFormat/>
    <w:rsid w:val="00E55C06"/>
    <w:pPr>
      <w:widowControl w:val="0"/>
    </w:pPr>
    <w:rPr>
      <w:color w:val="auto"/>
      <w:sz w:val="24"/>
      <w:szCs w:val="24"/>
    </w:rPr>
  </w:style>
  <w:style w:type="character" w:customStyle="1" w:styleId="BalloonTextChar1">
    <w:name w:val="Balloon Text Char1"/>
    <w:uiPriority w:val="99"/>
    <w:semiHidden/>
    <w:qFormat/>
    <w:rsid w:val="00E55C06"/>
    <w:rPr>
      <w:rFonts w:ascii="Tahoma" w:hAnsi="Tahoma" w:cs="Tahoma"/>
      <w:sz w:val="16"/>
      <w:szCs w:val="16"/>
    </w:rPr>
  </w:style>
  <w:style w:type="character" w:customStyle="1" w:styleId="BodyTextChar1">
    <w:name w:val="Body Text Char1"/>
    <w:uiPriority w:val="99"/>
    <w:semiHidden/>
    <w:rsid w:val="00E55C06"/>
    <w:rPr>
      <w:sz w:val="22"/>
      <w:szCs w:val="22"/>
    </w:rPr>
  </w:style>
  <w:style w:type="character" w:customStyle="1" w:styleId="BodyTextIndentChar1">
    <w:name w:val="Body Text Indent Char1"/>
    <w:uiPriority w:val="99"/>
    <w:semiHidden/>
    <w:rsid w:val="00E55C06"/>
    <w:rPr>
      <w:sz w:val="22"/>
      <w:szCs w:val="22"/>
    </w:rPr>
  </w:style>
  <w:style w:type="character" w:customStyle="1" w:styleId="BodyTextIndent2Char1">
    <w:name w:val="Body Text Indent 2 Char1"/>
    <w:uiPriority w:val="99"/>
    <w:semiHidden/>
    <w:rsid w:val="00E55C06"/>
    <w:rPr>
      <w:sz w:val="22"/>
      <w:szCs w:val="22"/>
    </w:rPr>
  </w:style>
  <w:style w:type="character" w:customStyle="1" w:styleId="BodyTextIndent3Char1">
    <w:name w:val="Body Text Indent 3 Char1"/>
    <w:uiPriority w:val="99"/>
    <w:semiHidden/>
    <w:rsid w:val="00E55C06"/>
    <w:rPr>
      <w:sz w:val="16"/>
      <w:szCs w:val="16"/>
    </w:rPr>
  </w:style>
  <w:style w:type="character" w:customStyle="1" w:styleId="TitleChar1">
    <w:name w:val="Title Char1"/>
    <w:uiPriority w:val="10"/>
    <w:qFormat/>
    <w:rsid w:val="00E55C06"/>
    <w:rPr>
      <w:rFonts w:ascii="Cambria" w:eastAsia="Times New Roman" w:hAnsi="Cambria" w:cs="Times New Roman"/>
      <w:color w:val="17365D"/>
      <w:spacing w:val="5"/>
      <w:kern w:val="28"/>
      <w:sz w:val="52"/>
      <w:szCs w:val="52"/>
    </w:rPr>
  </w:style>
  <w:style w:type="character" w:customStyle="1" w:styleId="mathjax1">
    <w:name w:val="mathjax1"/>
    <w:rsid w:val="00E55C06"/>
    <w:rPr>
      <w:spacing w:val="0"/>
      <w:sz w:val="24"/>
      <w:szCs w:val="24"/>
    </w:rPr>
  </w:style>
  <w:style w:type="paragraph" w:customStyle="1" w:styleId="11">
    <w:name w:val="1.1"/>
    <w:basedOn w:val="Normal"/>
    <w:qFormat/>
    <w:rsid w:val="00E55C06"/>
    <w:pPr>
      <w:spacing w:before="80" w:after="80" w:line="360" w:lineRule="auto"/>
      <w:jc w:val="both"/>
    </w:pPr>
    <w:rPr>
      <w:rFonts w:ascii=".VnTime" w:hAnsi=".VnTime"/>
      <w:b/>
      <w:color w:val="auto"/>
      <w:sz w:val="28"/>
      <w:szCs w:val="28"/>
    </w:rPr>
  </w:style>
  <w:style w:type="paragraph" w:customStyle="1" w:styleId="111">
    <w:name w:val="1.1.1"/>
    <w:basedOn w:val="Normal"/>
    <w:qFormat/>
    <w:rsid w:val="00E55C06"/>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rsid w:val="00E55C06"/>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sid w:val="00E55C06"/>
    <w:rPr>
      <w:rFonts w:ascii="VNI-Times" w:hAnsi="VNI-Times"/>
      <w:color w:val="000000"/>
      <w:sz w:val="24"/>
      <w:szCs w:val="24"/>
    </w:rPr>
  </w:style>
  <w:style w:type="paragraph" w:customStyle="1" w:styleId="ABCH1">
    <w:name w:val="ABC_H1"/>
    <w:basedOn w:val="Heading2"/>
    <w:next w:val="Normal"/>
    <w:qFormat/>
    <w:rsid w:val="00E55C06"/>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rsid w:val="00E55C06"/>
    <w:pPr>
      <w:keepNext/>
      <w:keepLines/>
      <w:numPr>
        <w:ilvl w:val="2"/>
        <w:numId w:val="6"/>
      </w:numPr>
      <w:tabs>
        <w:tab w:val="left" w:pos="360"/>
      </w:tabs>
      <w:spacing w:before="120" w:beforeAutospacing="0" w:after="120" w:afterAutospacing="0" w:line="300" w:lineRule="auto"/>
      <w:jc w:val="both"/>
    </w:pPr>
    <w:rPr>
      <w:bCs w:val="0"/>
      <w:color w:val="0070C0"/>
      <w:sz w:val="32"/>
      <w:szCs w:val="24"/>
      <w:lang w:val="en-US" w:eastAsia="en-US"/>
    </w:rPr>
  </w:style>
  <w:style w:type="paragraph" w:customStyle="1" w:styleId="ABCH3">
    <w:name w:val="ABC_H3"/>
    <w:basedOn w:val="Heading4"/>
    <w:next w:val="Normal"/>
    <w:qFormat/>
    <w:rsid w:val="00E55C06"/>
    <w:pPr>
      <w:keepNext w:val="0"/>
      <w:keepLines w:val="0"/>
      <w:numPr>
        <w:ilvl w:val="3"/>
        <w:numId w:val="6"/>
      </w:numPr>
      <w:tabs>
        <w:tab w:val="left" w:pos="360"/>
      </w:tabs>
      <w:spacing w:before="240" w:after="240" w:line="300" w:lineRule="auto"/>
      <w:jc w:val="both"/>
    </w:pPr>
    <w:rPr>
      <w:rFonts w:ascii="Times New Roman" w:eastAsia="Times New Roman" w:hAnsi="Times New Roman" w:cs="Times New Roman"/>
      <w:b/>
      <w:i w:val="0"/>
      <w:color w:val="00B050"/>
      <w:sz w:val="28"/>
      <w:szCs w:val="24"/>
      <w:lang w:val="en-US"/>
    </w:rPr>
  </w:style>
  <w:style w:type="paragraph" w:customStyle="1" w:styleId="ABCH4">
    <w:name w:val="ABC_H4"/>
    <w:basedOn w:val="Heading4"/>
    <w:next w:val="Normal"/>
    <w:qFormat/>
    <w:rsid w:val="00E55C06"/>
    <w:pPr>
      <w:keepNext w:val="0"/>
      <w:keepLines w:val="0"/>
      <w:numPr>
        <w:ilvl w:val="4"/>
        <w:numId w:val="6"/>
      </w:numPr>
      <w:tabs>
        <w:tab w:val="left" w:pos="360"/>
      </w:tabs>
      <w:spacing w:before="240" w:after="240" w:line="300" w:lineRule="auto"/>
      <w:jc w:val="both"/>
    </w:pPr>
    <w:rPr>
      <w:rFonts w:ascii="Times New Roman" w:eastAsia="Times New Roman" w:hAnsi="Times New Roman" w:cs="Times New Roman"/>
      <w:b/>
      <w:i w:val="0"/>
      <w:color w:val="7030A0"/>
      <w:sz w:val="28"/>
      <w:szCs w:val="24"/>
      <w:lang w:val="en-US"/>
    </w:rPr>
  </w:style>
  <w:style w:type="table" w:customStyle="1" w:styleId="TableNormal1">
    <w:name w:val="Table Normal1"/>
    <w:uiPriority w:val="2"/>
    <w:semiHidden/>
    <w:unhideWhenUsed/>
    <w:qFormat/>
    <w:rsid w:val="00E55C06"/>
    <w:pPr>
      <w:widowControl w:val="0"/>
      <w:autoSpaceDE w:val="0"/>
      <w:autoSpaceDN w:val="0"/>
      <w:spacing w:after="0" w:line="240" w:lineRule="auto"/>
    </w:pPr>
    <w:rPr>
      <w:rFonts w:ascii="Calibri" w:eastAsia="Calibri" w:hAnsi="Calibri" w:cs="Times New Roman"/>
      <w:kern w:val="0"/>
      <w:sz w:val="20"/>
      <w:szCs w:val="20"/>
      <w14:ligatures w14:val="none"/>
    </w:rPr>
    <w:tblPr>
      <w:tblCellMar>
        <w:top w:w="0" w:type="dxa"/>
        <w:left w:w="0" w:type="dxa"/>
        <w:bottom w:w="0" w:type="dxa"/>
        <w:right w:w="0" w:type="dxa"/>
      </w:tblCellMar>
    </w:tblPr>
  </w:style>
  <w:style w:type="character" w:customStyle="1" w:styleId="TOC1Char">
    <w:name w:val="TOC 1 Char"/>
    <w:link w:val="TOC1"/>
    <w:uiPriority w:val="39"/>
    <w:rsid w:val="00E55C06"/>
    <w:rPr>
      <w:rFonts w:ascii="Times New Roman" w:eastAsia="Calibri" w:hAnsi="Times New Roman" w:cs="Times New Roman"/>
      <w:kern w:val="0"/>
      <w:sz w:val="24"/>
      <w14:ligatures w14:val="none"/>
    </w:rPr>
  </w:style>
  <w:style w:type="character" w:customStyle="1" w:styleId="Bodytext12">
    <w:name w:val="Body text (12)"/>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sid w:val="00E55C06"/>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rsid w:val="00E55C06"/>
    <w:pPr>
      <w:widowControl w:val="0"/>
      <w:shd w:val="clear" w:color="auto" w:fill="FFFFFF"/>
      <w:spacing w:line="0" w:lineRule="atLeast"/>
    </w:pPr>
    <w:rPr>
      <w:rFonts w:ascii="Candara" w:eastAsia="Candara" w:hAnsi="Candara" w:cs="Candara"/>
      <w:color w:val="auto"/>
      <w:spacing w:val="20"/>
      <w:kern w:val="2"/>
      <w:sz w:val="16"/>
      <w:szCs w:val="16"/>
      <w14:ligatures w14:val="standardContextual"/>
    </w:rPr>
  </w:style>
  <w:style w:type="character" w:customStyle="1" w:styleId="PicturecaptionExact">
    <w:name w:val="Picture caption Exact"/>
    <w:qFormat/>
    <w:rsid w:val="00E55C06"/>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sid w:val="00E55C06"/>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sid w:val="00E55C06"/>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E55C06"/>
    <w:pPr>
      <w:widowControl w:val="0"/>
      <w:shd w:val="clear" w:color="auto" w:fill="FFFFFF"/>
      <w:spacing w:line="0" w:lineRule="atLeast"/>
    </w:pPr>
    <w:rPr>
      <w:rFonts w:ascii="Tahoma" w:eastAsia="Tahoma" w:hAnsi="Tahoma" w:cs="Tahoma"/>
      <w:color w:val="auto"/>
      <w:kern w:val="2"/>
      <w:sz w:val="15"/>
      <w:szCs w:val="15"/>
      <w14:ligatures w14:val="standardContextual"/>
    </w:rPr>
  </w:style>
  <w:style w:type="character" w:customStyle="1" w:styleId="Heading100">
    <w:name w:val="Heading #10_"/>
    <w:rsid w:val="00E55C06"/>
    <w:rPr>
      <w:rFonts w:ascii="Times New Roman" w:eastAsia="Times New Roman" w:hAnsi="Times New Roman" w:cs="Times New Roman"/>
      <w:b/>
      <w:bCs/>
      <w:sz w:val="26"/>
      <w:szCs w:val="26"/>
      <w:u w:val="none"/>
    </w:rPr>
  </w:style>
  <w:style w:type="character" w:customStyle="1" w:styleId="Heading101">
    <w:name w:val="Heading #10"/>
    <w:qFormat/>
    <w:rsid w:val="00E55C06"/>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sid w:val="00E55C06"/>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rsid w:val="00E55C06"/>
    <w:pPr>
      <w:widowControl w:val="0"/>
      <w:shd w:val="clear" w:color="auto" w:fill="FFFFFF"/>
      <w:spacing w:before="60" w:line="240" w:lineRule="atLeast"/>
    </w:pPr>
    <w:rPr>
      <w:rFonts w:cstheme="minorBidi"/>
      <w:b/>
      <w:bCs/>
      <w:color w:val="auto"/>
      <w:kern w:val="2"/>
      <w:sz w:val="22"/>
      <w:szCs w:val="22"/>
      <w14:ligatures w14:val="standardContextual"/>
    </w:rPr>
  </w:style>
  <w:style w:type="character" w:customStyle="1" w:styleId="Headerorfooter0">
    <w:name w:val="Header or footer"/>
    <w:qFormat/>
    <w:rsid w:val="00E55C06"/>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rsid w:val="00E55C06"/>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sid w:val="00E55C06"/>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rsid w:val="00E55C06"/>
    <w:pPr>
      <w:widowControl w:val="0"/>
      <w:shd w:val="clear" w:color="auto" w:fill="FFFFFF"/>
      <w:spacing w:line="240" w:lineRule="atLeast"/>
      <w:jc w:val="both"/>
    </w:pPr>
    <w:rPr>
      <w:rFonts w:cstheme="minorBidi"/>
      <w:b/>
      <w:bCs/>
      <w:color w:val="auto"/>
      <w:kern w:val="2"/>
      <w:sz w:val="21"/>
      <w:szCs w:val="21"/>
      <w14:ligatures w14:val="standardContextual"/>
    </w:rPr>
  </w:style>
  <w:style w:type="character" w:customStyle="1" w:styleId="Bodytext50">
    <w:name w:val="Body text (5)"/>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sid w:val="00E55C06"/>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rsid w:val="00E55C06"/>
    <w:pPr>
      <w:widowControl w:val="0"/>
      <w:shd w:val="clear" w:color="auto" w:fill="FFFFFF"/>
      <w:spacing w:before="180" w:line="0" w:lineRule="atLeast"/>
    </w:pPr>
    <w:rPr>
      <w:rFonts w:cstheme="minorBidi"/>
      <w:color w:val="auto"/>
      <w:kern w:val="2"/>
      <w:sz w:val="21"/>
      <w:szCs w:val="21"/>
      <w14:ligatures w14:val="standardContextual"/>
    </w:rPr>
  </w:style>
  <w:style w:type="character" w:customStyle="1" w:styleId="Bodytext7">
    <w:name w:val="Body text (7)_"/>
    <w:link w:val="Bodytext70"/>
    <w:qFormat/>
    <w:rsid w:val="00E55C06"/>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rsid w:val="00E55C06"/>
    <w:pPr>
      <w:widowControl w:val="0"/>
      <w:shd w:val="clear" w:color="auto" w:fill="FFFFFF"/>
      <w:spacing w:after="180" w:line="0" w:lineRule="atLeast"/>
      <w:ind w:hanging="380"/>
      <w:jc w:val="both"/>
    </w:pPr>
    <w:rPr>
      <w:rFonts w:cstheme="minorBidi"/>
      <w:b/>
      <w:bCs/>
      <w:color w:val="auto"/>
      <w:kern w:val="2"/>
      <w:sz w:val="16"/>
      <w:szCs w:val="16"/>
      <w14:ligatures w14:val="standardContextual"/>
    </w:rPr>
  </w:style>
  <w:style w:type="character" w:customStyle="1" w:styleId="Bodytext8">
    <w:name w:val="Body text (8)_"/>
    <w:link w:val="Bodytext81"/>
    <w:qFormat/>
    <w:rsid w:val="00E55C06"/>
    <w:rPr>
      <w:rFonts w:ascii="Times New Roman" w:eastAsia="Times New Roman" w:hAnsi="Times New Roman"/>
      <w:sz w:val="16"/>
      <w:szCs w:val="16"/>
      <w:shd w:val="clear" w:color="auto" w:fill="FFFFFF"/>
    </w:rPr>
  </w:style>
  <w:style w:type="paragraph" w:customStyle="1" w:styleId="Bodytext81">
    <w:name w:val="Body text (8)"/>
    <w:basedOn w:val="Normal"/>
    <w:link w:val="Bodytext8"/>
    <w:rsid w:val="00E55C06"/>
    <w:pPr>
      <w:widowControl w:val="0"/>
      <w:shd w:val="clear" w:color="auto" w:fill="FFFFFF"/>
      <w:spacing w:after="180" w:line="0" w:lineRule="atLeast"/>
      <w:jc w:val="both"/>
    </w:pPr>
    <w:rPr>
      <w:rFonts w:cstheme="minorBidi"/>
      <w:color w:val="auto"/>
      <w:kern w:val="2"/>
      <w:sz w:val="16"/>
      <w:szCs w:val="16"/>
      <w14:ligatures w14:val="standardContextual"/>
    </w:rPr>
  </w:style>
  <w:style w:type="character" w:customStyle="1" w:styleId="Bodytext9">
    <w:name w:val="Body text (9)_"/>
    <w:link w:val="Bodytext90"/>
    <w:qFormat/>
    <w:rsid w:val="00E55C06"/>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rsid w:val="00E55C06"/>
    <w:pPr>
      <w:widowControl w:val="0"/>
      <w:shd w:val="clear" w:color="auto" w:fill="FFFFFF"/>
      <w:spacing w:after="180" w:line="0" w:lineRule="atLeast"/>
      <w:jc w:val="both"/>
    </w:pPr>
    <w:rPr>
      <w:rFonts w:cstheme="minorBidi"/>
      <w:i/>
      <w:iCs/>
      <w:color w:val="auto"/>
      <w:spacing w:val="10"/>
      <w:kern w:val="2"/>
      <w:sz w:val="16"/>
      <w:szCs w:val="16"/>
      <w14:ligatures w14:val="standardContextual"/>
    </w:rPr>
  </w:style>
  <w:style w:type="character" w:customStyle="1" w:styleId="Bodytext100">
    <w:name w:val="Body text (10)_"/>
    <w:link w:val="Bodytext101"/>
    <w:qFormat/>
    <w:rsid w:val="00E55C06"/>
    <w:rPr>
      <w:rFonts w:ascii="Times New Roman" w:eastAsia="Times New Roman" w:hAnsi="Times New Roman"/>
      <w:shd w:val="clear" w:color="auto" w:fill="FFFFFF"/>
    </w:rPr>
  </w:style>
  <w:style w:type="paragraph" w:customStyle="1" w:styleId="Bodytext101">
    <w:name w:val="Body text (10)"/>
    <w:basedOn w:val="Normal"/>
    <w:link w:val="Bodytext100"/>
    <w:qFormat/>
    <w:rsid w:val="00E55C06"/>
    <w:pPr>
      <w:widowControl w:val="0"/>
      <w:shd w:val="clear" w:color="auto" w:fill="FFFFFF"/>
      <w:spacing w:before="300" w:line="0" w:lineRule="atLeast"/>
      <w:jc w:val="both"/>
    </w:pPr>
    <w:rPr>
      <w:rFonts w:cstheme="minorBidi"/>
      <w:color w:val="auto"/>
      <w:kern w:val="2"/>
      <w:sz w:val="22"/>
      <w:szCs w:val="22"/>
      <w14:ligatures w14:val="standardContextual"/>
    </w:rPr>
  </w:style>
  <w:style w:type="character" w:customStyle="1" w:styleId="Bodytext513pt">
    <w:name w:val="Body text (5) + 13 pt"/>
    <w:qFormat/>
    <w:rsid w:val="00E55C06"/>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sid w:val="00E55C06"/>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rsid w:val="00E55C06"/>
    <w:pPr>
      <w:widowControl w:val="0"/>
      <w:shd w:val="clear" w:color="auto" w:fill="FFFFFF"/>
      <w:spacing w:line="0" w:lineRule="atLeast"/>
    </w:pPr>
    <w:rPr>
      <w:rFonts w:cstheme="minorBidi"/>
      <w:b/>
      <w:bCs/>
      <w:color w:val="auto"/>
      <w:kern w:val="2"/>
      <w:sz w:val="21"/>
      <w:szCs w:val="21"/>
      <w14:ligatures w14:val="standardContextual"/>
    </w:rPr>
  </w:style>
  <w:style w:type="character" w:customStyle="1" w:styleId="Bodytext5Exact">
    <w:name w:val="Body text (5) Exact"/>
    <w:qFormat/>
    <w:rsid w:val="00E55C06"/>
    <w:rPr>
      <w:rFonts w:ascii="Times New Roman" w:eastAsia="Times New Roman" w:hAnsi="Times New Roman" w:cs="Times New Roman"/>
      <w:b/>
      <w:bCs/>
      <w:sz w:val="21"/>
      <w:szCs w:val="21"/>
      <w:u w:val="none"/>
    </w:rPr>
  </w:style>
  <w:style w:type="character" w:customStyle="1" w:styleId="Heading112">
    <w:name w:val="Heading #11 (2)_"/>
    <w:link w:val="Heading1120"/>
    <w:qFormat/>
    <w:rsid w:val="00E55C06"/>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rsid w:val="00E55C06"/>
    <w:pPr>
      <w:widowControl w:val="0"/>
      <w:shd w:val="clear" w:color="auto" w:fill="FFFFFF"/>
      <w:spacing w:before="180" w:line="149" w:lineRule="exact"/>
    </w:pPr>
    <w:rPr>
      <w:rFonts w:cstheme="minorBidi"/>
      <w:color w:val="auto"/>
      <w:kern w:val="2"/>
      <w:sz w:val="30"/>
      <w:szCs w:val="30"/>
      <w14:ligatures w14:val="standardContextual"/>
    </w:rPr>
  </w:style>
  <w:style w:type="character" w:customStyle="1" w:styleId="Bodytext11Exact">
    <w:name w:val="Body text (11) Exact"/>
    <w:qFormat/>
    <w:rsid w:val="00E55C06"/>
    <w:rPr>
      <w:rFonts w:ascii="Times New Roman" w:eastAsia="Times New Roman" w:hAnsi="Times New Roman" w:cs="Times New Roman"/>
      <w:sz w:val="22"/>
      <w:szCs w:val="22"/>
      <w:u w:val="none"/>
    </w:rPr>
  </w:style>
  <w:style w:type="character" w:customStyle="1" w:styleId="Bodytext7Exact">
    <w:name w:val="Body text (7) Exact"/>
    <w:qFormat/>
    <w:rsid w:val="00E55C06"/>
    <w:rPr>
      <w:rFonts w:ascii="Times New Roman" w:eastAsia="Times New Roman" w:hAnsi="Times New Roman" w:cs="Times New Roman"/>
      <w:b/>
      <w:bCs/>
      <w:sz w:val="16"/>
      <w:szCs w:val="16"/>
      <w:u w:val="none"/>
    </w:rPr>
  </w:style>
  <w:style w:type="character" w:customStyle="1" w:styleId="Heading102Exact">
    <w:name w:val="Heading #10 (2) Exact"/>
    <w:link w:val="Heading102"/>
    <w:qFormat/>
    <w:rsid w:val="00E55C06"/>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rsid w:val="00E55C06"/>
    <w:pPr>
      <w:widowControl w:val="0"/>
      <w:shd w:val="clear" w:color="auto" w:fill="FFFFFF"/>
      <w:spacing w:after="60" w:line="0" w:lineRule="atLeast"/>
    </w:pPr>
    <w:rPr>
      <w:rFonts w:cstheme="minorBidi"/>
      <w:b/>
      <w:bCs/>
      <w:color w:val="auto"/>
      <w:kern w:val="2"/>
      <w:sz w:val="21"/>
      <w:szCs w:val="21"/>
      <w14:ligatures w14:val="standardContextual"/>
    </w:rPr>
  </w:style>
  <w:style w:type="character" w:customStyle="1" w:styleId="Bodytext12Exact">
    <w:name w:val="Body text (12) Exact"/>
    <w:qFormat/>
    <w:rsid w:val="00E55C06"/>
    <w:rPr>
      <w:rFonts w:ascii="Times New Roman" w:eastAsia="Times New Roman" w:hAnsi="Times New Roman" w:cs="Times New Roman"/>
      <w:sz w:val="22"/>
      <w:szCs w:val="22"/>
      <w:u w:val="none"/>
    </w:rPr>
  </w:style>
  <w:style w:type="character" w:customStyle="1" w:styleId="Heading7Exact">
    <w:name w:val="Heading #7 Exact"/>
    <w:link w:val="Heading70"/>
    <w:qFormat/>
    <w:rsid w:val="00E55C06"/>
    <w:rPr>
      <w:rFonts w:ascii="Times New Roman" w:eastAsia="Times New Roman" w:hAnsi="Times New Roman"/>
      <w:b/>
      <w:bCs/>
      <w:i/>
      <w:iCs/>
      <w:shd w:val="clear" w:color="auto" w:fill="FFFFFF"/>
    </w:rPr>
  </w:style>
  <w:style w:type="paragraph" w:customStyle="1" w:styleId="Heading70">
    <w:name w:val="Heading #7"/>
    <w:basedOn w:val="Normal"/>
    <w:link w:val="Heading7Exact"/>
    <w:qFormat/>
    <w:rsid w:val="00E55C06"/>
    <w:pPr>
      <w:widowControl w:val="0"/>
      <w:shd w:val="clear" w:color="auto" w:fill="FFFFFF"/>
      <w:spacing w:line="0" w:lineRule="atLeast"/>
      <w:outlineLvl w:val="6"/>
    </w:pPr>
    <w:rPr>
      <w:rFonts w:cstheme="minorBidi"/>
      <w:b/>
      <w:bCs/>
      <w:i/>
      <w:iCs/>
      <w:color w:val="auto"/>
      <w:kern w:val="2"/>
      <w:sz w:val="22"/>
      <w:szCs w:val="22"/>
      <w14:ligatures w14:val="standardContextual"/>
    </w:rPr>
  </w:style>
  <w:style w:type="character" w:customStyle="1" w:styleId="Heading3Exact">
    <w:name w:val="Heading #3 Exact"/>
    <w:link w:val="Heading30"/>
    <w:qFormat/>
    <w:rsid w:val="00E55C06"/>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rsid w:val="00E55C06"/>
    <w:pPr>
      <w:widowControl w:val="0"/>
      <w:shd w:val="clear" w:color="auto" w:fill="FFFFFF"/>
      <w:spacing w:line="0" w:lineRule="atLeast"/>
      <w:outlineLvl w:val="2"/>
    </w:pPr>
    <w:rPr>
      <w:rFonts w:cstheme="minorBidi"/>
      <w:i/>
      <w:iCs/>
      <w:color w:val="auto"/>
      <w:kern w:val="2"/>
      <w:sz w:val="26"/>
      <w:szCs w:val="26"/>
      <w14:ligatures w14:val="standardContextual"/>
    </w:rPr>
  </w:style>
  <w:style w:type="character" w:customStyle="1" w:styleId="Heading32Exact">
    <w:name w:val="Heading #3 (2) Exact"/>
    <w:link w:val="Heading32"/>
    <w:qFormat/>
    <w:rsid w:val="00E55C06"/>
    <w:rPr>
      <w:rFonts w:ascii="Times New Roman" w:eastAsia="Times New Roman" w:hAnsi="Times New Roman"/>
      <w:i/>
      <w:iCs/>
      <w:shd w:val="clear" w:color="auto" w:fill="FFFFFF"/>
    </w:rPr>
  </w:style>
  <w:style w:type="paragraph" w:customStyle="1" w:styleId="Heading32">
    <w:name w:val="Heading #3 (2)"/>
    <w:basedOn w:val="Normal"/>
    <w:link w:val="Heading32Exact"/>
    <w:qFormat/>
    <w:rsid w:val="00E55C06"/>
    <w:pPr>
      <w:widowControl w:val="0"/>
      <w:shd w:val="clear" w:color="auto" w:fill="FFFFFF"/>
      <w:spacing w:line="0" w:lineRule="atLeast"/>
      <w:outlineLvl w:val="2"/>
    </w:pPr>
    <w:rPr>
      <w:rFonts w:cstheme="minorBidi"/>
      <w:i/>
      <w:iCs/>
      <w:color w:val="auto"/>
      <w:kern w:val="2"/>
      <w:sz w:val="22"/>
      <w:szCs w:val="22"/>
      <w14:ligatures w14:val="standardContextual"/>
    </w:rPr>
  </w:style>
  <w:style w:type="character" w:customStyle="1" w:styleId="Heading11Exact">
    <w:name w:val="Heading #11 Exact"/>
    <w:link w:val="Heading11"/>
    <w:qFormat/>
    <w:rsid w:val="00E55C06"/>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rsid w:val="00E55C06"/>
    <w:pPr>
      <w:widowControl w:val="0"/>
      <w:shd w:val="clear" w:color="auto" w:fill="FFFFFF"/>
      <w:spacing w:line="0" w:lineRule="atLeast"/>
    </w:pPr>
    <w:rPr>
      <w:rFonts w:cstheme="minorBidi"/>
      <w:b/>
      <w:bCs/>
      <w:color w:val="auto"/>
      <w:kern w:val="2"/>
      <w:sz w:val="21"/>
      <w:szCs w:val="21"/>
      <w14:ligatures w14:val="standardContextual"/>
    </w:rPr>
  </w:style>
  <w:style w:type="character" w:customStyle="1" w:styleId="Heading1111pt">
    <w:name w:val="Heading #11 + 11 pt"/>
    <w:aliases w:val="Not Bold Exact"/>
    <w:qFormat/>
    <w:rsid w:val="00E55C06"/>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sid w:val="00E55C06"/>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rsid w:val="00E55C06"/>
    <w:pPr>
      <w:widowControl w:val="0"/>
      <w:shd w:val="clear" w:color="auto" w:fill="FFFFFF"/>
      <w:spacing w:line="0" w:lineRule="atLeast"/>
      <w:outlineLvl w:val="8"/>
    </w:pPr>
    <w:rPr>
      <w:rFonts w:cstheme="minorBidi"/>
      <w:b/>
      <w:bCs/>
      <w:color w:val="auto"/>
      <w:kern w:val="2"/>
      <w:sz w:val="21"/>
      <w:szCs w:val="21"/>
      <w14:ligatures w14:val="standardContextual"/>
    </w:rPr>
  </w:style>
  <w:style w:type="character" w:customStyle="1" w:styleId="Bodytext13Exact">
    <w:name w:val="Body text (13) Exact"/>
    <w:qFormat/>
    <w:rsid w:val="00E55C06"/>
    <w:rPr>
      <w:rFonts w:ascii="Times New Roman" w:eastAsia="Times New Roman" w:hAnsi="Times New Roman" w:cs="Times New Roman"/>
      <w:sz w:val="19"/>
      <w:szCs w:val="19"/>
      <w:u w:val="none"/>
    </w:rPr>
  </w:style>
  <w:style w:type="character" w:customStyle="1" w:styleId="Bodytext1310ptExact">
    <w:name w:val="Body text (13) + 10 pt Exact"/>
    <w:qFormat/>
    <w:rsid w:val="00E55C06"/>
    <w:rPr>
      <w:rFonts w:ascii="Times New Roman" w:eastAsia="Times New Roman" w:hAnsi="Times New Roman" w:cs="Times New Roman"/>
      <w:sz w:val="20"/>
      <w:szCs w:val="20"/>
      <w:u w:val="none"/>
      <w:lang w:val="fr-FR" w:eastAsia="fr-FR" w:bidi="fr-FR"/>
    </w:rPr>
  </w:style>
  <w:style w:type="character" w:customStyle="1" w:styleId="Bodytext13">
    <w:name w:val="Body text (13)_"/>
    <w:qFormat/>
    <w:rsid w:val="00E55C06"/>
    <w:rPr>
      <w:rFonts w:ascii="Times New Roman" w:eastAsia="Times New Roman" w:hAnsi="Times New Roman" w:cs="Times New Roman"/>
      <w:sz w:val="19"/>
      <w:szCs w:val="19"/>
      <w:u w:val="none"/>
    </w:rPr>
  </w:style>
  <w:style w:type="character" w:customStyle="1" w:styleId="Heading113Exact">
    <w:name w:val="Heading #11 (3) Exact"/>
    <w:qFormat/>
    <w:rsid w:val="00E55C06"/>
    <w:rPr>
      <w:rFonts w:ascii="Times New Roman" w:eastAsia="Times New Roman" w:hAnsi="Times New Roman" w:cs="Times New Roman"/>
      <w:sz w:val="20"/>
      <w:szCs w:val="20"/>
      <w:u w:val="none"/>
    </w:rPr>
  </w:style>
  <w:style w:type="character" w:customStyle="1" w:styleId="Heading92Exact">
    <w:name w:val="Heading #9 (2) Exact"/>
    <w:qFormat/>
    <w:rsid w:val="00E55C06"/>
    <w:rPr>
      <w:rFonts w:ascii="Times New Roman" w:eastAsia="Times New Roman" w:hAnsi="Times New Roman" w:cs="Times New Roman"/>
      <w:sz w:val="30"/>
      <w:szCs w:val="30"/>
      <w:u w:val="none"/>
    </w:rPr>
  </w:style>
  <w:style w:type="character" w:customStyle="1" w:styleId="Bodytext14Exact">
    <w:name w:val="Body text (14) Exact"/>
    <w:link w:val="Bodytext14"/>
    <w:qFormat/>
    <w:rsid w:val="00E55C06"/>
    <w:rPr>
      <w:rFonts w:ascii="Georgia" w:eastAsia="Georgia" w:hAnsi="Georgia" w:cs="Georgia"/>
      <w:sz w:val="18"/>
      <w:szCs w:val="18"/>
      <w:shd w:val="clear" w:color="auto" w:fill="FFFFFF"/>
    </w:rPr>
  </w:style>
  <w:style w:type="paragraph" w:customStyle="1" w:styleId="Bodytext14">
    <w:name w:val="Body text (14)"/>
    <w:basedOn w:val="Normal"/>
    <w:link w:val="Bodytext14Exact"/>
    <w:qFormat/>
    <w:rsid w:val="00E55C06"/>
    <w:pPr>
      <w:widowControl w:val="0"/>
      <w:shd w:val="clear" w:color="auto" w:fill="FFFFFF"/>
      <w:spacing w:line="0" w:lineRule="atLeast"/>
    </w:pPr>
    <w:rPr>
      <w:rFonts w:ascii="Georgia" w:eastAsia="Georgia" w:hAnsi="Georgia" w:cs="Georgia"/>
      <w:color w:val="auto"/>
      <w:kern w:val="2"/>
      <w:sz w:val="18"/>
      <w:szCs w:val="18"/>
      <w14:ligatures w14:val="standardContextual"/>
    </w:rPr>
  </w:style>
  <w:style w:type="character" w:customStyle="1" w:styleId="Bodytext15Exact">
    <w:name w:val="Body text (15) Exact"/>
    <w:link w:val="Bodytext15"/>
    <w:qFormat/>
    <w:rsid w:val="00E55C06"/>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rsid w:val="00E55C06"/>
    <w:pPr>
      <w:widowControl w:val="0"/>
      <w:shd w:val="clear" w:color="auto" w:fill="FFFFFF"/>
      <w:spacing w:line="0" w:lineRule="atLeast"/>
    </w:pPr>
    <w:rPr>
      <w:rFonts w:cstheme="minorBidi"/>
      <w:color w:val="auto"/>
      <w:kern w:val="2"/>
      <w:sz w:val="21"/>
      <w:szCs w:val="21"/>
      <w14:ligatures w14:val="standardContextual"/>
    </w:rPr>
  </w:style>
  <w:style w:type="character" w:customStyle="1" w:styleId="Bodytext15SmallCapsExact">
    <w:name w:val="Body text (15) + Small Caps Exact"/>
    <w:qFormat/>
    <w:rsid w:val="00E55C06"/>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sid w:val="00E55C06"/>
    <w:rPr>
      <w:rFonts w:ascii="Times New Roman" w:eastAsia="Times New Roman" w:hAnsi="Times New Roman" w:cs="Times New Roman"/>
      <w:sz w:val="30"/>
      <w:szCs w:val="30"/>
      <w:u w:val="none"/>
    </w:rPr>
  </w:style>
  <w:style w:type="character" w:customStyle="1" w:styleId="Heading920">
    <w:name w:val="Heading #9 (2)"/>
    <w:qFormat/>
    <w:rsid w:val="00E55C06"/>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sid w:val="00E55C06"/>
    <w:rPr>
      <w:rFonts w:ascii="Georgia" w:eastAsia="Georgia" w:hAnsi="Georgia" w:cs="Georgia"/>
      <w:spacing w:val="10"/>
      <w:sz w:val="12"/>
      <w:szCs w:val="12"/>
      <w:u w:val="none"/>
    </w:rPr>
  </w:style>
  <w:style w:type="character" w:customStyle="1" w:styleId="Bodytext19Exact">
    <w:name w:val="Body text (19) Exact"/>
    <w:qFormat/>
    <w:rsid w:val="00E55C06"/>
    <w:rPr>
      <w:rFonts w:ascii="Times New Roman" w:eastAsia="Times New Roman" w:hAnsi="Times New Roman" w:cs="Times New Roman"/>
      <w:sz w:val="14"/>
      <w:szCs w:val="14"/>
      <w:u w:val="none"/>
    </w:rPr>
  </w:style>
  <w:style w:type="character" w:customStyle="1" w:styleId="Bodytext20Exact">
    <w:name w:val="Body text (20) Exact"/>
    <w:qFormat/>
    <w:rsid w:val="00E55C06"/>
    <w:rPr>
      <w:rFonts w:ascii="Tahoma" w:eastAsia="Tahoma" w:hAnsi="Tahoma" w:cs="Tahoma"/>
      <w:sz w:val="20"/>
      <w:szCs w:val="20"/>
      <w:u w:val="none"/>
    </w:rPr>
  </w:style>
  <w:style w:type="character" w:customStyle="1" w:styleId="Bodytext215ptExact">
    <w:name w:val="Body text (2) + 15 pt Exact"/>
    <w:qFormat/>
    <w:rsid w:val="00E55C06"/>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sid w:val="00E55C06"/>
    <w:rPr>
      <w:rFonts w:ascii="Times New Roman" w:eastAsia="Times New Roman" w:hAnsi="Times New Roman" w:cs="Times New Roman"/>
      <w:b/>
      <w:bCs/>
      <w:i/>
      <w:iCs/>
      <w:sz w:val="20"/>
      <w:szCs w:val="20"/>
      <w:u w:val="none"/>
    </w:rPr>
  </w:style>
  <w:style w:type="character" w:customStyle="1" w:styleId="Bodytext2105ptExact">
    <w:name w:val="Body text (2) + 10.5 pt Exact"/>
    <w:qFormat/>
    <w:rsid w:val="00E55C0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sid w:val="00E55C06"/>
    <w:rPr>
      <w:rFonts w:ascii="Times New Roman" w:eastAsia="Times New Roman" w:hAnsi="Times New Roman" w:cs="Times New Roman"/>
      <w:i/>
      <w:iCs/>
      <w:sz w:val="22"/>
      <w:szCs w:val="22"/>
      <w:u w:val="none"/>
    </w:rPr>
  </w:style>
  <w:style w:type="character" w:customStyle="1" w:styleId="Bodytext160">
    <w:name w:val="Body text (16)"/>
    <w:qFormat/>
    <w:rsid w:val="00E55C06"/>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sid w:val="00E55C06"/>
    <w:rPr>
      <w:rFonts w:ascii="Times New Roman" w:eastAsia="Times New Roman" w:hAnsi="Times New Roman" w:cs="Times New Roman"/>
      <w:b/>
      <w:bCs/>
      <w:i/>
      <w:iCs/>
      <w:sz w:val="20"/>
      <w:szCs w:val="20"/>
      <w:u w:val="none"/>
    </w:rPr>
  </w:style>
  <w:style w:type="character" w:customStyle="1" w:styleId="Bodytext170">
    <w:name w:val="Body text (17)"/>
    <w:qFormat/>
    <w:rsid w:val="00E55C06"/>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sid w:val="00E55C06"/>
    <w:rPr>
      <w:rFonts w:ascii="Times New Roman" w:eastAsia="Times New Roman" w:hAnsi="Times New Roman" w:cs="Times New Roman"/>
      <w:b/>
      <w:bCs/>
      <w:sz w:val="26"/>
      <w:szCs w:val="26"/>
      <w:u w:val="none"/>
    </w:rPr>
  </w:style>
  <w:style w:type="character" w:customStyle="1" w:styleId="Heading121">
    <w:name w:val="Heading #12"/>
    <w:qFormat/>
    <w:rsid w:val="00E55C06"/>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sid w:val="00E55C06"/>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sid w:val="00E55C06"/>
    <w:rPr>
      <w:rFonts w:ascii="Times New Roman" w:eastAsia="Times New Roman" w:hAnsi="Times New Roman" w:cs="Times New Roman"/>
      <w:sz w:val="22"/>
      <w:szCs w:val="22"/>
      <w:u w:val="none"/>
    </w:rPr>
  </w:style>
  <w:style w:type="character" w:customStyle="1" w:styleId="Bodytext201">
    <w:name w:val="Body text (20)_"/>
    <w:link w:val="Bodytext202"/>
    <w:qFormat/>
    <w:rsid w:val="00E55C06"/>
    <w:rPr>
      <w:rFonts w:ascii="Tahoma" w:eastAsia="Tahoma" w:hAnsi="Tahoma" w:cs="Tahoma"/>
      <w:shd w:val="clear" w:color="auto" w:fill="FFFFFF"/>
    </w:rPr>
  </w:style>
  <w:style w:type="paragraph" w:customStyle="1" w:styleId="Bodytext202">
    <w:name w:val="Body text (20)"/>
    <w:basedOn w:val="Normal"/>
    <w:link w:val="Bodytext201"/>
    <w:qFormat/>
    <w:rsid w:val="00E55C06"/>
    <w:pPr>
      <w:widowControl w:val="0"/>
      <w:shd w:val="clear" w:color="auto" w:fill="FFFFFF"/>
      <w:spacing w:after="240" w:line="0" w:lineRule="atLeast"/>
      <w:jc w:val="both"/>
    </w:pPr>
    <w:rPr>
      <w:rFonts w:ascii="Tahoma" w:eastAsia="Tahoma" w:hAnsi="Tahoma" w:cs="Tahoma"/>
      <w:color w:val="auto"/>
      <w:kern w:val="2"/>
      <w:sz w:val="22"/>
      <w:szCs w:val="22"/>
      <w14:ligatures w14:val="standardContextual"/>
    </w:rPr>
  </w:style>
  <w:style w:type="character" w:customStyle="1" w:styleId="Bodytext20Spacing2pt">
    <w:name w:val="Body text (20) + Spacing 2 pt"/>
    <w:qFormat/>
    <w:rsid w:val="00E55C06"/>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sid w:val="00E55C06"/>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sid w:val="00E55C06"/>
    <w:rPr>
      <w:rFonts w:ascii="Times New Roman" w:eastAsia="Times New Roman" w:hAnsi="Times New Roman"/>
      <w:shd w:val="clear" w:color="auto" w:fill="FFFFFF"/>
    </w:rPr>
  </w:style>
  <w:style w:type="paragraph" w:customStyle="1" w:styleId="Heading1130">
    <w:name w:val="Heading #11 (3)"/>
    <w:basedOn w:val="Normal"/>
    <w:link w:val="Heading113"/>
    <w:qFormat/>
    <w:rsid w:val="00E55C06"/>
    <w:pPr>
      <w:widowControl w:val="0"/>
      <w:shd w:val="clear" w:color="auto" w:fill="FFFFFF"/>
      <w:spacing w:line="0" w:lineRule="atLeast"/>
      <w:jc w:val="both"/>
    </w:pPr>
    <w:rPr>
      <w:rFonts w:cstheme="minorBidi"/>
      <w:color w:val="auto"/>
      <w:kern w:val="2"/>
      <w:sz w:val="22"/>
      <w:szCs w:val="22"/>
      <w14:ligatures w14:val="standardContextual"/>
    </w:rPr>
  </w:style>
  <w:style w:type="character" w:customStyle="1" w:styleId="Bodytext211">
    <w:name w:val="Body text (21)_"/>
    <w:qFormat/>
    <w:rsid w:val="00E55C06"/>
    <w:rPr>
      <w:rFonts w:ascii="Times New Roman" w:eastAsia="Times New Roman" w:hAnsi="Times New Roman" w:cs="Times New Roman"/>
      <w:spacing w:val="0"/>
      <w:sz w:val="21"/>
      <w:szCs w:val="21"/>
      <w:u w:val="none"/>
    </w:rPr>
  </w:style>
  <w:style w:type="character" w:customStyle="1" w:styleId="Bodytext2110pt">
    <w:name w:val="Body text (21) + 10 pt"/>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sid w:val="00E55C0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sid w:val="00E55C06"/>
    <w:rPr>
      <w:rFonts w:ascii="Times New Roman" w:eastAsia="Times New Roman" w:hAnsi="Times New Roman"/>
      <w:shd w:val="clear" w:color="auto" w:fill="FFFFFF"/>
    </w:rPr>
  </w:style>
  <w:style w:type="paragraph" w:customStyle="1" w:styleId="Bodytext220">
    <w:name w:val="Body text (22)"/>
    <w:basedOn w:val="Normal"/>
    <w:link w:val="Bodytext22"/>
    <w:qFormat/>
    <w:rsid w:val="00E55C06"/>
    <w:pPr>
      <w:widowControl w:val="0"/>
      <w:shd w:val="clear" w:color="auto" w:fill="FFFFFF"/>
      <w:spacing w:line="0" w:lineRule="atLeast"/>
    </w:pPr>
    <w:rPr>
      <w:rFonts w:cstheme="minorBidi"/>
      <w:color w:val="auto"/>
      <w:kern w:val="2"/>
      <w:sz w:val="22"/>
      <w:szCs w:val="22"/>
      <w14:ligatures w14:val="standardContextual"/>
    </w:rPr>
  </w:style>
  <w:style w:type="character" w:customStyle="1" w:styleId="Bodytext230">
    <w:name w:val="Body text (23)_"/>
    <w:qFormat/>
    <w:rsid w:val="00E55C06"/>
    <w:rPr>
      <w:rFonts w:ascii="Times New Roman" w:eastAsia="Times New Roman" w:hAnsi="Times New Roman"/>
      <w:b/>
      <w:bCs/>
      <w:sz w:val="16"/>
      <w:szCs w:val="16"/>
      <w:shd w:val="clear" w:color="auto" w:fill="FFFFFF"/>
    </w:rPr>
  </w:style>
  <w:style w:type="character" w:customStyle="1" w:styleId="Bodytext240">
    <w:name w:val="Body text (24)_"/>
    <w:qFormat/>
    <w:rsid w:val="00E55C06"/>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sid w:val="00E55C06"/>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sid w:val="00E55C06"/>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sid w:val="00E55C06"/>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rsid w:val="00E55C06"/>
    <w:pPr>
      <w:widowControl w:val="0"/>
      <w:shd w:val="clear" w:color="auto" w:fill="FFFFFF"/>
      <w:spacing w:line="149" w:lineRule="exact"/>
      <w:jc w:val="right"/>
      <w:outlineLvl w:val="4"/>
    </w:pPr>
    <w:rPr>
      <w:rFonts w:cstheme="minorBidi"/>
      <w:b/>
      <w:bCs/>
      <w:color w:val="auto"/>
      <w:kern w:val="2"/>
      <w:sz w:val="26"/>
      <w:szCs w:val="26"/>
      <w14:ligatures w14:val="standardContextual"/>
    </w:rPr>
  </w:style>
  <w:style w:type="character" w:customStyle="1" w:styleId="Bodytext27Exact">
    <w:name w:val="Body text (27) Exact"/>
    <w:link w:val="Bodytext27"/>
    <w:qFormat/>
    <w:rsid w:val="00E55C06"/>
    <w:rPr>
      <w:rFonts w:ascii="Tahoma" w:eastAsia="Tahoma" w:hAnsi="Tahoma" w:cs="Tahoma"/>
      <w:shd w:val="clear" w:color="auto" w:fill="FFFFFF"/>
    </w:rPr>
  </w:style>
  <w:style w:type="paragraph" w:customStyle="1" w:styleId="Bodytext27">
    <w:name w:val="Body text (27)"/>
    <w:basedOn w:val="Normal"/>
    <w:link w:val="Bodytext27Exact"/>
    <w:qFormat/>
    <w:rsid w:val="00E55C06"/>
    <w:pPr>
      <w:widowControl w:val="0"/>
      <w:shd w:val="clear" w:color="auto" w:fill="FFFFFF"/>
      <w:spacing w:line="149" w:lineRule="exact"/>
      <w:jc w:val="right"/>
    </w:pPr>
    <w:rPr>
      <w:rFonts w:ascii="Tahoma" w:eastAsia="Tahoma" w:hAnsi="Tahoma" w:cs="Tahoma"/>
      <w:color w:val="auto"/>
      <w:kern w:val="2"/>
      <w:sz w:val="22"/>
      <w:szCs w:val="22"/>
      <w14:ligatures w14:val="standardContextual"/>
    </w:rPr>
  </w:style>
  <w:style w:type="character" w:customStyle="1" w:styleId="Bodytext28Exact">
    <w:name w:val="Body text (28) Exact"/>
    <w:link w:val="Bodytext28"/>
    <w:qFormat/>
    <w:rsid w:val="00E55C06"/>
    <w:rPr>
      <w:rFonts w:ascii="Tahoma" w:eastAsia="Tahoma" w:hAnsi="Tahoma" w:cs="Tahoma"/>
      <w:shd w:val="clear" w:color="auto" w:fill="FFFFFF"/>
    </w:rPr>
  </w:style>
  <w:style w:type="paragraph" w:customStyle="1" w:styleId="Bodytext28">
    <w:name w:val="Body text (28)"/>
    <w:basedOn w:val="Normal"/>
    <w:link w:val="Bodytext28Exact"/>
    <w:qFormat/>
    <w:rsid w:val="00E55C06"/>
    <w:pPr>
      <w:widowControl w:val="0"/>
      <w:shd w:val="clear" w:color="auto" w:fill="FFFFFF"/>
      <w:spacing w:line="0" w:lineRule="atLeast"/>
      <w:jc w:val="right"/>
    </w:pPr>
    <w:rPr>
      <w:rFonts w:ascii="Tahoma" w:eastAsia="Tahoma" w:hAnsi="Tahoma" w:cs="Tahoma"/>
      <w:color w:val="auto"/>
      <w:kern w:val="2"/>
      <w:sz w:val="22"/>
      <w:szCs w:val="22"/>
      <w14:ligatures w14:val="standardContextual"/>
    </w:rPr>
  </w:style>
  <w:style w:type="character" w:customStyle="1" w:styleId="Bodytext29Exact">
    <w:name w:val="Body text (29) Exact"/>
    <w:link w:val="Bodytext29"/>
    <w:qFormat/>
    <w:rsid w:val="00E55C06"/>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rsid w:val="00E55C06"/>
    <w:pPr>
      <w:widowControl w:val="0"/>
      <w:shd w:val="clear" w:color="auto" w:fill="FFFFFF"/>
      <w:spacing w:line="0" w:lineRule="atLeast"/>
      <w:jc w:val="right"/>
    </w:pPr>
    <w:rPr>
      <w:rFonts w:ascii="Segoe UI" w:eastAsia="Segoe UI" w:hAnsi="Segoe UI" w:cs="Segoe UI"/>
      <w:color w:val="auto"/>
      <w:kern w:val="2"/>
      <w:sz w:val="21"/>
      <w:szCs w:val="21"/>
      <w14:ligatures w14:val="standardContextual"/>
    </w:rPr>
  </w:style>
  <w:style w:type="character" w:customStyle="1" w:styleId="Bodytext29Georgia">
    <w:name w:val="Body text (29) + Georgia"/>
    <w:aliases w:val="11 pt Exact,Table of contents (3) + Times New Roman"/>
    <w:qFormat/>
    <w:rsid w:val="00E55C06"/>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sid w:val="00E55C06"/>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sid w:val="00E55C06"/>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rsid w:val="00E55C06"/>
    <w:pPr>
      <w:widowControl w:val="0"/>
      <w:shd w:val="clear" w:color="auto" w:fill="FFFFFF"/>
      <w:spacing w:line="0" w:lineRule="atLeast"/>
    </w:pPr>
    <w:rPr>
      <w:rFonts w:cstheme="minorBidi"/>
      <w:color w:val="auto"/>
      <w:kern w:val="2"/>
      <w:sz w:val="19"/>
      <w:szCs w:val="19"/>
      <w14:ligatures w14:val="standardContextual"/>
    </w:rPr>
  </w:style>
  <w:style w:type="character" w:customStyle="1" w:styleId="Bodytext35Exact">
    <w:name w:val="Body text (35) Exact"/>
    <w:link w:val="Bodytext35"/>
    <w:qFormat/>
    <w:rsid w:val="00E55C06"/>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rsid w:val="00E55C06"/>
    <w:pPr>
      <w:widowControl w:val="0"/>
      <w:shd w:val="clear" w:color="auto" w:fill="FFFFFF"/>
      <w:spacing w:line="0" w:lineRule="atLeast"/>
      <w:jc w:val="right"/>
    </w:pPr>
    <w:rPr>
      <w:rFonts w:cstheme="minorBidi"/>
      <w:b/>
      <w:bCs/>
      <w:color w:val="auto"/>
      <w:kern w:val="2"/>
      <w:sz w:val="21"/>
      <w:szCs w:val="21"/>
      <w14:ligatures w14:val="standardContextual"/>
    </w:rPr>
  </w:style>
  <w:style w:type="character" w:customStyle="1" w:styleId="Bodytext28ptExact">
    <w:name w:val="Body text (2) + 8 pt Exact"/>
    <w:qFormat/>
    <w:rsid w:val="00E55C06"/>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sid w:val="00E55C06"/>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sid w:val="00E55C06"/>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rsid w:val="00E55C06"/>
    <w:pPr>
      <w:widowControl w:val="0"/>
      <w:shd w:val="clear" w:color="auto" w:fill="FFFFFF"/>
      <w:spacing w:line="163" w:lineRule="exact"/>
      <w:jc w:val="both"/>
    </w:pPr>
    <w:rPr>
      <w:rFonts w:cstheme="minorBidi"/>
      <w:b/>
      <w:bCs/>
      <w:color w:val="auto"/>
      <w:kern w:val="2"/>
      <w:sz w:val="21"/>
      <w:szCs w:val="21"/>
      <w14:ligatures w14:val="standardContextual"/>
    </w:rPr>
  </w:style>
  <w:style w:type="character" w:customStyle="1" w:styleId="Bodytext36NotBoldExact">
    <w:name w:val="Body text (36) + Not Bold Exact"/>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sid w:val="00E55C06"/>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sid w:val="00E55C06"/>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sid w:val="00E55C06"/>
    <w:rPr>
      <w:rFonts w:ascii="Times New Roman" w:eastAsia="Times New Roman" w:hAnsi="Times New Roman"/>
      <w:shd w:val="clear" w:color="auto" w:fill="FFFFFF"/>
    </w:rPr>
  </w:style>
  <w:style w:type="paragraph" w:customStyle="1" w:styleId="Bodytext250">
    <w:name w:val="Body text (25)"/>
    <w:basedOn w:val="Normal"/>
    <w:link w:val="Bodytext25"/>
    <w:qFormat/>
    <w:rsid w:val="00E55C06"/>
    <w:pPr>
      <w:widowControl w:val="0"/>
      <w:shd w:val="clear" w:color="auto" w:fill="FFFFFF"/>
      <w:spacing w:before="180" w:line="0" w:lineRule="atLeast"/>
      <w:ind w:hanging="1620"/>
    </w:pPr>
    <w:rPr>
      <w:rFonts w:cstheme="minorBidi"/>
      <w:color w:val="auto"/>
      <w:kern w:val="2"/>
      <w:sz w:val="22"/>
      <w:szCs w:val="22"/>
      <w14:ligatures w14:val="standardContextual"/>
    </w:rPr>
  </w:style>
  <w:style w:type="character" w:customStyle="1" w:styleId="Bodytext130">
    <w:name w:val="Body text (13)"/>
    <w:qFormat/>
    <w:rsid w:val="00E55C06"/>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sid w:val="00E55C06"/>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sid w:val="00E55C06"/>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rsid w:val="00E55C06"/>
    <w:pPr>
      <w:widowControl w:val="0"/>
      <w:shd w:val="clear" w:color="auto" w:fill="FFFFFF"/>
      <w:spacing w:after="180" w:line="0" w:lineRule="atLeast"/>
      <w:jc w:val="right"/>
    </w:pPr>
    <w:rPr>
      <w:rFonts w:cstheme="minorBidi"/>
      <w:b/>
      <w:bCs/>
      <w:color w:val="auto"/>
      <w:kern w:val="2"/>
      <w:sz w:val="21"/>
      <w:szCs w:val="21"/>
      <w14:ligatures w14:val="standardContextual"/>
    </w:rPr>
  </w:style>
  <w:style w:type="character" w:customStyle="1" w:styleId="Bodytext300">
    <w:name w:val="Body text (30)_"/>
    <w:link w:val="Bodytext301"/>
    <w:qFormat/>
    <w:rsid w:val="00E55C06"/>
    <w:rPr>
      <w:rFonts w:ascii="Times New Roman" w:eastAsia="Times New Roman" w:hAnsi="Times New Roman"/>
      <w:b/>
      <w:bCs/>
      <w:shd w:val="clear" w:color="auto" w:fill="FFFFFF"/>
    </w:rPr>
  </w:style>
  <w:style w:type="paragraph" w:customStyle="1" w:styleId="Bodytext301">
    <w:name w:val="Body text (30)"/>
    <w:basedOn w:val="Normal"/>
    <w:link w:val="Bodytext300"/>
    <w:qFormat/>
    <w:rsid w:val="00E55C06"/>
    <w:pPr>
      <w:widowControl w:val="0"/>
      <w:shd w:val="clear" w:color="auto" w:fill="FFFFFF"/>
      <w:spacing w:line="0" w:lineRule="atLeast"/>
    </w:pPr>
    <w:rPr>
      <w:rFonts w:cstheme="minorBidi"/>
      <w:b/>
      <w:bCs/>
      <w:color w:val="auto"/>
      <w:kern w:val="2"/>
      <w:sz w:val="22"/>
      <w:szCs w:val="22"/>
      <w14:ligatures w14:val="standardContextual"/>
    </w:rPr>
  </w:style>
  <w:style w:type="character" w:customStyle="1" w:styleId="Bodytext7105pt">
    <w:name w:val="Body text (7) + 10.5 pt"/>
    <w:aliases w:val="Body text (2) + Bookman Old Style"/>
    <w:qFormat/>
    <w:rsid w:val="00E55C06"/>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sid w:val="00E55C06"/>
    <w:rPr>
      <w:rFonts w:ascii="Times New Roman" w:eastAsia="Times New Roman" w:hAnsi="Times New Roman"/>
      <w:shd w:val="clear" w:color="auto" w:fill="FFFFFF"/>
    </w:rPr>
  </w:style>
  <w:style w:type="paragraph" w:customStyle="1" w:styleId="Bodytext312">
    <w:name w:val="Body text (31)"/>
    <w:basedOn w:val="Normal"/>
    <w:link w:val="Bodytext311"/>
    <w:qFormat/>
    <w:rsid w:val="00E55C06"/>
    <w:pPr>
      <w:widowControl w:val="0"/>
      <w:shd w:val="clear" w:color="auto" w:fill="FFFFFF"/>
      <w:spacing w:line="0" w:lineRule="atLeast"/>
    </w:pPr>
    <w:rPr>
      <w:rFonts w:cstheme="minorBidi"/>
      <w:color w:val="auto"/>
      <w:kern w:val="2"/>
      <w:sz w:val="22"/>
      <w:szCs w:val="22"/>
      <w14:ligatures w14:val="standardContextual"/>
    </w:rPr>
  </w:style>
  <w:style w:type="character" w:customStyle="1" w:styleId="Bodytext320">
    <w:name w:val="Body text (32)_"/>
    <w:link w:val="Bodytext321"/>
    <w:qFormat/>
    <w:rsid w:val="00E55C06"/>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rsid w:val="00E55C06"/>
    <w:pPr>
      <w:widowControl w:val="0"/>
      <w:shd w:val="clear" w:color="auto" w:fill="FFFFFF"/>
      <w:spacing w:after="120" w:line="0" w:lineRule="atLeast"/>
    </w:pPr>
    <w:rPr>
      <w:rFonts w:cstheme="minorBidi"/>
      <w:b/>
      <w:bCs/>
      <w:color w:val="auto"/>
      <w:kern w:val="2"/>
      <w:sz w:val="21"/>
      <w:szCs w:val="21"/>
      <w14:ligatures w14:val="standardContextual"/>
    </w:rPr>
  </w:style>
  <w:style w:type="character" w:customStyle="1" w:styleId="Bodytext32NotBold">
    <w:name w:val="Body text (32) + Not Bold"/>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sid w:val="00E55C06"/>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rsid w:val="00E55C06"/>
    <w:pPr>
      <w:widowControl w:val="0"/>
      <w:shd w:val="clear" w:color="auto" w:fill="FFFFFF"/>
      <w:spacing w:after="120" w:line="0" w:lineRule="atLeast"/>
    </w:pPr>
    <w:rPr>
      <w:rFonts w:cstheme="minorBidi"/>
      <w:b/>
      <w:bCs/>
      <w:color w:val="auto"/>
      <w:kern w:val="2"/>
      <w:sz w:val="21"/>
      <w:szCs w:val="21"/>
      <w14:ligatures w14:val="standardContextual"/>
    </w:rPr>
  </w:style>
  <w:style w:type="character" w:customStyle="1" w:styleId="Bodytext1310pt">
    <w:name w:val="Body text (13) + 10 pt"/>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sid w:val="00E55C06"/>
    <w:rPr>
      <w:rFonts w:ascii="Times New Roman" w:eastAsia="Times New Roman" w:hAnsi="Times New Roman" w:cs="Times New Roman"/>
      <w:b/>
      <w:bCs/>
      <w:sz w:val="30"/>
      <w:szCs w:val="30"/>
      <w:u w:val="none"/>
    </w:rPr>
  </w:style>
  <w:style w:type="character" w:customStyle="1" w:styleId="Heading61">
    <w:name w:val="Heading #6"/>
    <w:qFormat/>
    <w:rsid w:val="00E55C06"/>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sid w:val="00E55C06"/>
    <w:rPr>
      <w:rFonts w:ascii="Times New Roman" w:eastAsia="Times New Roman" w:hAnsi="Times New Roman" w:cs="Times New Roman"/>
      <w:sz w:val="20"/>
      <w:szCs w:val="20"/>
      <w:u w:val="none"/>
    </w:rPr>
  </w:style>
  <w:style w:type="character" w:customStyle="1" w:styleId="Tablecaption20">
    <w:name w:val="Table caption (2)"/>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sid w:val="00E55C06"/>
    <w:rPr>
      <w:rFonts w:ascii="Georgia" w:eastAsia="Georgia" w:hAnsi="Georgia" w:cs="Georgia"/>
      <w:spacing w:val="0"/>
      <w:sz w:val="18"/>
      <w:szCs w:val="18"/>
      <w:u w:val="none"/>
    </w:rPr>
  </w:style>
  <w:style w:type="character" w:customStyle="1" w:styleId="Bodytext38">
    <w:name w:val="Body text (38)_"/>
    <w:link w:val="Bodytext380"/>
    <w:qFormat/>
    <w:rsid w:val="00E55C06"/>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rsid w:val="00E55C06"/>
    <w:pPr>
      <w:widowControl w:val="0"/>
      <w:shd w:val="clear" w:color="auto" w:fill="FFFFFF"/>
      <w:spacing w:line="0" w:lineRule="atLeast"/>
      <w:jc w:val="both"/>
    </w:pPr>
    <w:rPr>
      <w:rFonts w:cstheme="minorBidi"/>
      <w:i/>
      <w:iCs/>
      <w:color w:val="auto"/>
      <w:kern w:val="2"/>
      <w:sz w:val="8"/>
      <w:szCs w:val="8"/>
      <w14:ligatures w14:val="standardContextual"/>
    </w:rPr>
  </w:style>
  <w:style w:type="character" w:customStyle="1" w:styleId="Bodytext39Exact">
    <w:name w:val="Body text (39) Exact"/>
    <w:link w:val="Bodytext39"/>
    <w:qFormat/>
    <w:rsid w:val="00E55C06"/>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rsid w:val="00E55C06"/>
    <w:pPr>
      <w:widowControl w:val="0"/>
      <w:shd w:val="clear" w:color="auto" w:fill="FFFFFF"/>
      <w:spacing w:line="0" w:lineRule="atLeast"/>
      <w:jc w:val="right"/>
    </w:pPr>
    <w:rPr>
      <w:rFonts w:ascii="Georgia" w:eastAsia="Georgia" w:hAnsi="Georgia" w:cs="Georgia"/>
      <w:i/>
      <w:iCs/>
      <w:color w:val="auto"/>
      <w:kern w:val="2"/>
      <w:sz w:val="30"/>
      <w:szCs w:val="30"/>
      <w14:ligatures w14:val="standardContextual"/>
    </w:rPr>
  </w:style>
  <w:style w:type="character" w:customStyle="1" w:styleId="Bodytext40Exact">
    <w:name w:val="Body text (40) Exact"/>
    <w:qFormat/>
    <w:rsid w:val="00E55C06"/>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sid w:val="00E55C06"/>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sid w:val="00E55C06"/>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rsid w:val="00E55C06"/>
    <w:pPr>
      <w:widowControl w:val="0"/>
      <w:shd w:val="clear" w:color="auto" w:fill="FFFFFF"/>
      <w:spacing w:line="149" w:lineRule="exact"/>
      <w:ind w:hanging="580"/>
    </w:pPr>
    <w:rPr>
      <w:rFonts w:cstheme="minorBidi"/>
      <w:color w:val="auto"/>
      <w:kern w:val="2"/>
      <w:sz w:val="17"/>
      <w:szCs w:val="17"/>
      <w14:ligatures w14:val="standardContextual"/>
    </w:rPr>
  </w:style>
  <w:style w:type="character" w:customStyle="1" w:styleId="Picturecaption5Exact">
    <w:name w:val="Picture caption (5) Exact"/>
    <w:link w:val="Picturecaption5"/>
    <w:qFormat/>
    <w:rsid w:val="00E55C06"/>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rsid w:val="00E55C06"/>
    <w:pPr>
      <w:widowControl w:val="0"/>
      <w:shd w:val="clear" w:color="auto" w:fill="FFFFFF"/>
      <w:spacing w:line="0" w:lineRule="atLeast"/>
    </w:pPr>
    <w:rPr>
      <w:rFonts w:cstheme="minorBidi"/>
      <w:i/>
      <w:iCs/>
      <w:color w:val="auto"/>
      <w:kern w:val="2"/>
      <w:sz w:val="22"/>
      <w:szCs w:val="22"/>
      <w14:ligatures w14:val="standardContextual"/>
    </w:rPr>
  </w:style>
  <w:style w:type="character" w:customStyle="1" w:styleId="Picturecaption6Exact">
    <w:name w:val="Picture caption (6) Exact"/>
    <w:link w:val="Picturecaption6"/>
    <w:qFormat/>
    <w:rsid w:val="00E55C06"/>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rsid w:val="00E55C06"/>
    <w:pPr>
      <w:widowControl w:val="0"/>
      <w:shd w:val="clear" w:color="auto" w:fill="FFFFFF"/>
      <w:spacing w:line="0" w:lineRule="atLeast"/>
    </w:pPr>
    <w:rPr>
      <w:rFonts w:ascii="Tahoma" w:eastAsia="Tahoma" w:hAnsi="Tahoma" w:cs="Tahoma"/>
      <w:color w:val="auto"/>
      <w:spacing w:val="-10"/>
      <w:w w:val="200"/>
      <w:kern w:val="2"/>
      <w:sz w:val="21"/>
      <w:szCs w:val="21"/>
      <w14:ligatures w14:val="standardContextual"/>
    </w:rPr>
  </w:style>
  <w:style w:type="character" w:customStyle="1" w:styleId="Bodytext42Exact">
    <w:name w:val="Body text (42) Exact"/>
    <w:link w:val="Bodytext42"/>
    <w:qFormat/>
    <w:rsid w:val="00E55C06"/>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rsid w:val="00E55C06"/>
    <w:pPr>
      <w:widowControl w:val="0"/>
      <w:shd w:val="clear" w:color="auto" w:fill="FFFFFF"/>
      <w:spacing w:line="0" w:lineRule="atLeast"/>
      <w:jc w:val="right"/>
    </w:pPr>
    <w:rPr>
      <w:rFonts w:cstheme="minorBidi"/>
      <w:b/>
      <w:bCs/>
      <w:color w:val="auto"/>
      <w:kern w:val="2"/>
      <w:sz w:val="16"/>
      <w:szCs w:val="16"/>
      <w14:ligatures w14:val="standardContextual"/>
    </w:rPr>
  </w:style>
  <w:style w:type="character" w:customStyle="1" w:styleId="Bodytext3Exact">
    <w:name w:val="Body text (3) Exact"/>
    <w:qFormat/>
    <w:rsid w:val="00E55C06"/>
    <w:rPr>
      <w:rFonts w:ascii="Times New Roman" w:eastAsia="Times New Roman" w:hAnsi="Times New Roman" w:cs="Times New Roman"/>
      <w:b/>
      <w:bCs/>
      <w:sz w:val="26"/>
      <w:szCs w:val="26"/>
      <w:u w:val="none"/>
    </w:rPr>
  </w:style>
  <w:style w:type="character" w:customStyle="1" w:styleId="Tablecaption">
    <w:name w:val="Table caption_"/>
    <w:qFormat/>
    <w:rsid w:val="00E55C06"/>
    <w:rPr>
      <w:rFonts w:ascii="Times New Roman" w:eastAsia="Times New Roman" w:hAnsi="Times New Roman" w:cs="Times New Roman"/>
      <w:b/>
      <w:bCs/>
      <w:sz w:val="21"/>
      <w:szCs w:val="21"/>
      <w:u w:val="none"/>
    </w:rPr>
  </w:style>
  <w:style w:type="character" w:customStyle="1" w:styleId="Tablecaption0">
    <w:name w:val="Table caption"/>
    <w:qFormat/>
    <w:rsid w:val="00E55C0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sid w:val="00E55C06"/>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rsid w:val="00E55C06"/>
    <w:pPr>
      <w:widowControl w:val="0"/>
      <w:shd w:val="clear" w:color="auto" w:fill="FFFFFF"/>
      <w:spacing w:after="180" w:line="0" w:lineRule="atLeast"/>
      <w:jc w:val="both"/>
    </w:pPr>
    <w:rPr>
      <w:rFonts w:cstheme="minorBidi"/>
      <w:b/>
      <w:bCs/>
      <w:color w:val="auto"/>
      <w:kern w:val="2"/>
      <w:sz w:val="21"/>
      <w:szCs w:val="21"/>
      <w14:ligatures w14:val="standardContextual"/>
    </w:rPr>
  </w:style>
  <w:style w:type="character" w:customStyle="1" w:styleId="Picturecaption85ptExact">
    <w:name w:val="Picture caption + 8.5 pt Exact"/>
    <w:qFormat/>
    <w:rsid w:val="00E55C06"/>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sid w:val="00E55C06"/>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sid w:val="00E55C06"/>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rsid w:val="00E55C06"/>
    <w:pPr>
      <w:widowControl w:val="0"/>
      <w:shd w:val="clear" w:color="auto" w:fill="FFFFFF"/>
      <w:spacing w:line="0" w:lineRule="atLeast"/>
    </w:pPr>
    <w:rPr>
      <w:rFonts w:cstheme="minorBidi"/>
      <w:color w:val="auto"/>
      <w:kern w:val="2"/>
      <w:sz w:val="22"/>
      <w:szCs w:val="22"/>
      <w14:ligatures w14:val="standardContextual"/>
    </w:rPr>
  </w:style>
  <w:style w:type="character" w:customStyle="1" w:styleId="Picturecaption8Exact">
    <w:name w:val="Picture caption (8) Exact"/>
    <w:link w:val="Picturecaption8"/>
    <w:qFormat/>
    <w:rsid w:val="00E55C06"/>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rsid w:val="00E55C06"/>
    <w:pPr>
      <w:widowControl w:val="0"/>
      <w:shd w:val="clear" w:color="auto" w:fill="FFFFFF"/>
      <w:spacing w:line="0" w:lineRule="atLeast"/>
    </w:pPr>
    <w:rPr>
      <w:rFonts w:cstheme="minorBidi"/>
      <w:color w:val="auto"/>
      <w:kern w:val="2"/>
      <w:sz w:val="22"/>
      <w:szCs w:val="22"/>
      <w14:ligatures w14:val="standardContextual"/>
    </w:rPr>
  </w:style>
  <w:style w:type="character" w:customStyle="1" w:styleId="Bodytext43">
    <w:name w:val="Body text (43)_"/>
    <w:link w:val="Bodytext430"/>
    <w:qFormat/>
    <w:rsid w:val="00E55C06"/>
    <w:rPr>
      <w:rFonts w:ascii="Times New Roman" w:eastAsia="Times New Roman" w:hAnsi="Times New Roman"/>
      <w:b/>
      <w:bCs/>
      <w:shd w:val="clear" w:color="auto" w:fill="FFFFFF"/>
    </w:rPr>
  </w:style>
  <w:style w:type="paragraph" w:customStyle="1" w:styleId="Bodytext430">
    <w:name w:val="Body text (43)"/>
    <w:basedOn w:val="Normal"/>
    <w:link w:val="Bodytext43"/>
    <w:qFormat/>
    <w:rsid w:val="00E55C06"/>
    <w:pPr>
      <w:widowControl w:val="0"/>
      <w:shd w:val="clear" w:color="auto" w:fill="FFFFFF"/>
      <w:spacing w:before="180" w:line="0" w:lineRule="atLeast"/>
      <w:jc w:val="both"/>
    </w:pPr>
    <w:rPr>
      <w:rFonts w:cstheme="minorBidi"/>
      <w:b/>
      <w:bCs/>
      <w:color w:val="auto"/>
      <w:kern w:val="2"/>
      <w:sz w:val="22"/>
      <w:szCs w:val="22"/>
      <w14:ligatures w14:val="standardContextual"/>
    </w:rPr>
  </w:style>
  <w:style w:type="character" w:customStyle="1" w:styleId="Bodytext2Spacing3pt">
    <w:name w:val="Body text (2) + Spacing 3 pt"/>
    <w:qFormat/>
    <w:rsid w:val="00E55C06"/>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sid w:val="00E55C06"/>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E55C06"/>
    <w:pPr>
      <w:widowControl w:val="0"/>
      <w:shd w:val="clear" w:color="auto" w:fill="FFFFFF"/>
      <w:spacing w:before="780" w:line="0" w:lineRule="atLeast"/>
      <w:jc w:val="both"/>
    </w:pPr>
    <w:rPr>
      <w:rFonts w:cstheme="minorBidi"/>
      <w:b/>
      <w:bCs/>
      <w:color w:val="auto"/>
      <w:kern w:val="2"/>
      <w:sz w:val="22"/>
      <w:szCs w:val="22"/>
      <w14:ligatures w14:val="standardContextual"/>
    </w:rPr>
  </w:style>
  <w:style w:type="character" w:customStyle="1" w:styleId="Bodytext44">
    <w:name w:val="Body text (44)_"/>
    <w:link w:val="Bodytext440"/>
    <w:qFormat/>
    <w:rsid w:val="00E55C06"/>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rsid w:val="00E55C06"/>
    <w:pPr>
      <w:widowControl w:val="0"/>
      <w:shd w:val="clear" w:color="auto" w:fill="FFFFFF"/>
      <w:spacing w:before="180" w:line="0" w:lineRule="atLeast"/>
      <w:jc w:val="both"/>
    </w:pPr>
    <w:rPr>
      <w:rFonts w:cstheme="minorBidi"/>
      <w:color w:val="auto"/>
      <w:spacing w:val="10"/>
      <w:kern w:val="2"/>
      <w:sz w:val="17"/>
      <w:szCs w:val="17"/>
      <w14:ligatures w14:val="standardContextual"/>
    </w:rPr>
  </w:style>
  <w:style w:type="character" w:customStyle="1" w:styleId="Bodytext44SmallCaps">
    <w:name w:val="Body text (44) + Small Caps"/>
    <w:qFormat/>
    <w:rsid w:val="00E55C06"/>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sid w:val="00E55C06"/>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rsid w:val="00E55C06"/>
    <w:pPr>
      <w:widowControl w:val="0"/>
      <w:shd w:val="clear" w:color="auto" w:fill="FFFFFF"/>
      <w:spacing w:before="60" w:line="0" w:lineRule="atLeast"/>
    </w:pPr>
    <w:rPr>
      <w:rFonts w:cstheme="minorBidi"/>
      <w:color w:val="auto"/>
      <w:spacing w:val="-20"/>
      <w:kern w:val="2"/>
      <w:sz w:val="26"/>
      <w:szCs w:val="26"/>
      <w14:ligatures w14:val="standardContextual"/>
    </w:rPr>
  </w:style>
  <w:style w:type="character" w:customStyle="1" w:styleId="Bodytext41Exact">
    <w:name w:val="Body text (41) Exact"/>
    <w:qFormat/>
    <w:rsid w:val="00E55C06"/>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sid w:val="00E55C06"/>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sid w:val="00E55C06"/>
    <w:rPr>
      <w:rFonts w:ascii="Times New Roman" w:eastAsia="Times New Roman" w:hAnsi="Times New Roman" w:cs="Times New Roman"/>
      <w:sz w:val="16"/>
      <w:szCs w:val="16"/>
      <w:u w:val="none"/>
    </w:rPr>
  </w:style>
  <w:style w:type="character" w:customStyle="1" w:styleId="Bodytext46Exact">
    <w:name w:val="Body text (46) Exact"/>
    <w:link w:val="Bodytext46"/>
    <w:qFormat/>
    <w:rsid w:val="00E55C06"/>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rsid w:val="00E55C06"/>
    <w:pPr>
      <w:widowControl w:val="0"/>
      <w:shd w:val="clear" w:color="auto" w:fill="FFFFFF"/>
      <w:spacing w:before="180" w:line="182" w:lineRule="exact"/>
      <w:jc w:val="both"/>
    </w:pPr>
    <w:rPr>
      <w:rFonts w:cstheme="minorBidi"/>
      <w:b/>
      <w:bCs/>
      <w:color w:val="auto"/>
      <w:kern w:val="2"/>
      <w:sz w:val="21"/>
      <w:szCs w:val="21"/>
      <w14:ligatures w14:val="standardContextual"/>
    </w:rPr>
  </w:style>
  <w:style w:type="character" w:customStyle="1" w:styleId="Bodytext46SmallCapsExact">
    <w:name w:val="Body text (46) + Small Caps Exact"/>
    <w:qFormat/>
    <w:rsid w:val="00E55C06"/>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sid w:val="00E55C06"/>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rsid w:val="00E55C06"/>
    <w:pPr>
      <w:widowControl w:val="0"/>
      <w:shd w:val="clear" w:color="auto" w:fill="FFFFFF"/>
      <w:spacing w:before="240" w:line="178" w:lineRule="exact"/>
      <w:jc w:val="both"/>
    </w:pPr>
    <w:rPr>
      <w:rFonts w:ascii="Tahoma" w:eastAsia="Tahoma" w:hAnsi="Tahoma" w:cs="Tahoma"/>
      <w:i/>
      <w:iCs/>
      <w:color w:val="auto"/>
      <w:kern w:val="2"/>
      <w:sz w:val="16"/>
      <w:szCs w:val="16"/>
      <w:lang w:bidi="en-US"/>
      <w14:ligatures w14:val="standardContextual"/>
    </w:rPr>
  </w:style>
  <w:style w:type="character" w:customStyle="1" w:styleId="Bodytext48Exact">
    <w:name w:val="Body text (48) Exact"/>
    <w:link w:val="Bodytext48"/>
    <w:qFormat/>
    <w:rsid w:val="00E55C06"/>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rsid w:val="00E55C06"/>
    <w:pPr>
      <w:widowControl w:val="0"/>
      <w:shd w:val="clear" w:color="auto" w:fill="FFFFFF"/>
      <w:spacing w:after="120" w:line="0" w:lineRule="atLeast"/>
      <w:jc w:val="both"/>
    </w:pPr>
    <w:rPr>
      <w:rFonts w:cstheme="minorBidi"/>
      <w:color w:val="auto"/>
      <w:kern w:val="2"/>
      <w:sz w:val="16"/>
      <w:szCs w:val="16"/>
      <w14:ligatures w14:val="standardContextual"/>
    </w:rPr>
  </w:style>
  <w:style w:type="character" w:customStyle="1" w:styleId="Bodytext48BoldExact">
    <w:name w:val="Body text (48) + Bold Exact"/>
    <w:qFormat/>
    <w:rsid w:val="00E55C06"/>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sid w:val="00E55C06"/>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sid w:val="00E55C06"/>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rsid w:val="00E55C06"/>
    <w:pPr>
      <w:widowControl w:val="0"/>
      <w:shd w:val="clear" w:color="auto" w:fill="FFFFFF"/>
      <w:spacing w:line="0" w:lineRule="atLeast"/>
      <w:jc w:val="both"/>
    </w:pPr>
    <w:rPr>
      <w:rFonts w:cstheme="minorBidi"/>
      <w:color w:val="auto"/>
      <w:kern w:val="2"/>
      <w:sz w:val="16"/>
      <w:szCs w:val="16"/>
      <w14:ligatures w14:val="standardContextual"/>
    </w:rPr>
  </w:style>
  <w:style w:type="character" w:customStyle="1" w:styleId="TableofcontentsExact">
    <w:name w:val="Table of contents Exact"/>
    <w:link w:val="Tableofcontents"/>
    <w:qFormat/>
    <w:rsid w:val="00E55C06"/>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rsid w:val="00E55C06"/>
    <w:pPr>
      <w:widowControl w:val="0"/>
      <w:shd w:val="clear" w:color="auto" w:fill="FFFFFF"/>
      <w:spacing w:line="0" w:lineRule="atLeast"/>
      <w:jc w:val="both"/>
    </w:pPr>
    <w:rPr>
      <w:rFonts w:cstheme="minorBidi"/>
      <w:b/>
      <w:bCs/>
      <w:color w:val="auto"/>
      <w:kern w:val="2"/>
      <w:sz w:val="21"/>
      <w:szCs w:val="21"/>
      <w14:ligatures w14:val="standardContextual"/>
    </w:rPr>
  </w:style>
  <w:style w:type="character" w:customStyle="1" w:styleId="Tableofcontents3Exact">
    <w:name w:val="Table of contents (3) Exact"/>
    <w:qFormat/>
    <w:rsid w:val="00E55C06"/>
    <w:rPr>
      <w:rFonts w:ascii="Times New Roman" w:eastAsia="Times New Roman" w:hAnsi="Times New Roman" w:cs="Times New Roman"/>
      <w:sz w:val="22"/>
      <w:szCs w:val="22"/>
      <w:u w:val="none"/>
    </w:rPr>
  </w:style>
  <w:style w:type="character" w:customStyle="1" w:styleId="Bodytext513ptExact">
    <w:name w:val="Body text (5) + 13 pt Exact"/>
    <w:qFormat/>
    <w:rsid w:val="00E55C06"/>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sid w:val="00E55C06"/>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sid w:val="00E55C06"/>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rsid w:val="00E55C06"/>
    <w:pPr>
      <w:widowControl w:val="0"/>
      <w:shd w:val="clear" w:color="auto" w:fill="FFFFFF"/>
      <w:spacing w:line="0" w:lineRule="atLeast"/>
    </w:pPr>
    <w:rPr>
      <w:rFonts w:ascii="Tahoma" w:eastAsia="Tahoma" w:hAnsi="Tahoma" w:cs="Tahoma"/>
      <w:color w:val="auto"/>
      <w:spacing w:val="-10"/>
      <w:kern w:val="2"/>
      <w:sz w:val="14"/>
      <w:szCs w:val="14"/>
      <w14:ligatures w14:val="standardContextual"/>
    </w:rPr>
  </w:style>
  <w:style w:type="character" w:customStyle="1" w:styleId="Bodytext50Exact">
    <w:name w:val="Body text (50) Exact"/>
    <w:link w:val="Bodytext500"/>
    <w:qFormat/>
    <w:rsid w:val="00E55C06"/>
    <w:rPr>
      <w:rFonts w:ascii="Times New Roman" w:eastAsia="Times New Roman" w:hAnsi="Times New Roman"/>
      <w:b/>
      <w:bCs/>
      <w:shd w:val="clear" w:color="auto" w:fill="FFFFFF"/>
    </w:rPr>
  </w:style>
  <w:style w:type="paragraph" w:customStyle="1" w:styleId="Bodytext500">
    <w:name w:val="Body text (50)"/>
    <w:basedOn w:val="Normal"/>
    <w:link w:val="Bodytext50Exact"/>
    <w:qFormat/>
    <w:rsid w:val="00E55C06"/>
    <w:pPr>
      <w:widowControl w:val="0"/>
      <w:shd w:val="clear" w:color="auto" w:fill="FFFFFF"/>
      <w:spacing w:before="180" w:after="180" w:line="0" w:lineRule="atLeast"/>
      <w:jc w:val="both"/>
    </w:pPr>
    <w:rPr>
      <w:rFonts w:cstheme="minorBidi"/>
      <w:b/>
      <w:bCs/>
      <w:color w:val="auto"/>
      <w:kern w:val="2"/>
      <w:sz w:val="22"/>
      <w:szCs w:val="22"/>
      <w14:ligatures w14:val="standardContextual"/>
    </w:rPr>
  </w:style>
  <w:style w:type="character" w:customStyle="1" w:styleId="Bodytext50105ptExact">
    <w:name w:val="Body text (50) + 10.5 pt Exact"/>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sid w:val="00E55C06"/>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sid w:val="00E55C06"/>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rsid w:val="00E55C06"/>
    <w:pPr>
      <w:widowControl w:val="0"/>
      <w:shd w:val="clear" w:color="auto" w:fill="FFFFFF"/>
      <w:spacing w:after="180" w:line="0" w:lineRule="atLeast"/>
      <w:jc w:val="both"/>
    </w:pPr>
    <w:rPr>
      <w:rFonts w:cstheme="minorBidi"/>
      <w:color w:val="auto"/>
      <w:kern w:val="2"/>
      <w:sz w:val="16"/>
      <w:szCs w:val="16"/>
      <w14:ligatures w14:val="standardContextual"/>
    </w:rPr>
  </w:style>
  <w:style w:type="character" w:customStyle="1" w:styleId="Bodytext510">
    <w:name w:val="Body text (51)_"/>
    <w:link w:val="Bodytext511"/>
    <w:qFormat/>
    <w:rsid w:val="00E55C06"/>
    <w:rPr>
      <w:rFonts w:ascii="Times New Roman" w:eastAsia="Times New Roman" w:hAnsi="Times New Roman"/>
      <w:shd w:val="clear" w:color="auto" w:fill="FFFFFF"/>
    </w:rPr>
  </w:style>
  <w:style w:type="paragraph" w:customStyle="1" w:styleId="Bodytext511">
    <w:name w:val="Body text (51)"/>
    <w:basedOn w:val="Normal"/>
    <w:link w:val="Bodytext510"/>
    <w:qFormat/>
    <w:rsid w:val="00E55C06"/>
    <w:pPr>
      <w:widowControl w:val="0"/>
      <w:shd w:val="clear" w:color="auto" w:fill="FFFFFF"/>
      <w:spacing w:after="180" w:line="0" w:lineRule="atLeast"/>
    </w:pPr>
    <w:rPr>
      <w:rFonts w:cstheme="minorBidi"/>
      <w:color w:val="auto"/>
      <w:kern w:val="2"/>
      <w:sz w:val="22"/>
      <w:szCs w:val="22"/>
      <w14:ligatures w14:val="standardContextual"/>
    </w:rPr>
  </w:style>
  <w:style w:type="character" w:customStyle="1" w:styleId="Bodytext18">
    <w:name w:val="Body text (18)_"/>
    <w:link w:val="Bodytext180"/>
    <w:qFormat/>
    <w:rsid w:val="00E55C06"/>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rsid w:val="00E55C06"/>
    <w:pPr>
      <w:widowControl w:val="0"/>
      <w:shd w:val="clear" w:color="auto" w:fill="FFFFFF"/>
      <w:spacing w:line="0" w:lineRule="atLeast"/>
    </w:pPr>
    <w:rPr>
      <w:rFonts w:ascii="Georgia" w:eastAsia="Georgia" w:hAnsi="Georgia" w:cs="Georgia"/>
      <w:color w:val="auto"/>
      <w:spacing w:val="10"/>
      <w:kern w:val="2"/>
      <w:sz w:val="12"/>
      <w:szCs w:val="12"/>
      <w14:ligatures w14:val="standardContextual"/>
    </w:rPr>
  </w:style>
  <w:style w:type="character" w:customStyle="1" w:styleId="Bodytext11">
    <w:name w:val="Body text (11)_"/>
    <w:link w:val="Bodytext110"/>
    <w:qFormat/>
    <w:rsid w:val="00E55C06"/>
    <w:rPr>
      <w:rFonts w:ascii="Times New Roman" w:eastAsia="Times New Roman" w:hAnsi="Times New Roman"/>
      <w:shd w:val="clear" w:color="auto" w:fill="FFFFFF"/>
    </w:rPr>
  </w:style>
  <w:style w:type="paragraph" w:customStyle="1" w:styleId="Bodytext110">
    <w:name w:val="Body text (11)"/>
    <w:basedOn w:val="Normal"/>
    <w:link w:val="Bodytext11"/>
    <w:qFormat/>
    <w:rsid w:val="00E55C06"/>
    <w:pPr>
      <w:widowControl w:val="0"/>
      <w:shd w:val="clear" w:color="auto" w:fill="FFFFFF"/>
      <w:spacing w:before="360" w:line="0" w:lineRule="atLeast"/>
      <w:jc w:val="both"/>
    </w:pPr>
    <w:rPr>
      <w:rFonts w:cstheme="minorBidi"/>
      <w:color w:val="auto"/>
      <w:kern w:val="2"/>
      <w:sz w:val="22"/>
      <w:szCs w:val="22"/>
      <w14:ligatures w14:val="standardContextual"/>
    </w:rPr>
  </w:style>
  <w:style w:type="character" w:customStyle="1" w:styleId="Bodytext114pt">
    <w:name w:val="Body text (11) + 4 pt"/>
    <w:qFormat/>
    <w:rsid w:val="00E55C06"/>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sid w:val="00E55C06"/>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rsid w:val="00E55C06"/>
    <w:pPr>
      <w:widowControl w:val="0"/>
      <w:shd w:val="clear" w:color="auto" w:fill="FFFFFF"/>
      <w:spacing w:after="120" w:line="0" w:lineRule="atLeast"/>
    </w:pPr>
    <w:rPr>
      <w:rFonts w:cstheme="minorBidi"/>
      <w:b/>
      <w:bCs/>
      <w:color w:val="auto"/>
      <w:kern w:val="2"/>
      <w:sz w:val="21"/>
      <w:szCs w:val="21"/>
      <w14:ligatures w14:val="standardContextual"/>
    </w:rPr>
  </w:style>
  <w:style w:type="character" w:customStyle="1" w:styleId="Bodytext19">
    <w:name w:val="Body text (19)_"/>
    <w:link w:val="Bodytext190"/>
    <w:qFormat/>
    <w:rsid w:val="00E55C06"/>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rsid w:val="00E55C06"/>
    <w:pPr>
      <w:widowControl w:val="0"/>
      <w:shd w:val="clear" w:color="auto" w:fill="FFFFFF"/>
      <w:spacing w:line="0" w:lineRule="atLeast"/>
    </w:pPr>
    <w:rPr>
      <w:rFonts w:cstheme="minorBidi"/>
      <w:color w:val="auto"/>
      <w:kern w:val="2"/>
      <w:sz w:val="14"/>
      <w:szCs w:val="14"/>
      <w14:ligatures w14:val="standardContextual"/>
    </w:rPr>
  </w:style>
  <w:style w:type="character" w:customStyle="1" w:styleId="Bodytext1910pt">
    <w:name w:val="Body text (19) + 10 pt"/>
    <w:qFormat/>
    <w:rsid w:val="00E55C06"/>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sid w:val="00E55C06"/>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sid w:val="00E55C06"/>
    <w:rPr>
      <w:rFonts w:ascii="Times New Roman" w:eastAsia="Times New Roman" w:hAnsi="Times New Roman" w:cs="Times New Roman"/>
      <w:sz w:val="21"/>
      <w:szCs w:val="21"/>
      <w:u w:val="none"/>
    </w:rPr>
  </w:style>
  <w:style w:type="character" w:customStyle="1" w:styleId="Bodytext5310pt">
    <w:name w:val="Body text (53) + 10 pt"/>
    <w:qFormat/>
    <w:rsid w:val="00E55C06"/>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sid w:val="00E55C06"/>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sid w:val="00E55C06"/>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sid w:val="00E55C0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sid w:val="00E55C06"/>
    <w:rPr>
      <w:rFonts w:ascii="Times New Roman" w:eastAsia="Times New Roman" w:hAnsi="Times New Roman" w:cs="Times New Roman"/>
      <w:b/>
      <w:bCs/>
      <w:sz w:val="21"/>
      <w:szCs w:val="21"/>
      <w:u w:val="none"/>
    </w:rPr>
  </w:style>
  <w:style w:type="character" w:customStyle="1" w:styleId="Bodytext540">
    <w:name w:val="Body text (54)"/>
    <w:qFormat/>
    <w:rsid w:val="00E55C06"/>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sid w:val="00E55C06"/>
    <w:rPr>
      <w:rFonts w:ascii="Times New Roman" w:eastAsia="Times New Roman" w:hAnsi="Times New Roman" w:cs="Times New Roman"/>
      <w:b/>
      <w:bCs/>
      <w:sz w:val="26"/>
      <w:szCs w:val="26"/>
      <w:u w:val="none"/>
    </w:rPr>
  </w:style>
  <w:style w:type="character" w:customStyle="1" w:styleId="Heading1230">
    <w:name w:val="Heading #12 (3)"/>
    <w:qFormat/>
    <w:rsid w:val="00E55C06"/>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sid w:val="00E55C06"/>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sid w:val="00E55C06"/>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rsid w:val="00E55C06"/>
    <w:pPr>
      <w:widowControl w:val="0"/>
      <w:shd w:val="clear" w:color="auto" w:fill="FFFFFF"/>
      <w:spacing w:line="0" w:lineRule="atLeast"/>
      <w:jc w:val="right"/>
    </w:pPr>
    <w:rPr>
      <w:rFonts w:cstheme="minorBidi"/>
      <w:b/>
      <w:bCs/>
      <w:color w:val="auto"/>
      <w:kern w:val="2"/>
      <w:sz w:val="21"/>
      <w:szCs w:val="21"/>
      <w14:ligatures w14:val="standardContextual"/>
    </w:rPr>
  </w:style>
  <w:style w:type="character" w:customStyle="1" w:styleId="Heading93Exact">
    <w:name w:val="Heading #9 (3) Exact"/>
    <w:link w:val="Heading93"/>
    <w:qFormat/>
    <w:rsid w:val="00E55C06"/>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rsid w:val="00E55C06"/>
    <w:pPr>
      <w:widowControl w:val="0"/>
      <w:shd w:val="clear" w:color="auto" w:fill="FFFFFF"/>
      <w:spacing w:line="0" w:lineRule="atLeast"/>
      <w:outlineLvl w:val="8"/>
    </w:pPr>
    <w:rPr>
      <w:rFonts w:cstheme="minorBidi"/>
      <w:color w:val="auto"/>
      <w:spacing w:val="-10"/>
      <w:kern w:val="2"/>
      <w:sz w:val="30"/>
      <w:szCs w:val="30"/>
      <w14:ligatures w14:val="standardContextual"/>
    </w:rPr>
  </w:style>
  <w:style w:type="character" w:customStyle="1" w:styleId="Bodytext58Exact">
    <w:name w:val="Body text (58) Exact"/>
    <w:link w:val="Bodytext58"/>
    <w:qFormat/>
    <w:rsid w:val="00E55C06"/>
    <w:rPr>
      <w:rFonts w:ascii="Georgia" w:eastAsia="Georgia" w:hAnsi="Georgia" w:cs="Georgia"/>
      <w:sz w:val="15"/>
      <w:szCs w:val="15"/>
      <w:shd w:val="clear" w:color="auto" w:fill="FFFFFF"/>
    </w:rPr>
  </w:style>
  <w:style w:type="paragraph" w:customStyle="1" w:styleId="Bodytext58">
    <w:name w:val="Body text (58)"/>
    <w:basedOn w:val="Normal"/>
    <w:link w:val="Bodytext58Exact"/>
    <w:qFormat/>
    <w:rsid w:val="00E55C06"/>
    <w:pPr>
      <w:widowControl w:val="0"/>
      <w:shd w:val="clear" w:color="auto" w:fill="FFFFFF"/>
      <w:spacing w:line="0" w:lineRule="atLeast"/>
    </w:pPr>
    <w:rPr>
      <w:rFonts w:ascii="Georgia" w:eastAsia="Georgia" w:hAnsi="Georgia" w:cs="Georgia"/>
      <w:color w:val="auto"/>
      <w:kern w:val="2"/>
      <w:sz w:val="15"/>
      <w:szCs w:val="15"/>
      <w14:ligatures w14:val="standardContextual"/>
    </w:rPr>
  </w:style>
  <w:style w:type="character" w:customStyle="1" w:styleId="Bodytext59Exact">
    <w:name w:val="Body text (59) Exact"/>
    <w:link w:val="Bodytext59"/>
    <w:qFormat/>
    <w:rsid w:val="00E55C06"/>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rsid w:val="00E55C06"/>
    <w:pPr>
      <w:widowControl w:val="0"/>
      <w:shd w:val="clear" w:color="auto" w:fill="FFFFFF"/>
      <w:spacing w:before="120" w:line="0" w:lineRule="atLeast"/>
    </w:pPr>
    <w:rPr>
      <w:rFonts w:ascii="Trebuchet MS" w:eastAsia="Trebuchet MS" w:hAnsi="Trebuchet MS" w:cs="Trebuchet MS"/>
      <w:b/>
      <w:bCs/>
      <w:color w:val="auto"/>
      <w:kern w:val="2"/>
      <w:sz w:val="18"/>
      <w:szCs w:val="18"/>
      <w14:ligatures w14:val="standardContextual"/>
    </w:rPr>
  </w:style>
  <w:style w:type="character" w:customStyle="1" w:styleId="Bodytext43Exact">
    <w:name w:val="Body text (43) Exact"/>
    <w:qFormat/>
    <w:rsid w:val="00E55C06"/>
    <w:rPr>
      <w:rFonts w:ascii="Times New Roman" w:eastAsia="Times New Roman" w:hAnsi="Times New Roman" w:cs="Times New Roman"/>
      <w:b/>
      <w:bCs/>
      <w:sz w:val="20"/>
      <w:szCs w:val="20"/>
      <w:u w:val="none"/>
    </w:rPr>
  </w:style>
  <w:style w:type="character" w:customStyle="1" w:styleId="Bodytext43NotBoldExact">
    <w:name w:val="Body text (43) + Not Bold Exact"/>
    <w:qFormat/>
    <w:rsid w:val="00E55C06"/>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sid w:val="00E55C06"/>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sid w:val="00E55C06"/>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rsid w:val="00E55C06"/>
    <w:pPr>
      <w:widowControl w:val="0"/>
      <w:shd w:val="clear" w:color="auto" w:fill="FFFFFF"/>
      <w:spacing w:line="0" w:lineRule="atLeast"/>
      <w:outlineLvl w:val="8"/>
    </w:pPr>
    <w:rPr>
      <w:rFonts w:cstheme="minorBidi"/>
      <w:color w:val="auto"/>
      <w:kern w:val="2"/>
      <w:sz w:val="21"/>
      <w:szCs w:val="21"/>
      <w14:ligatures w14:val="standardContextual"/>
    </w:rPr>
  </w:style>
  <w:style w:type="character" w:customStyle="1" w:styleId="Bodytext61Exact">
    <w:name w:val="Body text (61) Exact"/>
    <w:link w:val="Bodytext610"/>
    <w:qFormat/>
    <w:rsid w:val="00E55C06"/>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rsid w:val="00E55C06"/>
    <w:pPr>
      <w:widowControl w:val="0"/>
      <w:shd w:val="clear" w:color="auto" w:fill="FFFFFF"/>
      <w:spacing w:line="0" w:lineRule="atLeast"/>
    </w:pPr>
    <w:rPr>
      <w:rFonts w:cstheme="minorBidi"/>
      <w:b/>
      <w:bCs/>
      <w:i/>
      <w:iCs/>
      <w:color w:val="auto"/>
      <w:spacing w:val="50"/>
      <w:kern w:val="2"/>
      <w:sz w:val="16"/>
      <w:szCs w:val="16"/>
      <w14:ligatures w14:val="standardContextual"/>
    </w:rPr>
  </w:style>
  <w:style w:type="character" w:customStyle="1" w:styleId="Bodytext62Exact">
    <w:name w:val="Body text (62) Exact"/>
    <w:link w:val="Bodytext62"/>
    <w:qFormat/>
    <w:rsid w:val="00E55C06"/>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rsid w:val="00E55C06"/>
    <w:pPr>
      <w:widowControl w:val="0"/>
      <w:shd w:val="clear" w:color="auto" w:fill="FFFFFF"/>
      <w:spacing w:line="0" w:lineRule="atLeast"/>
      <w:jc w:val="right"/>
    </w:pPr>
    <w:rPr>
      <w:rFonts w:cstheme="minorBidi"/>
      <w:b/>
      <w:bCs/>
      <w:i/>
      <w:iCs/>
      <w:color w:val="auto"/>
      <w:kern w:val="2"/>
      <w:sz w:val="22"/>
      <w:szCs w:val="22"/>
      <w14:ligatures w14:val="standardContextual"/>
    </w:rPr>
  </w:style>
  <w:style w:type="character" w:customStyle="1" w:styleId="Bodytext61Spacing0ptExact">
    <w:name w:val="Body text (61) + Spacing 0 pt Exact"/>
    <w:qFormat/>
    <w:rsid w:val="00E55C06"/>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sid w:val="00E55C06"/>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rsid w:val="00E55C06"/>
    <w:pPr>
      <w:widowControl w:val="0"/>
      <w:shd w:val="clear" w:color="auto" w:fill="FFFFFF"/>
      <w:spacing w:after="120" w:line="0" w:lineRule="atLeast"/>
    </w:pPr>
    <w:rPr>
      <w:rFonts w:cstheme="minorBidi"/>
      <w:b/>
      <w:bCs/>
      <w:color w:val="auto"/>
      <w:spacing w:val="10"/>
      <w:kern w:val="2"/>
      <w:sz w:val="22"/>
      <w:szCs w:val="22"/>
      <w14:ligatures w14:val="standardContextual"/>
    </w:rPr>
  </w:style>
  <w:style w:type="character" w:customStyle="1" w:styleId="Bodytext370">
    <w:name w:val="Body text (37)"/>
    <w:qFormat/>
    <w:rsid w:val="00E55C06"/>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sid w:val="00E55C06"/>
    <w:rPr>
      <w:rFonts w:ascii="Tahoma" w:eastAsia="Tahoma" w:hAnsi="Tahoma" w:cs="Tahoma"/>
      <w:spacing w:val="-10"/>
      <w:sz w:val="20"/>
      <w:szCs w:val="20"/>
      <w:u w:val="none"/>
    </w:rPr>
  </w:style>
  <w:style w:type="character" w:customStyle="1" w:styleId="Tableofcontents40">
    <w:name w:val="Table of contents (4)"/>
    <w:qFormat/>
    <w:rsid w:val="00E55C06"/>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sid w:val="00E55C06"/>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sid w:val="00E55C06"/>
    <w:rPr>
      <w:rFonts w:ascii="Times New Roman" w:eastAsia="Times New Roman" w:hAnsi="Times New Roman" w:cs="Times New Roman"/>
      <w:sz w:val="20"/>
      <w:szCs w:val="20"/>
      <w:u w:val="none"/>
    </w:rPr>
  </w:style>
  <w:style w:type="character" w:customStyle="1" w:styleId="Tableofcontents50">
    <w:name w:val="Table of contents (5)"/>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sid w:val="00E55C06"/>
    <w:rPr>
      <w:rFonts w:ascii="Trebuchet MS" w:eastAsia="Trebuchet MS" w:hAnsi="Trebuchet MS" w:cs="Trebuchet MS"/>
      <w:b/>
      <w:bCs/>
      <w:sz w:val="20"/>
      <w:szCs w:val="20"/>
      <w:u w:val="none"/>
    </w:rPr>
  </w:style>
  <w:style w:type="character" w:customStyle="1" w:styleId="Bodytext570">
    <w:name w:val="Body text (57)"/>
    <w:qFormat/>
    <w:rsid w:val="00E55C06"/>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sid w:val="00E55C06"/>
    <w:rPr>
      <w:rFonts w:ascii="Times New Roman" w:eastAsia="Times New Roman" w:hAnsi="Times New Roman" w:cs="Times New Roman"/>
      <w:sz w:val="21"/>
      <w:szCs w:val="21"/>
      <w:u w:val="none"/>
    </w:rPr>
  </w:style>
  <w:style w:type="character" w:customStyle="1" w:styleId="Bodytext601">
    <w:name w:val="Body text (60)"/>
    <w:qFormat/>
    <w:rsid w:val="00E55C0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sid w:val="00E55C06"/>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sid w:val="00E55C06"/>
    <w:rPr>
      <w:rFonts w:ascii="Times New Roman" w:eastAsia="Times New Roman" w:hAnsi="Times New Roman"/>
      <w:shd w:val="clear" w:color="auto" w:fill="FFFFFF"/>
    </w:rPr>
  </w:style>
  <w:style w:type="paragraph" w:customStyle="1" w:styleId="Heading820">
    <w:name w:val="Heading #8 (2)"/>
    <w:basedOn w:val="Normal"/>
    <w:link w:val="Heading82"/>
    <w:qFormat/>
    <w:rsid w:val="00E55C06"/>
    <w:pPr>
      <w:widowControl w:val="0"/>
      <w:shd w:val="clear" w:color="auto" w:fill="FFFFFF"/>
      <w:spacing w:after="120" w:line="0" w:lineRule="atLeast"/>
      <w:jc w:val="both"/>
      <w:outlineLvl w:val="7"/>
    </w:pPr>
    <w:rPr>
      <w:rFonts w:cstheme="minorBidi"/>
      <w:color w:val="auto"/>
      <w:kern w:val="2"/>
      <w:sz w:val="22"/>
      <w:szCs w:val="22"/>
      <w14:ligatures w14:val="standardContextual"/>
    </w:rPr>
  </w:style>
  <w:style w:type="character" w:customStyle="1" w:styleId="Picturecaption9">
    <w:name w:val="Picture caption (9)_"/>
    <w:link w:val="Picturecaption90"/>
    <w:qFormat/>
    <w:rsid w:val="00E55C06"/>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rsid w:val="00E55C06"/>
    <w:pPr>
      <w:widowControl w:val="0"/>
      <w:shd w:val="clear" w:color="auto" w:fill="FFFFFF"/>
      <w:spacing w:line="0" w:lineRule="atLeast"/>
    </w:pPr>
    <w:rPr>
      <w:rFonts w:cstheme="minorBidi"/>
      <w:color w:val="auto"/>
      <w:kern w:val="2"/>
      <w:sz w:val="19"/>
      <w:szCs w:val="19"/>
      <w14:ligatures w14:val="standardContextual"/>
    </w:rPr>
  </w:style>
  <w:style w:type="character" w:customStyle="1" w:styleId="Headerorfooter20pt">
    <w:name w:val="Header or footer + 20 pt"/>
    <w:qFormat/>
    <w:rsid w:val="00E55C06"/>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sid w:val="00E55C06"/>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sid w:val="00E55C06"/>
    <w:rPr>
      <w:rFonts w:ascii="Times New Roman" w:eastAsia="Times New Roman" w:hAnsi="Times New Roman" w:cs="Times New Roman"/>
      <w:b/>
      <w:bCs/>
      <w:sz w:val="26"/>
      <w:szCs w:val="26"/>
      <w:u w:val="none"/>
    </w:rPr>
  </w:style>
  <w:style w:type="character" w:customStyle="1" w:styleId="Heading1040">
    <w:name w:val="Heading #10 (4)"/>
    <w:qFormat/>
    <w:rsid w:val="00E55C06"/>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sid w:val="00E55C06"/>
    <w:rPr>
      <w:rFonts w:ascii="Times New Roman" w:eastAsia="Times New Roman" w:hAnsi="Times New Roman" w:cs="Times New Roman"/>
      <w:i/>
      <w:iCs/>
      <w:sz w:val="19"/>
      <w:szCs w:val="19"/>
      <w:u w:val="none"/>
    </w:rPr>
  </w:style>
  <w:style w:type="character" w:customStyle="1" w:styleId="Bodytext630">
    <w:name w:val="Body text (63)"/>
    <w:qFormat/>
    <w:rsid w:val="00E55C06"/>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sid w:val="00E55C06"/>
    <w:rPr>
      <w:rFonts w:ascii="Times New Roman" w:eastAsia="Times New Roman" w:hAnsi="Times New Roman" w:cs="Times New Roman"/>
      <w:sz w:val="22"/>
      <w:szCs w:val="22"/>
      <w:u w:val="none"/>
    </w:rPr>
  </w:style>
  <w:style w:type="character" w:customStyle="1" w:styleId="Heading82Exact">
    <w:name w:val="Heading #8 (2) Exact"/>
    <w:qFormat/>
    <w:rsid w:val="00E55C06"/>
    <w:rPr>
      <w:rFonts w:ascii="Times New Roman" w:eastAsia="Times New Roman" w:hAnsi="Times New Roman" w:cs="Times New Roman"/>
      <w:sz w:val="20"/>
      <w:szCs w:val="20"/>
      <w:u w:val="none"/>
    </w:rPr>
  </w:style>
  <w:style w:type="character" w:customStyle="1" w:styleId="Bodytext60Exact">
    <w:name w:val="Body text (60) Exact"/>
    <w:qFormat/>
    <w:rsid w:val="00E55C06"/>
    <w:rPr>
      <w:rFonts w:ascii="Times New Roman" w:eastAsia="Times New Roman" w:hAnsi="Times New Roman" w:cs="Times New Roman"/>
      <w:sz w:val="21"/>
      <w:szCs w:val="21"/>
      <w:u w:val="none"/>
    </w:rPr>
  </w:style>
  <w:style w:type="character" w:customStyle="1" w:styleId="Bodytext6011ptExact">
    <w:name w:val="Body text (60) + 11 pt Exact"/>
    <w:qFormat/>
    <w:rsid w:val="00E55C06"/>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sid w:val="00E55C06"/>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sid w:val="00E55C06"/>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rsid w:val="00E55C06"/>
    <w:pPr>
      <w:widowControl w:val="0"/>
      <w:shd w:val="clear" w:color="auto" w:fill="FFFFFF"/>
      <w:spacing w:after="60" w:line="0" w:lineRule="atLeast"/>
      <w:jc w:val="center"/>
    </w:pPr>
    <w:rPr>
      <w:rFonts w:cstheme="minorBidi"/>
      <w:color w:val="auto"/>
      <w:kern w:val="2"/>
      <w:sz w:val="21"/>
      <w:szCs w:val="21"/>
      <w14:ligatures w14:val="standardContextual"/>
    </w:rPr>
  </w:style>
  <w:style w:type="character" w:customStyle="1" w:styleId="Bodytext65Exact">
    <w:name w:val="Body text (65) Exact"/>
    <w:link w:val="Bodytext65"/>
    <w:qFormat/>
    <w:rsid w:val="00E55C06"/>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rsid w:val="00E55C06"/>
    <w:pPr>
      <w:widowControl w:val="0"/>
      <w:shd w:val="clear" w:color="auto" w:fill="FFFFFF"/>
      <w:spacing w:line="0" w:lineRule="atLeast"/>
      <w:jc w:val="right"/>
    </w:pPr>
    <w:rPr>
      <w:rFonts w:cstheme="minorBidi"/>
      <w:color w:val="auto"/>
      <w:kern w:val="2"/>
      <w:sz w:val="21"/>
      <w:szCs w:val="21"/>
      <w14:ligatures w14:val="standardContextual"/>
    </w:rPr>
  </w:style>
  <w:style w:type="character" w:customStyle="1" w:styleId="Bodytext68Exact">
    <w:name w:val="Body text (68) Exact"/>
    <w:link w:val="Bodytext68"/>
    <w:qFormat/>
    <w:rsid w:val="00E55C06"/>
    <w:rPr>
      <w:rFonts w:ascii="Georgia" w:eastAsia="Georgia" w:hAnsi="Georgia" w:cs="Georgia"/>
      <w:sz w:val="12"/>
      <w:szCs w:val="12"/>
      <w:shd w:val="clear" w:color="auto" w:fill="FFFFFF"/>
    </w:rPr>
  </w:style>
  <w:style w:type="paragraph" w:customStyle="1" w:styleId="Bodytext68">
    <w:name w:val="Body text (68)"/>
    <w:basedOn w:val="Normal"/>
    <w:link w:val="Bodytext68Exact"/>
    <w:qFormat/>
    <w:rsid w:val="00E55C06"/>
    <w:pPr>
      <w:widowControl w:val="0"/>
      <w:shd w:val="clear" w:color="auto" w:fill="FFFFFF"/>
      <w:spacing w:line="0" w:lineRule="atLeast"/>
      <w:ind w:hanging="400"/>
    </w:pPr>
    <w:rPr>
      <w:rFonts w:ascii="Georgia" w:eastAsia="Georgia" w:hAnsi="Georgia" w:cs="Georgia"/>
      <w:color w:val="auto"/>
      <w:kern w:val="2"/>
      <w:sz w:val="12"/>
      <w:szCs w:val="12"/>
      <w14:ligatures w14:val="standardContextual"/>
    </w:rPr>
  </w:style>
  <w:style w:type="character" w:customStyle="1" w:styleId="Bodytext12105ptExact">
    <w:name w:val="Body text (12) + 10.5 pt Exact"/>
    <w:qFormat/>
    <w:rsid w:val="00E55C0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sid w:val="00E55C06"/>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rsid w:val="00E55C06"/>
    <w:pPr>
      <w:widowControl w:val="0"/>
      <w:shd w:val="clear" w:color="auto" w:fill="FFFFFF"/>
      <w:spacing w:line="0" w:lineRule="atLeast"/>
      <w:jc w:val="right"/>
    </w:pPr>
    <w:rPr>
      <w:rFonts w:cstheme="minorBidi"/>
      <w:color w:val="auto"/>
      <w:kern w:val="2"/>
      <w:sz w:val="21"/>
      <w:szCs w:val="21"/>
      <w14:ligatures w14:val="standardContextual"/>
    </w:rPr>
  </w:style>
  <w:style w:type="character" w:customStyle="1" w:styleId="Bodytext10Exact">
    <w:name w:val="Body text (10) Exact"/>
    <w:qFormat/>
    <w:rsid w:val="00E55C06"/>
    <w:rPr>
      <w:rFonts w:ascii="Times New Roman" w:eastAsia="Times New Roman" w:hAnsi="Times New Roman" w:cs="Times New Roman"/>
      <w:sz w:val="22"/>
      <w:szCs w:val="22"/>
      <w:u w:val="none"/>
    </w:rPr>
  </w:style>
  <w:style w:type="character" w:customStyle="1" w:styleId="Heading13">
    <w:name w:val="Heading #1_"/>
    <w:link w:val="Heading14"/>
    <w:qFormat/>
    <w:rsid w:val="00E55C06"/>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rsid w:val="00E55C06"/>
    <w:pPr>
      <w:widowControl w:val="0"/>
      <w:shd w:val="clear" w:color="auto" w:fill="FFFFFF"/>
      <w:spacing w:before="960" w:line="0" w:lineRule="atLeast"/>
      <w:jc w:val="both"/>
      <w:outlineLvl w:val="0"/>
    </w:pPr>
    <w:rPr>
      <w:rFonts w:cstheme="minorBidi"/>
      <w:i/>
      <w:iCs/>
      <w:color w:val="auto"/>
      <w:spacing w:val="20"/>
      <w:kern w:val="2"/>
      <w:sz w:val="22"/>
      <w:szCs w:val="22"/>
      <w14:ligatures w14:val="standardContextual"/>
    </w:rPr>
  </w:style>
  <w:style w:type="character" w:customStyle="1" w:styleId="Heading1Spacing-2pt">
    <w:name w:val="Heading #1 + Spacing -2 pt"/>
    <w:qFormat/>
    <w:rsid w:val="00E55C06"/>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sid w:val="00E55C06"/>
    <w:rPr>
      <w:rFonts w:ascii="Times New Roman" w:eastAsia="Times New Roman" w:hAnsi="Times New Roman" w:cs="Times New Roman"/>
      <w:i/>
      <w:iCs/>
      <w:sz w:val="13"/>
      <w:szCs w:val="13"/>
      <w:u w:val="none"/>
    </w:rPr>
  </w:style>
  <w:style w:type="character" w:customStyle="1" w:styleId="Bodytext67">
    <w:name w:val="Body text (67)_"/>
    <w:link w:val="Bodytext670"/>
    <w:qFormat/>
    <w:rsid w:val="00E55C06"/>
    <w:rPr>
      <w:rFonts w:ascii="Times New Roman" w:eastAsia="Times New Roman" w:hAnsi="Times New Roman"/>
      <w:shd w:val="clear" w:color="auto" w:fill="FFFFFF"/>
    </w:rPr>
  </w:style>
  <w:style w:type="paragraph" w:customStyle="1" w:styleId="Bodytext670">
    <w:name w:val="Body text (67)"/>
    <w:basedOn w:val="Normal"/>
    <w:link w:val="Bodytext67"/>
    <w:qFormat/>
    <w:rsid w:val="00E55C06"/>
    <w:pPr>
      <w:widowControl w:val="0"/>
      <w:shd w:val="clear" w:color="auto" w:fill="FFFFFF"/>
      <w:spacing w:after="120" w:line="0" w:lineRule="atLeast"/>
    </w:pPr>
    <w:rPr>
      <w:rFonts w:cstheme="minorBidi"/>
      <w:color w:val="auto"/>
      <w:kern w:val="2"/>
      <w:sz w:val="22"/>
      <w:szCs w:val="22"/>
      <w14:ligatures w14:val="standardContextual"/>
    </w:rPr>
  </w:style>
  <w:style w:type="character" w:customStyle="1" w:styleId="Bodytext12SmallCaps">
    <w:name w:val="Body text (12) + Small Caps"/>
    <w:qFormat/>
    <w:rsid w:val="00E55C06"/>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sid w:val="00E55C06"/>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sid w:val="00E55C06"/>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rsid w:val="00E55C06"/>
    <w:pPr>
      <w:widowControl w:val="0"/>
      <w:shd w:val="clear" w:color="auto" w:fill="FFFFFF"/>
      <w:spacing w:before="60" w:after="60" w:line="0" w:lineRule="atLeast"/>
      <w:jc w:val="both"/>
      <w:outlineLvl w:val="6"/>
    </w:pPr>
    <w:rPr>
      <w:rFonts w:cstheme="minorBidi"/>
      <w:b/>
      <w:bCs/>
      <w:i/>
      <w:iCs/>
      <w:color w:val="auto"/>
      <w:kern w:val="2"/>
      <w:sz w:val="19"/>
      <w:szCs w:val="19"/>
      <w:lang w:val="de-DE" w:eastAsia="de-DE" w:bidi="de-DE"/>
      <w14:ligatures w14:val="standardContextual"/>
    </w:rPr>
  </w:style>
  <w:style w:type="character" w:customStyle="1" w:styleId="Heading81">
    <w:name w:val="Heading #8"/>
    <w:qFormat/>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sid w:val="00E55C06"/>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sid w:val="00E55C06"/>
    <w:rPr>
      <w:rFonts w:ascii="Times New Roman" w:eastAsia="Times New Roman" w:hAnsi="Times New Roman" w:cs="Times New Roman"/>
      <w:b/>
      <w:bCs/>
      <w:sz w:val="30"/>
      <w:szCs w:val="30"/>
      <w:u w:val="none"/>
    </w:rPr>
  </w:style>
  <w:style w:type="character" w:customStyle="1" w:styleId="Heading1240">
    <w:name w:val="Heading #12 (4)"/>
    <w:qFormat/>
    <w:rsid w:val="00E55C06"/>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sid w:val="00E55C06"/>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sid w:val="00E55C06"/>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sid w:val="00E55C06"/>
    <w:rPr>
      <w:rFonts w:ascii="Times New Roman" w:eastAsia="Times New Roman" w:hAnsi="Times New Roman"/>
      <w:shd w:val="clear" w:color="auto" w:fill="FFFFFF"/>
    </w:rPr>
  </w:style>
  <w:style w:type="paragraph" w:customStyle="1" w:styleId="Heading830">
    <w:name w:val="Heading #8 (3)"/>
    <w:basedOn w:val="Normal"/>
    <w:link w:val="Heading83"/>
    <w:qFormat/>
    <w:rsid w:val="00E55C06"/>
    <w:pPr>
      <w:widowControl w:val="0"/>
      <w:shd w:val="clear" w:color="auto" w:fill="FFFFFF"/>
      <w:spacing w:before="120" w:line="0" w:lineRule="atLeast"/>
      <w:jc w:val="both"/>
      <w:outlineLvl w:val="7"/>
    </w:pPr>
    <w:rPr>
      <w:rFonts w:cstheme="minorBidi"/>
      <w:color w:val="auto"/>
      <w:kern w:val="2"/>
      <w:sz w:val="22"/>
      <w:szCs w:val="22"/>
      <w14:ligatures w14:val="standardContextual"/>
    </w:rPr>
  </w:style>
  <w:style w:type="character" w:customStyle="1" w:styleId="Bodytext70Exact">
    <w:name w:val="Body text (70) Exact"/>
    <w:link w:val="Bodytext700"/>
    <w:qFormat/>
    <w:rsid w:val="00E55C06"/>
    <w:rPr>
      <w:rFonts w:ascii="Times New Roman" w:eastAsia="Times New Roman" w:hAnsi="Times New Roman"/>
      <w:shd w:val="clear" w:color="auto" w:fill="FFFFFF"/>
    </w:rPr>
  </w:style>
  <w:style w:type="paragraph" w:customStyle="1" w:styleId="Bodytext700">
    <w:name w:val="Body text (70)"/>
    <w:basedOn w:val="Normal"/>
    <w:link w:val="Bodytext70Exact"/>
    <w:qFormat/>
    <w:rsid w:val="00E55C06"/>
    <w:pPr>
      <w:widowControl w:val="0"/>
      <w:shd w:val="clear" w:color="auto" w:fill="FFFFFF"/>
      <w:spacing w:line="0" w:lineRule="atLeast"/>
      <w:jc w:val="right"/>
    </w:pPr>
    <w:rPr>
      <w:rFonts w:cstheme="minorBidi"/>
      <w:color w:val="auto"/>
      <w:kern w:val="2"/>
      <w:sz w:val="22"/>
      <w:szCs w:val="22"/>
      <w14:ligatures w14:val="standardContextual"/>
    </w:rPr>
  </w:style>
  <w:style w:type="character" w:customStyle="1" w:styleId="Bodytext55Exact">
    <w:name w:val="Body text (55) Exact"/>
    <w:qFormat/>
    <w:rsid w:val="00E55C06"/>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sid w:val="00E55C06"/>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rsid w:val="00E55C06"/>
    <w:pPr>
      <w:widowControl w:val="0"/>
      <w:shd w:val="clear" w:color="auto" w:fill="FFFFFF"/>
      <w:spacing w:line="0" w:lineRule="atLeast"/>
      <w:jc w:val="right"/>
    </w:pPr>
    <w:rPr>
      <w:rFonts w:cstheme="minorBidi"/>
      <w:color w:val="auto"/>
      <w:kern w:val="2"/>
      <w:sz w:val="21"/>
      <w:szCs w:val="21"/>
      <w14:ligatures w14:val="standardContextual"/>
    </w:rPr>
  </w:style>
  <w:style w:type="character" w:customStyle="1" w:styleId="Bodytext72Exact">
    <w:name w:val="Body text (72) Exact"/>
    <w:link w:val="Bodytext72"/>
    <w:qFormat/>
    <w:rsid w:val="00E55C06"/>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rsid w:val="00E55C06"/>
    <w:pPr>
      <w:widowControl w:val="0"/>
      <w:shd w:val="clear" w:color="auto" w:fill="FFFFFF"/>
      <w:spacing w:line="0" w:lineRule="atLeast"/>
    </w:pPr>
    <w:rPr>
      <w:rFonts w:cstheme="minorBidi"/>
      <w:color w:val="auto"/>
      <w:kern w:val="2"/>
      <w:sz w:val="11"/>
      <w:szCs w:val="11"/>
      <w14:ligatures w14:val="standardContextual"/>
    </w:rPr>
  </w:style>
  <w:style w:type="character" w:customStyle="1" w:styleId="Bodytext73Exact">
    <w:name w:val="Body text (73) Exact"/>
    <w:link w:val="Bodytext73"/>
    <w:qFormat/>
    <w:rsid w:val="00E55C06"/>
    <w:rPr>
      <w:rFonts w:ascii="Times New Roman" w:eastAsia="Times New Roman" w:hAnsi="Times New Roman"/>
      <w:shd w:val="clear" w:color="auto" w:fill="FFFFFF"/>
    </w:rPr>
  </w:style>
  <w:style w:type="paragraph" w:customStyle="1" w:styleId="Bodytext73">
    <w:name w:val="Body text (73)"/>
    <w:basedOn w:val="Normal"/>
    <w:link w:val="Bodytext73Exact"/>
    <w:qFormat/>
    <w:rsid w:val="00E55C06"/>
    <w:pPr>
      <w:widowControl w:val="0"/>
      <w:shd w:val="clear" w:color="auto" w:fill="FFFFFF"/>
      <w:spacing w:line="0" w:lineRule="atLeast"/>
      <w:jc w:val="right"/>
    </w:pPr>
    <w:rPr>
      <w:rFonts w:cstheme="minorBidi"/>
      <w:color w:val="auto"/>
      <w:kern w:val="2"/>
      <w:sz w:val="22"/>
      <w:szCs w:val="22"/>
      <w14:ligatures w14:val="standardContextual"/>
    </w:rPr>
  </w:style>
  <w:style w:type="character" w:customStyle="1" w:styleId="Bodytext74Exact">
    <w:name w:val="Body text (74) Exact"/>
    <w:link w:val="Bodytext74"/>
    <w:qFormat/>
    <w:rsid w:val="00E55C06"/>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rsid w:val="00E55C06"/>
    <w:pPr>
      <w:widowControl w:val="0"/>
      <w:shd w:val="clear" w:color="auto" w:fill="FFFFFF"/>
      <w:spacing w:line="0" w:lineRule="atLeast"/>
      <w:jc w:val="right"/>
    </w:pPr>
    <w:rPr>
      <w:rFonts w:cstheme="minorBidi"/>
      <w:color w:val="auto"/>
      <w:kern w:val="2"/>
      <w:sz w:val="21"/>
      <w:szCs w:val="21"/>
      <w14:ligatures w14:val="standardContextual"/>
    </w:rPr>
  </w:style>
  <w:style w:type="character" w:customStyle="1" w:styleId="Bodytext75Exact">
    <w:name w:val="Body text (75) Exact"/>
    <w:link w:val="Bodytext75"/>
    <w:qFormat/>
    <w:rsid w:val="00E55C06"/>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rsid w:val="00E55C06"/>
    <w:pPr>
      <w:widowControl w:val="0"/>
      <w:shd w:val="clear" w:color="auto" w:fill="FFFFFF"/>
      <w:spacing w:line="0" w:lineRule="atLeast"/>
    </w:pPr>
    <w:rPr>
      <w:rFonts w:cstheme="minorBidi"/>
      <w:color w:val="auto"/>
      <w:kern w:val="2"/>
      <w:sz w:val="22"/>
      <w:szCs w:val="22"/>
      <w:lang w:val="de-DE" w:eastAsia="de-DE" w:bidi="de-DE"/>
      <w14:ligatures w14:val="standardContextual"/>
    </w:rPr>
  </w:style>
  <w:style w:type="character" w:customStyle="1" w:styleId="Bodytext7511ptExact">
    <w:name w:val="Body text (75) + 11 pt Exact"/>
    <w:qFormat/>
    <w:rsid w:val="00E55C06"/>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sid w:val="00E55C06"/>
    <w:rPr>
      <w:rFonts w:ascii="Times New Roman" w:eastAsia="Times New Roman" w:hAnsi="Times New Roman" w:cs="Times New Roman"/>
      <w:sz w:val="22"/>
      <w:szCs w:val="22"/>
      <w:u w:val="none"/>
    </w:rPr>
  </w:style>
  <w:style w:type="character" w:customStyle="1" w:styleId="Tableofcontents30">
    <w:name w:val="Table of contents (3)"/>
    <w:qFormat/>
    <w:rsid w:val="00E55C0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sid w:val="00E55C06"/>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rsid w:val="00E55C06"/>
    <w:pPr>
      <w:widowControl w:val="0"/>
      <w:shd w:val="clear" w:color="auto" w:fill="FFFFFF"/>
      <w:spacing w:line="0" w:lineRule="atLeast"/>
      <w:jc w:val="right"/>
    </w:pPr>
    <w:rPr>
      <w:rFonts w:cstheme="minorBidi"/>
      <w:i/>
      <w:iCs/>
      <w:color w:val="auto"/>
      <w:spacing w:val="-10"/>
      <w:kern w:val="2"/>
      <w:sz w:val="22"/>
      <w:szCs w:val="22"/>
      <w14:ligatures w14:val="standardContextual"/>
    </w:rPr>
  </w:style>
  <w:style w:type="character" w:customStyle="1" w:styleId="Heading83Exact">
    <w:name w:val="Heading #8 (3) Exact"/>
    <w:qFormat/>
    <w:rsid w:val="00E55C06"/>
    <w:rPr>
      <w:rFonts w:ascii="Times New Roman" w:eastAsia="Times New Roman" w:hAnsi="Times New Roman" w:cs="Times New Roman"/>
      <w:sz w:val="22"/>
      <w:szCs w:val="22"/>
      <w:u w:val="none"/>
    </w:rPr>
  </w:style>
  <w:style w:type="character" w:customStyle="1" w:styleId="Bodytext77Exact">
    <w:name w:val="Body text (77) Exact"/>
    <w:link w:val="Bodytext77"/>
    <w:qFormat/>
    <w:rsid w:val="00E55C06"/>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rsid w:val="00E55C06"/>
    <w:pPr>
      <w:widowControl w:val="0"/>
      <w:shd w:val="clear" w:color="auto" w:fill="FFFFFF"/>
      <w:spacing w:line="0" w:lineRule="atLeast"/>
      <w:jc w:val="right"/>
    </w:pPr>
    <w:rPr>
      <w:rFonts w:ascii="Trebuchet MS" w:eastAsia="Trebuchet MS" w:hAnsi="Trebuchet MS" w:cs="Trebuchet MS"/>
      <w:color w:val="auto"/>
      <w:kern w:val="2"/>
      <w:sz w:val="19"/>
      <w:szCs w:val="19"/>
      <w14:ligatures w14:val="standardContextual"/>
    </w:rPr>
  </w:style>
  <w:style w:type="character" w:customStyle="1" w:styleId="Bodytext78">
    <w:name w:val="Body text (78)_"/>
    <w:qFormat/>
    <w:rsid w:val="00E55C06"/>
    <w:rPr>
      <w:rFonts w:ascii="Times New Roman" w:eastAsia="Times New Roman" w:hAnsi="Times New Roman" w:cs="Times New Roman"/>
      <w:b/>
      <w:bCs/>
      <w:sz w:val="30"/>
      <w:szCs w:val="30"/>
      <w:u w:val="none"/>
    </w:rPr>
  </w:style>
  <w:style w:type="character" w:customStyle="1" w:styleId="Bodytext780">
    <w:name w:val="Body text (78)"/>
    <w:qFormat/>
    <w:rsid w:val="00E55C06"/>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sid w:val="00E55C06"/>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rsid w:val="00E55C06"/>
    <w:pPr>
      <w:widowControl w:val="0"/>
      <w:shd w:val="clear" w:color="auto" w:fill="FFFFFF"/>
      <w:spacing w:before="120" w:line="0" w:lineRule="atLeast"/>
      <w:jc w:val="right"/>
      <w:outlineLvl w:val="3"/>
    </w:pPr>
    <w:rPr>
      <w:rFonts w:cstheme="minorBidi"/>
      <w:b/>
      <w:bCs/>
      <w:color w:val="auto"/>
      <w:kern w:val="2"/>
      <w:sz w:val="42"/>
      <w:szCs w:val="42"/>
      <w:lang w:bidi="en-US"/>
      <w14:ligatures w14:val="standardContextual"/>
    </w:rPr>
  </w:style>
  <w:style w:type="character" w:customStyle="1" w:styleId="Bodytext79Exact">
    <w:name w:val="Body text (79) Exact"/>
    <w:link w:val="Bodytext79"/>
    <w:qFormat/>
    <w:rsid w:val="00E55C06"/>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rsid w:val="00E55C06"/>
    <w:pPr>
      <w:widowControl w:val="0"/>
      <w:shd w:val="clear" w:color="auto" w:fill="FFFFFF"/>
      <w:spacing w:line="0" w:lineRule="atLeast"/>
    </w:pPr>
    <w:rPr>
      <w:rFonts w:cstheme="minorBidi"/>
      <w:color w:val="auto"/>
      <w:w w:val="50"/>
      <w:kern w:val="2"/>
      <w:sz w:val="54"/>
      <w:szCs w:val="54"/>
      <w14:ligatures w14:val="standardContextual"/>
    </w:rPr>
  </w:style>
  <w:style w:type="character" w:customStyle="1" w:styleId="Bodytext80Exact">
    <w:name w:val="Body text (80) Exact"/>
    <w:link w:val="Bodytext800"/>
    <w:qFormat/>
    <w:rsid w:val="00E55C06"/>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rsid w:val="00E55C06"/>
    <w:pPr>
      <w:widowControl w:val="0"/>
      <w:shd w:val="clear" w:color="auto" w:fill="FFFFFF"/>
      <w:spacing w:line="0" w:lineRule="atLeast"/>
    </w:pPr>
    <w:rPr>
      <w:rFonts w:cstheme="minorBidi"/>
      <w:color w:val="auto"/>
      <w:spacing w:val="10"/>
      <w:kern w:val="2"/>
      <w:sz w:val="14"/>
      <w:szCs w:val="14"/>
      <w14:ligatures w14:val="standardContextual"/>
    </w:rPr>
  </w:style>
  <w:style w:type="character" w:customStyle="1" w:styleId="Bodytext6Exact">
    <w:name w:val="Body text (6) Exact"/>
    <w:qFormat/>
    <w:rsid w:val="00E55C06"/>
    <w:rPr>
      <w:rFonts w:ascii="Times New Roman" w:eastAsia="Times New Roman" w:hAnsi="Times New Roman" w:cs="Times New Roman"/>
      <w:sz w:val="21"/>
      <w:szCs w:val="21"/>
      <w:u w:val="none"/>
    </w:rPr>
  </w:style>
  <w:style w:type="character" w:customStyle="1" w:styleId="Bodytext611ptExact">
    <w:name w:val="Body text (6) + 11 pt Exact"/>
    <w:qFormat/>
    <w:rsid w:val="00E55C06"/>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sid w:val="00E55C06"/>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sid w:val="00E55C06"/>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rsid w:val="00E55C06"/>
    <w:pPr>
      <w:widowControl w:val="0"/>
      <w:shd w:val="clear" w:color="auto" w:fill="FFFFFF"/>
      <w:spacing w:before="420" w:after="300" w:line="0" w:lineRule="atLeast"/>
    </w:pPr>
    <w:rPr>
      <w:rFonts w:cstheme="minorBidi"/>
      <w:color w:val="auto"/>
      <w:spacing w:val="10"/>
      <w:kern w:val="2"/>
      <w:sz w:val="14"/>
      <w:szCs w:val="14"/>
      <w14:ligatures w14:val="standardContextual"/>
    </w:rPr>
  </w:style>
  <w:style w:type="character" w:customStyle="1" w:styleId="Bodytext810">
    <w:name w:val="Body text (81)_"/>
    <w:qFormat/>
    <w:rsid w:val="00E55C06"/>
    <w:rPr>
      <w:rFonts w:ascii="Tahoma" w:eastAsia="Tahoma" w:hAnsi="Tahoma" w:cs="Tahoma"/>
      <w:i/>
      <w:iCs/>
      <w:sz w:val="20"/>
      <w:szCs w:val="20"/>
      <w:u w:val="none"/>
    </w:rPr>
  </w:style>
  <w:style w:type="character" w:customStyle="1" w:styleId="Bodytext811">
    <w:name w:val="Body text (81)"/>
    <w:qFormat/>
    <w:rsid w:val="00E55C06"/>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sid w:val="00E55C06"/>
    <w:rPr>
      <w:rFonts w:ascii="Tahoma" w:eastAsia="Tahoma" w:hAnsi="Tahoma" w:cs="Tahoma"/>
      <w:spacing w:val="20"/>
      <w:w w:val="200"/>
      <w:sz w:val="21"/>
      <w:szCs w:val="21"/>
      <w:u w:val="none"/>
    </w:rPr>
  </w:style>
  <w:style w:type="character" w:customStyle="1" w:styleId="Bodytext820">
    <w:name w:val="Body text (82)"/>
    <w:qFormat/>
    <w:rsid w:val="00E55C06"/>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sid w:val="00E55C06"/>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rsid w:val="00E55C06"/>
    <w:pPr>
      <w:widowControl w:val="0"/>
      <w:shd w:val="clear" w:color="auto" w:fill="FFFFFF"/>
      <w:spacing w:before="120" w:line="0" w:lineRule="atLeast"/>
    </w:pPr>
    <w:rPr>
      <w:rFonts w:cstheme="minorBidi"/>
      <w:color w:val="auto"/>
      <w:kern w:val="2"/>
      <w:sz w:val="21"/>
      <w:szCs w:val="21"/>
      <w14:ligatures w14:val="standardContextual"/>
    </w:rPr>
  </w:style>
  <w:style w:type="character" w:customStyle="1" w:styleId="Bodytext83">
    <w:name w:val="Body text (83)_"/>
    <w:link w:val="Bodytext830"/>
    <w:qFormat/>
    <w:rsid w:val="00E55C06"/>
    <w:rPr>
      <w:rFonts w:ascii="Times New Roman" w:eastAsia="Times New Roman" w:hAnsi="Times New Roman"/>
      <w:shd w:val="clear" w:color="auto" w:fill="FFFFFF"/>
    </w:rPr>
  </w:style>
  <w:style w:type="paragraph" w:customStyle="1" w:styleId="Bodytext830">
    <w:name w:val="Body text (83)"/>
    <w:basedOn w:val="Normal"/>
    <w:link w:val="Bodytext83"/>
    <w:qFormat/>
    <w:rsid w:val="00E55C06"/>
    <w:pPr>
      <w:widowControl w:val="0"/>
      <w:shd w:val="clear" w:color="auto" w:fill="FFFFFF"/>
      <w:spacing w:after="120" w:line="0" w:lineRule="atLeast"/>
    </w:pPr>
    <w:rPr>
      <w:rFonts w:cstheme="minorBidi"/>
      <w:color w:val="auto"/>
      <w:kern w:val="2"/>
      <w:sz w:val="22"/>
      <w:szCs w:val="22"/>
      <w14:ligatures w14:val="standardContextual"/>
    </w:rPr>
  </w:style>
  <w:style w:type="character" w:customStyle="1" w:styleId="Bodytext12105pt">
    <w:name w:val="Body text (12) + 10.5 pt"/>
    <w:qFormat/>
    <w:rsid w:val="00E55C06"/>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sid w:val="00E55C06"/>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rsid w:val="00E55C06"/>
    <w:pPr>
      <w:widowControl w:val="0"/>
      <w:shd w:val="clear" w:color="auto" w:fill="FFFFFF"/>
      <w:spacing w:before="360" w:after="240" w:line="0" w:lineRule="atLeast"/>
      <w:jc w:val="both"/>
    </w:pPr>
    <w:rPr>
      <w:rFonts w:cstheme="minorBidi"/>
      <w:i/>
      <w:iCs/>
      <w:color w:val="auto"/>
      <w:spacing w:val="20"/>
      <w:kern w:val="2"/>
      <w:sz w:val="22"/>
      <w:szCs w:val="22"/>
      <w14:ligatures w14:val="standardContextual"/>
    </w:rPr>
  </w:style>
  <w:style w:type="character" w:customStyle="1" w:styleId="Bodytext44Exact">
    <w:name w:val="Body text (44) Exact"/>
    <w:qFormat/>
    <w:rsid w:val="00E55C06"/>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sid w:val="00E55C06"/>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sid w:val="00E55C06"/>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sid w:val="00E55C06"/>
    <w:rPr>
      <w:rFonts w:ascii="Times New Roman" w:eastAsia="Times New Roman" w:hAnsi="Times New Roman" w:cs="Times New Roman"/>
      <w:b/>
      <w:bCs/>
      <w:sz w:val="42"/>
      <w:szCs w:val="42"/>
      <w:u w:val="none"/>
    </w:rPr>
  </w:style>
  <w:style w:type="character" w:customStyle="1" w:styleId="Bodytext860">
    <w:name w:val="Body text (86)"/>
    <w:qFormat/>
    <w:rsid w:val="00E55C06"/>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sid w:val="00E55C06"/>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sid w:val="00E55C06"/>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sid w:val="00E55C06"/>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rsid w:val="00E55C06"/>
    <w:pPr>
      <w:widowControl w:val="0"/>
      <w:shd w:val="clear" w:color="auto" w:fill="FFFFFF"/>
      <w:spacing w:before="180" w:line="0" w:lineRule="atLeast"/>
      <w:jc w:val="both"/>
      <w:outlineLvl w:val="1"/>
    </w:pPr>
    <w:rPr>
      <w:rFonts w:cstheme="minorBidi"/>
      <w:i/>
      <w:iCs/>
      <w:color w:val="auto"/>
      <w:spacing w:val="20"/>
      <w:kern w:val="2"/>
      <w:sz w:val="22"/>
      <w:szCs w:val="22"/>
      <w:lang w:val="de-DE" w:eastAsia="de-DE" w:bidi="de-DE"/>
      <w14:ligatures w14:val="standardContextual"/>
    </w:rPr>
  </w:style>
  <w:style w:type="character" w:customStyle="1" w:styleId="Bodytext87">
    <w:name w:val="Body text (87)_"/>
    <w:link w:val="Bodytext870"/>
    <w:qFormat/>
    <w:rsid w:val="00E55C06"/>
    <w:rPr>
      <w:rFonts w:ascii="Times New Roman" w:eastAsia="Times New Roman" w:hAnsi="Times New Roman"/>
      <w:shd w:val="clear" w:color="auto" w:fill="FFFFFF"/>
    </w:rPr>
  </w:style>
  <w:style w:type="paragraph" w:customStyle="1" w:styleId="Bodytext870">
    <w:name w:val="Body text (87)"/>
    <w:basedOn w:val="Normal"/>
    <w:link w:val="Bodytext87"/>
    <w:qFormat/>
    <w:rsid w:val="00E55C06"/>
    <w:pPr>
      <w:widowControl w:val="0"/>
      <w:shd w:val="clear" w:color="auto" w:fill="FFFFFF"/>
      <w:spacing w:after="60" w:line="0" w:lineRule="atLeast"/>
    </w:pPr>
    <w:rPr>
      <w:rFonts w:cstheme="minorBidi"/>
      <w:color w:val="auto"/>
      <w:kern w:val="2"/>
      <w:sz w:val="22"/>
      <w:szCs w:val="22"/>
      <w14:ligatures w14:val="standardContextual"/>
    </w:rPr>
  </w:style>
  <w:style w:type="character" w:customStyle="1" w:styleId="Bodytext2Spacing-1pt">
    <w:name w:val="Body text (2) + Spacing -1 pt"/>
    <w:qFormat/>
    <w:rsid w:val="00E55C06"/>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sid w:val="00E55C06"/>
    <w:rPr>
      <w:rFonts w:ascii="Times New Roman" w:hAnsi="Times New Roman" w:cs="Times New Roman"/>
      <w:sz w:val="20"/>
      <w:szCs w:val="20"/>
      <w:u w:val="none"/>
    </w:rPr>
  </w:style>
  <w:style w:type="character" w:customStyle="1" w:styleId="Heading42Exact">
    <w:name w:val="Heading #4 (2) Exact"/>
    <w:link w:val="Heading42"/>
    <w:qFormat/>
    <w:rsid w:val="00E55C06"/>
    <w:rPr>
      <w:rFonts w:ascii="Times New Roman" w:hAnsi="Times New Roman"/>
      <w:b/>
      <w:bCs/>
      <w:shd w:val="clear" w:color="auto" w:fill="FFFFFF"/>
    </w:rPr>
  </w:style>
  <w:style w:type="paragraph" w:customStyle="1" w:styleId="Heading42">
    <w:name w:val="Heading #4 (2)"/>
    <w:basedOn w:val="Normal"/>
    <w:link w:val="Heading42Exact"/>
    <w:qFormat/>
    <w:rsid w:val="00E55C06"/>
    <w:pPr>
      <w:widowControl w:val="0"/>
      <w:shd w:val="clear" w:color="auto" w:fill="FFFFFF"/>
      <w:spacing w:line="240" w:lineRule="atLeast"/>
      <w:outlineLvl w:val="3"/>
    </w:pPr>
    <w:rPr>
      <w:rFonts w:eastAsiaTheme="minorHAnsi" w:cstheme="minorBidi"/>
      <w:b/>
      <w:bCs/>
      <w:color w:val="auto"/>
      <w:kern w:val="2"/>
      <w:sz w:val="22"/>
      <w:szCs w:val="22"/>
      <w14:ligatures w14:val="standardContextual"/>
    </w:rPr>
  </w:style>
  <w:style w:type="character" w:customStyle="1" w:styleId="Heading1Exact">
    <w:name w:val="Heading #1 Exact"/>
    <w:qFormat/>
    <w:rsid w:val="00E55C06"/>
    <w:rPr>
      <w:rFonts w:ascii="Candara" w:hAnsi="Candara" w:cs="Candara"/>
      <w:b/>
      <w:bCs/>
      <w:u w:val="none"/>
    </w:rPr>
  </w:style>
  <w:style w:type="character" w:customStyle="1" w:styleId="Bodytext2Spacing-1ptExact">
    <w:name w:val="Body text (2) + Spacing -1 pt Exact"/>
    <w:uiPriority w:val="99"/>
    <w:qFormat/>
    <w:rsid w:val="00E55C06"/>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sid w:val="00E55C06"/>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sid w:val="00E55C06"/>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sid w:val="00E55C06"/>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sid w:val="00E55C06"/>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sid w:val="00E55C06"/>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sid w:val="00E55C06"/>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sid w:val="00E55C06"/>
    <w:rPr>
      <w:rFonts w:ascii="Times New Roman" w:eastAsia="Times New Roman" w:hAnsi="Times New Roman"/>
      <w:b/>
      <w:bCs/>
      <w:sz w:val="19"/>
      <w:szCs w:val="19"/>
      <w:shd w:val="clear" w:color="auto" w:fill="FFFFFF"/>
    </w:rPr>
  </w:style>
  <w:style w:type="character" w:customStyle="1" w:styleId="Heading31">
    <w:name w:val="Heading #3_"/>
    <w:link w:val="Heading310"/>
    <w:qFormat/>
    <w:rsid w:val="00E55C06"/>
    <w:rPr>
      <w:rFonts w:ascii="Times New Roman" w:hAnsi="Times New Roman"/>
      <w:b/>
      <w:bCs/>
      <w:sz w:val="26"/>
      <w:szCs w:val="26"/>
      <w:shd w:val="clear" w:color="auto" w:fill="FFFFFF"/>
    </w:rPr>
  </w:style>
  <w:style w:type="paragraph" w:customStyle="1" w:styleId="Heading310">
    <w:name w:val="Heading #31"/>
    <w:basedOn w:val="Normal"/>
    <w:link w:val="Heading31"/>
    <w:qFormat/>
    <w:rsid w:val="00E55C06"/>
    <w:pPr>
      <w:widowControl w:val="0"/>
      <w:shd w:val="clear" w:color="auto" w:fill="FFFFFF"/>
      <w:spacing w:before="240" w:after="120" w:line="240" w:lineRule="atLeast"/>
      <w:outlineLvl w:val="2"/>
    </w:pPr>
    <w:rPr>
      <w:rFonts w:eastAsiaTheme="minorHAnsi" w:cstheme="minorBidi"/>
      <w:b/>
      <w:bCs/>
      <w:color w:val="auto"/>
      <w:kern w:val="2"/>
      <w:sz w:val="26"/>
      <w:szCs w:val="26"/>
      <w14:ligatures w14:val="standardContextual"/>
    </w:rPr>
  </w:style>
  <w:style w:type="character" w:customStyle="1" w:styleId="Bodytext331">
    <w:name w:val="Body text (3)3"/>
    <w:uiPriority w:val="99"/>
    <w:qFormat/>
    <w:rsid w:val="00E55C06"/>
    <w:rPr>
      <w:rFonts w:ascii="Times New Roman" w:eastAsia="Times New Roman" w:hAnsi="Times New Roman"/>
      <w:b/>
      <w:bCs/>
      <w:sz w:val="20"/>
      <w:szCs w:val="20"/>
      <w:shd w:val="clear" w:color="auto" w:fill="FFFFFF"/>
    </w:rPr>
  </w:style>
  <w:style w:type="character" w:customStyle="1" w:styleId="Bodytext322">
    <w:name w:val="Body text (3)2"/>
    <w:uiPriority w:val="99"/>
    <w:qFormat/>
    <w:rsid w:val="00E55C06"/>
    <w:rPr>
      <w:rFonts w:ascii="Times New Roman" w:eastAsia="Times New Roman" w:hAnsi="Times New Roman"/>
      <w:b/>
      <w:bCs/>
      <w:sz w:val="20"/>
      <w:szCs w:val="20"/>
      <w:shd w:val="clear" w:color="auto" w:fill="FFFFFF"/>
    </w:rPr>
  </w:style>
  <w:style w:type="character" w:customStyle="1" w:styleId="Bodytext270">
    <w:name w:val="Body text (2)7"/>
    <w:uiPriority w:val="99"/>
    <w:qFormat/>
    <w:rsid w:val="00E55C06"/>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sid w:val="00E55C06"/>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sid w:val="00E55C06"/>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sid w:val="00E55C06"/>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sid w:val="00E55C06"/>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sid w:val="00E55C06"/>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sid w:val="00E55C06"/>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sid w:val="00E55C06"/>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sid w:val="00E55C06"/>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sid w:val="00E55C06"/>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sid w:val="00E55C06"/>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sid w:val="00E55C06"/>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sid w:val="00E55C06"/>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sid w:val="00E55C06"/>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sid w:val="00E55C06"/>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sid w:val="00E55C06"/>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sid w:val="00E55C06"/>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sid w:val="00E55C06"/>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sid w:val="00E55C06"/>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sid w:val="00E55C06"/>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sid w:val="00E55C06"/>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sid w:val="00E55C06"/>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sid w:val="00E55C06"/>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sid w:val="00E55C06"/>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sid w:val="00E55C06"/>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sid w:val="00E55C06"/>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sid w:val="00E55C06"/>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sid w:val="00E55C06"/>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sid w:val="00E55C06"/>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sid w:val="00E55C06"/>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sid w:val="00E55C06"/>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sid w:val="00E55C06"/>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sid w:val="00E55C06"/>
    <w:rPr>
      <w:rFonts w:ascii="Times New Roman" w:hAnsi="Times New Roman"/>
      <w:b/>
      <w:bCs/>
      <w:sz w:val="26"/>
      <w:szCs w:val="26"/>
      <w:shd w:val="clear" w:color="auto" w:fill="FFFFFF"/>
    </w:rPr>
  </w:style>
  <w:style w:type="character" w:customStyle="1" w:styleId="Heading3NotBold">
    <w:name w:val="Heading #3 + Not Bold"/>
    <w:qFormat/>
    <w:rsid w:val="00E55C06"/>
    <w:rPr>
      <w:rFonts w:ascii="Times New Roman" w:hAnsi="Times New Roman"/>
      <w:b/>
      <w:bCs/>
      <w:sz w:val="26"/>
      <w:szCs w:val="26"/>
      <w:shd w:val="clear" w:color="auto" w:fill="FFFFFF"/>
    </w:rPr>
  </w:style>
  <w:style w:type="paragraph" w:customStyle="1" w:styleId="Bodytext611">
    <w:name w:val="Body text (6)1"/>
    <w:basedOn w:val="Normal"/>
    <w:uiPriority w:val="99"/>
    <w:qFormat/>
    <w:rsid w:val="00E55C06"/>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rsid w:val="00E55C06"/>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sid w:val="00E55C06"/>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sid w:val="00E55C06"/>
    <w:rPr>
      <w:rFonts w:ascii="Candara" w:eastAsia="Candara" w:hAnsi="Candara" w:cs="Candara"/>
      <w:sz w:val="21"/>
      <w:szCs w:val="21"/>
      <w:shd w:val="clear" w:color="auto" w:fill="FFFFFF"/>
    </w:rPr>
  </w:style>
  <w:style w:type="character" w:customStyle="1" w:styleId="Bodytext9Exact">
    <w:name w:val="Body text (9) Exact"/>
    <w:qFormat/>
    <w:locked/>
    <w:rsid w:val="00E55C06"/>
    <w:rPr>
      <w:rFonts w:ascii="Candara" w:eastAsia="Candara" w:hAnsi="Candara" w:cs="Candara"/>
      <w:sz w:val="14"/>
      <w:szCs w:val="14"/>
      <w:shd w:val="clear" w:color="auto" w:fill="FFFFFF"/>
    </w:rPr>
  </w:style>
  <w:style w:type="character" w:customStyle="1" w:styleId="Heading72Exact">
    <w:name w:val="Heading #7 (2) Exact"/>
    <w:qFormat/>
    <w:locked/>
    <w:rsid w:val="00E55C06"/>
    <w:rPr>
      <w:rFonts w:ascii="Times New Roman" w:eastAsia="Times New Roman" w:hAnsi="Times New Roman" w:cs="Times New Roman"/>
      <w:sz w:val="21"/>
      <w:szCs w:val="21"/>
      <w:shd w:val="clear" w:color="auto" w:fill="FFFFFF"/>
    </w:rPr>
  </w:style>
  <w:style w:type="character" w:customStyle="1" w:styleId="Heading6Exact">
    <w:name w:val="Heading #6 Exact"/>
    <w:qFormat/>
    <w:locked/>
    <w:rsid w:val="00E55C06"/>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sid w:val="00E55C06"/>
    <w:rPr>
      <w:rFonts w:ascii="Times New Roman" w:eastAsia="Times New Roman" w:hAnsi="Times New Roman" w:cs="Times New Roman"/>
      <w:spacing w:val="-20"/>
      <w:shd w:val="clear" w:color="auto" w:fill="FFFFFF"/>
    </w:rPr>
  </w:style>
  <w:style w:type="character" w:customStyle="1" w:styleId="Heading4Exact">
    <w:name w:val="Heading #4 Exact"/>
    <w:qFormat/>
    <w:locked/>
    <w:rsid w:val="00E55C06"/>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sid w:val="00E55C06"/>
    <w:rPr>
      <w:rFonts w:ascii="Sylfaen" w:eastAsia="Sylfaen" w:hAnsi="Sylfaen" w:cs="Sylfaen"/>
      <w:shd w:val="clear" w:color="auto" w:fill="FFFFFF"/>
    </w:rPr>
  </w:style>
  <w:style w:type="character" w:customStyle="1" w:styleId="Bodytext24Exact">
    <w:name w:val="Body text (24) Exact"/>
    <w:qFormat/>
    <w:locked/>
    <w:rsid w:val="00E55C06"/>
    <w:rPr>
      <w:rFonts w:ascii="Impact" w:eastAsia="Impact" w:hAnsi="Impact" w:cs="Impact"/>
      <w:sz w:val="12"/>
      <w:szCs w:val="12"/>
      <w:shd w:val="clear" w:color="auto" w:fill="FFFFFF"/>
    </w:rPr>
  </w:style>
  <w:style w:type="character" w:customStyle="1" w:styleId="Tableofcontents20">
    <w:name w:val="Table of contents (2)_"/>
    <w:qFormat/>
    <w:locked/>
    <w:rsid w:val="00E55C06"/>
    <w:rPr>
      <w:rFonts w:ascii="Impact" w:eastAsia="Impact" w:hAnsi="Impact" w:cs="Impact"/>
      <w:sz w:val="12"/>
      <w:szCs w:val="12"/>
      <w:shd w:val="clear" w:color="auto" w:fill="FFFFFF"/>
    </w:rPr>
  </w:style>
  <w:style w:type="character" w:customStyle="1" w:styleId="Tableofcontents7">
    <w:name w:val="Table of contents (7)_"/>
    <w:link w:val="Tableofcontents70"/>
    <w:qFormat/>
    <w:locked/>
    <w:rsid w:val="00E55C06"/>
    <w:rPr>
      <w:rFonts w:ascii="Candara" w:eastAsia="Candara" w:hAnsi="Candara" w:cs="Candara"/>
      <w:b/>
      <w:bCs/>
      <w:shd w:val="clear" w:color="auto" w:fill="FFFFFF"/>
    </w:rPr>
  </w:style>
  <w:style w:type="paragraph" w:customStyle="1" w:styleId="Tableofcontents70">
    <w:name w:val="Table of contents (7)"/>
    <w:basedOn w:val="Normal"/>
    <w:link w:val="Tableofcontents7"/>
    <w:qFormat/>
    <w:rsid w:val="00E55C06"/>
    <w:pPr>
      <w:widowControl w:val="0"/>
      <w:shd w:val="clear" w:color="auto" w:fill="FFFFFF"/>
      <w:spacing w:line="322" w:lineRule="exact"/>
      <w:jc w:val="both"/>
    </w:pPr>
    <w:rPr>
      <w:rFonts w:ascii="Candara" w:eastAsia="Candara" w:hAnsi="Candara" w:cs="Candara"/>
      <w:b/>
      <w:bCs/>
      <w:color w:val="auto"/>
      <w:kern w:val="2"/>
      <w:sz w:val="22"/>
      <w:szCs w:val="22"/>
      <w14:ligatures w14:val="standardContextual"/>
    </w:rPr>
  </w:style>
  <w:style w:type="character" w:customStyle="1" w:styleId="TablecaptionCandara">
    <w:name w:val="Table caption + Candara"/>
    <w:aliases w:val="10 pt Exact"/>
    <w:qFormat/>
    <w:rsid w:val="00E55C06"/>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sid w:val="00E55C06"/>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sid w:val="00E55C06"/>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sid w:val="00E55C06"/>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sid w:val="00E55C06"/>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sid w:val="00E55C06"/>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sid w:val="00E55C06"/>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sid w:val="00E55C06"/>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sid w:val="00E55C06"/>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sid w:val="00E55C06"/>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sid w:val="00E55C06"/>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sid w:val="00E55C06"/>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sid w:val="00E55C06"/>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sid w:val="00E55C06"/>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sid w:val="00E55C06"/>
    <w:rPr>
      <w:rFonts w:ascii="Times New Roman" w:eastAsia="Times New Roman" w:hAnsi="Times New Roman" w:cs="Times New Roman" w:hint="default"/>
      <w:sz w:val="21"/>
      <w:szCs w:val="21"/>
      <w:u w:val="none"/>
    </w:rPr>
  </w:style>
  <w:style w:type="character" w:customStyle="1" w:styleId="Tableofcontents17pt">
    <w:name w:val="Table of contents + 17 pt"/>
    <w:qFormat/>
    <w:rsid w:val="00E55C06"/>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sid w:val="00E55C06"/>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sid w:val="00E55C06"/>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sid w:val="00E55C06"/>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sid w:val="00E55C06"/>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sid w:val="00E55C06"/>
    <w:rPr>
      <w:rFonts w:ascii="Times New Roman" w:eastAsia="Times New Roman" w:hAnsi="Times New Roman" w:cs="Times New Roman" w:hint="default"/>
      <w:b/>
      <w:bCs/>
      <w:sz w:val="21"/>
      <w:szCs w:val="21"/>
      <w:u w:val="none"/>
    </w:rPr>
  </w:style>
  <w:style w:type="character" w:customStyle="1" w:styleId="Bodytext21Exact">
    <w:name w:val="Body text (21) Exact"/>
    <w:qFormat/>
    <w:rsid w:val="00E55C06"/>
    <w:rPr>
      <w:rFonts w:ascii="Times New Roman" w:eastAsia="Times New Roman" w:hAnsi="Times New Roman" w:cs="Times New Roman" w:hint="default"/>
      <w:sz w:val="32"/>
      <w:szCs w:val="32"/>
      <w:u w:val="none"/>
    </w:rPr>
  </w:style>
  <w:style w:type="character" w:customStyle="1" w:styleId="Bodytext216ptExact">
    <w:name w:val="Body text (2) + 16 pt Exact"/>
    <w:qFormat/>
    <w:rsid w:val="00E55C06"/>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sid w:val="00E55C0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sid w:val="00E55C06"/>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sid w:val="00E55C06"/>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sid w:val="00E55C06"/>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sid w:val="00E55C06"/>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sid w:val="00E55C06"/>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sid w:val="00E55C06"/>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sid w:val="00E55C06"/>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sid w:val="00E55C06"/>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sid w:val="00E55C06"/>
    <w:rPr>
      <w:rFonts w:ascii="Times New Roman" w:eastAsia="Times New Roman" w:hAnsi="Times New Roman" w:cs="Times New Roman"/>
      <w:shd w:val="clear" w:color="auto" w:fill="FFFFFF"/>
    </w:rPr>
  </w:style>
  <w:style w:type="character" w:customStyle="1" w:styleId="Tableofcontents105pt">
    <w:name w:val="Table of contents + 10.5 pt"/>
    <w:qFormat/>
    <w:rsid w:val="00E55C06"/>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sid w:val="00E55C06"/>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sid w:val="00E55C06"/>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sid w:val="00E55C06"/>
    <w:rPr>
      <w:rFonts w:ascii="Century Gothic" w:eastAsia="Century Gothic" w:hAnsi="Century Gothic" w:cs="Century Gothic"/>
      <w:sz w:val="16"/>
      <w:szCs w:val="16"/>
      <w:shd w:val="clear" w:color="auto" w:fill="FFFFFF"/>
    </w:rPr>
  </w:style>
  <w:style w:type="character" w:customStyle="1" w:styleId="Bodytext26Exact">
    <w:name w:val="Body text (26) Exact"/>
    <w:qFormat/>
    <w:rsid w:val="00E55C06"/>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sid w:val="00E55C06"/>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sid w:val="00E55C06"/>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rsid w:val="00E55C06"/>
    <w:pPr>
      <w:widowControl w:val="0"/>
      <w:shd w:val="clear" w:color="auto" w:fill="FFFFFF"/>
      <w:spacing w:line="0" w:lineRule="atLeast"/>
      <w:outlineLvl w:val="0"/>
    </w:pPr>
    <w:rPr>
      <w:rFonts w:cstheme="minorBidi"/>
      <w:color w:val="auto"/>
      <w:w w:val="50"/>
      <w:kern w:val="2"/>
      <w:sz w:val="64"/>
      <w:szCs w:val="64"/>
      <w14:ligatures w14:val="standardContextual"/>
    </w:rPr>
  </w:style>
  <w:style w:type="character" w:customStyle="1" w:styleId="Heading22">
    <w:name w:val="Heading #2 (2)_"/>
    <w:link w:val="Heading220"/>
    <w:qFormat/>
    <w:rsid w:val="00E55C06"/>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rsid w:val="00E55C06"/>
    <w:pPr>
      <w:widowControl w:val="0"/>
      <w:shd w:val="clear" w:color="auto" w:fill="FFFFFF"/>
      <w:spacing w:before="120" w:line="0" w:lineRule="atLeast"/>
      <w:outlineLvl w:val="1"/>
    </w:pPr>
    <w:rPr>
      <w:rFonts w:cstheme="minorBidi"/>
      <w:b/>
      <w:bCs/>
      <w:color w:val="auto"/>
      <w:kern w:val="2"/>
      <w:sz w:val="42"/>
      <w:szCs w:val="42"/>
      <w:lang w:bidi="en-US"/>
      <w14:ligatures w14:val="standardContextual"/>
    </w:rPr>
  </w:style>
  <w:style w:type="character" w:customStyle="1" w:styleId="Headerorfooter21pt">
    <w:name w:val="Header or footer + 21 pt"/>
    <w:qFormat/>
    <w:rsid w:val="00E55C06"/>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sid w:val="00E55C06"/>
    <w:rPr>
      <w:rFonts w:ascii="Times New Roman" w:eastAsia="Times New Roman" w:hAnsi="Times New Roman"/>
      <w:shd w:val="clear" w:color="auto" w:fill="FFFFFF"/>
    </w:rPr>
  </w:style>
  <w:style w:type="paragraph" w:customStyle="1" w:styleId="Tablecaption3">
    <w:name w:val="Table caption (3)"/>
    <w:basedOn w:val="Normal"/>
    <w:link w:val="Tablecaption3Exact"/>
    <w:qFormat/>
    <w:rsid w:val="00E55C06"/>
    <w:pPr>
      <w:widowControl w:val="0"/>
      <w:shd w:val="clear" w:color="auto" w:fill="FFFFFF"/>
      <w:spacing w:line="0" w:lineRule="atLeast"/>
    </w:pPr>
    <w:rPr>
      <w:rFonts w:cstheme="minorBidi"/>
      <w:color w:val="auto"/>
      <w:kern w:val="2"/>
      <w:sz w:val="22"/>
      <w:szCs w:val="22"/>
      <w14:ligatures w14:val="standardContextual"/>
    </w:rPr>
  </w:style>
  <w:style w:type="character" w:customStyle="1" w:styleId="Bodytext2Spacing0ptExact">
    <w:name w:val="Body text (2) + Spacing 0 pt Exact"/>
    <w:qFormat/>
    <w:rsid w:val="00E55C06"/>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sid w:val="00E55C06"/>
    <w:rPr>
      <w:rFonts w:ascii="Times New Roman" w:eastAsia="Times New Roman" w:hAnsi="Times New Roman" w:cs="Times New Roman"/>
      <w:shd w:val="clear" w:color="auto" w:fill="FFFFFF"/>
    </w:rPr>
  </w:style>
  <w:style w:type="character" w:customStyle="1" w:styleId="Tableofcontents4Exact">
    <w:name w:val="Table of contents (4) Exact"/>
    <w:qFormat/>
    <w:rsid w:val="00E55C06"/>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sid w:val="00E55C06"/>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sid w:val="00E55C06"/>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sid w:val="00E55C06"/>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sid w:val="00E55C06"/>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sid w:val="00E55C06"/>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sid w:val="00E55C06"/>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sid w:val="00E55C06"/>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sid w:val="00E55C06"/>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sid w:val="00E55C06"/>
    <w:rPr>
      <w:rFonts w:ascii="Times New Roman" w:eastAsia="Times New Roman" w:hAnsi="Times New Roman" w:cs="Times New Roman"/>
      <w:b/>
      <w:bCs/>
      <w:sz w:val="26"/>
      <w:szCs w:val="26"/>
      <w:u w:val="none"/>
    </w:rPr>
  </w:style>
  <w:style w:type="character" w:customStyle="1" w:styleId="Heading43">
    <w:name w:val="Heading #4 (3)_"/>
    <w:qFormat/>
    <w:rsid w:val="00E55C06"/>
    <w:rPr>
      <w:rFonts w:ascii="Times New Roman" w:eastAsia="Times New Roman" w:hAnsi="Times New Roman" w:cs="Times New Roman"/>
      <w:sz w:val="22"/>
      <w:szCs w:val="22"/>
      <w:u w:val="none"/>
    </w:rPr>
  </w:style>
  <w:style w:type="character" w:customStyle="1" w:styleId="Heading430">
    <w:name w:val="Heading #4 (3)"/>
    <w:qFormat/>
    <w:rsid w:val="00E55C06"/>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sid w:val="00E55C06"/>
    <w:rPr>
      <w:rFonts w:ascii="Times New Roman" w:eastAsia="Times New Roman" w:hAnsi="Times New Roman" w:cs="Times New Roman"/>
      <w:sz w:val="22"/>
      <w:szCs w:val="22"/>
      <w:u w:val="none"/>
    </w:rPr>
  </w:style>
  <w:style w:type="character" w:customStyle="1" w:styleId="Bodytext17SmallCaps">
    <w:name w:val="Body text (17) + Small Caps"/>
    <w:qFormat/>
    <w:rsid w:val="00E55C06"/>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sid w:val="00E55C06"/>
    <w:rPr>
      <w:rFonts w:ascii="Times New Roman" w:eastAsia="Times New Roman" w:hAnsi="Times New Roman" w:cs="Times New Roman"/>
      <w:sz w:val="22"/>
      <w:szCs w:val="22"/>
      <w:u w:val="none"/>
    </w:rPr>
  </w:style>
  <w:style w:type="character" w:customStyle="1" w:styleId="TableofcontentsSpacing0pt">
    <w:name w:val="Table of contents + Spacing 0 pt"/>
    <w:qFormat/>
    <w:rsid w:val="00E55C06"/>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sid w:val="00E55C06"/>
    <w:rPr>
      <w:rFonts w:ascii="Times New Roman" w:eastAsia="Times New Roman" w:hAnsi="Times New Roman" w:cs="Times New Roman"/>
      <w:b/>
      <w:bCs/>
      <w:sz w:val="30"/>
      <w:szCs w:val="30"/>
      <w:u w:val="none"/>
    </w:rPr>
  </w:style>
  <w:style w:type="character" w:customStyle="1" w:styleId="Heading330">
    <w:name w:val="Heading #3 (3)"/>
    <w:qFormat/>
    <w:rsid w:val="00E55C06"/>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sid w:val="00E55C06"/>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sid w:val="00E55C06"/>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sid w:val="00E55C06"/>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sid w:val="00E55C06"/>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sid w:val="00E55C06"/>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sid w:val="00E55C06"/>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sid w:val="00E55C06"/>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sid w:val="00E55C06"/>
    <w:rPr>
      <w:rFonts w:ascii="Times New Roman" w:eastAsia="Times New Roman" w:hAnsi="Times New Roman" w:cs="Times New Roman"/>
      <w:sz w:val="21"/>
      <w:szCs w:val="21"/>
      <w:u w:val="none"/>
    </w:rPr>
  </w:style>
  <w:style w:type="character" w:customStyle="1" w:styleId="Bodytext15105pt">
    <w:name w:val="Body text (15) + 10.5 pt"/>
    <w:qFormat/>
    <w:rsid w:val="00E55C06"/>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sid w:val="00E55C06"/>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sid w:val="00E55C06"/>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sid w:val="00E55C06"/>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sid w:val="00E55C06"/>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sid w:val="00E55C06"/>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sid w:val="00E55C06"/>
    <w:rPr>
      <w:rFonts w:ascii="Times New Roman" w:eastAsia="Times New Roman" w:hAnsi="Times New Roman" w:cs="Times New Roman"/>
      <w:b/>
      <w:bCs/>
      <w:sz w:val="26"/>
      <w:szCs w:val="26"/>
      <w:u w:val="none"/>
    </w:rPr>
  </w:style>
  <w:style w:type="character" w:customStyle="1" w:styleId="Bodytext5Spacing0pt">
    <w:name w:val="Body text (5) + Spacing 0 pt"/>
    <w:qFormat/>
    <w:rsid w:val="00E55C06"/>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sid w:val="00E55C06"/>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rsid w:val="00E55C06"/>
    <w:pPr>
      <w:widowControl w:val="0"/>
      <w:shd w:val="clear" w:color="auto" w:fill="FFFFFF"/>
      <w:spacing w:line="0" w:lineRule="atLeast"/>
      <w:outlineLvl w:val="1"/>
    </w:pPr>
    <w:rPr>
      <w:rFonts w:cstheme="minorBidi"/>
      <w:color w:val="auto"/>
      <w:kern w:val="2"/>
      <w:sz w:val="21"/>
      <w:szCs w:val="21"/>
      <w14:ligatures w14:val="standardContextual"/>
    </w:rPr>
  </w:style>
  <w:style w:type="character" w:customStyle="1" w:styleId="Heading24Exact">
    <w:name w:val="Heading #2 (4) Exact"/>
    <w:link w:val="Heading24"/>
    <w:qFormat/>
    <w:rsid w:val="00E55C06"/>
    <w:rPr>
      <w:rFonts w:ascii="Courier New" w:eastAsia="Courier New" w:hAnsi="Courier New" w:cs="Courier New"/>
      <w:b/>
      <w:bCs/>
      <w:shd w:val="clear" w:color="auto" w:fill="FFFFFF"/>
    </w:rPr>
  </w:style>
  <w:style w:type="paragraph" w:customStyle="1" w:styleId="Heading24">
    <w:name w:val="Heading #2 (4)"/>
    <w:basedOn w:val="Normal"/>
    <w:link w:val="Heading24Exact"/>
    <w:qFormat/>
    <w:rsid w:val="00E55C06"/>
    <w:pPr>
      <w:widowControl w:val="0"/>
      <w:shd w:val="clear" w:color="auto" w:fill="FFFFFF"/>
      <w:spacing w:line="0" w:lineRule="atLeast"/>
      <w:outlineLvl w:val="1"/>
    </w:pPr>
    <w:rPr>
      <w:rFonts w:ascii="Courier New" w:eastAsia="Courier New" w:hAnsi="Courier New" w:cs="Courier New"/>
      <w:b/>
      <w:bCs/>
      <w:color w:val="auto"/>
      <w:kern w:val="2"/>
      <w:sz w:val="22"/>
      <w:szCs w:val="22"/>
      <w14:ligatures w14:val="standardContextual"/>
    </w:rPr>
  </w:style>
  <w:style w:type="character" w:customStyle="1" w:styleId="Heading25Exact">
    <w:name w:val="Heading #2 (5) Exact"/>
    <w:link w:val="Heading25"/>
    <w:qFormat/>
    <w:rsid w:val="00E55C06"/>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rsid w:val="00E55C06"/>
    <w:pPr>
      <w:widowControl w:val="0"/>
      <w:shd w:val="clear" w:color="auto" w:fill="FFFFFF"/>
      <w:spacing w:line="0" w:lineRule="atLeast"/>
      <w:outlineLvl w:val="1"/>
    </w:pPr>
    <w:rPr>
      <w:rFonts w:cstheme="minorBidi"/>
      <w:color w:val="auto"/>
      <w:spacing w:val="-10"/>
      <w:kern w:val="2"/>
      <w14:ligatures w14:val="standardContextual"/>
    </w:rPr>
  </w:style>
  <w:style w:type="character" w:customStyle="1" w:styleId="Bodytext8SmallCaps">
    <w:name w:val="Body text (8) + Small Caps"/>
    <w:qFormat/>
    <w:rsid w:val="00E55C06"/>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rsid w:val="00E55C06"/>
  </w:style>
  <w:style w:type="character" w:customStyle="1" w:styleId="mw-editsection">
    <w:name w:val="mw-editsection"/>
    <w:basedOn w:val="DefaultParagraphFont"/>
    <w:qFormat/>
    <w:rsid w:val="00E55C06"/>
  </w:style>
  <w:style w:type="character" w:customStyle="1" w:styleId="mw-editsection-bracket">
    <w:name w:val="mw-editsection-bracket"/>
    <w:basedOn w:val="DefaultParagraphFont"/>
    <w:qFormat/>
    <w:rsid w:val="00E55C06"/>
  </w:style>
  <w:style w:type="character" w:customStyle="1" w:styleId="mw-editsection-divider">
    <w:name w:val="mw-editsection-divider"/>
    <w:basedOn w:val="DefaultParagraphFont"/>
    <w:qFormat/>
    <w:rsid w:val="00E55C06"/>
  </w:style>
  <w:style w:type="paragraph" w:customStyle="1" w:styleId="bodytext602">
    <w:name w:val="bodytext60"/>
    <w:basedOn w:val="Normal"/>
    <w:qFormat/>
    <w:rsid w:val="00E55C06"/>
    <w:pPr>
      <w:spacing w:before="100" w:beforeAutospacing="1" w:after="100" w:afterAutospacing="1"/>
    </w:pPr>
    <w:rPr>
      <w:color w:val="auto"/>
      <w:sz w:val="24"/>
      <w:szCs w:val="24"/>
    </w:rPr>
  </w:style>
  <w:style w:type="character" w:customStyle="1" w:styleId="bodytext611pt0">
    <w:name w:val="bodytext611pt"/>
    <w:basedOn w:val="DefaultParagraphFont"/>
    <w:qFormat/>
    <w:rsid w:val="00E55C06"/>
  </w:style>
  <w:style w:type="paragraph" w:customStyle="1" w:styleId="heading1270">
    <w:name w:val="heading1270"/>
    <w:basedOn w:val="Normal"/>
    <w:qFormat/>
    <w:rsid w:val="00E55C06"/>
    <w:pPr>
      <w:spacing w:before="100" w:beforeAutospacing="1" w:after="100" w:afterAutospacing="1"/>
    </w:pPr>
    <w:rPr>
      <w:color w:val="auto"/>
      <w:sz w:val="24"/>
      <w:szCs w:val="24"/>
    </w:rPr>
  </w:style>
  <w:style w:type="table" w:customStyle="1" w:styleId="TableGrid131">
    <w:name w:val="Table Grid131"/>
    <w:basedOn w:val="TableNormal"/>
    <w:uiPriority w:val="59"/>
    <w:qFormat/>
    <w:rsid w:val="00E55C06"/>
    <w:pPr>
      <w:spacing w:after="0" w:line="240" w:lineRule="auto"/>
      <w:ind w:firstLine="284"/>
      <w:jc w:val="both"/>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sid w:val="00E55C06"/>
    <w:rPr>
      <w:rFonts w:eastAsia="Times New Roman"/>
      <w:b/>
      <w:bCs/>
      <w:shd w:val="clear" w:color="auto" w:fill="FFFFFF"/>
    </w:rPr>
  </w:style>
  <w:style w:type="character" w:customStyle="1" w:styleId="vnbnnidung2timesnewroman">
    <w:name w:val="vnbnnidung2timesnewroman"/>
    <w:basedOn w:val="DefaultParagraphFont"/>
    <w:qFormat/>
    <w:rsid w:val="00E55C06"/>
  </w:style>
  <w:style w:type="paragraph" w:customStyle="1" w:styleId="vnbnnidung19">
    <w:name w:val="vnbnnidung19"/>
    <w:basedOn w:val="Normal"/>
    <w:qFormat/>
    <w:rsid w:val="00E55C06"/>
    <w:pPr>
      <w:spacing w:before="100" w:beforeAutospacing="1" w:after="100" w:afterAutospacing="1"/>
    </w:pPr>
    <w:rPr>
      <w:color w:val="auto"/>
      <w:sz w:val="24"/>
      <w:szCs w:val="24"/>
    </w:rPr>
  </w:style>
  <w:style w:type="paragraph" w:customStyle="1" w:styleId="Char2">
    <w:name w:val="Char2"/>
    <w:basedOn w:val="Normal"/>
    <w:semiHidden/>
    <w:qFormat/>
    <w:rsid w:val="00E55C06"/>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rsid w:val="00E55C06"/>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sid w:val="00E55C06"/>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rsid w:val="00E55C06"/>
    <w:pPr>
      <w:spacing w:after="0" w:line="240" w:lineRule="auto"/>
    </w:pPr>
    <w:rPr>
      <w:rFonts w:ascii="Times New Roman" w:eastAsia="SimSun" w:hAnsi="Times New Roman" w:cs="Times New Roman"/>
      <w:kern w:val="0"/>
      <w:sz w:val="20"/>
      <w:szCs w:val="20"/>
      <w14:ligatures w14:val="none"/>
    </w:rPr>
    <w:tblPr>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rsid w:val="00E55C06"/>
    <w:pPr>
      <w:spacing w:after="0" w:line="240" w:lineRule="auto"/>
    </w:pPr>
    <w:rPr>
      <w:rFonts w:ascii="Times New Roman" w:eastAsia="SimSun" w:hAnsi="Times New Roman" w:cs="Times New Roman"/>
      <w:kern w:val="0"/>
      <w:sz w:val="20"/>
      <w:szCs w:val="20"/>
      <w14:ligatures w14:val="none"/>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rsid w:val="00E55C06"/>
    <w:pPr>
      <w:spacing w:after="0" w:line="240" w:lineRule="auto"/>
    </w:pPr>
    <w:rPr>
      <w:rFonts w:ascii="Times New Roman" w:eastAsia="SimSun" w:hAnsi="Times New Roman" w:cs="Times New Roman"/>
      <w:kern w:val="0"/>
      <w:sz w:val="20"/>
      <w:szCs w:val="20"/>
      <w14:ligatures w14:val="none"/>
    </w:rPr>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sid w:val="00E55C06"/>
    <w:pPr>
      <w:spacing w:after="0" w:line="240" w:lineRule="auto"/>
    </w:pPr>
    <w:rPr>
      <w:rFonts w:ascii="Times New Roman" w:eastAsia="Times New Roman" w:hAnsi="Times New Roman" w:cs="Times New Roman"/>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rsid w:val="00E55C06"/>
    <w:pPr>
      <w:spacing w:after="0" w:line="240" w:lineRule="auto"/>
    </w:pPr>
    <w:rPr>
      <w:rFonts w:ascii="Times New Roman" w:eastAsia="SimSun" w:hAnsi="Times New Roman" w:cs="Times New Roman"/>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E55C06"/>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link w:val="z-TopofFormChar3"/>
    <w:hidden/>
    <w:uiPriority w:val="99"/>
    <w:unhideWhenUsed/>
    <w:rsid w:val="00E55C06"/>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rsid w:val="00E55C06"/>
    <w:rPr>
      <w:rFonts w:ascii="Arial" w:eastAsia="Times New Roman" w:hAnsi="Arial" w:cs="Arial"/>
      <w:vanish/>
      <w:color w:val="003300"/>
      <w:kern w:val="0"/>
      <w:sz w:val="16"/>
      <w:szCs w:val="16"/>
      <w14:ligatures w14:val="none"/>
    </w:rPr>
  </w:style>
  <w:style w:type="character" w:customStyle="1" w:styleId="z-TopofFormChar3">
    <w:name w:val="z-Top of Form Char3"/>
    <w:basedOn w:val="DefaultParagraphFont"/>
    <w:link w:val="z-TopofForm"/>
    <w:uiPriority w:val="99"/>
    <w:rsid w:val="00E55C06"/>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3"/>
    <w:hidden/>
    <w:uiPriority w:val="99"/>
    <w:unhideWhenUsed/>
    <w:rsid w:val="00E55C06"/>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rsid w:val="00E55C06"/>
    <w:rPr>
      <w:rFonts w:ascii="Arial" w:eastAsia="Times New Roman" w:hAnsi="Arial" w:cs="Arial"/>
      <w:vanish/>
      <w:color w:val="003300"/>
      <w:kern w:val="0"/>
      <w:sz w:val="16"/>
      <w:szCs w:val="16"/>
      <w14:ligatures w14:val="none"/>
    </w:rPr>
  </w:style>
  <w:style w:type="character" w:customStyle="1" w:styleId="z-BottomofFormChar3">
    <w:name w:val="z-Bottom of Form Char3"/>
    <w:basedOn w:val="DefaultParagraphFont"/>
    <w:link w:val="z-BottomofForm"/>
    <w:uiPriority w:val="99"/>
    <w:rsid w:val="00E55C06"/>
    <w:rPr>
      <w:rFonts w:ascii="Arial" w:eastAsia="Times New Roman" w:hAnsi="Arial" w:cs="Arial"/>
      <w:vanish/>
      <w:kern w:val="0"/>
      <w:sz w:val="16"/>
      <w:szCs w:val="16"/>
      <w14:ligatures w14:val="none"/>
    </w:rPr>
  </w:style>
  <w:style w:type="table" w:customStyle="1" w:styleId="LightShading1">
    <w:name w:val="Light Shading1"/>
    <w:basedOn w:val="TableNormal"/>
    <w:next w:val="LightShading"/>
    <w:uiPriority w:val="60"/>
    <w:rsid w:val="00E55C06"/>
    <w:pPr>
      <w:spacing w:after="0" w:line="240" w:lineRule="auto"/>
    </w:pPr>
    <w:rPr>
      <w:rFonts w:ascii="Calibri" w:eastAsia="Yu Mincho" w:hAnsi="Calibri" w:cs="Times New Roman"/>
      <w:color w:val="000000"/>
      <w:kern w:val="0"/>
      <w:sz w:val="20"/>
      <w:szCs w:val="2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E55C06"/>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E55C06"/>
    <w:pPr>
      <w:numPr>
        <w:numId w:val="8"/>
      </w:numPr>
    </w:pPr>
  </w:style>
  <w:style w:type="character" w:styleId="SubtleEmphasis">
    <w:name w:val="Subtle Emphasis"/>
    <w:uiPriority w:val="19"/>
    <w:qFormat/>
    <w:rsid w:val="00E55C06"/>
    <w:rPr>
      <w:i/>
      <w:iCs/>
      <w:color w:val="404040"/>
    </w:rPr>
  </w:style>
  <w:style w:type="character" w:styleId="IntenseEmphasis">
    <w:name w:val="Intense Emphasis"/>
    <w:uiPriority w:val="21"/>
    <w:qFormat/>
    <w:rsid w:val="00E55C06"/>
    <w:rPr>
      <w:b/>
      <w:bCs/>
      <w:i/>
      <w:iCs/>
      <w:caps/>
    </w:rPr>
  </w:style>
  <w:style w:type="character" w:styleId="SubtleReference">
    <w:name w:val="Subtle Reference"/>
    <w:uiPriority w:val="31"/>
    <w:qFormat/>
    <w:rsid w:val="00E55C06"/>
    <w:rPr>
      <w:smallCaps/>
      <w:color w:val="404040"/>
      <w:u w:val="single" w:color="7F7F7F"/>
    </w:rPr>
  </w:style>
  <w:style w:type="character" w:styleId="IntenseReference">
    <w:name w:val="Intense Reference"/>
    <w:uiPriority w:val="32"/>
    <w:qFormat/>
    <w:rsid w:val="00E55C06"/>
    <w:rPr>
      <w:b/>
      <w:bCs/>
      <w:smallCaps/>
      <w:u w:val="single"/>
    </w:rPr>
  </w:style>
  <w:style w:type="character" w:styleId="BookTitle">
    <w:name w:val="Book Title"/>
    <w:uiPriority w:val="33"/>
    <w:qFormat/>
    <w:rsid w:val="00E55C06"/>
    <w:rPr>
      <w:b w:val="0"/>
      <w:bCs w:val="0"/>
      <w:smallCaps/>
      <w:spacing w:val="5"/>
    </w:rPr>
  </w:style>
  <w:style w:type="table" w:customStyle="1" w:styleId="MediumShading2-Accent111">
    <w:name w:val="Medium Shading 2 - Accent 111"/>
    <w:basedOn w:val="TableNormal"/>
    <w:rsid w:val="00E55C06"/>
    <w:pPr>
      <w:spacing w:after="0" w:line="240" w:lineRule="auto"/>
    </w:pPr>
    <w:rPr>
      <w:rFonts w:ascii="Calibri" w:eastAsia="Times New Roman" w:hAnsi="Calibri" w:cs="Times New Roman"/>
      <w:kern w:val="0"/>
      <w:sz w:val="20"/>
      <w:szCs w:val="2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E55C06"/>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table" w:customStyle="1" w:styleId="TableNormal11">
    <w:name w:val="Table Normal11"/>
    <w:uiPriority w:val="2"/>
    <w:semiHidden/>
    <w:unhideWhenUsed/>
    <w:qFormat/>
    <w:rsid w:val="00E55C06"/>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E55C06"/>
    <w:pPr>
      <w:spacing w:after="0" w:line="240" w:lineRule="auto"/>
    </w:pPr>
    <w:rPr>
      <w:rFonts w:ascii="Calibri" w:eastAsia="Calibri" w:hAnsi="Calibri" w:cs="Times New Roman"/>
      <w:kern w:val="0"/>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E55C06"/>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E55C06"/>
    <w:pPr>
      <w:spacing w:after="0" w:line="240" w:lineRule="auto"/>
    </w:pPr>
    <w:rPr>
      <w:rFonts w:ascii="Calibri" w:eastAsia="Calibri" w:hAnsi="Calibri" w:cs="Times New Roman"/>
      <w:kern w:val="0"/>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E55C06"/>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E55C06"/>
    <w:pPr>
      <w:spacing w:after="0" w:line="240" w:lineRule="auto"/>
    </w:pPr>
    <w:rPr>
      <w:rFonts w:ascii="Calibri" w:eastAsia="Calibri" w:hAnsi="Calibri" w:cs="Times New Roman"/>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E55C06"/>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E55C06"/>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E55C06"/>
    <w:rPr>
      <w:rFonts w:ascii="Tahoma" w:hAnsi="Tahoma" w:cs="Tahoma" w:hint="default"/>
      <w:b w:val="0"/>
      <w:bCs w:val="0"/>
      <w:i/>
      <w:iCs/>
      <w:smallCaps w:val="0"/>
      <w:color w:val="000000"/>
    </w:rPr>
  </w:style>
  <w:style w:type="character" w:customStyle="1" w:styleId="15">
    <w:name w:val="15"/>
    <w:basedOn w:val="DefaultParagraphFont"/>
    <w:rsid w:val="00E55C06"/>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E55C06"/>
    <w:rPr>
      <w:rFonts w:ascii="Calibri" w:hAnsi="Calibri" w:cs="Calibri" w:hint="default"/>
    </w:rPr>
  </w:style>
  <w:style w:type="character" w:customStyle="1" w:styleId="19">
    <w:name w:val="19"/>
    <w:basedOn w:val="DefaultParagraphFont"/>
    <w:rsid w:val="00E55C06"/>
    <w:rPr>
      <w:rFonts w:ascii="Tahoma" w:hAnsi="Tahoma" w:cs="Tahoma" w:hint="default"/>
      <w:b w:val="0"/>
      <w:bCs w:val="0"/>
      <w:i/>
      <w:iCs/>
      <w:smallCaps w:val="0"/>
      <w:color w:val="000000"/>
    </w:rPr>
  </w:style>
  <w:style w:type="character" w:customStyle="1" w:styleId="20">
    <w:name w:val="20"/>
    <w:basedOn w:val="DefaultParagraphFont"/>
    <w:rsid w:val="00E55C06"/>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E55C06"/>
    <w:rPr>
      <w:rFonts w:ascii="Times New Roman" w:hAnsi="Times New Roman" w:cs="Times New Roman" w:hint="default"/>
      <w:shd w:val="clear" w:color="auto" w:fill="FFFFFF"/>
    </w:rPr>
  </w:style>
  <w:style w:type="character" w:customStyle="1" w:styleId="22">
    <w:name w:val="22"/>
    <w:basedOn w:val="DefaultParagraphFont"/>
    <w:rsid w:val="00E55C06"/>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E55C06"/>
    <w:rPr>
      <w:rFonts w:ascii="Times New Roman" w:hAnsi="Times New Roman" w:cs="Times New Roman" w:hint="default"/>
      <w:b/>
      <w:bCs/>
      <w:i w:val="0"/>
      <w:iCs w:val="0"/>
      <w:smallCaps w:val="0"/>
      <w:color w:val="000000"/>
    </w:rPr>
  </w:style>
  <w:style w:type="character" w:customStyle="1" w:styleId="25">
    <w:name w:val="25"/>
    <w:basedOn w:val="DefaultParagraphFont"/>
    <w:rsid w:val="00E55C06"/>
    <w:rPr>
      <w:rFonts w:ascii="Times New Roman" w:hAnsi="Times New Roman" w:cs="Times New Roman" w:hint="default"/>
      <w:b w:val="0"/>
      <w:bCs w:val="0"/>
      <w:i w:val="0"/>
      <w:iCs w:val="0"/>
      <w:smallCaps w:val="0"/>
    </w:rPr>
  </w:style>
  <w:style w:type="character" w:customStyle="1" w:styleId="24">
    <w:name w:val="24"/>
    <w:basedOn w:val="DefaultParagraphFont"/>
    <w:rsid w:val="00E55C06"/>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E55C06"/>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E55C06"/>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E55C06"/>
    <w:pPr>
      <w:spacing w:after="0" w:line="240" w:lineRule="auto"/>
    </w:pPr>
    <w:rPr>
      <w:rFonts w:ascii="Times New Roman" w:eastAsia="Courier New" w:hAnsi="Times New Roman" w:cs="Courier New"/>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E55C06"/>
    <w:pPr>
      <w:spacing w:after="0" w:line="240" w:lineRule="auto"/>
    </w:pPr>
    <w:rPr>
      <w:rFonts w:ascii="Times New Roman" w:eastAsia="Courier New" w:hAnsi="Times New Roman" w:cs="Courier New"/>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E55C06"/>
    <w:pPr>
      <w:spacing w:after="0" w:line="240" w:lineRule="auto"/>
    </w:pPr>
    <w:rPr>
      <w:rFonts w:ascii="Times New Roman" w:eastAsia="Courier New" w:hAnsi="Times New Roman" w:cs="Courier New"/>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E55C06"/>
    <w:pPr>
      <w:spacing w:after="0" w:line="240" w:lineRule="auto"/>
    </w:pPr>
    <w:rPr>
      <w:rFonts w:ascii="Times New Roman" w:eastAsia="Courier New" w:hAnsi="Times New Roman" w:cs="Courier New"/>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E55C06"/>
    <w:pPr>
      <w:spacing w:after="0" w:line="240" w:lineRule="auto"/>
    </w:pPr>
    <w:rPr>
      <w:rFonts w:ascii="Times New Roman" w:eastAsia="Courier New" w:hAnsi="Times New Roman" w:cs="Courier New"/>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E55C06"/>
    <w:rPr>
      <w:rFonts w:ascii="Arial" w:eastAsia="Arial" w:hAnsi="Arial" w:cs="Arial"/>
    </w:rPr>
  </w:style>
  <w:style w:type="paragraph" w:customStyle="1" w:styleId="Vnbnnidung0">
    <w:name w:val="Văn bản nội dung"/>
    <w:basedOn w:val="Normal"/>
    <w:link w:val="Vnbnnidung"/>
    <w:rsid w:val="00E55C06"/>
    <w:pPr>
      <w:widowControl w:val="0"/>
      <w:spacing w:after="40" w:line="322" w:lineRule="auto"/>
    </w:pPr>
    <w:rPr>
      <w:rFonts w:ascii="Arial" w:eastAsia="Arial" w:hAnsi="Arial" w:cs="Arial"/>
      <w:color w:val="auto"/>
      <w:kern w:val="2"/>
      <w:sz w:val="22"/>
      <w:szCs w:val="22"/>
      <w14:ligatures w14:val="standardContextual"/>
    </w:rPr>
  </w:style>
  <w:style w:type="table" w:styleId="GridTable4-Accent4">
    <w:name w:val="Grid Table 4 Accent 4"/>
    <w:basedOn w:val="TableNormal"/>
    <w:uiPriority w:val="49"/>
    <w:rsid w:val="00E55C06"/>
    <w:pPr>
      <w:spacing w:after="0" w:line="240" w:lineRule="auto"/>
    </w:pPr>
    <w:rPr>
      <w:rFonts w:ascii="Times New Roman" w:hAnsi="Times New Roman"/>
      <w:sz w:val="28"/>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E55C06"/>
    <w:pPr>
      <w:spacing w:before="100" w:beforeAutospacing="1" w:after="100" w:afterAutospacing="1"/>
    </w:pPr>
    <w:rPr>
      <w:color w:val="auto"/>
      <w:sz w:val="24"/>
      <w:szCs w:val="24"/>
    </w:rPr>
  </w:style>
  <w:style w:type="paragraph" w:customStyle="1" w:styleId="contentmethodheader">
    <w:name w:val="content_method_header"/>
    <w:basedOn w:val="Normal"/>
    <w:rsid w:val="00E55C06"/>
    <w:pPr>
      <w:spacing w:before="100" w:beforeAutospacing="1" w:after="100" w:afterAutospacing="1"/>
    </w:pPr>
    <w:rPr>
      <w:color w:val="auto"/>
      <w:sz w:val="24"/>
      <w:szCs w:val="24"/>
    </w:rPr>
  </w:style>
  <w:style w:type="paragraph" w:customStyle="1" w:styleId="bodytext402">
    <w:name w:val="bodytext40"/>
    <w:basedOn w:val="Normal"/>
    <w:rsid w:val="00E55C06"/>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E55C06"/>
  </w:style>
  <w:style w:type="character" w:customStyle="1" w:styleId="btn">
    <w:name w:val="btn"/>
    <w:basedOn w:val="DefaultParagraphFont"/>
    <w:rsid w:val="00E55C06"/>
  </w:style>
  <w:style w:type="character" w:customStyle="1" w:styleId="question-text">
    <w:name w:val="question-text"/>
    <w:basedOn w:val="DefaultParagraphFont"/>
    <w:rsid w:val="00E55C06"/>
  </w:style>
  <w:style w:type="paragraph" w:customStyle="1" w:styleId="c2">
    <w:name w:val="c2"/>
    <w:basedOn w:val="Normal"/>
    <w:rsid w:val="00E55C06"/>
    <w:pPr>
      <w:spacing w:before="100" w:beforeAutospacing="1" w:after="100" w:afterAutospacing="1"/>
    </w:pPr>
    <w:rPr>
      <w:color w:val="auto"/>
      <w:sz w:val="24"/>
      <w:szCs w:val="24"/>
    </w:rPr>
  </w:style>
  <w:style w:type="character" w:customStyle="1" w:styleId="c3">
    <w:name w:val="c3"/>
    <w:basedOn w:val="DefaultParagraphFont"/>
    <w:rsid w:val="00E55C06"/>
  </w:style>
  <w:style w:type="table" w:customStyle="1" w:styleId="TableGrid34">
    <w:name w:val="Table Grid34"/>
    <w:basedOn w:val="TableNormal"/>
    <w:next w:val="TableGrid"/>
    <w:uiPriority w:val="39"/>
    <w:rsid w:val="00E55C06"/>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E55C06"/>
    <w:rPr>
      <w:rFonts w:ascii="Times New Roman" w:hAnsi="Times New Roman"/>
      <w:sz w:val="24"/>
    </w:rPr>
  </w:style>
  <w:style w:type="table" w:styleId="GridTable6Colorful-Accent4">
    <w:name w:val="Grid Table 6 Colorful Accent 4"/>
    <w:basedOn w:val="TableNormal"/>
    <w:uiPriority w:val="51"/>
    <w:rsid w:val="00E55C06"/>
    <w:pPr>
      <w:spacing w:after="0" w:line="240" w:lineRule="auto"/>
    </w:pPr>
    <w:rPr>
      <w:rFonts w:ascii="Times New Roman" w:hAnsi="Times New Roman"/>
      <w:color w:val="BF8F00" w:themeColor="accent4" w:themeShade="BF"/>
      <w:sz w:val="28"/>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cpChagiiquyt1">
    <w:name w:val="Đề cập Chưa giải quyết1"/>
    <w:basedOn w:val="DefaultParagraphFont"/>
    <w:uiPriority w:val="99"/>
    <w:semiHidden/>
    <w:unhideWhenUsed/>
    <w:rsid w:val="00E55C06"/>
    <w:rPr>
      <w:color w:val="605E5C"/>
      <w:shd w:val="clear" w:color="auto" w:fill="E1DFDD"/>
    </w:rPr>
  </w:style>
  <w:style w:type="table" w:customStyle="1" w:styleId="BangLi5m-Nhnmanh21">
    <w:name w:val="Bảng Lưới 5 Đậm - Nhấn mạnh 21"/>
    <w:basedOn w:val="TableNormal"/>
    <w:uiPriority w:val="50"/>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BangLi1Nhat-Nhnmanh51">
    <w:name w:val="Bảng Lưới 1 Nhạt - Nhấn mạnh 51"/>
    <w:basedOn w:val="TableNormal"/>
    <w:uiPriority w:val="46"/>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BangLi4-Nhnmanh21">
    <w:name w:val="Bảng Lưới 4 - Nhấn mạnh 21"/>
    <w:basedOn w:val="TableNormal"/>
    <w:uiPriority w:val="49"/>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BangLi1Nhat-Nhnmanh21">
    <w:name w:val="Bảng Lưới 1 Nhạt - Nhấn mạnh 21"/>
    <w:basedOn w:val="TableNormal"/>
    <w:uiPriority w:val="46"/>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BangThun11">
    <w:name w:val="Bảng Thuần 11"/>
    <w:basedOn w:val="TableNormal"/>
    <w:uiPriority w:val="41"/>
    <w:rsid w:val="00E55C06"/>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wmf"/><Relationship Id="rId12" Type="http://schemas.openxmlformats.org/officeDocument/2006/relationships/oleObject" Target="embeddings/oleObject3.bin"/><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emf"/><Relationship Id="rId24" Type="http://schemas.openxmlformats.org/officeDocument/2006/relationships/chart" Target="charts/chart1.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oleObject" Target="embeddings/oleObject2.bin"/><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7.jpeg"/><Relationship Id="rId22"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S&#244;&#777;%20la&#768;m%20vi&#234;&#803;c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a:t>(P,V)</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849313874096232"/>
          <c:y val="0.17634259259259263"/>
          <c:w val="0.64036070235683906"/>
          <c:h val="0.5543920097236168"/>
        </c:manualLayout>
      </c:layout>
      <c:scatterChart>
        <c:scatterStyle val="smoothMarker"/>
        <c:varyColors val="0"/>
        <c:ser>
          <c:idx val="0"/>
          <c:order val="0"/>
          <c:tx>
            <c:strRef>
              <c:f>Trang_tính6!$B$1</c:f>
              <c:strCache>
                <c:ptCount val="1"/>
                <c:pt idx="0">
                  <c:v>Áp suất (atm)</c:v>
                </c:pt>
              </c:strCache>
            </c:strRef>
          </c:tx>
          <c:spPr>
            <a:ln w="19050" cap="rnd">
              <a:solidFill>
                <a:schemeClr val="accent1"/>
              </a:solidFill>
              <a:round/>
              <a:tailEnd type="arrow"/>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2"/>
            <c:dispRSqr val="0"/>
            <c:dispEq val="0"/>
          </c:trendline>
          <c:trendline>
            <c:spPr>
              <a:ln w="19050" cap="rnd">
                <a:solidFill>
                  <a:schemeClr val="accent1"/>
                </a:solidFill>
                <a:prstDash val="sysDot"/>
              </a:ln>
              <a:effectLst/>
            </c:spPr>
            <c:trendlineType val="linear"/>
            <c:dispRSqr val="0"/>
            <c:dispEq val="0"/>
          </c:trendline>
          <c:xVal>
            <c:numRef>
              <c:f>Trang_tính6!$A$2:$A$3</c:f>
              <c:numCache>
                <c:formatCode>General</c:formatCode>
                <c:ptCount val="2"/>
                <c:pt idx="0">
                  <c:v>2</c:v>
                </c:pt>
                <c:pt idx="1">
                  <c:v>2</c:v>
                </c:pt>
              </c:numCache>
            </c:numRef>
          </c:xVal>
          <c:yVal>
            <c:numRef>
              <c:f>Trang_tính6!$B$2:$B$3</c:f>
              <c:numCache>
                <c:formatCode>General</c:formatCode>
                <c:ptCount val="2"/>
                <c:pt idx="0">
                  <c:v>1</c:v>
                </c:pt>
                <c:pt idx="1">
                  <c:v>2</c:v>
                </c:pt>
              </c:numCache>
            </c:numRef>
          </c:yVal>
          <c:smooth val="1"/>
          <c:extLst>
            <c:ext xmlns:c16="http://schemas.microsoft.com/office/drawing/2014/chart" uri="{C3380CC4-5D6E-409C-BE32-E72D297353CC}">
              <c16:uniqueId val="{00000002-89A9-41F5-AC9F-D1C968578BFC}"/>
            </c:ext>
          </c:extLst>
        </c:ser>
        <c:dLbls>
          <c:showLegendKey val="0"/>
          <c:showVal val="0"/>
          <c:showCatName val="0"/>
          <c:showSerName val="0"/>
          <c:showPercent val="0"/>
          <c:showBubbleSize val="0"/>
        </c:dLbls>
        <c:axId val="1535894768"/>
        <c:axId val="1535895600"/>
      </c:scatterChart>
      <c:valAx>
        <c:axId val="1535894768"/>
        <c:scaling>
          <c:orientation val="minMax"/>
          <c:max val="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vi-VN"/>
                  <a:t>Thể tích (lít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in"/>
        <c:tickLblPos val="nextTo"/>
        <c:spPr>
          <a:noFill/>
          <a:ln w="9525" cap="flat" cmpd="sng" algn="ctr">
            <a:solidFill>
              <a:schemeClr val="tx1">
                <a:lumMod val="25000"/>
                <a:lumOff val="75000"/>
              </a:schemeClr>
            </a:solidFill>
            <a:round/>
            <a:headEnd type="triangle"/>
            <a:tailEnd type="arrow"/>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895600"/>
        <c:crosses val="autoZero"/>
        <c:crossBetween val="midCat"/>
        <c:majorUnit val="1"/>
      </c:valAx>
      <c:valAx>
        <c:axId val="1535895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vi-VN"/>
                  <a:t>Áp suất (atm)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tailEnd type="arrow"/>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8947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0.58323</cdr:x>
      <cdr:y>0.47696</cdr:y>
    </cdr:from>
    <cdr:to>
      <cdr:x>0.74455</cdr:x>
      <cdr:y>0.61624</cdr:y>
    </cdr:to>
    <cdr:sp macro="" textlink="">
      <cdr:nvSpPr>
        <cdr:cNvPr id="2" name="Hộp Văn bản 1"/>
        <cdr:cNvSpPr txBox="1"/>
      </cdr:nvSpPr>
      <cdr:spPr>
        <a:xfrm xmlns:a="http://schemas.openxmlformats.org/drawingml/2006/main">
          <a:off x="1603612" y="771099"/>
          <a:ext cx="443552" cy="2251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vi-VN" sz="1100"/>
            <a:t>(1)</a:t>
          </a:r>
        </a:p>
      </cdr:txBody>
    </cdr:sp>
  </cdr:relSizeAnchor>
  <cdr:relSizeAnchor xmlns:cdr="http://schemas.openxmlformats.org/drawingml/2006/chartDrawing">
    <cdr:from>
      <cdr:x>0.58323</cdr:x>
      <cdr:y>0.2026</cdr:y>
    </cdr:from>
    <cdr:to>
      <cdr:x>0.74455</cdr:x>
      <cdr:y>0.34189</cdr:y>
    </cdr:to>
    <cdr:sp macro="" textlink="">
      <cdr:nvSpPr>
        <cdr:cNvPr id="3" name="Hộp Văn bản 2"/>
        <cdr:cNvSpPr txBox="1"/>
      </cdr:nvSpPr>
      <cdr:spPr>
        <a:xfrm xmlns:a="http://schemas.openxmlformats.org/drawingml/2006/main">
          <a:off x="1603612" y="327547"/>
          <a:ext cx="443552" cy="2251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vi-VN" sz="1100"/>
            <a:t>(2)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528</TotalTime>
  <Pages>1</Pages>
  <Words>4632</Words>
  <Characters>26406</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dcterms:created xsi:type="dcterms:W3CDTF">2024-07-18T08:49:00Z</dcterms:created>
  <dcterms:modified xsi:type="dcterms:W3CDTF">2024-10-08T14:22:00Z</dcterms:modified>
</cp:coreProperties>
</file>