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F3C0AE" w14:textId="77777777" w:rsidR="00D94C69" w:rsidRPr="008D3CED" w:rsidRDefault="00D94C69" w:rsidP="00D94C69"/>
    <w:p w14:paraId="3E41856E" w14:textId="2A789550" w:rsidR="00D94C69" w:rsidRPr="008D3CED" w:rsidRDefault="00D94C69" w:rsidP="00D94C69">
      <w:pPr>
        <w:jc w:val="center"/>
        <w:rPr>
          <w:b/>
          <w:bCs/>
          <w:color w:val="FF0000"/>
          <w:sz w:val="40"/>
          <w:szCs w:val="40"/>
        </w:rPr>
      </w:pPr>
      <w:r w:rsidRPr="008D3CED">
        <w:rPr>
          <w:b/>
          <w:bCs/>
          <w:color w:val="FF0000"/>
          <w:sz w:val="40"/>
          <w:szCs w:val="40"/>
        </w:rPr>
        <w:t>CHUYÊN ĐỀ 1 – VẬT LÝ NHIỆT</w:t>
      </w:r>
    </w:p>
    <w:p w14:paraId="4E101CDF" w14:textId="77777777" w:rsidR="00D94C69" w:rsidRPr="008D3CED" w:rsidRDefault="00D94C69" w:rsidP="00D94C69">
      <w:pPr>
        <w:jc w:val="center"/>
        <w:rPr>
          <w:b/>
          <w:bCs/>
          <w:color w:val="FF0000"/>
          <w:sz w:val="40"/>
          <w:szCs w:val="40"/>
        </w:rPr>
      </w:pPr>
    </w:p>
    <w:p w14:paraId="782A4AC7" w14:textId="3A9F843D" w:rsidR="00D94C69" w:rsidRPr="008D3CED" w:rsidRDefault="00D94C69" w:rsidP="00D94C69">
      <w:pPr>
        <w:shd w:val="clear" w:color="auto" w:fill="FBE4D5" w:themeFill="accent2" w:themeFillTint="33"/>
        <w:jc w:val="center"/>
        <w:rPr>
          <w:b/>
          <w:bCs/>
          <w:color w:val="00B050"/>
        </w:rPr>
      </w:pPr>
      <w:r w:rsidRPr="008D3CED">
        <w:rPr>
          <w:b/>
          <w:bCs/>
          <w:color w:val="00B050"/>
        </w:rPr>
        <w:t>Chủ đề 1 : CẤU TRÚC CỦA CHẤT – SỰ CHUYỂN THỂ</w:t>
      </w:r>
    </w:p>
    <w:p w14:paraId="291AD375" w14:textId="77777777" w:rsidR="00D94C69" w:rsidRPr="008D3CED" w:rsidRDefault="00D94C69" w:rsidP="00D94C69"/>
    <w:p w14:paraId="25661621" w14:textId="5A893FEB" w:rsidR="00E31133" w:rsidRPr="008D3CED" w:rsidRDefault="00E31133" w:rsidP="00941AD9">
      <w:pPr>
        <w:shd w:val="clear" w:color="auto" w:fill="F7CAAC" w:themeFill="accent2" w:themeFillTint="66"/>
        <w:spacing w:line="276" w:lineRule="auto"/>
        <w:rPr>
          <w:b/>
          <w:bCs/>
          <w:color w:val="0070C0"/>
          <w:sz w:val="26"/>
          <w:szCs w:val="26"/>
        </w:rPr>
      </w:pPr>
      <w:r w:rsidRPr="008D3CED">
        <w:rPr>
          <w:b/>
          <w:bCs/>
          <w:color w:val="0070C0"/>
          <w:sz w:val="26"/>
          <w:szCs w:val="26"/>
        </w:rPr>
        <w:t xml:space="preserve">I – TÓM TẮT LÝ THUYẾT </w:t>
      </w:r>
    </w:p>
    <w:p w14:paraId="0D0DD6FA" w14:textId="70AC514C" w:rsidR="00E31133" w:rsidRPr="008D3CED" w:rsidRDefault="00E31133" w:rsidP="001D5915">
      <w:pPr>
        <w:spacing w:line="276" w:lineRule="auto"/>
        <w:rPr>
          <w:b/>
          <w:bCs/>
          <w:color w:val="000000" w:themeColor="text1"/>
          <w:sz w:val="26"/>
          <w:szCs w:val="26"/>
        </w:rPr>
      </w:pPr>
      <w:r w:rsidRPr="008D3CED">
        <w:rPr>
          <w:b/>
          <w:bCs/>
          <w:color w:val="000000" w:themeColor="text1"/>
          <w:sz w:val="26"/>
          <w:szCs w:val="26"/>
        </w:rPr>
        <w:t>1. Mô hình động lực phân tử về cấu tạo chất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70"/>
        <w:gridCol w:w="2476"/>
      </w:tblGrid>
      <w:tr w:rsidR="00EF42CF" w:rsidRPr="008D3CED" w14:paraId="42C30BA8" w14:textId="77777777" w:rsidTr="009A7DA3">
        <w:tc>
          <w:tcPr>
            <w:tcW w:w="7371" w:type="dxa"/>
          </w:tcPr>
          <w:p w14:paraId="55F83966" w14:textId="77777777" w:rsidR="00EF42CF" w:rsidRPr="008D3CED" w:rsidRDefault="00EF42CF" w:rsidP="001D5915">
            <w:pPr>
              <w:spacing w:line="276" w:lineRule="auto"/>
              <w:jc w:val="both"/>
              <w:rPr>
                <w:color w:val="000000" w:themeColor="text1"/>
                <w:sz w:val="26"/>
                <w:szCs w:val="26"/>
              </w:rPr>
            </w:pPr>
            <w:r w:rsidRPr="008D3CED">
              <w:rPr>
                <w:color w:val="000000" w:themeColor="text1"/>
                <w:sz w:val="26"/>
                <w:szCs w:val="26"/>
              </w:rPr>
              <w:t>Mô hình động học phân tử về cấu tạo chất có những nội dung sau đây:</w:t>
            </w:r>
          </w:p>
          <w:p w14:paraId="2EBEDAF8" w14:textId="77777777" w:rsidR="00EF42CF" w:rsidRPr="008D3CED" w:rsidRDefault="00EF42CF" w:rsidP="001D5915">
            <w:pPr>
              <w:spacing w:line="276" w:lineRule="auto"/>
              <w:jc w:val="both"/>
              <w:rPr>
                <w:color w:val="000000" w:themeColor="text1"/>
                <w:sz w:val="26"/>
                <w:szCs w:val="26"/>
              </w:rPr>
            </w:pPr>
            <w:r w:rsidRPr="008D3CED">
              <w:rPr>
                <w:color w:val="000000" w:themeColor="text1"/>
                <w:sz w:val="26"/>
                <w:szCs w:val="26"/>
              </w:rPr>
              <w:t>- Các chất được cấu tạo từ các hạt riêng biệt là phân tử.</w:t>
            </w:r>
            <w:r w:rsidRPr="008D3CED">
              <w:rPr>
                <w:noProof/>
                <w:color w:val="000000" w:themeColor="text1"/>
                <w:sz w:val="26"/>
                <w:szCs w:val="26"/>
              </w:rPr>
              <w:t xml:space="preserve"> </w:t>
            </w:r>
          </w:p>
          <w:p w14:paraId="6AE3188F" w14:textId="77777777" w:rsidR="00EF42CF" w:rsidRPr="008D3CED" w:rsidRDefault="00EF42CF" w:rsidP="001D5915">
            <w:pPr>
              <w:spacing w:line="276" w:lineRule="auto"/>
              <w:jc w:val="both"/>
              <w:rPr>
                <w:color w:val="000000" w:themeColor="text1"/>
                <w:sz w:val="26"/>
                <w:szCs w:val="26"/>
              </w:rPr>
            </w:pPr>
            <w:r w:rsidRPr="008D3CED">
              <w:rPr>
                <w:color w:val="000000" w:themeColor="text1"/>
                <w:sz w:val="26"/>
                <w:szCs w:val="26"/>
              </w:rPr>
              <w:t>- Các phân tử chuyển động hỗn loạn, không ngừng. Nhiệt độ của vật càng cao thì tốc độ chuyển động của các phân tử cấu tạo nên vật càng lớn.</w:t>
            </w:r>
          </w:p>
          <w:p w14:paraId="04221232" w14:textId="1B90301A" w:rsidR="00EF42CF" w:rsidRPr="008D3CED" w:rsidRDefault="00EF42CF" w:rsidP="001D5915">
            <w:pPr>
              <w:spacing w:line="276" w:lineRule="auto"/>
              <w:jc w:val="both"/>
              <w:rPr>
                <w:color w:val="000000" w:themeColor="text1"/>
                <w:sz w:val="26"/>
                <w:szCs w:val="26"/>
              </w:rPr>
            </w:pPr>
            <w:r w:rsidRPr="008D3CED">
              <w:rPr>
                <w:color w:val="000000" w:themeColor="text1"/>
                <w:sz w:val="26"/>
                <w:szCs w:val="26"/>
                <w:lang w:val="vi-VN"/>
              </w:rPr>
              <w:t>-</w:t>
            </w:r>
            <w:r w:rsidRPr="008D3CED">
              <w:rPr>
                <w:color w:val="000000" w:themeColor="text1"/>
                <w:sz w:val="26"/>
                <w:szCs w:val="26"/>
              </w:rPr>
              <w:t xml:space="preserve"> Giữa các phân tử có lực hút và đẩy gọi chung là lực liên kết phân tử.</w:t>
            </w:r>
            <w:r w:rsidRPr="008D3CED">
              <w:rPr>
                <w:rFonts w:eastAsiaTheme="minorHAnsi"/>
                <w:color w:val="000000" w:themeColor="text1"/>
                <w:kern w:val="2"/>
                <w:sz w:val="26"/>
                <w:szCs w:val="26"/>
                <w14:ligatures w14:val="standardContextual"/>
              </w:rPr>
              <w:t xml:space="preserve"> </w:t>
            </w:r>
            <w:r w:rsidRPr="008D3CED">
              <w:rPr>
                <w:color w:val="000000" w:themeColor="text1"/>
                <w:sz w:val="26"/>
                <w:szCs w:val="26"/>
              </w:rPr>
              <w:t>Khi các phân tử gần nhau thì lực đẩy chiếm ưu thế và khi xa nhau thì lực hút chiếm ưu thế.</w:t>
            </w:r>
          </w:p>
        </w:tc>
        <w:tc>
          <w:tcPr>
            <w:tcW w:w="2265" w:type="dxa"/>
            <w:vAlign w:val="center"/>
          </w:tcPr>
          <w:p w14:paraId="2A20AE14" w14:textId="7B43010C" w:rsidR="00EF42CF" w:rsidRPr="008D3CED" w:rsidRDefault="00EF42CF" w:rsidP="009A7DA3">
            <w:pPr>
              <w:spacing w:line="276" w:lineRule="auto"/>
              <w:jc w:val="center"/>
              <w:rPr>
                <w:color w:val="000000" w:themeColor="text1"/>
                <w:sz w:val="26"/>
                <w:szCs w:val="26"/>
              </w:rPr>
            </w:pPr>
            <w:r w:rsidRPr="008D3CED">
              <w:rPr>
                <w:noProof/>
              </w:rPr>
              <w:drawing>
                <wp:inline distT="0" distB="0" distL="0" distR="0" wp14:anchorId="60F27D5F" wp14:editId="348B470D">
                  <wp:extent cx="1435100" cy="1435100"/>
                  <wp:effectExtent l="0" t="0" r="0" b="0"/>
                  <wp:docPr id="262092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5353" cy="1435353"/>
                          </a:xfrm>
                          <a:prstGeom prst="rect">
                            <a:avLst/>
                          </a:prstGeom>
                          <a:noFill/>
                          <a:ln>
                            <a:noFill/>
                          </a:ln>
                        </pic:spPr>
                      </pic:pic>
                    </a:graphicData>
                  </a:graphic>
                </wp:inline>
              </w:drawing>
            </w:r>
          </w:p>
        </w:tc>
      </w:tr>
    </w:tbl>
    <w:p w14:paraId="0359D71E" w14:textId="77777777" w:rsidR="00E31133" w:rsidRPr="008D3CED" w:rsidRDefault="00E31133" w:rsidP="001D5915">
      <w:pPr>
        <w:spacing w:line="276" w:lineRule="auto"/>
        <w:jc w:val="both"/>
        <w:rPr>
          <w:b/>
          <w:bCs/>
          <w:color w:val="000000" w:themeColor="text1"/>
          <w:sz w:val="26"/>
          <w:szCs w:val="26"/>
        </w:rPr>
      </w:pPr>
    </w:p>
    <w:p w14:paraId="5418FE58" w14:textId="67A6C17D" w:rsidR="00E31133" w:rsidRPr="008D3CED" w:rsidRDefault="00E31133" w:rsidP="001D5915">
      <w:pPr>
        <w:spacing w:line="276" w:lineRule="auto"/>
        <w:jc w:val="both"/>
        <w:rPr>
          <w:b/>
          <w:bCs/>
          <w:color w:val="000000" w:themeColor="text1"/>
          <w:sz w:val="26"/>
          <w:szCs w:val="26"/>
        </w:rPr>
      </w:pPr>
      <w:r w:rsidRPr="008D3CED">
        <w:rPr>
          <w:b/>
          <w:bCs/>
          <w:color w:val="000000" w:themeColor="text1"/>
          <w:sz w:val="26"/>
          <w:szCs w:val="26"/>
        </w:rPr>
        <w:t>2. Cấu trúc của chất rắn , chất lỏng , chất khí</w:t>
      </w:r>
    </w:p>
    <w:p w14:paraId="3737D1A1" w14:textId="723E4621" w:rsidR="006324EE" w:rsidRPr="008D3CED" w:rsidRDefault="006324EE" w:rsidP="001D5915">
      <w:pPr>
        <w:spacing w:line="276" w:lineRule="auto"/>
        <w:rPr>
          <w:color w:val="000000" w:themeColor="text1"/>
          <w:sz w:val="26"/>
          <w:szCs w:val="26"/>
        </w:rPr>
      </w:pPr>
      <w:r w:rsidRPr="008D3CED">
        <w:rPr>
          <w:color w:val="000000" w:themeColor="text1"/>
          <w:sz w:val="26"/>
          <w:szCs w:val="26"/>
        </w:rPr>
        <w:t>Dựa vào các đặc điểm sau đây của phân</w:t>
      </w:r>
      <w:r w:rsidR="002F103F" w:rsidRPr="008D3CED">
        <w:rPr>
          <w:color w:val="000000" w:themeColor="text1"/>
          <w:sz w:val="26"/>
          <w:szCs w:val="26"/>
        </w:rPr>
        <w:t xml:space="preserve"> tử có thể nêu được sơ lược cấu </w:t>
      </w:r>
      <w:r w:rsidRPr="008D3CED">
        <w:rPr>
          <w:color w:val="000000" w:themeColor="text1"/>
          <w:sz w:val="26"/>
          <w:szCs w:val="26"/>
        </w:rPr>
        <w:t>trúc của hầu hết các chất rắn, chất lỏng, chất khí:</w:t>
      </w:r>
    </w:p>
    <w:p w14:paraId="7371D80A" w14:textId="77777777" w:rsidR="006324EE" w:rsidRPr="008D3CED" w:rsidRDefault="006324EE" w:rsidP="001D5915">
      <w:pPr>
        <w:spacing w:line="276" w:lineRule="auto"/>
        <w:rPr>
          <w:color w:val="000000" w:themeColor="text1"/>
          <w:sz w:val="26"/>
          <w:szCs w:val="26"/>
        </w:rPr>
      </w:pPr>
      <w:r w:rsidRPr="008D3CED">
        <w:rPr>
          <w:color w:val="000000" w:themeColor="text1"/>
          <w:sz w:val="26"/>
          <w:szCs w:val="26"/>
        </w:rPr>
        <w:t>- Khoảng cách giữa các phân tử lớn thì lực liên kết giữa chúng yếu.</w:t>
      </w:r>
    </w:p>
    <w:p w14:paraId="7179ED91" w14:textId="77777777" w:rsidR="006324EE" w:rsidRPr="008D3CED" w:rsidRDefault="006324EE" w:rsidP="001D5915">
      <w:pPr>
        <w:spacing w:line="276" w:lineRule="auto"/>
        <w:rPr>
          <w:color w:val="000000" w:themeColor="text1"/>
          <w:sz w:val="26"/>
          <w:szCs w:val="26"/>
        </w:rPr>
      </w:pPr>
      <w:r w:rsidRPr="008D3CED">
        <w:rPr>
          <w:color w:val="000000" w:themeColor="text1"/>
          <w:sz w:val="26"/>
          <w:szCs w:val="26"/>
        </w:rPr>
        <w:t>- Các phân tử sắp xếp có trật tự thì lực liên kết giữa chúng mạnh.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5"/>
        <w:gridCol w:w="3115"/>
        <w:gridCol w:w="3115"/>
      </w:tblGrid>
      <w:tr w:rsidR="008449F0" w:rsidRPr="008D3CED" w14:paraId="7BE5628B" w14:textId="77777777" w:rsidTr="00C25229">
        <w:trPr>
          <w:trHeight w:val="1474"/>
        </w:trPr>
        <w:tc>
          <w:tcPr>
            <w:tcW w:w="3115" w:type="dxa"/>
          </w:tcPr>
          <w:p w14:paraId="1601F441" w14:textId="77777777" w:rsidR="006324EE" w:rsidRPr="008D3CED" w:rsidRDefault="006324EE" w:rsidP="001D5915">
            <w:pPr>
              <w:spacing w:line="276" w:lineRule="auto"/>
              <w:rPr>
                <w:color w:val="000000" w:themeColor="text1"/>
                <w:sz w:val="26"/>
                <w:szCs w:val="26"/>
              </w:rPr>
            </w:pPr>
            <w:r w:rsidRPr="008D3CED">
              <w:rPr>
                <w:noProof/>
                <w:color w:val="000000" w:themeColor="text1"/>
                <w:sz w:val="26"/>
                <w:szCs w:val="26"/>
              </w:rPr>
              <w:drawing>
                <wp:inline distT="0" distB="0" distL="0" distR="0" wp14:anchorId="69657D43" wp14:editId="75836DEB">
                  <wp:extent cx="1790700" cy="1004308"/>
                  <wp:effectExtent l="0" t="0" r="0" b="5715"/>
                  <wp:docPr id="808285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285788" name="Picture 1" descr="A diagram of a number&#10;&#10;Description automatically generated"/>
                          <pic:cNvPicPr/>
                        </pic:nvPicPr>
                        <pic:blipFill>
                          <a:blip r:embed="rId10">
                            <a:extLst>
                              <a:ext uri="{BEBA8EAE-BF5A-486C-A8C5-ECC9F3942E4B}">
                                <a14:imgProps xmlns:a14="http://schemas.microsoft.com/office/drawing/2010/main">
                                  <a14:imgLayer r:embed="rId11">
                                    <a14:imgEffect>
                                      <a14:sharpenSoften amount="50000"/>
                                    </a14:imgEffect>
                                    <a14:imgEffect>
                                      <a14:brightnessContrast bright="20000" contrast="-40000"/>
                                    </a14:imgEffect>
                                  </a14:imgLayer>
                                </a14:imgProps>
                              </a:ext>
                            </a:extLst>
                          </a:blip>
                          <a:stretch>
                            <a:fillRect/>
                          </a:stretch>
                        </pic:blipFill>
                        <pic:spPr>
                          <a:xfrm>
                            <a:off x="0" y="0"/>
                            <a:ext cx="1814897" cy="1017879"/>
                          </a:xfrm>
                          <a:prstGeom prst="rect">
                            <a:avLst/>
                          </a:prstGeom>
                        </pic:spPr>
                      </pic:pic>
                    </a:graphicData>
                  </a:graphic>
                </wp:inline>
              </w:drawing>
            </w:r>
          </w:p>
        </w:tc>
        <w:tc>
          <w:tcPr>
            <w:tcW w:w="3115" w:type="dxa"/>
          </w:tcPr>
          <w:p w14:paraId="64041C35" w14:textId="77777777" w:rsidR="006324EE" w:rsidRPr="008D3CED" w:rsidRDefault="006324EE" w:rsidP="001D5915">
            <w:pPr>
              <w:spacing w:line="276" w:lineRule="auto"/>
              <w:rPr>
                <w:color w:val="000000" w:themeColor="text1"/>
                <w:sz w:val="26"/>
                <w:szCs w:val="26"/>
              </w:rPr>
            </w:pPr>
            <w:r w:rsidRPr="008D3CED">
              <w:rPr>
                <w:noProof/>
                <w:color w:val="000000" w:themeColor="text1"/>
                <w:sz w:val="26"/>
                <w:szCs w:val="26"/>
              </w:rPr>
              <w:drawing>
                <wp:inline distT="0" distB="0" distL="0" distR="0" wp14:anchorId="4E1CD6DE" wp14:editId="436BDE49">
                  <wp:extent cx="1784350" cy="983957"/>
                  <wp:effectExtent l="0" t="0" r="6350" b="6985"/>
                  <wp:docPr id="229616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616591" name="Picture 1" descr="A diagram of a diagram of a diagram&#10;&#10;Description automatically generated with medium confidence"/>
                          <pic:cNvPicPr/>
                        </pic:nvPicPr>
                        <pic:blipFill>
                          <a:blip r:embed="rId12">
                            <a:extLst>
                              <a:ext uri="{BEBA8EAE-BF5A-486C-A8C5-ECC9F3942E4B}">
                                <a14:imgProps xmlns:a14="http://schemas.microsoft.com/office/drawing/2010/main">
                                  <a14:imgLayer r:embed="rId13">
                                    <a14:imgEffect>
                                      <a14:sharpenSoften amount="50000"/>
                                    </a14:imgEffect>
                                    <a14:imgEffect>
                                      <a14:brightnessContrast bright="20000" contrast="-40000"/>
                                    </a14:imgEffect>
                                  </a14:imgLayer>
                                </a14:imgProps>
                              </a:ext>
                            </a:extLst>
                          </a:blip>
                          <a:stretch>
                            <a:fillRect/>
                          </a:stretch>
                        </pic:blipFill>
                        <pic:spPr>
                          <a:xfrm>
                            <a:off x="0" y="0"/>
                            <a:ext cx="1815273" cy="1001009"/>
                          </a:xfrm>
                          <a:prstGeom prst="rect">
                            <a:avLst/>
                          </a:prstGeom>
                        </pic:spPr>
                      </pic:pic>
                    </a:graphicData>
                  </a:graphic>
                </wp:inline>
              </w:drawing>
            </w:r>
          </w:p>
        </w:tc>
        <w:tc>
          <w:tcPr>
            <w:tcW w:w="3115" w:type="dxa"/>
          </w:tcPr>
          <w:p w14:paraId="0CBAF8BF" w14:textId="77777777" w:rsidR="006324EE" w:rsidRPr="008D3CED" w:rsidRDefault="006324EE" w:rsidP="001D5915">
            <w:pPr>
              <w:spacing w:line="276" w:lineRule="auto"/>
              <w:rPr>
                <w:color w:val="000000" w:themeColor="text1"/>
                <w:sz w:val="26"/>
                <w:szCs w:val="26"/>
              </w:rPr>
            </w:pPr>
            <w:r w:rsidRPr="008D3CED">
              <w:rPr>
                <w:noProof/>
                <w:color w:val="000000" w:themeColor="text1"/>
                <w:sz w:val="26"/>
                <w:szCs w:val="26"/>
              </w:rPr>
              <w:drawing>
                <wp:inline distT="0" distB="0" distL="0" distR="0" wp14:anchorId="1C3B75FB" wp14:editId="3029E165">
                  <wp:extent cx="1767205" cy="992367"/>
                  <wp:effectExtent l="0" t="0" r="4445" b="0"/>
                  <wp:docPr id="919378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378476" name="Picture 1" descr="A diagram of a diagram of a diagram of a diagram of a diagram of a diagram of a diagram of a diagram of a diagram of a diagram of a diagram of a diagram of a diagram of&#10;&#10;Description automatically generated"/>
                          <pic:cNvPicPr/>
                        </pic:nvPicPr>
                        <pic:blipFill>
                          <a:blip r:embed="rId14">
                            <a:extLst>
                              <a:ext uri="{BEBA8EAE-BF5A-486C-A8C5-ECC9F3942E4B}">
                                <a14:imgProps xmlns:a14="http://schemas.microsoft.com/office/drawing/2010/main">
                                  <a14:imgLayer r:embed="rId15">
                                    <a14:imgEffect>
                                      <a14:sharpenSoften amount="50000"/>
                                    </a14:imgEffect>
                                    <a14:imgEffect>
                                      <a14:brightnessContrast bright="20000" contrast="-40000"/>
                                    </a14:imgEffect>
                                  </a14:imgLayer>
                                </a14:imgProps>
                              </a:ext>
                            </a:extLst>
                          </a:blip>
                          <a:stretch>
                            <a:fillRect/>
                          </a:stretch>
                        </pic:blipFill>
                        <pic:spPr>
                          <a:xfrm>
                            <a:off x="0" y="0"/>
                            <a:ext cx="1787017" cy="1003493"/>
                          </a:xfrm>
                          <a:prstGeom prst="rect">
                            <a:avLst/>
                          </a:prstGeom>
                        </pic:spPr>
                      </pic:pic>
                    </a:graphicData>
                  </a:graphic>
                </wp:inline>
              </w:drawing>
            </w:r>
          </w:p>
        </w:tc>
      </w:tr>
    </w:tbl>
    <w:p w14:paraId="2A026050" w14:textId="77777777" w:rsidR="006324EE" w:rsidRPr="008D3CED" w:rsidRDefault="006324EE" w:rsidP="001D5915">
      <w:pPr>
        <w:spacing w:line="276" w:lineRule="auto"/>
        <w:ind w:firstLine="720"/>
        <w:rPr>
          <w:b/>
          <w:bCs/>
          <w:color w:val="000000" w:themeColor="text1"/>
          <w:sz w:val="26"/>
          <w:szCs w:val="26"/>
        </w:rPr>
      </w:pPr>
      <w:r w:rsidRPr="008D3CED">
        <w:rPr>
          <w:b/>
          <w:bCs/>
          <w:color w:val="000000" w:themeColor="text1"/>
          <w:sz w:val="26"/>
          <w:szCs w:val="26"/>
        </w:rPr>
        <w:t xml:space="preserve"> Thể khí</w:t>
      </w:r>
      <w:r w:rsidRPr="008D3CED">
        <w:rPr>
          <w:color w:val="000000" w:themeColor="text1"/>
          <w:sz w:val="26"/>
          <w:szCs w:val="26"/>
        </w:rPr>
        <w:t xml:space="preserve">   </w:t>
      </w:r>
      <w:r w:rsidRPr="008D3CED">
        <w:rPr>
          <w:color w:val="000000" w:themeColor="text1"/>
          <w:sz w:val="26"/>
          <w:szCs w:val="26"/>
        </w:rPr>
        <w:tab/>
      </w:r>
      <w:r w:rsidRPr="008D3CED">
        <w:rPr>
          <w:color w:val="000000" w:themeColor="text1"/>
          <w:sz w:val="26"/>
          <w:szCs w:val="26"/>
        </w:rPr>
        <w:tab/>
        <w:t xml:space="preserve"> </w:t>
      </w:r>
      <w:r w:rsidRPr="008D3CED">
        <w:rPr>
          <w:color w:val="000000" w:themeColor="text1"/>
          <w:sz w:val="26"/>
          <w:szCs w:val="26"/>
        </w:rPr>
        <w:tab/>
      </w:r>
      <w:r w:rsidRPr="008D3CED">
        <w:rPr>
          <w:color w:val="000000" w:themeColor="text1"/>
          <w:sz w:val="26"/>
          <w:szCs w:val="26"/>
        </w:rPr>
        <w:tab/>
        <w:t xml:space="preserve"> </w:t>
      </w:r>
      <w:r w:rsidRPr="008D3CED">
        <w:rPr>
          <w:b/>
          <w:bCs/>
          <w:color w:val="000000" w:themeColor="text1"/>
          <w:sz w:val="26"/>
          <w:szCs w:val="26"/>
        </w:rPr>
        <w:t>Thể rắn</w:t>
      </w:r>
      <w:r w:rsidRPr="008D3CED">
        <w:rPr>
          <w:color w:val="000000" w:themeColor="text1"/>
          <w:sz w:val="26"/>
          <w:szCs w:val="26"/>
        </w:rPr>
        <w:t xml:space="preserve"> </w:t>
      </w:r>
      <w:r w:rsidRPr="008D3CED">
        <w:rPr>
          <w:color w:val="000000" w:themeColor="text1"/>
          <w:sz w:val="26"/>
          <w:szCs w:val="26"/>
        </w:rPr>
        <w:tab/>
      </w:r>
      <w:r w:rsidRPr="008D3CED">
        <w:rPr>
          <w:color w:val="000000" w:themeColor="text1"/>
          <w:sz w:val="26"/>
          <w:szCs w:val="26"/>
        </w:rPr>
        <w:tab/>
      </w:r>
      <w:r w:rsidRPr="008D3CED">
        <w:rPr>
          <w:color w:val="000000" w:themeColor="text1"/>
          <w:sz w:val="26"/>
          <w:szCs w:val="26"/>
        </w:rPr>
        <w:tab/>
        <w:t xml:space="preserve"> </w:t>
      </w:r>
      <w:r w:rsidRPr="008D3CED">
        <w:rPr>
          <w:b/>
          <w:bCs/>
          <w:color w:val="000000" w:themeColor="text1"/>
          <w:sz w:val="26"/>
          <w:szCs w:val="26"/>
        </w:rPr>
        <w:t>Thể lỏng</w:t>
      </w:r>
    </w:p>
    <w:p w14:paraId="575DC0DE" w14:textId="77777777" w:rsidR="009344E7" w:rsidRPr="008D3CED" w:rsidRDefault="009344E7" w:rsidP="001D5915">
      <w:pPr>
        <w:spacing w:line="276" w:lineRule="auto"/>
        <w:jc w:val="center"/>
        <w:rPr>
          <w:b/>
          <w:bCs/>
          <w:i/>
          <w:iCs/>
          <w:color w:val="000000" w:themeColor="text1"/>
          <w:sz w:val="26"/>
          <w:szCs w:val="26"/>
        </w:rPr>
      </w:pPr>
    </w:p>
    <w:p w14:paraId="3835B39B" w14:textId="185A32DB" w:rsidR="006324EE" w:rsidRPr="008D3CED" w:rsidRDefault="009D2491" w:rsidP="001D5915">
      <w:pPr>
        <w:spacing w:line="276" w:lineRule="auto"/>
        <w:jc w:val="center"/>
        <w:rPr>
          <w:i/>
          <w:iCs/>
          <w:color w:val="000000" w:themeColor="text1"/>
          <w:sz w:val="26"/>
          <w:szCs w:val="26"/>
        </w:rPr>
      </w:pPr>
      <w:r w:rsidRPr="008D3CED">
        <w:rPr>
          <w:b/>
          <w:bCs/>
          <w:i/>
          <w:iCs/>
          <w:color w:val="000000" w:themeColor="text1"/>
          <w:sz w:val="26"/>
          <w:szCs w:val="26"/>
        </w:rPr>
        <w:t>Hình 1.</w:t>
      </w:r>
      <w:r w:rsidRPr="008D3CED">
        <w:rPr>
          <w:b/>
          <w:bCs/>
          <w:i/>
          <w:iCs/>
          <w:color w:val="000000" w:themeColor="text1"/>
          <w:sz w:val="26"/>
          <w:szCs w:val="26"/>
          <w:lang w:val="vi-VN"/>
        </w:rPr>
        <w:t>1</w:t>
      </w:r>
      <w:r w:rsidR="006324EE" w:rsidRPr="008D3CED">
        <w:rPr>
          <w:i/>
          <w:iCs/>
          <w:color w:val="000000" w:themeColor="text1"/>
          <w:sz w:val="26"/>
          <w:szCs w:val="26"/>
        </w:rPr>
        <w:t>. (a) Khoảng cách và sự sắp xếp các phân tử ở các thể khác nhau.</w:t>
      </w:r>
    </w:p>
    <w:p w14:paraId="7F381347" w14:textId="77777777" w:rsidR="006324EE" w:rsidRPr="008D3CED" w:rsidRDefault="006324EE" w:rsidP="001D5915">
      <w:pPr>
        <w:spacing w:line="276" w:lineRule="auto"/>
        <w:ind w:left="1440" w:firstLine="540"/>
        <w:rPr>
          <w:i/>
          <w:iCs/>
          <w:color w:val="000000" w:themeColor="text1"/>
          <w:sz w:val="26"/>
          <w:szCs w:val="26"/>
        </w:rPr>
      </w:pPr>
      <w:r w:rsidRPr="008D3CED">
        <w:rPr>
          <w:i/>
          <w:iCs/>
          <w:color w:val="000000" w:themeColor="text1"/>
          <w:sz w:val="26"/>
          <w:szCs w:val="26"/>
        </w:rPr>
        <w:t>(b) Chuyển động của phân tử ở các thể khác nhau.</w:t>
      </w:r>
    </w:p>
    <w:p w14:paraId="2548800F" w14:textId="77777777" w:rsidR="006324EE" w:rsidRPr="008D3CED" w:rsidRDefault="006324EE" w:rsidP="001D5915">
      <w:pPr>
        <w:spacing w:line="276" w:lineRule="auto"/>
        <w:jc w:val="center"/>
        <w:rPr>
          <w:i/>
          <w:iCs/>
          <w:color w:val="000000" w:themeColor="text1"/>
          <w:sz w:val="26"/>
          <w:szCs w:val="26"/>
        </w:rPr>
      </w:pPr>
      <w:r w:rsidRPr="008D3CED">
        <w:rPr>
          <w:i/>
          <w:iCs/>
          <w:color w:val="000000" w:themeColor="text1"/>
          <w:sz w:val="26"/>
          <w:szCs w:val="26"/>
        </w:rPr>
        <w:t>Hình cầu là phân tử, mũi tên là hướng chuyển động của phân tử.</w:t>
      </w:r>
    </w:p>
    <w:p w14:paraId="61899CB9" w14:textId="77777777" w:rsidR="00036E0A" w:rsidRPr="008D3CED" w:rsidRDefault="00036E0A" w:rsidP="001D5915">
      <w:pPr>
        <w:spacing w:line="276" w:lineRule="auto"/>
        <w:jc w:val="center"/>
        <w:rPr>
          <w:color w:val="000000" w:themeColor="text1"/>
          <w:sz w:val="26"/>
          <w:szCs w:val="26"/>
        </w:rPr>
      </w:pPr>
      <w:r w:rsidRPr="008D3CED">
        <w:rPr>
          <w:noProof/>
          <w:color w:val="000000" w:themeColor="text1"/>
          <w:sz w:val="26"/>
          <w:szCs w:val="26"/>
        </w:rPr>
        <w:drawing>
          <wp:inline distT="0" distB="0" distL="0" distR="0" wp14:anchorId="5797270B" wp14:editId="05FCD8FB">
            <wp:extent cx="3838575" cy="1360632"/>
            <wp:effectExtent l="0" t="0" r="0" b="0"/>
            <wp:docPr id="2024833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833153" name="Picture 1" descr="A glass of water with balls&#10;&#10;Description automatically generated"/>
                    <pic:cNvPicPr/>
                  </pic:nvPicPr>
                  <pic:blipFill>
                    <a:blip r:embed="rId16">
                      <a:extLst>
                        <a:ext uri="{BEBA8EAE-BF5A-486C-A8C5-ECC9F3942E4B}">
                          <a14:imgProps xmlns:a14="http://schemas.microsoft.com/office/drawing/2010/main">
                            <a14:imgLayer r:embed="rId17">
                              <a14:imgEffect>
                                <a14:sharpenSoften amount="50000"/>
                              </a14:imgEffect>
                              <a14:imgEffect>
                                <a14:brightnessContrast bright="20000" contrast="-40000"/>
                              </a14:imgEffect>
                            </a14:imgLayer>
                          </a14:imgProps>
                        </a:ext>
                      </a:extLst>
                    </a:blip>
                    <a:stretch>
                      <a:fillRect/>
                    </a:stretch>
                  </pic:blipFill>
                  <pic:spPr>
                    <a:xfrm>
                      <a:off x="0" y="0"/>
                      <a:ext cx="3858669" cy="1367754"/>
                    </a:xfrm>
                    <a:prstGeom prst="rect">
                      <a:avLst/>
                    </a:prstGeom>
                  </pic:spPr>
                </pic:pic>
              </a:graphicData>
            </a:graphic>
          </wp:inline>
        </w:drawing>
      </w:r>
    </w:p>
    <w:p w14:paraId="3F5BF956" w14:textId="77777777" w:rsidR="009344E7" w:rsidRPr="008D3CED" w:rsidRDefault="00036E0A" w:rsidP="009344E7">
      <w:pPr>
        <w:tabs>
          <w:tab w:val="left" w:pos="4111"/>
          <w:tab w:val="left" w:pos="6237"/>
        </w:tabs>
        <w:spacing w:line="276" w:lineRule="auto"/>
        <w:ind w:firstLine="1418"/>
        <w:jc w:val="both"/>
        <w:rPr>
          <w:color w:val="000000" w:themeColor="text1"/>
          <w:sz w:val="26"/>
          <w:szCs w:val="26"/>
        </w:rPr>
      </w:pPr>
      <w:r w:rsidRPr="008D3CED">
        <w:rPr>
          <w:color w:val="000000" w:themeColor="text1"/>
          <w:sz w:val="26"/>
          <w:szCs w:val="26"/>
        </w:rPr>
        <w:t>a) Chất rắn (kết tinh)</w:t>
      </w:r>
      <w:r w:rsidRPr="008D3CED">
        <w:rPr>
          <w:color w:val="000000" w:themeColor="text1"/>
          <w:sz w:val="26"/>
          <w:szCs w:val="26"/>
        </w:rPr>
        <w:tab/>
        <w:t>b) Chất lỏng</w:t>
      </w:r>
      <w:r w:rsidRPr="008D3CED">
        <w:rPr>
          <w:color w:val="000000" w:themeColor="text1"/>
          <w:sz w:val="26"/>
          <w:szCs w:val="26"/>
        </w:rPr>
        <w:tab/>
        <w:t>c) Chất khí</w:t>
      </w:r>
    </w:p>
    <w:p w14:paraId="0670652D" w14:textId="77777777" w:rsidR="009344E7" w:rsidRPr="008D3CED" w:rsidRDefault="009344E7" w:rsidP="009344E7">
      <w:pPr>
        <w:tabs>
          <w:tab w:val="left" w:pos="4111"/>
          <w:tab w:val="left" w:pos="6237"/>
        </w:tabs>
        <w:spacing w:line="276" w:lineRule="auto"/>
        <w:ind w:firstLine="990"/>
        <w:jc w:val="both"/>
        <w:rPr>
          <w:b/>
          <w:bCs/>
          <w:color w:val="000000" w:themeColor="text1"/>
          <w:sz w:val="26"/>
          <w:szCs w:val="26"/>
        </w:rPr>
      </w:pPr>
    </w:p>
    <w:p w14:paraId="73D5A97A" w14:textId="19FC7DBC" w:rsidR="009344E7" w:rsidRPr="008D3CED" w:rsidRDefault="00036E0A" w:rsidP="009344E7">
      <w:pPr>
        <w:tabs>
          <w:tab w:val="left" w:pos="4111"/>
          <w:tab w:val="left" w:pos="6237"/>
        </w:tabs>
        <w:spacing w:line="276" w:lineRule="auto"/>
        <w:ind w:firstLine="990"/>
        <w:jc w:val="both"/>
        <w:rPr>
          <w:color w:val="000000" w:themeColor="text1"/>
          <w:sz w:val="26"/>
          <w:szCs w:val="26"/>
        </w:rPr>
      </w:pPr>
      <w:r w:rsidRPr="008D3CED">
        <w:rPr>
          <w:b/>
          <w:bCs/>
          <w:color w:val="000000" w:themeColor="text1"/>
          <w:sz w:val="26"/>
          <w:szCs w:val="26"/>
        </w:rPr>
        <w:t>Hình 1.2.</w:t>
      </w:r>
      <w:r w:rsidRPr="008D3CED">
        <w:rPr>
          <w:color w:val="000000" w:themeColor="text1"/>
          <w:sz w:val="26"/>
          <w:szCs w:val="26"/>
        </w:rPr>
        <w:t xml:space="preserve"> Mô hình cấu trúc chất rắn, chất lỏng, chất khí </w:t>
      </w:r>
    </w:p>
    <w:p w14:paraId="2B05A18E" w14:textId="37132094" w:rsidR="00557280" w:rsidRPr="008D3CED" w:rsidRDefault="00036E0A" w:rsidP="009344E7">
      <w:pPr>
        <w:tabs>
          <w:tab w:val="left" w:pos="4111"/>
          <w:tab w:val="left" w:pos="6237"/>
        </w:tabs>
        <w:spacing w:line="276" w:lineRule="auto"/>
        <w:ind w:firstLine="990"/>
        <w:jc w:val="both"/>
        <w:rPr>
          <w:color w:val="000000" w:themeColor="text1"/>
          <w:sz w:val="26"/>
          <w:szCs w:val="26"/>
        </w:rPr>
      </w:pPr>
      <w:r w:rsidRPr="008D3CED">
        <w:rPr>
          <w:color w:val="000000" w:themeColor="text1"/>
          <w:sz w:val="26"/>
          <w:szCs w:val="26"/>
        </w:rPr>
        <w:t>(Các phân tử được biểu diễn bằng các hình cầu)</w:t>
      </w:r>
    </w:p>
    <w:p w14:paraId="62CA11EB" w14:textId="77777777" w:rsidR="009344E7" w:rsidRPr="008D3CED" w:rsidRDefault="009344E7" w:rsidP="009344E7">
      <w:pPr>
        <w:tabs>
          <w:tab w:val="left" w:pos="4111"/>
          <w:tab w:val="left" w:pos="6237"/>
        </w:tabs>
        <w:spacing w:line="276" w:lineRule="auto"/>
        <w:ind w:firstLine="990"/>
        <w:jc w:val="both"/>
        <w:rPr>
          <w:color w:val="000000" w:themeColor="text1"/>
          <w:sz w:val="26"/>
          <w:szCs w:val="26"/>
        </w:rPr>
      </w:pPr>
    </w:p>
    <w:p w14:paraId="0C650DDF" w14:textId="77777777" w:rsidR="009344E7" w:rsidRPr="008D3CED" w:rsidRDefault="009344E7" w:rsidP="009344E7">
      <w:pPr>
        <w:tabs>
          <w:tab w:val="left" w:pos="4111"/>
          <w:tab w:val="left" w:pos="6237"/>
        </w:tabs>
        <w:spacing w:line="276" w:lineRule="auto"/>
        <w:ind w:firstLine="990"/>
        <w:jc w:val="both"/>
        <w:rPr>
          <w:color w:val="000000" w:themeColor="text1"/>
          <w:sz w:val="26"/>
          <w:szCs w:val="26"/>
        </w:rPr>
      </w:pPr>
    </w:p>
    <w:p w14:paraId="5B2AF4C1" w14:textId="77777777" w:rsidR="009344E7" w:rsidRPr="008D3CED" w:rsidRDefault="009344E7" w:rsidP="009344E7">
      <w:pPr>
        <w:tabs>
          <w:tab w:val="left" w:pos="4111"/>
          <w:tab w:val="left" w:pos="6237"/>
        </w:tabs>
        <w:spacing w:line="276" w:lineRule="auto"/>
        <w:ind w:firstLine="990"/>
        <w:jc w:val="both"/>
        <w:rPr>
          <w:color w:val="000000" w:themeColor="text1"/>
          <w:sz w:val="26"/>
          <w:szCs w:val="26"/>
        </w:rPr>
      </w:pPr>
    </w:p>
    <w:tbl>
      <w:tblPr>
        <w:tblStyle w:val="TableGrid"/>
        <w:tblW w:w="0" w:type="auto"/>
        <w:jc w:val="center"/>
        <w:tblLook w:val="04A0" w:firstRow="1" w:lastRow="0" w:firstColumn="1" w:lastColumn="0" w:noHBand="0" w:noVBand="1"/>
      </w:tblPr>
      <w:tblGrid>
        <w:gridCol w:w="2336"/>
        <w:gridCol w:w="2429"/>
        <w:gridCol w:w="2243"/>
        <w:gridCol w:w="2337"/>
      </w:tblGrid>
      <w:tr w:rsidR="008449F0" w:rsidRPr="008D3CED" w14:paraId="1805C463" w14:textId="77777777" w:rsidTr="009344E7">
        <w:trPr>
          <w:jc w:val="center"/>
        </w:trPr>
        <w:tc>
          <w:tcPr>
            <w:tcW w:w="2336" w:type="dxa"/>
            <w:shd w:val="clear" w:color="auto" w:fill="FFF2CC" w:themeFill="accent4" w:themeFillTint="33"/>
          </w:tcPr>
          <w:p w14:paraId="13D6D070" w14:textId="77777777" w:rsidR="00036E0A" w:rsidRPr="008D3CED" w:rsidRDefault="00036E0A" w:rsidP="001D5915">
            <w:pPr>
              <w:spacing w:line="276" w:lineRule="auto"/>
              <w:jc w:val="center"/>
              <w:rPr>
                <w:b/>
                <w:bCs/>
                <w:color w:val="000000" w:themeColor="text1"/>
                <w:sz w:val="26"/>
                <w:szCs w:val="26"/>
              </w:rPr>
            </w:pPr>
            <w:r w:rsidRPr="008D3CED">
              <w:rPr>
                <w:b/>
                <w:bCs/>
                <w:color w:val="000000" w:themeColor="text1"/>
                <w:sz w:val="26"/>
                <w:szCs w:val="26"/>
              </w:rPr>
              <w:lastRenderedPageBreak/>
              <w:t>Cấu trúc</w:t>
            </w:r>
          </w:p>
        </w:tc>
        <w:tc>
          <w:tcPr>
            <w:tcW w:w="2429" w:type="dxa"/>
            <w:shd w:val="clear" w:color="auto" w:fill="FFF2CC" w:themeFill="accent4" w:themeFillTint="33"/>
          </w:tcPr>
          <w:p w14:paraId="33071096" w14:textId="77777777" w:rsidR="00036E0A" w:rsidRPr="008D3CED" w:rsidRDefault="00036E0A" w:rsidP="001D5915">
            <w:pPr>
              <w:spacing w:line="276" w:lineRule="auto"/>
              <w:jc w:val="center"/>
              <w:rPr>
                <w:b/>
                <w:bCs/>
                <w:color w:val="000000" w:themeColor="text1"/>
                <w:sz w:val="26"/>
                <w:szCs w:val="26"/>
              </w:rPr>
            </w:pPr>
            <w:r w:rsidRPr="008D3CED">
              <w:rPr>
                <w:b/>
                <w:bCs/>
                <w:color w:val="000000" w:themeColor="text1"/>
                <w:sz w:val="26"/>
                <w:szCs w:val="26"/>
              </w:rPr>
              <w:t>Thể rắn</w:t>
            </w:r>
          </w:p>
        </w:tc>
        <w:tc>
          <w:tcPr>
            <w:tcW w:w="2243" w:type="dxa"/>
            <w:shd w:val="clear" w:color="auto" w:fill="FFF2CC" w:themeFill="accent4" w:themeFillTint="33"/>
          </w:tcPr>
          <w:p w14:paraId="3114114D" w14:textId="77777777" w:rsidR="00036E0A" w:rsidRPr="008D3CED" w:rsidRDefault="00036E0A" w:rsidP="001D5915">
            <w:pPr>
              <w:spacing w:line="276" w:lineRule="auto"/>
              <w:jc w:val="center"/>
              <w:rPr>
                <w:b/>
                <w:bCs/>
                <w:color w:val="000000" w:themeColor="text1"/>
                <w:sz w:val="26"/>
                <w:szCs w:val="26"/>
              </w:rPr>
            </w:pPr>
            <w:r w:rsidRPr="008D3CED">
              <w:rPr>
                <w:b/>
                <w:bCs/>
                <w:color w:val="000000" w:themeColor="text1"/>
                <w:sz w:val="26"/>
                <w:szCs w:val="26"/>
              </w:rPr>
              <w:t>Thể lỏng</w:t>
            </w:r>
          </w:p>
        </w:tc>
        <w:tc>
          <w:tcPr>
            <w:tcW w:w="2337" w:type="dxa"/>
            <w:shd w:val="clear" w:color="auto" w:fill="FFF2CC" w:themeFill="accent4" w:themeFillTint="33"/>
          </w:tcPr>
          <w:p w14:paraId="69E88366" w14:textId="77777777" w:rsidR="00036E0A" w:rsidRPr="008D3CED" w:rsidRDefault="00036E0A" w:rsidP="001D5915">
            <w:pPr>
              <w:spacing w:line="276" w:lineRule="auto"/>
              <w:jc w:val="center"/>
              <w:rPr>
                <w:b/>
                <w:bCs/>
                <w:color w:val="000000" w:themeColor="text1"/>
                <w:sz w:val="26"/>
                <w:szCs w:val="26"/>
              </w:rPr>
            </w:pPr>
            <w:r w:rsidRPr="008D3CED">
              <w:rPr>
                <w:b/>
                <w:bCs/>
                <w:color w:val="000000" w:themeColor="text1"/>
                <w:sz w:val="26"/>
                <w:szCs w:val="26"/>
              </w:rPr>
              <w:t>Thể khí</w:t>
            </w:r>
          </w:p>
        </w:tc>
      </w:tr>
      <w:tr w:rsidR="008449F0" w:rsidRPr="008D3CED" w14:paraId="65BFD0E9" w14:textId="77777777" w:rsidTr="00322DC9">
        <w:trPr>
          <w:jc w:val="center"/>
        </w:trPr>
        <w:tc>
          <w:tcPr>
            <w:tcW w:w="2336" w:type="dxa"/>
            <w:shd w:val="clear" w:color="auto" w:fill="auto"/>
          </w:tcPr>
          <w:p w14:paraId="304BC5C2" w14:textId="77777777" w:rsidR="00036E0A" w:rsidRPr="008D3CED" w:rsidRDefault="00036E0A" w:rsidP="001D5915">
            <w:pPr>
              <w:spacing w:line="276" w:lineRule="auto"/>
              <w:jc w:val="center"/>
              <w:rPr>
                <w:color w:val="000000" w:themeColor="text1"/>
                <w:sz w:val="26"/>
                <w:szCs w:val="26"/>
              </w:rPr>
            </w:pPr>
            <w:r w:rsidRPr="008D3CED">
              <w:rPr>
                <w:color w:val="000000" w:themeColor="text1"/>
                <w:sz w:val="26"/>
                <w:szCs w:val="26"/>
              </w:rPr>
              <w:t>Khoảng cách giữa các phân tử</w:t>
            </w:r>
          </w:p>
        </w:tc>
        <w:tc>
          <w:tcPr>
            <w:tcW w:w="2429" w:type="dxa"/>
            <w:shd w:val="clear" w:color="auto" w:fill="auto"/>
          </w:tcPr>
          <w:p w14:paraId="65EE7B5E" w14:textId="77777777" w:rsidR="00036E0A" w:rsidRPr="008D3CED" w:rsidRDefault="00036E0A" w:rsidP="001D5915">
            <w:pPr>
              <w:spacing w:line="276" w:lineRule="auto"/>
              <w:jc w:val="center"/>
              <w:rPr>
                <w:color w:val="000000" w:themeColor="text1"/>
                <w:sz w:val="26"/>
                <w:szCs w:val="26"/>
              </w:rPr>
            </w:pPr>
            <w:r w:rsidRPr="008D3CED">
              <w:rPr>
                <w:color w:val="000000" w:themeColor="text1"/>
                <w:sz w:val="26"/>
                <w:szCs w:val="26"/>
              </w:rPr>
              <w:t>Rất gần nhau (cỡ kích thương phân tử)</w:t>
            </w:r>
          </w:p>
        </w:tc>
        <w:tc>
          <w:tcPr>
            <w:tcW w:w="2243" w:type="dxa"/>
            <w:shd w:val="clear" w:color="auto" w:fill="auto"/>
          </w:tcPr>
          <w:p w14:paraId="08FFA177" w14:textId="77777777" w:rsidR="00036E0A" w:rsidRPr="008D3CED" w:rsidRDefault="00036E0A" w:rsidP="001D5915">
            <w:pPr>
              <w:spacing w:line="276" w:lineRule="auto"/>
              <w:jc w:val="center"/>
              <w:rPr>
                <w:color w:val="000000" w:themeColor="text1"/>
                <w:sz w:val="26"/>
                <w:szCs w:val="26"/>
              </w:rPr>
            </w:pPr>
            <w:r w:rsidRPr="008D3CED">
              <w:rPr>
                <w:color w:val="000000" w:themeColor="text1"/>
                <w:sz w:val="26"/>
                <w:szCs w:val="26"/>
              </w:rPr>
              <w:t>Xa nhau</w:t>
            </w:r>
          </w:p>
        </w:tc>
        <w:tc>
          <w:tcPr>
            <w:tcW w:w="2337" w:type="dxa"/>
            <w:shd w:val="clear" w:color="auto" w:fill="auto"/>
          </w:tcPr>
          <w:p w14:paraId="51E1FD50" w14:textId="77777777" w:rsidR="00036E0A" w:rsidRPr="008D3CED" w:rsidRDefault="00036E0A" w:rsidP="001D5915">
            <w:pPr>
              <w:spacing w:line="276" w:lineRule="auto"/>
              <w:jc w:val="center"/>
              <w:rPr>
                <w:color w:val="000000" w:themeColor="text1"/>
                <w:sz w:val="26"/>
                <w:szCs w:val="26"/>
              </w:rPr>
            </w:pPr>
            <w:r w:rsidRPr="008D3CED">
              <w:rPr>
                <w:color w:val="000000" w:themeColor="text1"/>
                <w:sz w:val="26"/>
                <w:szCs w:val="26"/>
              </w:rPr>
              <w:t>Rất xa nhau (gấp hàng chục lần kích thước phân tử)</w:t>
            </w:r>
          </w:p>
        </w:tc>
      </w:tr>
      <w:tr w:rsidR="008449F0" w:rsidRPr="008D3CED" w14:paraId="297D95A0" w14:textId="77777777" w:rsidTr="00322DC9">
        <w:trPr>
          <w:jc w:val="center"/>
        </w:trPr>
        <w:tc>
          <w:tcPr>
            <w:tcW w:w="2336" w:type="dxa"/>
            <w:shd w:val="clear" w:color="auto" w:fill="auto"/>
          </w:tcPr>
          <w:p w14:paraId="0ABE553D" w14:textId="77777777" w:rsidR="00036E0A" w:rsidRPr="008D3CED" w:rsidRDefault="00036E0A" w:rsidP="001D5915">
            <w:pPr>
              <w:spacing w:line="276" w:lineRule="auto"/>
              <w:jc w:val="center"/>
              <w:rPr>
                <w:color w:val="000000" w:themeColor="text1"/>
                <w:sz w:val="26"/>
                <w:szCs w:val="26"/>
              </w:rPr>
            </w:pPr>
            <w:r w:rsidRPr="008D3CED">
              <w:rPr>
                <w:color w:val="000000" w:themeColor="text1"/>
                <w:sz w:val="26"/>
                <w:szCs w:val="26"/>
              </w:rPr>
              <w:t>Sự sắp xếp của các phân tử</w:t>
            </w:r>
          </w:p>
        </w:tc>
        <w:tc>
          <w:tcPr>
            <w:tcW w:w="2429" w:type="dxa"/>
            <w:shd w:val="clear" w:color="auto" w:fill="auto"/>
          </w:tcPr>
          <w:p w14:paraId="42D8A96D" w14:textId="77777777" w:rsidR="00036E0A" w:rsidRPr="008D3CED" w:rsidRDefault="00036E0A" w:rsidP="001D5915">
            <w:pPr>
              <w:spacing w:line="276" w:lineRule="auto"/>
              <w:jc w:val="center"/>
              <w:rPr>
                <w:color w:val="000000" w:themeColor="text1"/>
                <w:sz w:val="26"/>
                <w:szCs w:val="26"/>
              </w:rPr>
            </w:pPr>
            <w:r w:rsidRPr="008D3CED">
              <w:rPr>
                <w:color w:val="000000" w:themeColor="text1"/>
                <w:sz w:val="26"/>
                <w:szCs w:val="26"/>
              </w:rPr>
              <w:t>Trật tự</w:t>
            </w:r>
          </w:p>
        </w:tc>
        <w:tc>
          <w:tcPr>
            <w:tcW w:w="2243" w:type="dxa"/>
            <w:shd w:val="clear" w:color="auto" w:fill="auto"/>
          </w:tcPr>
          <w:p w14:paraId="0CE89125" w14:textId="77777777" w:rsidR="00036E0A" w:rsidRPr="008D3CED" w:rsidRDefault="00036E0A" w:rsidP="001D5915">
            <w:pPr>
              <w:spacing w:line="276" w:lineRule="auto"/>
              <w:jc w:val="center"/>
              <w:rPr>
                <w:color w:val="000000" w:themeColor="text1"/>
                <w:sz w:val="26"/>
                <w:szCs w:val="26"/>
              </w:rPr>
            </w:pPr>
            <w:r w:rsidRPr="008D3CED">
              <w:rPr>
                <w:color w:val="000000" w:themeColor="text1"/>
                <w:sz w:val="26"/>
                <w:szCs w:val="26"/>
              </w:rPr>
              <w:t>Kém trật tự hơn</w:t>
            </w:r>
          </w:p>
        </w:tc>
        <w:tc>
          <w:tcPr>
            <w:tcW w:w="2337" w:type="dxa"/>
            <w:shd w:val="clear" w:color="auto" w:fill="auto"/>
          </w:tcPr>
          <w:p w14:paraId="5114E40D" w14:textId="77777777" w:rsidR="00036E0A" w:rsidRPr="008D3CED" w:rsidRDefault="00036E0A" w:rsidP="001D5915">
            <w:pPr>
              <w:spacing w:line="276" w:lineRule="auto"/>
              <w:jc w:val="center"/>
              <w:rPr>
                <w:color w:val="000000" w:themeColor="text1"/>
                <w:sz w:val="26"/>
                <w:szCs w:val="26"/>
              </w:rPr>
            </w:pPr>
            <w:r w:rsidRPr="008D3CED">
              <w:rPr>
                <w:color w:val="000000" w:themeColor="text1"/>
                <w:sz w:val="26"/>
                <w:szCs w:val="26"/>
              </w:rPr>
              <w:t>Không có trật tự</w:t>
            </w:r>
          </w:p>
        </w:tc>
      </w:tr>
      <w:tr w:rsidR="008449F0" w:rsidRPr="008D3CED" w14:paraId="702131FA" w14:textId="77777777" w:rsidTr="00322DC9">
        <w:trPr>
          <w:jc w:val="center"/>
        </w:trPr>
        <w:tc>
          <w:tcPr>
            <w:tcW w:w="2336" w:type="dxa"/>
            <w:shd w:val="clear" w:color="auto" w:fill="auto"/>
          </w:tcPr>
          <w:p w14:paraId="51E1D8DD" w14:textId="77777777" w:rsidR="00036E0A" w:rsidRPr="008D3CED" w:rsidRDefault="00036E0A" w:rsidP="001D5915">
            <w:pPr>
              <w:spacing w:line="276" w:lineRule="auto"/>
              <w:jc w:val="center"/>
              <w:rPr>
                <w:color w:val="000000" w:themeColor="text1"/>
                <w:sz w:val="26"/>
                <w:szCs w:val="26"/>
              </w:rPr>
            </w:pPr>
            <w:r w:rsidRPr="008D3CED">
              <w:rPr>
                <w:color w:val="000000" w:themeColor="text1"/>
                <w:sz w:val="26"/>
                <w:szCs w:val="26"/>
              </w:rPr>
              <w:t>Chuyển động của các phân tử</w:t>
            </w:r>
          </w:p>
        </w:tc>
        <w:tc>
          <w:tcPr>
            <w:tcW w:w="2429" w:type="dxa"/>
            <w:shd w:val="clear" w:color="auto" w:fill="auto"/>
          </w:tcPr>
          <w:p w14:paraId="604989E6" w14:textId="77777777" w:rsidR="00036E0A" w:rsidRPr="008D3CED" w:rsidRDefault="00036E0A" w:rsidP="001D5915">
            <w:pPr>
              <w:spacing w:line="276" w:lineRule="auto"/>
              <w:jc w:val="center"/>
              <w:rPr>
                <w:color w:val="000000" w:themeColor="text1"/>
                <w:sz w:val="26"/>
                <w:szCs w:val="26"/>
              </w:rPr>
            </w:pPr>
            <w:r w:rsidRPr="008D3CED">
              <w:rPr>
                <w:color w:val="000000" w:themeColor="text1"/>
                <w:sz w:val="26"/>
                <w:szCs w:val="26"/>
              </w:rPr>
              <w:t>Chỉ dao động quanh vị trí cân bằng cố định</w:t>
            </w:r>
          </w:p>
        </w:tc>
        <w:tc>
          <w:tcPr>
            <w:tcW w:w="2243" w:type="dxa"/>
            <w:shd w:val="clear" w:color="auto" w:fill="auto"/>
          </w:tcPr>
          <w:p w14:paraId="003C20D0" w14:textId="77777777" w:rsidR="00036E0A" w:rsidRPr="008D3CED" w:rsidRDefault="00036E0A" w:rsidP="001D5915">
            <w:pPr>
              <w:spacing w:line="276" w:lineRule="auto"/>
              <w:jc w:val="center"/>
              <w:rPr>
                <w:color w:val="000000" w:themeColor="text1"/>
                <w:sz w:val="26"/>
                <w:szCs w:val="26"/>
              </w:rPr>
            </w:pPr>
            <w:r w:rsidRPr="008D3CED">
              <w:rPr>
                <w:color w:val="000000" w:themeColor="text1"/>
                <w:sz w:val="26"/>
                <w:szCs w:val="26"/>
              </w:rPr>
              <w:t>Dao động quanh vị trí cân bằng luôn luôn thay đổi</w:t>
            </w:r>
          </w:p>
        </w:tc>
        <w:tc>
          <w:tcPr>
            <w:tcW w:w="2337" w:type="dxa"/>
            <w:shd w:val="clear" w:color="auto" w:fill="auto"/>
          </w:tcPr>
          <w:p w14:paraId="1DC38064" w14:textId="77777777" w:rsidR="00036E0A" w:rsidRPr="008D3CED" w:rsidRDefault="00036E0A" w:rsidP="001D5915">
            <w:pPr>
              <w:spacing w:line="276" w:lineRule="auto"/>
              <w:jc w:val="center"/>
              <w:rPr>
                <w:color w:val="000000" w:themeColor="text1"/>
                <w:sz w:val="26"/>
                <w:szCs w:val="26"/>
              </w:rPr>
            </w:pPr>
            <w:r w:rsidRPr="008D3CED">
              <w:rPr>
                <w:color w:val="000000" w:themeColor="text1"/>
                <w:sz w:val="26"/>
                <w:szCs w:val="26"/>
              </w:rPr>
              <w:t>Chuyển động hỗn loạn</w:t>
            </w:r>
          </w:p>
        </w:tc>
      </w:tr>
      <w:tr w:rsidR="008449F0" w:rsidRPr="008D3CED" w14:paraId="091B1DCB" w14:textId="77777777" w:rsidTr="00322DC9">
        <w:trPr>
          <w:jc w:val="center"/>
        </w:trPr>
        <w:tc>
          <w:tcPr>
            <w:tcW w:w="2336" w:type="dxa"/>
            <w:shd w:val="clear" w:color="auto" w:fill="auto"/>
          </w:tcPr>
          <w:p w14:paraId="628317AE" w14:textId="77777777" w:rsidR="000A4E0E" w:rsidRPr="008D3CED" w:rsidRDefault="000A4E0E" w:rsidP="001D5915">
            <w:pPr>
              <w:spacing w:line="276" w:lineRule="auto"/>
              <w:jc w:val="center"/>
              <w:rPr>
                <w:b/>
                <w:bCs/>
                <w:color w:val="000000" w:themeColor="text1"/>
                <w:sz w:val="26"/>
                <w:szCs w:val="26"/>
              </w:rPr>
            </w:pPr>
            <w:r w:rsidRPr="008D3CED">
              <w:rPr>
                <w:color w:val="000000" w:themeColor="text1"/>
                <w:sz w:val="26"/>
                <w:szCs w:val="26"/>
              </w:rPr>
              <w:t>Hình dạng</w:t>
            </w:r>
          </w:p>
        </w:tc>
        <w:tc>
          <w:tcPr>
            <w:tcW w:w="2429" w:type="dxa"/>
            <w:shd w:val="clear" w:color="auto" w:fill="auto"/>
          </w:tcPr>
          <w:p w14:paraId="5A306C3D" w14:textId="7CD46512" w:rsidR="000A4E0E" w:rsidRPr="008D3CED" w:rsidRDefault="000A4E0E" w:rsidP="001D5915">
            <w:pPr>
              <w:spacing w:line="276" w:lineRule="auto"/>
              <w:jc w:val="center"/>
              <w:rPr>
                <w:color w:val="000000" w:themeColor="text1"/>
                <w:sz w:val="26"/>
                <w:szCs w:val="26"/>
                <w:lang w:val="vi-VN"/>
              </w:rPr>
            </w:pPr>
            <w:r w:rsidRPr="008D3CED">
              <w:rPr>
                <w:color w:val="000000" w:themeColor="text1"/>
                <w:sz w:val="26"/>
                <w:szCs w:val="26"/>
              </w:rPr>
              <w:t>Xác định</w:t>
            </w:r>
          </w:p>
        </w:tc>
        <w:tc>
          <w:tcPr>
            <w:tcW w:w="2243" w:type="dxa"/>
            <w:shd w:val="clear" w:color="auto" w:fill="auto"/>
          </w:tcPr>
          <w:p w14:paraId="0EB54DEF" w14:textId="77777777" w:rsidR="000A4E0E" w:rsidRPr="008D3CED" w:rsidRDefault="000A4E0E" w:rsidP="001D5915">
            <w:pPr>
              <w:spacing w:line="276" w:lineRule="auto"/>
              <w:jc w:val="center"/>
              <w:rPr>
                <w:color w:val="000000" w:themeColor="text1"/>
                <w:sz w:val="26"/>
                <w:szCs w:val="26"/>
              </w:rPr>
            </w:pPr>
            <w:r w:rsidRPr="008D3CED">
              <w:rPr>
                <w:color w:val="000000" w:themeColor="text1"/>
                <w:sz w:val="26"/>
                <w:szCs w:val="26"/>
              </w:rPr>
              <w:t>Phụ thuộc phần bình chứa nó</w:t>
            </w:r>
          </w:p>
        </w:tc>
        <w:tc>
          <w:tcPr>
            <w:tcW w:w="2337" w:type="dxa"/>
            <w:shd w:val="clear" w:color="auto" w:fill="auto"/>
          </w:tcPr>
          <w:p w14:paraId="5C7B8145" w14:textId="5EA2EE54" w:rsidR="000A4E0E" w:rsidRPr="008D3CED" w:rsidRDefault="000A4E0E" w:rsidP="001D5915">
            <w:pPr>
              <w:spacing w:line="276" w:lineRule="auto"/>
              <w:jc w:val="center"/>
              <w:rPr>
                <w:color w:val="000000" w:themeColor="text1"/>
                <w:sz w:val="26"/>
                <w:szCs w:val="26"/>
              </w:rPr>
            </w:pPr>
            <w:r w:rsidRPr="008D3CED">
              <w:rPr>
                <w:color w:val="000000" w:themeColor="text1"/>
                <w:sz w:val="26"/>
                <w:szCs w:val="26"/>
              </w:rPr>
              <w:t>Phụ thuộc bình chứa</w:t>
            </w:r>
          </w:p>
        </w:tc>
      </w:tr>
      <w:tr w:rsidR="008449F0" w:rsidRPr="008D3CED" w14:paraId="684406D7" w14:textId="77777777" w:rsidTr="00322DC9">
        <w:trPr>
          <w:jc w:val="center"/>
        </w:trPr>
        <w:tc>
          <w:tcPr>
            <w:tcW w:w="2336" w:type="dxa"/>
            <w:shd w:val="clear" w:color="auto" w:fill="auto"/>
          </w:tcPr>
          <w:p w14:paraId="7052B389" w14:textId="77777777" w:rsidR="000A4E0E" w:rsidRPr="008D3CED" w:rsidRDefault="000A4E0E" w:rsidP="001D5915">
            <w:pPr>
              <w:spacing w:line="276" w:lineRule="auto"/>
              <w:jc w:val="center"/>
              <w:rPr>
                <w:b/>
                <w:bCs/>
                <w:color w:val="000000" w:themeColor="text1"/>
                <w:sz w:val="26"/>
                <w:szCs w:val="26"/>
              </w:rPr>
            </w:pPr>
            <w:r w:rsidRPr="008D3CED">
              <w:rPr>
                <w:color w:val="000000" w:themeColor="text1"/>
                <w:sz w:val="26"/>
                <w:szCs w:val="26"/>
              </w:rPr>
              <w:t>Thể tích</w:t>
            </w:r>
          </w:p>
        </w:tc>
        <w:tc>
          <w:tcPr>
            <w:tcW w:w="2429" w:type="dxa"/>
            <w:shd w:val="clear" w:color="auto" w:fill="auto"/>
          </w:tcPr>
          <w:p w14:paraId="2FBE70DA" w14:textId="77777777" w:rsidR="000A4E0E" w:rsidRPr="008D3CED" w:rsidRDefault="000A4E0E" w:rsidP="001D5915">
            <w:pPr>
              <w:spacing w:line="276" w:lineRule="auto"/>
              <w:jc w:val="center"/>
              <w:rPr>
                <w:color w:val="000000" w:themeColor="text1"/>
                <w:sz w:val="26"/>
                <w:szCs w:val="26"/>
              </w:rPr>
            </w:pPr>
            <w:r w:rsidRPr="008D3CED">
              <w:rPr>
                <w:color w:val="000000" w:themeColor="text1"/>
                <w:sz w:val="26"/>
                <w:szCs w:val="26"/>
              </w:rPr>
              <w:t>Xác định</w:t>
            </w:r>
          </w:p>
        </w:tc>
        <w:tc>
          <w:tcPr>
            <w:tcW w:w="2243" w:type="dxa"/>
            <w:shd w:val="clear" w:color="auto" w:fill="auto"/>
          </w:tcPr>
          <w:p w14:paraId="37FC2C32" w14:textId="4BB1713F" w:rsidR="000A4E0E" w:rsidRPr="008D3CED" w:rsidRDefault="000A4E0E" w:rsidP="001D5915">
            <w:pPr>
              <w:spacing w:line="276" w:lineRule="auto"/>
              <w:jc w:val="center"/>
              <w:rPr>
                <w:color w:val="000000" w:themeColor="text1"/>
                <w:sz w:val="26"/>
                <w:szCs w:val="26"/>
              </w:rPr>
            </w:pPr>
            <w:r w:rsidRPr="008D3CED">
              <w:rPr>
                <w:color w:val="000000" w:themeColor="text1"/>
                <w:sz w:val="26"/>
                <w:szCs w:val="26"/>
              </w:rPr>
              <w:t>Xác định</w:t>
            </w:r>
          </w:p>
        </w:tc>
        <w:tc>
          <w:tcPr>
            <w:tcW w:w="2337" w:type="dxa"/>
            <w:shd w:val="clear" w:color="auto" w:fill="auto"/>
          </w:tcPr>
          <w:p w14:paraId="60383B33" w14:textId="77777777" w:rsidR="000A4E0E" w:rsidRPr="008D3CED" w:rsidRDefault="000A4E0E" w:rsidP="001D5915">
            <w:pPr>
              <w:spacing w:line="276" w:lineRule="auto"/>
              <w:jc w:val="center"/>
              <w:rPr>
                <w:color w:val="000000" w:themeColor="text1"/>
                <w:sz w:val="26"/>
                <w:szCs w:val="26"/>
              </w:rPr>
            </w:pPr>
            <w:r w:rsidRPr="008D3CED">
              <w:rPr>
                <w:color w:val="000000" w:themeColor="text1"/>
                <w:sz w:val="26"/>
                <w:szCs w:val="26"/>
              </w:rPr>
              <w:t>Phụ thuộc bình chứa</w:t>
            </w:r>
          </w:p>
        </w:tc>
      </w:tr>
    </w:tbl>
    <w:p w14:paraId="47241711" w14:textId="3D4B4463" w:rsidR="00FB000B" w:rsidRPr="008D3CED" w:rsidRDefault="00FB000B" w:rsidP="001D5915">
      <w:pPr>
        <w:spacing w:line="276" w:lineRule="auto"/>
        <w:jc w:val="both"/>
        <w:rPr>
          <w:color w:val="000000" w:themeColor="text1"/>
          <w:sz w:val="26"/>
          <w:szCs w:val="26"/>
        </w:rPr>
      </w:pPr>
    </w:p>
    <w:p w14:paraId="5DD7EBEA" w14:textId="443195C3" w:rsidR="009344E7" w:rsidRPr="008D3CED" w:rsidRDefault="009344E7" w:rsidP="001D5915">
      <w:pPr>
        <w:spacing w:line="276" w:lineRule="auto"/>
        <w:jc w:val="both"/>
        <w:rPr>
          <w:b/>
          <w:bCs/>
          <w:color w:val="000000" w:themeColor="text1"/>
          <w:sz w:val="26"/>
          <w:szCs w:val="26"/>
        </w:rPr>
      </w:pPr>
      <w:r w:rsidRPr="008D3CED">
        <w:rPr>
          <w:b/>
          <w:bCs/>
          <w:color w:val="000000" w:themeColor="text1"/>
          <w:sz w:val="26"/>
          <w:szCs w:val="26"/>
        </w:rPr>
        <w:t xml:space="preserve">3. Sự chuyển thể </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4254"/>
      </w:tblGrid>
      <w:tr w:rsidR="001D5915" w:rsidRPr="008D3CED" w14:paraId="76BB78C2" w14:textId="77777777" w:rsidTr="001D5915">
        <w:tc>
          <w:tcPr>
            <w:tcW w:w="5524" w:type="dxa"/>
          </w:tcPr>
          <w:p w14:paraId="2F802B10" w14:textId="77777777" w:rsidR="001D5915" w:rsidRPr="008D3CED" w:rsidRDefault="001D5915" w:rsidP="001D5915">
            <w:pPr>
              <w:spacing w:line="276" w:lineRule="auto"/>
              <w:jc w:val="both"/>
              <w:rPr>
                <w:b/>
                <w:bCs/>
                <w:color w:val="000000" w:themeColor="text1"/>
                <w:sz w:val="26"/>
                <w:szCs w:val="26"/>
              </w:rPr>
            </w:pPr>
            <w:r w:rsidRPr="008D3CED">
              <w:rPr>
                <w:b/>
                <w:bCs/>
                <w:color w:val="000000" w:themeColor="text1"/>
                <w:sz w:val="26"/>
                <w:szCs w:val="26"/>
              </w:rPr>
              <w:t>a. Sự chuyển thể</w:t>
            </w:r>
          </w:p>
          <w:p w14:paraId="6300D1C3" w14:textId="4ACE694A" w:rsidR="001D5915" w:rsidRPr="008D3CED" w:rsidRDefault="009344E7" w:rsidP="009344E7">
            <w:pPr>
              <w:spacing w:line="276" w:lineRule="auto"/>
              <w:ind w:left="142"/>
              <w:jc w:val="both"/>
              <w:rPr>
                <w:color w:val="000000" w:themeColor="text1"/>
                <w:sz w:val="26"/>
                <w:szCs w:val="26"/>
              </w:rPr>
            </w:pPr>
            <w:r w:rsidRPr="008D3CED">
              <w:rPr>
                <w:color w:val="000000" w:themeColor="text1"/>
                <w:sz w:val="26"/>
                <w:szCs w:val="26"/>
              </w:rPr>
              <w:t xml:space="preserve">- </w:t>
            </w:r>
            <w:r w:rsidR="001D5915" w:rsidRPr="008D3CED">
              <w:rPr>
                <w:color w:val="000000" w:themeColor="text1"/>
                <w:sz w:val="26"/>
                <w:szCs w:val="26"/>
              </w:rPr>
              <w:t>Khi các điều kiện như nhiệt độ, áp suất thay đổi, chất có thể chuyển từ thể này sang thể khác.</w:t>
            </w:r>
          </w:p>
          <w:p w14:paraId="317C1496" w14:textId="0C79DCB8" w:rsidR="001D5915" w:rsidRPr="008D3CED" w:rsidRDefault="009344E7" w:rsidP="009344E7">
            <w:pPr>
              <w:spacing w:line="276" w:lineRule="auto"/>
              <w:ind w:left="142"/>
              <w:jc w:val="both"/>
              <w:rPr>
                <w:color w:val="000000" w:themeColor="text1"/>
                <w:sz w:val="26"/>
                <w:szCs w:val="26"/>
              </w:rPr>
            </w:pPr>
            <w:r w:rsidRPr="008D3CED">
              <w:rPr>
                <w:color w:val="000000" w:themeColor="text1"/>
                <w:sz w:val="26"/>
                <w:szCs w:val="26"/>
              </w:rPr>
              <w:t xml:space="preserve">- </w:t>
            </w:r>
            <w:r w:rsidR="001D5915" w:rsidRPr="008D3CED">
              <w:rPr>
                <w:color w:val="000000" w:themeColor="text1"/>
                <w:sz w:val="26"/>
                <w:szCs w:val="26"/>
              </w:rPr>
              <w:t xml:space="preserve">Quá trình chuyển từ thể rắn sang thể lỏng của các chất được gọi là </w:t>
            </w:r>
            <w:r w:rsidR="001D5915" w:rsidRPr="008D3CED">
              <w:rPr>
                <w:i/>
                <w:iCs/>
                <w:color w:val="000000" w:themeColor="text1"/>
                <w:sz w:val="26"/>
                <w:szCs w:val="26"/>
              </w:rPr>
              <w:t>sự nóng chảy</w:t>
            </w:r>
            <w:r w:rsidR="001D5915" w:rsidRPr="008D3CED">
              <w:rPr>
                <w:color w:val="000000" w:themeColor="text1"/>
                <w:sz w:val="26"/>
                <w:szCs w:val="26"/>
              </w:rPr>
              <w:t xml:space="preserve">. Quá trình chuyển ngược lại, từ thể lỏng sang thể rắn được gọi là </w:t>
            </w:r>
            <w:r w:rsidR="001D5915" w:rsidRPr="008D3CED">
              <w:rPr>
                <w:i/>
                <w:iCs/>
                <w:color w:val="000000" w:themeColor="text1"/>
                <w:sz w:val="26"/>
                <w:szCs w:val="26"/>
              </w:rPr>
              <w:t>sự đông đặc</w:t>
            </w:r>
            <w:r w:rsidR="001D5915" w:rsidRPr="008D3CED">
              <w:rPr>
                <w:color w:val="000000" w:themeColor="text1"/>
                <w:sz w:val="26"/>
                <w:szCs w:val="26"/>
              </w:rPr>
              <w:t>.</w:t>
            </w:r>
          </w:p>
          <w:p w14:paraId="03E170A0" w14:textId="1A140112" w:rsidR="001D5915" w:rsidRPr="008D3CED" w:rsidRDefault="009344E7" w:rsidP="009344E7">
            <w:pPr>
              <w:spacing w:line="276" w:lineRule="auto"/>
              <w:ind w:left="142"/>
              <w:jc w:val="both"/>
              <w:rPr>
                <w:color w:val="000000" w:themeColor="text1"/>
                <w:sz w:val="26"/>
                <w:szCs w:val="26"/>
              </w:rPr>
            </w:pPr>
            <w:r w:rsidRPr="008D3CED">
              <w:rPr>
                <w:color w:val="000000" w:themeColor="text1"/>
                <w:sz w:val="26"/>
                <w:szCs w:val="26"/>
              </w:rPr>
              <w:t xml:space="preserve">- </w:t>
            </w:r>
            <w:r w:rsidR="001D5915" w:rsidRPr="008D3CED">
              <w:rPr>
                <w:color w:val="000000" w:themeColor="text1"/>
                <w:sz w:val="26"/>
                <w:szCs w:val="26"/>
              </w:rPr>
              <w:t xml:space="preserve">Quá trình chuyển từ thể lỏng sang thể khí (hơi) của các chất được gọi là </w:t>
            </w:r>
            <w:r w:rsidR="001D5915" w:rsidRPr="008D3CED">
              <w:rPr>
                <w:i/>
                <w:iCs/>
                <w:color w:val="000000" w:themeColor="text1"/>
                <w:sz w:val="26"/>
                <w:szCs w:val="26"/>
              </w:rPr>
              <w:t>sự hoá hơi</w:t>
            </w:r>
            <w:r w:rsidR="001D5915" w:rsidRPr="008D3CED">
              <w:rPr>
                <w:color w:val="000000" w:themeColor="text1"/>
                <w:sz w:val="26"/>
                <w:szCs w:val="26"/>
              </w:rPr>
              <w:t xml:space="preserve">. Quá trình chuyển ngược lại, từ thể khí (hơi) sang thể lỏng được gọi là </w:t>
            </w:r>
            <w:r w:rsidR="001D5915" w:rsidRPr="008D3CED">
              <w:rPr>
                <w:i/>
                <w:iCs/>
                <w:color w:val="000000" w:themeColor="text1"/>
                <w:sz w:val="26"/>
                <w:szCs w:val="26"/>
              </w:rPr>
              <w:t>sự ngưng tụ</w:t>
            </w:r>
            <w:r w:rsidR="001D5915" w:rsidRPr="008D3CED">
              <w:rPr>
                <w:color w:val="000000" w:themeColor="text1"/>
                <w:sz w:val="26"/>
                <w:szCs w:val="26"/>
              </w:rPr>
              <w:t>.</w:t>
            </w:r>
          </w:p>
        </w:tc>
        <w:tc>
          <w:tcPr>
            <w:tcW w:w="4254" w:type="dxa"/>
            <w:vAlign w:val="center"/>
          </w:tcPr>
          <w:p w14:paraId="7AAA6A43" w14:textId="616EC1D3" w:rsidR="001D5915" w:rsidRPr="008D3CED" w:rsidRDefault="001D5915" w:rsidP="001D5915">
            <w:pPr>
              <w:spacing w:line="276" w:lineRule="auto"/>
              <w:jc w:val="center"/>
              <w:rPr>
                <w:b/>
                <w:color w:val="000000" w:themeColor="text1"/>
                <w:sz w:val="26"/>
                <w:szCs w:val="26"/>
              </w:rPr>
            </w:pPr>
            <w:r w:rsidRPr="008D3CED">
              <w:rPr>
                <w:noProof/>
                <w:sz w:val="26"/>
                <w:szCs w:val="26"/>
              </w:rPr>
              <w:drawing>
                <wp:inline distT="0" distB="0" distL="0" distR="0" wp14:anchorId="710EAD8A" wp14:editId="5B248AEE">
                  <wp:extent cx="2543175" cy="2430780"/>
                  <wp:effectExtent l="0" t="0" r="9525" b="762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4020" t="3406" r="8775"/>
                          <a:stretch/>
                        </pic:blipFill>
                        <pic:spPr bwMode="auto">
                          <a:xfrm>
                            <a:off x="0" y="0"/>
                            <a:ext cx="2543175" cy="2430780"/>
                          </a:xfrm>
                          <a:prstGeom prst="rect">
                            <a:avLst/>
                          </a:prstGeom>
                          <a:ln>
                            <a:noFill/>
                          </a:ln>
                          <a:extLst>
                            <a:ext uri="{53640926-AAD7-44D8-BBD7-CCE9431645EC}">
                              <a14:shadowObscured xmlns:a14="http://schemas.microsoft.com/office/drawing/2010/main"/>
                            </a:ext>
                          </a:extLst>
                        </pic:spPr>
                      </pic:pic>
                    </a:graphicData>
                  </a:graphic>
                </wp:inline>
              </w:drawing>
            </w:r>
          </w:p>
        </w:tc>
      </w:tr>
    </w:tbl>
    <w:p w14:paraId="6F22ACDB" w14:textId="4F673EB5" w:rsidR="00595F5E" w:rsidRPr="008D3CED" w:rsidRDefault="00595F5E" w:rsidP="009344E7">
      <w:pPr>
        <w:spacing w:before="240" w:line="276" w:lineRule="auto"/>
        <w:ind w:left="360"/>
        <w:rPr>
          <w:color w:val="auto"/>
          <w:sz w:val="26"/>
          <w:szCs w:val="26"/>
          <w:lang w:val="vi-VN"/>
        </w:rPr>
      </w:pPr>
      <w:r w:rsidRPr="008D3CED">
        <w:rPr>
          <w:b/>
          <w:color w:val="002060"/>
          <w:sz w:val="26"/>
          <w:szCs w:val="26"/>
        </w:rPr>
        <w:t>Chú</w:t>
      </w:r>
      <w:r w:rsidRPr="008D3CED">
        <w:rPr>
          <w:b/>
          <w:color w:val="002060"/>
          <w:sz w:val="26"/>
          <w:szCs w:val="26"/>
          <w:lang w:val="vi-VN"/>
        </w:rPr>
        <w:t xml:space="preserve"> ý</w:t>
      </w:r>
      <w:r w:rsidRPr="008D3CED">
        <w:rPr>
          <w:b/>
          <w:color w:val="000000" w:themeColor="text1"/>
          <w:sz w:val="26"/>
          <w:szCs w:val="26"/>
          <w:lang w:val="vi-VN"/>
        </w:rPr>
        <w:t>:</w:t>
      </w:r>
      <w:r w:rsidRPr="008D3CED">
        <w:rPr>
          <w:color w:val="000000" w:themeColor="text1"/>
          <w:sz w:val="26"/>
          <w:szCs w:val="26"/>
          <w:lang w:val="vi-VN"/>
        </w:rPr>
        <w:t xml:space="preserve"> </w:t>
      </w:r>
      <w:r w:rsidRPr="008D3CED">
        <w:rPr>
          <w:color w:val="auto"/>
          <w:sz w:val="26"/>
          <w:szCs w:val="26"/>
        </w:rPr>
        <w:t>Một số chất rắn như iodine (i-ốt), băng phiến, đá khô (CO</w:t>
      </w:r>
      <w:r w:rsidRPr="008D3CED">
        <w:rPr>
          <w:color w:val="auto"/>
          <w:sz w:val="26"/>
          <w:szCs w:val="26"/>
          <w:vertAlign w:val="subscript"/>
        </w:rPr>
        <w:t xml:space="preserve">2  </w:t>
      </w:r>
      <w:r w:rsidRPr="008D3CED">
        <w:rPr>
          <w:color w:val="auto"/>
          <w:sz w:val="26"/>
          <w:szCs w:val="26"/>
        </w:rPr>
        <w:t>ở thể rắn),… có khả năng chuyển trực tiếp sang thể hơi khi nó nhận nhiệt. Hiện tượng trên gọi là sự thăng hoa</w:t>
      </w:r>
      <w:r w:rsidRPr="008D3CED">
        <w:rPr>
          <w:color w:val="auto"/>
          <w:sz w:val="26"/>
          <w:szCs w:val="26"/>
          <w:lang w:val="vi-VN"/>
        </w:rPr>
        <w:t xml:space="preserve">. </w:t>
      </w:r>
      <w:r w:rsidRPr="008D3CED">
        <w:rPr>
          <w:color w:val="auto"/>
          <w:sz w:val="26"/>
          <w:szCs w:val="26"/>
        </w:rPr>
        <w:t>Ngược với sự thăng hoa là sự ngưng kết.</w:t>
      </w:r>
    </w:p>
    <w:p w14:paraId="6929981A" w14:textId="0A71AC53" w:rsidR="006324EE" w:rsidRPr="008D3CED" w:rsidRDefault="00C227A0" w:rsidP="001D5915">
      <w:pPr>
        <w:spacing w:line="276" w:lineRule="auto"/>
        <w:jc w:val="both"/>
        <w:rPr>
          <w:b/>
          <w:bCs/>
          <w:color w:val="000000" w:themeColor="text1"/>
          <w:sz w:val="26"/>
          <w:szCs w:val="26"/>
        </w:rPr>
      </w:pPr>
      <w:r w:rsidRPr="008D3CED">
        <w:rPr>
          <w:b/>
          <w:bCs/>
          <w:color w:val="000000" w:themeColor="text1"/>
          <w:sz w:val="26"/>
          <w:szCs w:val="26"/>
        </w:rPr>
        <w:t>b</w:t>
      </w:r>
      <w:r w:rsidR="006324EE" w:rsidRPr="008D3CED">
        <w:rPr>
          <w:b/>
          <w:bCs/>
          <w:color w:val="000000" w:themeColor="text1"/>
          <w:sz w:val="26"/>
          <w:szCs w:val="26"/>
        </w:rPr>
        <w:t>. Dùng mô hình động học phân tử giải thích sự chuyển thể.</w:t>
      </w:r>
    </w:p>
    <w:p w14:paraId="1D7DBDF7" w14:textId="52C6161E" w:rsidR="006324EE" w:rsidRPr="008D3CED" w:rsidRDefault="00C227A0" w:rsidP="001D5915">
      <w:pPr>
        <w:spacing w:line="276" w:lineRule="auto"/>
        <w:jc w:val="both"/>
        <w:rPr>
          <w:color w:val="000000" w:themeColor="text1"/>
          <w:sz w:val="26"/>
          <w:szCs w:val="26"/>
        </w:rPr>
      </w:pPr>
      <w:r w:rsidRPr="008D3CED">
        <w:rPr>
          <w:b/>
          <w:bCs/>
          <w:i/>
          <w:iCs/>
          <w:color w:val="000000" w:themeColor="text1"/>
          <w:sz w:val="26"/>
          <w:szCs w:val="26"/>
        </w:rPr>
        <w:t>-</w:t>
      </w:r>
      <w:r w:rsidR="006324EE" w:rsidRPr="008D3CED">
        <w:rPr>
          <w:b/>
          <w:bCs/>
          <w:i/>
          <w:iCs/>
          <w:color w:val="000000" w:themeColor="text1"/>
          <w:sz w:val="26"/>
          <w:szCs w:val="26"/>
        </w:rPr>
        <w:t xml:space="preserve"> Giải thích sự hoá hơi</w:t>
      </w:r>
      <w:r w:rsidR="001D5915" w:rsidRPr="008D3CED">
        <w:rPr>
          <w:b/>
          <w:bCs/>
          <w:i/>
          <w:iCs/>
          <w:color w:val="000000" w:themeColor="text1"/>
          <w:sz w:val="26"/>
          <w:szCs w:val="26"/>
        </w:rPr>
        <w:t xml:space="preserve">: </w:t>
      </w:r>
      <w:r w:rsidR="006324EE" w:rsidRPr="008D3CED">
        <w:rPr>
          <w:color w:val="000000" w:themeColor="text1"/>
          <w:sz w:val="26"/>
          <w:szCs w:val="26"/>
        </w:rPr>
        <w:t>Sự hoá hơi có thể xảy ra dưới hai hình thức là bay hơi và sôi.</w:t>
      </w:r>
    </w:p>
    <w:p w14:paraId="7BED660C" w14:textId="22FF90D5" w:rsidR="006324EE" w:rsidRPr="008D3CED" w:rsidRDefault="001D5915" w:rsidP="001D5915">
      <w:pPr>
        <w:spacing w:line="276" w:lineRule="auto"/>
        <w:jc w:val="both"/>
        <w:rPr>
          <w:color w:val="000000" w:themeColor="text1"/>
          <w:sz w:val="26"/>
          <w:szCs w:val="26"/>
        </w:rPr>
      </w:pPr>
      <w:r w:rsidRPr="008D3CED">
        <w:rPr>
          <w:b/>
          <w:bCs/>
          <w:i/>
          <w:iCs/>
          <w:color w:val="000000" w:themeColor="text1"/>
          <w:sz w:val="26"/>
          <w:szCs w:val="26"/>
        </w:rPr>
        <w:t>+</w:t>
      </w:r>
      <w:r w:rsidR="006324EE" w:rsidRPr="008D3CED">
        <w:rPr>
          <w:b/>
          <w:bCs/>
          <w:i/>
          <w:iCs/>
          <w:color w:val="000000" w:themeColor="text1"/>
          <w:sz w:val="26"/>
          <w:szCs w:val="26"/>
        </w:rPr>
        <w:t xml:space="preserve"> Sự bay hơi</w:t>
      </w:r>
      <w:r w:rsidR="004D7967" w:rsidRPr="008D3CED">
        <w:rPr>
          <w:b/>
          <w:bCs/>
          <w:i/>
          <w:iCs/>
          <w:color w:val="000000" w:themeColor="text1"/>
          <w:sz w:val="26"/>
          <w:szCs w:val="26"/>
        </w:rPr>
        <w:t>:</w:t>
      </w:r>
      <w:r w:rsidR="006324EE" w:rsidRPr="008D3CED">
        <w:rPr>
          <w:color w:val="000000" w:themeColor="text1"/>
          <w:sz w:val="26"/>
          <w:szCs w:val="26"/>
        </w:rPr>
        <w:t xml:space="preserve"> là sự hoá hơi xảy ra ở mặt thoáng của chất lỏng. Nước đựng trong một cốc không đậy kín cạn dần là một ví dụ về sự bay hơi.</w:t>
      </w:r>
    </w:p>
    <w:tbl>
      <w:tblPr>
        <w:tblStyle w:val="TableGrid"/>
        <w:tblW w:w="10065"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3969"/>
      </w:tblGrid>
      <w:tr w:rsidR="001D5915" w:rsidRPr="008D3CED" w14:paraId="2AA5BE04" w14:textId="77777777" w:rsidTr="004D7967">
        <w:tc>
          <w:tcPr>
            <w:tcW w:w="6096" w:type="dxa"/>
          </w:tcPr>
          <w:p w14:paraId="401C2BFA" w14:textId="7703F1B3" w:rsidR="001D5915" w:rsidRPr="008D3CED" w:rsidRDefault="004D7967" w:rsidP="004D7967">
            <w:pPr>
              <w:spacing w:line="276" w:lineRule="auto"/>
              <w:ind w:firstLine="321"/>
              <w:jc w:val="both"/>
              <w:rPr>
                <w:color w:val="000000" w:themeColor="text1"/>
                <w:sz w:val="26"/>
                <w:szCs w:val="26"/>
              </w:rPr>
            </w:pPr>
            <w:r w:rsidRPr="008D3CED">
              <w:rPr>
                <w:color w:val="000000" w:themeColor="text1"/>
                <w:sz w:val="26"/>
                <w:szCs w:val="26"/>
              </w:rPr>
              <w:t>Do các phân tử chuyển động hỗn loạn có thể va chạm vào nhau, truyền năng lượng cho nhau nên có một số phân tử ở gần mặt thoáng của chất lỏng có thể có động năng đủ lớn để thắng lực hút cua các phân tử chât khác thì thoát được ra khỏi mặt thoáng của chất lỏng trở thành các phân tử ở thể hơi.</w:t>
            </w:r>
          </w:p>
        </w:tc>
        <w:tc>
          <w:tcPr>
            <w:tcW w:w="3969" w:type="dxa"/>
          </w:tcPr>
          <w:p w14:paraId="718E7AA3" w14:textId="77777777" w:rsidR="001D5915" w:rsidRPr="008D3CED" w:rsidRDefault="001D5915" w:rsidP="001D5915">
            <w:pPr>
              <w:spacing w:line="276" w:lineRule="auto"/>
              <w:jc w:val="center"/>
              <w:rPr>
                <w:color w:val="000000" w:themeColor="text1"/>
                <w:sz w:val="26"/>
                <w:szCs w:val="26"/>
              </w:rPr>
            </w:pPr>
            <w:r w:rsidRPr="008D3CED">
              <w:rPr>
                <w:noProof/>
                <w:color w:val="000000" w:themeColor="text1"/>
                <w:sz w:val="26"/>
                <w:szCs w:val="26"/>
              </w:rPr>
              <w:drawing>
                <wp:inline distT="0" distB="0" distL="0" distR="0" wp14:anchorId="65463871" wp14:editId="2D2B8AC7">
                  <wp:extent cx="2124075" cy="826996"/>
                  <wp:effectExtent l="0" t="0" r="0" b="0"/>
                  <wp:docPr id="1326251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251521" name=""/>
                          <pic:cNvPicPr/>
                        </pic:nvPicPr>
                        <pic:blipFill rotWithShape="1">
                          <a:blip r:embed="rId19">
                            <a:extLst>
                              <a:ext uri="{BEBA8EAE-BF5A-486C-A8C5-ECC9F3942E4B}">
                                <a14:imgProps xmlns:a14="http://schemas.microsoft.com/office/drawing/2010/main">
                                  <a14:imgLayer r:embed="rId20">
                                    <a14:imgEffect>
                                      <a14:sharpenSoften amount="50000"/>
                                    </a14:imgEffect>
                                    <a14:imgEffect>
                                      <a14:brightnessContrast contrast="40000"/>
                                    </a14:imgEffect>
                                  </a14:imgLayer>
                                </a14:imgProps>
                              </a:ext>
                            </a:extLst>
                          </a:blip>
                          <a:srcRect l="3327" r="6480"/>
                          <a:stretch/>
                        </pic:blipFill>
                        <pic:spPr bwMode="auto">
                          <a:xfrm>
                            <a:off x="0" y="0"/>
                            <a:ext cx="2157720" cy="840096"/>
                          </a:xfrm>
                          <a:prstGeom prst="rect">
                            <a:avLst/>
                          </a:prstGeom>
                          <a:ln>
                            <a:noFill/>
                          </a:ln>
                          <a:extLst>
                            <a:ext uri="{53640926-AAD7-44D8-BBD7-CCE9431645EC}">
                              <a14:shadowObscured xmlns:a14="http://schemas.microsoft.com/office/drawing/2010/main"/>
                            </a:ext>
                          </a:extLst>
                        </pic:spPr>
                      </pic:pic>
                    </a:graphicData>
                  </a:graphic>
                </wp:inline>
              </w:drawing>
            </w:r>
          </w:p>
          <w:p w14:paraId="13CFEC37" w14:textId="092F99B3" w:rsidR="001D5915" w:rsidRPr="008D3CED" w:rsidRDefault="001D5915" w:rsidP="001D5915">
            <w:pPr>
              <w:spacing w:line="276" w:lineRule="auto"/>
              <w:jc w:val="center"/>
              <w:rPr>
                <w:color w:val="000000" w:themeColor="text1"/>
                <w:sz w:val="26"/>
                <w:szCs w:val="26"/>
              </w:rPr>
            </w:pPr>
            <w:r w:rsidRPr="008D3CED">
              <w:rPr>
                <w:b/>
                <w:bCs/>
                <w:color w:val="000000" w:themeColor="text1"/>
                <w:sz w:val="26"/>
                <w:szCs w:val="26"/>
              </w:rPr>
              <w:t>Hình 1</w:t>
            </w:r>
            <w:r w:rsidRPr="008D3CED">
              <w:rPr>
                <w:b/>
                <w:bCs/>
                <w:color w:val="000000" w:themeColor="text1"/>
                <w:sz w:val="26"/>
                <w:szCs w:val="26"/>
                <w:lang w:val="vi-VN"/>
              </w:rPr>
              <w:t>.4</w:t>
            </w:r>
            <w:r w:rsidRPr="008D3CED">
              <w:rPr>
                <w:b/>
                <w:bCs/>
                <w:color w:val="000000" w:themeColor="text1"/>
                <w:sz w:val="26"/>
                <w:szCs w:val="26"/>
              </w:rPr>
              <w:t>.</w:t>
            </w:r>
            <w:r w:rsidRPr="008D3CED">
              <w:rPr>
                <w:color w:val="000000" w:themeColor="text1"/>
                <w:sz w:val="26"/>
                <w:szCs w:val="26"/>
              </w:rPr>
              <w:t xml:space="preserve"> Các phân tử </w:t>
            </w:r>
            <w:r w:rsidRPr="008D3CED">
              <w:rPr>
                <w:color w:val="000000" w:themeColor="text1"/>
                <w:position w:val="-10"/>
                <w:sz w:val="26"/>
                <w:szCs w:val="26"/>
              </w:rPr>
              <w:object w:dxaOrig="600" w:dyaOrig="320" w14:anchorId="747618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8pt;height:13.65pt" o:ole="">
                  <v:imagedata r:id="rId21" o:title=""/>
                </v:shape>
                <o:OLEObject Type="Embed" ProgID="Equation.DSMT4" ShapeID="_x0000_i1025" DrawAspect="Content" ObjectID="_1789927530" r:id="rId22"/>
              </w:object>
            </w:r>
            <w:r w:rsidRPr="008D3CED">
              <w:rPr>
                <w:color w:val="000000" w:themeColor="text1"/>
                <w:sz w:val="26"/>
                <w:szCs w:val="26"/>
              </w:rPr>
              <w:t xml:space="preserve"> chuyển động hướng ra ngoài khối lỏng</w:t>
            </w:r>
          </w:p>
        </w:tc>
      </w:tr>
    </w:tbl>
    <w:p w14:paraId="0690630B" w14:textId="37ED3B0F" w:rsidR="006634F3" w:rsidRPr="008D3CED" w:rsidRDefault="004D7967" w:rsidP="001D5915">
      <w:pPr>
        <w:spacing w:line="276" w:lineRule="auto"/>
        <w:jc w:val="both"/>
        <w:rPr>
          <w:i/>
          <w:iCs/>
          <w:color w:val="000000" w:themeColor="text1"/>
          <w:sz w:val="26"/>
          <w:szCs w:val="26"/>
        </w:rPr>
      </w:pPr>
      <w:r w:rsidRPr="008D3CED">
        <w:rPr>
          <w:b/>
          <w:bCs/>
          <w:i/>
          <w:iCs/>
          <w:color w:val="000000" w:themeColor="text1"/>
          <w:sz w:val="26"/>
          <w:szCs w:val="26"/>
        </w:rPr>
        <w:t>+</w:t>
      </w:r>
      <w:r w:rsidR="006324EE" w:rsidRPr="008D3CED">
        <w:rPr>
          <w:b/>
          <w:bCs/>
          <w:i/>
          <w:iCs/>
          <w:color w:val="000000" w:themeColor="text1"/>
          <w:sz w:val="26"/>
          <w:szCs w:val="26"/>
        </w:rPr>
        <w:t xml:space="preserve"> Sự sôi:</w:t>
      </w:r>
      <w:r w:rsidR="006324EE" w:rsidRPr="008D3CED">
        <w:rPr>
          <w:color w:val="000000" w:themeColor="text1"/>
          <w:sz w:val="26"/>
          <w:szCs w:val="26"/>
        </w:rPr>
        <w:t xml:space="preserve"> </w:t>
      </w:r>
      <w:r w:rsidR="006634F3" w:rsidRPr="008D3CED">
        <w:rPr>
          <w:color w:val="000000" w:themeColor="text1"/>
          <w:sz w:val="26"/>
          <w:szCs w:val="26"/>
        </w:rPr>
        <w:t xml:space="preserve">Nếu tiếp tục được đun, số phân tử chất lỏng nhận được năng lượng để bứt ra khỏi khối chất lỏng tăng dần, lớn gấp nhiều lần số phân tử khí (hơi) ngưng tụ, chất lỏng hoá hơi, chuyển dần thành chất khí. Trong quá trình đó, nhiệt độ chất lỏng tăng dần và nếu nhận đủ </w:t>
      </w:r>
      <w:r w:rsidR="006634F3" w:rsidRPr="008D3CED">
        <w:rPr>
          <w:color w:val="000000" w:themeColor="text1"/>
          <w:sz w:val="26"/>
          <w:szCs w:val="26"/>
        </w:rPr>
        <w:lastRenderedPageBreak/>
        <w:t>nhiệt lượng, chất lỏng sẽ sôi. Khi chất lỏng sôi, sự hoá hơi của chất lỏng xảy ra ở cả trong lòng và bề mặt chất lỏng.</w:t>
      </w:r>
    </w:p>
    <w:p w14:paraId="051C296F" w14:textId="34A65883" w:rsidR="006634F3" w:rsidRPr="008D3CED" w:rsidRDefault="00C227A0" w:rsidP="001D5915">
      <w:pPr>
        <w:spacing w:line="276" w:lineRule="auto"/>
        <w:jc w:val="both"/>
        <w:rPr>
          <w:b/>
          <w:i/>
          <w:iCs/>
          <w:color w:val="000000" w:themeColor="text1"/>
          <w:sz w:val="26"/>
          <w:szCs w:val="26"/>
        </w:rPr>
      </w:pPr>
      <w:r w:rsidRPr="008D3CED">
        <w:rPr>
          <w:b/>
          <w:i/>
          <w:iCs/>
          <w:color w:val="000000" w:themeColor="text1"/>
          <w:sz w:val="26"/>
          <w:szCs w:val="26"/>
        </w:rPr>
        <w:t xml:space="preserve">- </w:t>
      </w:r>
      <w:r w:rsidR="006634F3" w:rsidRPr="008D3CED">
        <w:rPr>
          <w:b/>
          <w:i/>
          <w:iCs/>
          <w:color w:val="000000" w:themeColor="text1"/>
          <w:sz w:val="26"/>
          <w:szCs w:val="26"/>
        </w:rPr>
        <w:t>Giải thích sự nóng chảy</w:t>
      </w:r>
      <w:r w:rsidR="004D7967" w:rsidRPr="008D3CED">
        <w:rPr>
          <w:b/>
          <w:i/>
          <w:iCs/>
          <w:color w:val="000000" w:themeColor="text1"/>
          <w:sz w:val="26"/>
          <w:szCs w:val="26"/>
        </w:rPr>
        <w:t xml:space="preserve">: </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538"/>
      </w:tblGrid>
      <w:tr w:rsidR="004D7967" w:rsidRPr="008D3CED" w14:paraId="715EADF0" w14:textId="77777777" w:rsidTr="004D7967">
        <w:tc>
          <w:tcPr>
            <w:tcW w:w="5245" w:type="dxa"/>
          </w:tcPr>
          <w:p w14:paraId="64832249" w14:textId="73A3BB48" w:rsidR="004D7967" w:rsidRPr="008D3CED" w:rsidRDefault="004F359D" w:rsidP="004F359D">
            <w:pPr>
              <w:spacing w:line="276" w:lineRule="auto"/>
              <w:ind w:left="426" w:hanging="284"/>
              <w:jc w:val="both"/>
              <w:rPr>
                <w:color w:val="000000" w:themeColor="text1"/>
                <w:sz w:val="26"/>
                <w:szCs w:val="26"/>
              </w:rPr>
            </w:pPr>
            <w:r w:rsidRPr="008D3CED">
              <w:rPr>
                <w:rFonts w:eastAsiaTheme="minorHAnsi"/>
                <w:color w:val="000000" w:themeColor="text1"/>
                <w:sz w:val="26"/>
                <w:szCs w:val="26"/>
              </w:rPr>
              <w:t></w:t>
            </w:r>
            <w:r w:rsidRPr="008D3CED">
              <w:rPr>
                <w:rFonts w:eastAsiaTheme="minorHAnsi"/>
                <w:color w:val="000000" w:themeColor="text1"/>
                <w:sz w:val="26"/>
                <w:szCs w:val="26"/>
              </w:rPr>
              <w:tab/>
            </w:r>
            <w:r w:rsidR="004D7967" w:rsidRPr="008D3CED">
              <w:rPr>
                <w:color w:val="000000" w:themeColor="text1"/>
                <w:sz w:val="26"/>
                <w:szCs w:val="26"/>
              </w:rPr>
              <w:t>Khi nung nóng một vật rắn kết tinh, các phân tử của vật rắn nhận được nhiệt lượng, dao động của các phân tử mạnh lên, các phân tử tăng.</w:t>
            </w:r>
          </w:p>
          <w:p w14:paraId="3B635C85" w14:textId="73E6BBA4" w:rsidR="004D7967" w:rsidRPr="008D3CED" w:rsidRDefault="004F359D" w:rsidP="004F359D">
            <w:pPr>
              <w:spacing w:line="276" w:lineRule="auto"/>
              <w:ind w:left="426" w:hanging="284"/>
              <w:jc w:val="both"/>
              <w:rPr>
                <w:color w:val="000000" w:themeColor="text1"/>
                <w:sz w:val="26"/>
                <w:szCs w:val="26"/>
              </w:rPr>
            </w:pPr>
            <w:r w:rsidRPr="008D3CED">
              <w:rPr>
                <w:rFonts w:eastAsiaTheme="minorHAnsi"/>
                <w:color w:val="000000" w:themeColor="text1"/>
                <w:sz w:val="26"/>
                <w:szCs w:val="26"/>
              </w:rPr>
              <w:t></w:t>
            </w:r>
            <w:r w:rsidRPr="008D3CED">
              <w:rPr>
                <w:rFonts w:eastAsiaTheme="minorHAnsi"/>
                <w:color w:val="000000" w:themeColor="text1"/>
                <w:sz w:val="26"/>
                <w:szCs w:val="26"/>
              </w:rPr>
              <w:tab/>
            </w:r>
            <w:r w:rsidR="004D7967" w:rsidRPr="008D3CED">
              <w:rPr>
                <w:color w:val="000000" w:themeColor="text1"/>
                <w:sz w:val="26"/>
                <w:szCs w:val="26"/>
              </w:rPr>
              <w:t>Nhiệt độ của vật rắn tăng đến một giá trị nào đó thì một số phân tử thắng được lực tương tác với các phân tử xung quanh và thoát khỏi liên kết với chúng, đó là sự khởi đầu của quá trình nóng chảy. Từ lúc này, vật rắn nhận nhiệt lượng để tiếp tục phá vỡ các liên kết tinh thể. Khi trật tự của tinh thể bị phá vỡ hoàn toàn thì quá trình nóng chảy kết thúc, vật rắn chuyển thành khối lỏng.</w:t>
            </w:r>
          </w:p>
        </w:tc>
        <w:tc>
          <w:tcPr>
            <w:tcW w:w="4538" w:type="dxa"/>
          </w:tcPr>
          <w:p w14:paraId="650E488E" w14:textId="77777777" w:rsidR="004D7967" w:rsidRPr="008D3CED" w:rsidRDefault="004D7967" w:rsidP="004D7967">
            <w:pPr>
              <w:spacing w:line="276" w:lineRule="auto"/>
              <w:jc w:val="center"/>
              <w:rPr>
                <w:color w:val="000000" w:themeColor="text1"/>
                <w:sz w:val="26"/>
                <w:szCs w:val="26"/>
              </w:rPr>
            </w:pPr>
            <w:r w:rsidRPr="008D3CED">
              <w:rPr>
                <w:noProof/>
                <w:color w:val="000000" w:themeColor="text1"/>
                <w:sz w:val="26"/>
                <w:szCs w:val="26"/>
              </w:rPr>
              <w:drawing>
                <wp:inline distT="0" distB="0" distL="0" distR="0" wp14:anchorId="0FE2D4C8" wp14:editId="0C09B169">
                  <wp:extent cx="2700597" cy="1314450"/>
                  <wp:effectExtent l="0" t="0" r="5080" b="0"/>
                  <wp:docPr id="1147720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720998" name=""/>
                          <pic:cNvPicPr/>
                        </pic:nvPicPr>
                        <pic:blipFill>
                          <a:blip r:embed="rId23"/>
                          <a:stretch>
                            <a:fillRect/>
                          </a:stretch>
                        </pic:blipFill>
                        <pic:spPr>
                          <a:xfrm>
                            <a:off x="0" y="0"/>
                            <a:ext cx="2700597" cy="1314450"/>
                          </a:xfrm>
                          <a:prstGeom prst="rect">
                            <a:avLst/>
                          </a:prstGeom>
                        </pic:spPr>
                      </pic:pic>
                    </a:graphicData>
                  </a:graphic>
                </wp:inline>
              </w:drawing>
            </w:r>
          </w:p>
          <w:p w14:paraId="70026AFD" w14:textId="77777777" w:rsidR="004D7967" w:rsidRPr="008D3CED" w:rsidRDefault="004D7967" w:rsidP="004D7967">
            <w:pPr>
              <w:spacing w:line="276" w:lineRule="auto"/>
              <w:jc w:val="center"/>
              <w:rPr>
                <w:color w:val="000000" w:themeColor="text1"/>
                <w:sz w:val="26"/>
                <w:szCs w:val="26"/>
              </w:rPr>
            </w:pPr>
            <w:r w:rsidRPr="008D3CED">
              <w:rPr>
                <w:b/>
                <w:color w:val="000000" w:themeColor="text1"/>
                <w:sz w:val="26"/>
                <w:szCs w:val="26"/>
              </w:rPr>
              <w:t>Hình 1</w:t>
            </w:r>
            <w:r w:rsidRPr="008D3CED">
              <w:rPr>
                <w:b/>
                <w:color w:val="000000" w:themeColor="text1"/>
                <w:sz w:val="26"/>
                <w:szCs w:val="26"/>
                <w:lang w:val="vi-VN"/>
              </w:rPr>
              <w:t>.5</w:t>
            </w:r>
            <w:r w:rsidRPr="008D3CED">
              <w:rPr>
                <w:b/>
                <w:color w:val="000000" w:themeColor="text1"/>
                <w:sz w:val="26"/>
                <w:szCs w:val="26"/>
              </w:rPr>
              <w:t>.</w:t>
            </w:r>
            <w:r w:rsidRPr="008D3CED">
              <w:rPr>
                <w:color w:val="000000" w:themeColor="text1"/>
                <w:sz w:val="26"/>
                <w:szCs w:val="26"/>
              </w:rPr>
              <w:t xml:space="preserve"> Đồ thị sự thay đổi của chất rắn kết tính khi được làm nóng chảy</w:t>
            </w:r>
          </w:p>
          <w:p w14:paraId="27CF7255" w14:textId="5FADB566" w:rsidR="004D7967" w:rsidRPr="008D3CED" w:rsidRDefault="004D7967" w:rsidP="004D7967">
            <w:pPr>
              <w:spacing w:line="276" w:lineRule="auto"/>
              <w:jc w:val="both"/>
              <w:rPr>
                <w:i/>
                <w:iCs/>
                <w:color w:val="000000" w:themeColor="text1"/>
                <w:sz w:val="26"/>
                <w:szCs w:val="26"/>
              </w:rPr>
            </w:pPr>
            <w:r w:rsidRPr="008D3CED">
              <w:rPr>
                <w:i/>
                <w:iCs/>
                <w:color w:val="000000" w:themeColor="text1"/>
                <w:sz w:val="26"/>
                <w:szCs w:val="26"/>
              </w:rPr>
              <w:t>+ Giai đoạn a: Chất rắn chưa nóng chảy;</w:t>
            </w:r>
          </w:p>
          <w:p w14:paraId="5C61FB9F" w14:textId="0AB11748" w:rsidR="004D7967" w:rsidRPr="008D3CED" w:rsidRDefault="004D7967" w:rsidP="004D7967">
            <w:pPr>
              <w:spacing w:line="276" w:lineRule="auto"/>
              <w:jc w:val="both"/>
              <w:rPr>
                <w:i/>
                <w:iCs/>
                <w:color w:val="000000" w:themeColor="text1"/>
                <w:sz w:val="26"/>
                <w:szCs w:val="26"/>
              </w:rPr>
            </w:pPr>
            <w:r w:rsidRPr="008D3CED">
              <w:rPr>
                <w:i/>
                <w:iCs/>
                <w:color w:val="000000" w:themeColor="text1"/>
                <w:sz w:val="26"/>
                <w:szCs w:val="26"/>
              </w:rPr>
              <w:t>+ Giai đoạn b: Chất rắn đang nóng chảy;</w:t>
            </w:r>
          </w:p>
          <w:p w14:paraId="6DE1253E" w14:textId="0AC4530A" w:rsidR="004D7967" w:rsidRPr="008D3CED" w:rsidRDefault="004D7967" w:rsidP="004D7967">
            <w:pPr>
              <w:tabs>
                <w:tab w:val="left" w:pos="360"/>
              </w:tabs>
              <w:spacing w:line="276" w:lineRule="auto"/>
              <w:jc w:val="both"/>
              <w:rPr>
                <w:i/>
                <w:iCs/>
                <w:color w:val="000000" w:themeColor="text1"/>
                <w:sz w:val="26"/>
                <w:szCs w:val="26"/>
              </w:rPr>
            </w:pPr>
            <w:r w:rsidRPr="008D3CED">
              <w:rPr>
                <w:i/>
                <w:iCs/>
                <w:color w:val="000000" w:themeColor="text1"/>
                <w:sz w:val="26"/>
                <w:szCs w:val="26"/>
              </w:rPr>
              <w:t>+ Giai đoạn c: Chất rắn đã nóng chảy hoàn toàn.</w:t>
            </w:r>
          </w:p>
        </w:tc>
      </w:tr>
    </w:tbl>
    <w:p w14:paraId="5D1D9728" w14:textId="7D378749" w:rsidR="006324EE" w:rsidRPr="008D3CED" w:rsidRDefault="00C227A0" w:rsidP="001D5915">
      <w:pPr>
        <w:tabs>
          <w:tab w:val="left" w:pos="360"/>
        </w:tabs>
        <w:spacing w:line="276" w:lineRule="auto"/>
        <w:jc w:val="both"/>
        <w:rPr>
          <w:b/>
          <w:bCs/>
          <w:color w:val="000000" w:themeColor="text1"/>
          <w:sz w:val="26"/>
          <w:szCs w:val="26"/>
        </w:rPr>
      </w:pPr>
      <w:r w:rsidRPr="008D3CED">
        <w:rPr>
          <w:b/>
          <w:color w:val="000000" w:themeColor="text1"/>
          <w:sz w:val="26"/>
          <w:szCs w:val="26"/>
        </w:rPr>
        <w:t>c.</w:t>
      </w:r>
      <w:r w:rsidR="006324EE" w:rsidRPr="008D3CED">
        <w:rPr>
          <w:color w:val="000000" w:themeColor="text1"/>
          <w:sz w:val="26"/>
          <w:szCs w:val="26"/>
        </w:rPr>
        <w:t xml:space="preserve"> </w:t>
      </w:r>
      <w:r w:rsidR="006324EE" w:rsidRPr="008D3CED">
        <w:rPr>
          <w:b/>
          <w:bCs/>
          <w:color w:val="000000" w:themeColor="text1"/>
          <w:sz w:val="26"/>
          <w:szCs w:val="26"/>
        </w:rPr>
        <w:t>Chất rắn kết tinh và chất rắn vô định hình</w:t>
      </w:r>
    </w:p>
    <w:tbl>
      <w:tblPr>
        <w:tblW w:w="9841" w:type="dxa"/>
        <w:tblBorders>
          <w:top w:val="single" w:sz="6" w:space="0" w:color="000000"/>
          <w:left w:val="single" w:sz="6" w:space="0" w:color="000000"/>
          <w:bottom w:val="single" w:sz="6" w:space="0" w:color="000000"/>
          <w:right w:val="single" w:sz="6" w:space="0" w:color="000000"/>
        </w:tblBorders>
        <w:tblCellMar>
          <w:top w:w="75" w:type="dxa"/>
          <w:left w:w="120" w:type="dxa"/>
          <w:bottom w:w="105" w:type="dxa"/>
          <w:right w:w="120" w:type="dxa"/>
        </w:tblCellMar>
        <w:tblLook w:val="04A0" w:firstRow="1" w:lastRow="0" w:firstColumn="1" w:lastColumn="0" w:noHBand="0" w:noVBand="1"/>
      </w:tblPr>
      <w:tblGrid>
        <w:gridCol w:w="5594"/>
        <w:gridCol w:w="4247"/>
      </w:tblGrid>
      <w:tr w:rsidR="00DB61C3" w:rsidRPr="008D3CED" w14:paraId="5296D2BE" w14:textId="77777777" w:rsidTr="009344E7">
        <w:tc>
          <w:tcPr>
            <w:tcW w:w="5594" w:type="dxa"/>
            <w:tcBorders>
              <w:top w:val="single" w:sz="6" w:space="0" w:color="000000"/>
              <w:left w:val="single" w:sz="6" w:space="0" w:color="000000"/>
              <w:bottom w:val="single" w:sz="6" w:space="0" w:color="000000"/>
              <w:right w:val="single" w:sz="6" w:space="0" w:color="000000"/>
            </w:tcBorders>
            <w:shd w:val="clear" w:color="auto" w:fill="FFF2CC" w:themeFill="accent4" w:themeFillTint="33"/>
            <w:tcMar>
              <w:top w:w="75" w:type="dxa"/>
              <w:left w:w="150" w:type="dxa"/>
              <w:bottom w:w="90" w:type="dxa"/>
              <w:right w:w="120" w:type="dxa"/>
            </w:tcMar>
            <w:vAlign w:val="center"/>
            <w:hideMark/>
          </w:tcPr>
          <w:p w14:paraId="2FD56F71" w14:textId="77777777" w:rsidR="00DB61C3" w:rsidRPr="008D3CED" w:rsidRDefault="00DB61C3" w:rsidP="004A4898">
            <w:pPr>
              <w:spacing w:line="276" w:lineRule="auto"/>
              <w:jc w:val="center"/>
              <w:rPr>
                <w:color w:val="000000" w:themeColor="text1"/>
                <w:sz w:val="26"/>
                <w:szCs w:val="26"/>
              </w:rPr>
            </w:pPr>
            <w:r w:rsidRPr="008D3CED">
              <w:rPr>
                <w:b/>
                <w:bCs/>
                <w:color w:val="000000" w:themeColor="text1"/>
                <w:sz w:val="26"/>
                <w:szCs w:val="26"/>
              </w:rPr>
              <w:t>Chất rắn kết tinh</w:t>
            </w:r>
          </w:p>
        </w:tc>
        <w:tc>
          <w:tcPr>
            <w:tcW w:w="4247" w:type="dxa"/>
            <w:tcBorders>
              <w:top w:val="single" w:sz="6" w:space="0" w:color="000000"/>
              <w:left w:val="single" w:sz="6" w:space="0" w:color="000000"/>
              <w:bottom w:val="single" w:sz="6" w:space="0" w:color="000000"/>
              <w:right w:val="single" w:sz="6" w:space="0" w:color="000000"/>
            </w:tcBorders>
            <w:shd w:val="clear" w:color="auto" w:fill="FFF2CC" w:themeFill="accent4" w:themeFillTint="33"/>
            <w:tcMar>
              <w:top w:w="75" w:type="dxa"/>
              <w:left w:w="150" w:type="dxa"/>
              <w:bottom w:w="90" w:type="dxa"/>
              <w:right w:w="120" w:type="dxa"/>
            </w:tcMar>
            <w:vAlign w:val="center"/>
            <w:hideMark/>
          </w:tcPr>
          <w:p w14:paraId="2A2117B2" w14:textId="77777777" w:rsidR="00DB61C3" w:rsidRPr="008D3CED" w:rsidRDefault="00DB61C3" w:rsidP="004A4898">
            <w:pPr>
              <w:spacing w:line="276" w:lineRule="auto"/>
              <w:jc w:val="center"/>
              <w:rPr>
                <w:color w:val="000000" w:themeColor="text1"/>
                <w:sz w:val="26"/>
                <w:szCs w:val="26"/>
              </w:rPr>
            </w:pPr>
            <w:r w:rsidRPr="008D3CED">
              <w:rPr>
                <w:b/>
                <w:bCs/>
                <w:color w:val="000000" w:themeColor="text1"/>
                <w:sz w:val="26"/>
                <w:szCs w:val="26"/>
              </w:rPr>
              <w:t>Chất rắn vô định hình</w:t>
            </w:r>
          </w:p>
        </w:tc>
      </w:tr>
      <w:tr w:rsidR="00DB61C3" w:rsidRPr="008D3CED" w14:paraId="080DFE3C" w14:textId="77777777" w:rsidTr="00DB61C3">
        <w:tc>
          <w:tcPr>
            <w:tcW w:w="5594" w:type="dxa"/>
            <w:tcBorders>
              <w:top w:val="single" w:sz="6" w:space="0" w:color="000000"/>
              <w:left w:val="single" w:sz="6" w:space="0" w:color="000000"/>
              <w:bottom w:val="single" w:sz="6" w:space="0" w:color="000000"/>
              <w:right w:val="single" w:sz="6" w:space="0" w:color="000000"/>
            </w:tcBorders>
            <w:tcMar>
              <w:top w:w="75" w:type="dxa"/>
              <w:left w:w="150" w:type="dxa"/>
              <w:bottom w:w="90" w:type="dxa"/>
              <w:right w:w="120" w:type="dxa"/>
            </w:tcMar>
            <w:vAlign w:val="center"/>
            <w:hideMark/>
          </w:tcPr>
          <w:p w14:paraId="7F1F9D02" w14:textId="77777777" w:rsidR="00DB61C3" w:rsidRPr="008D3CED" w:rsidRDefault="00DB61C3" w:rsidP="00322DC9">
            <w:pPr>
              <w:spacing w:line="276" w:lineRule="auto"/>
              <w:jc w:val="both"/>
              <w:rPr>
                <w:color w:val="000000" w:themeColor="text1"/>
                <w:sz w:val="26"/>
                <w:szCs w:val="26"/>
              </w:rPr>
            </w:pPr>
            <w:r w:rsidRPr="008D3CED">
              <w:rPr>
                <w:color w:val="000000" w:themeColor="text1"/>
                <w:sz w:val="26"/>
                <w:szCs w:val="26"/>
              </w:rPr>
              <w:t>- Có cấu trúc tinh thể</w:t>
            </w:r>
          </w:p>
          <w:p w14:paraId="7AD75BB2" w14:textId="77777777" w:rsidR="00DB61C3" w:rsidRPr="008D3CED" w:rsidRDefault="00DB61C3" w:rsidP="00322DC9">
            <w:pPr>
              <w:spacing w:line="276" w:lineRule="auto"/>
              <w:jc w:val="both"/>
              <w:rPr>
                <w:color w:val="000000" w:themeColor="text1"/>
                <w:sz w:val="26"/>
                <w:szCs w:val="26"/>
              </w:rPr>
            </w:pPr>
            <w:r w:rsidRPr="008D3CED">
              <w:rPr>
                <w:color w:val="000000" w:themeColor="text1"/>
                <w:sz w:val="26"/>
                <w:szCs w:val="26"/>
              </w:rPr>
              <w:t>- Có nhiệt độ nóng chảy xác định</w:t>
            </w:r>
          </w:p>
          <w:p w14:paraId="32E5B32D" w14:textId="77777777" w:rsidR="00DB61C3" w:rsidRPr="008D3CED" w:rsidRDefault="00DB61C3" w:rsidP="00322DC9">
            <w:pPr>
              <w:spacing w:line="276" w:lineRule="auto"/>
              <w:jc w:val="both"/>
              <w:rPr>
                <w:color w:val="000000" w:themeColor="text1"/>
                <w:sz w:val="26"/>
                <w:szCs w:val="26"/>
              </w:rPr>
            </w:pPr>
            <w:r w:rsidRPr="008D3CED">
              <w:rPr>
                <w:color w:val="000000" w:themeColor="text1"/>
                <w:sz w:val="26"/>
                <w:szCs w:val="26"/>
              </w:rPr>
              <w:t>- Gồm: chất rắn đơn tinh thể: có tính dị hướng.</w:t>
            </w:r>
          </w:p>
          <w:p w14:paraId="31179466" w14:textId="77777777" w:rsidR="00DB61C3" w:rsidRPr="008D3CED" w:rsidRDefault="00DB61C3" w:rsidP="00322DC9">
            <w:pPr>
              <w:spacing w:line="276" w:lineRule="auto"/>
              <w:jc w:val="both"/>
              <w:rPr>
                <w:color w:val="000000" w:themeColor="text1"/>
                <w:sz w:val="26"/>
                <w:szCs w:val="26"/>
              </w:rPr>
            </w:pPr>
            <w:r w:rsidRPr="008D3CED">
              <w:rPr>
                <w:color w:val="000000" w:themeColor="text1"/>
                <w:sz w:val="26"/>
                <w:szCs w:val="26"/>
              </w:rPr>
              <w:t>Chất rắn đa tinh thể: có tính đẳng hướng.</w:t>
            </w:r>
          </w:p>
          <w:p w14:paraId="70A4D8BB" w14:textId="77777777" w:rsidR="00DB61C3" w:rsidRPr="008D3CED" w:rsidRDefault="00DB61C3" w:rsidP="00322DC9">
            <w:pPr>
              <w:spacing w:line="276" w:lineRule="auto"/>
              <w:jc w:val="both"/>
              <w:rPr>
                <w:color w:val="000000" w:themeColor="text1"/>
                <w:sz w:val="26"/>
                <w:szCs w:val="26"/>
                <w:shd w:val="clear" w:color="auto" w:fill="FFFFFF"/>
              </w:rPr>
            </w:pPr>
            <w:r w:rsidRPr="008D3CED">
              <w:rPr>
                <w:color w:val="000000" w:themeColor="text1"/>
                <w:sz w:val="26"/>
                <w:szCs w:val="26"/>
              </w:rPr>
              <w:t>Ví</w:t>
            </w:r>
            <w:r w:rsidRPr="008D3CED">
              <w:rPr>
                <w:color w:val="000000" w:themeColor="text1"/>
                <w:sz w:val="26"/>
                <w:szCs w:val="26"/>
                <w:lang w:val="vi-VN"/>
              </w:rPr>
              <w:t xml:space="preserve"> dụ: đơn tinh thể: </w:t>
            </w:r>
            <w:r w:rsidRPr="008D3CED">
              <w:rPr>
                <w:color w:val="000000" w:themeColor="text1"/>
                <w:sz w:val="26"/>
                <w:szCs w:val="26"/>
                <w:shd w:val="clear" w:color="auto" w:fill="FFFFFF"/>
              </w:rPr>
              <w:t>hạt muối, miếng thạch anh, viên kim cương</w:t>
            </w:r>
          </w:p>
          <w:p w14:paraId="7F1B694D" w14:textId="77777777" w:rsidR="00DB61C3" w:rsidRPr="008D3CED" w:rsidRDefault="00DB61C3" w:rsidP="00322DC9">
            <w:pPr>
              <w:spacing w:line="276" w:lineRule="auto"/>
              <w:jc w:val="both"/>
              <w:rPr>
                <w:color w:val="000000" w:themeColor="text1"/>
                <w:sz w:val="26"/>
                <w:szCs w:val="26"/>
                <w:shd w:val="clear" w:color="auto" w:fill="FFFFFF"/>
              </w:rPr>
            </w:pPr>
            <w:r w:rsidRPr="008D3CED">
              <w:rPr>
                <w:color w:val="000000" w:themeColor="text1"/>
                <w:sz w:val="26"/>
                <w:szCs w:val="26"/>
                <w:shd w:val="clear" w:color="auto" w:fill="FFFFFF"/>
              </w:rPr>
              <w:t>Đa</w:t>
            </w:r>
            <w:r w:rsidRPr="008D3CED">
              <w:rPr>
                <w:color w:val="000000" w:themeColor="text1"/>
                <w:sz w:val="26"/>
                <w:szCs w:val="26"/>
                <w:shd w:val="clear" w:color="auto" w:fill="FFFFFF"/>
                <w:lang w:val="vi-VN"/>
              </w:rPr>
              <w:t xml:space="preserve"> tinh thể: </w:t>
            </w:r>
            <w:r w:rsidRPr="008D3CED">
              <w:rPr>
                <w:color w:val="000000" w:themeColor="text1"/>
                <w:sz w:val="26"/>
                <w:szCs w:val="26"/>
                <w:shd w:val="clear" w:color="auto" w:fill="FFFFFF"/>
              </w:rPr>
              <w:t>hầu hết các kim loại (sắt, nhôm, đồng,…)</w:t>
            </w:r>
          </w:p>
          <w:p w14:paraId="59A3BA6A" w14:textId="77777777" w:rsidR="00DB61C3" w:rsidRPr="008D3CED" w:rsidRDefault="00DB61C3" w:rsidP="004A4898">
            <w:pPr>
              <w:spacing w:line="276" w:lineRule="auto"/>
              <w:jc w:val="center"/>
              <w:rPr>
                <w:color w:val="000000" w:themeColor="text1"/>
                <w:sz w:val="26"/>
                <w:szCs w:val="26"/>
                <w:lang w:val="vi-VN"/>
              </w:rPr>
            </w:pPr>
            <w:r w:rsidRPr="008D3CED">
              <w:rPr>
                <w:noProof/>
                <w:sz w:val="26"/>
                <w:szCs w:val="26"/>
              </w:rPr>
              <w:drawing>
                <wp:inline distT="0" distB="0" distL="0" distR="0" wp14:anchorId="1BDF0955" wp14:editId="5029C6DB">
                  <wp:extent cx="1638300" cy="1570849"/>
                  <wp:effectExtent l="0" t="0" r="0" b="0"/>
                  <wp:docPr id="11031417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141781" name=""/>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Lst>
                          </a:blip>
                          <a:stretch>
                            <a:fillRect/>
                          </a:stretch>
                        </pic:blipFill>
                        <pic:spPr>
                          <a:xfrm>
                            <a:off x="0" y="0"/>
                            <a:ext cx="1661288" cy="1592891"/>
                          </a:xfrm>
                          <a:prstGeom prst="rect">
                            <a:avLst/>
                          </a:prstGeom>
                        </pic:spPr>
                      </pic:pic>
                    </a:graphicData>
                  </a:graphic>
                </wp:inline>
              </w:drawing>
            </w:r>
          </w:p>
        </w:tc>
        <w:tc>
          <w:tcPr>
            <w:tcW w:w="4247" w:type="dxa"/>
            <w:tcBorders>
              <w:top w:val="single" w:sz="6" w:space="0" w:color="000000"/>
              <w:left w:val="single" w:sz="6" w:space="0" w:color="000000"/>
              <w:bottom w:val="single" w:sz="6" w:space="0" w:color="000000"/>
              <w:right w:val="single" w:sz="6" w:space="0" w:color="000000"/>
            </w:tcBorders>
            <w:tcMar>
              <w:top w:w="75" w:type="dxa"/>
              <w:left w:w="150" w:type="dxa"/>
              <w:bottom w:w="90" w:type="dxa"/>
              <w:right w:w="120" w:type="dxa"/>
            </w:tcMar>
            <w:vAlign w:val="center"/>
            <w:hideMark/>
          </w:tcPr>
          <w:p w14:paraId="79334FB1" w14:textId="77777777" w:rsidR="00DB61C3" w:rsidRPr="008D3CED" w:rsidRDefault="00DB61C3" w:rsidP="004A4898">
            <w:pPr>
              <w:spacing w:line="276" w:lineRule="auto"/>
              <w:rPr>
                <w:color w:val="000000" w:themeColor="text1"/>
                <w:sz w:val="26"/>
                <w:szCs w:val="26"/>
              </w:rPr>
            </w:pPr>
            <w:r w:rsidRPr="008D3CED">
              <w:rPr>
                <w:color w:val="000000" w:themeColor="text1"/>
                <w:sz w:val="26"/>
                <w:szCs w:val="26"/>
              </w:rPr>
              <w:t>- Không có cấu trúc tinh thể</w:t>
            </w:r>
          </w:p>
          <w:p w14:paraId="40853BAD" w14:textId="77777777" w:rsidR="00DB61C3" w:rsidRPr="008D3CED" w:rsidRDefault="00DB61C3" w:rsidP="00322DC9">
            <w:pPr>
              <w:spacing w:line="276" w:lineRule="auto"/>
              <w:jc w:val="both"/>
              <w:rPr>
                <w:color w:val="000000" w:themeColor="text1"/>
                <w:sz w:val="26"/>
                <w:szCs w:val="26"/>
              </w:rPr>
            </w:pPr>
            <w:r w:rsidRPr="008D3CED">
              <w:rPr>
                <w:color w:val="000000" w:themeColor="text1"/>
                <w:sz w:val="26"/>
                <w:szCs w:val="26"/>
              </w:rPr>
              <w:t>- Không có nhiệt độ nóng chảy xác định</w:t>
            </w:r>
          </w:p>
          <w:p w14:paraId="524F37C9" w14:textId="77777777" w:rsidR="00DB61C3" w:rsidRPr="008D3CED" w:rsidRDefault="00DB61C3" w:rsidP="00322DC9">
            <w:pPr>
              <w:spacing w:line="276" w:lineRule="auto"/>
              <w:jc w:val="both"/>
              <w:rPr>
                <w:color w:val="000000" w:themeColor="text1"/>
                <w:sz w:val="26"/>
                <w:szCs w:val="26"/>
              </w:rPr>
            </w:pPr>
            <w:r w:rsidRPr="008D3CED">
              <w:rPr>
                <w:color w:val="000000" w:themeColor="text1"/>
                <w:sz w:val="26"/>
                <w:szCs w:val="26"/>
              </w:rPr>
              <w:t>- Có tính đẳng hướng</w:t>
            </w:r>
          </w:p>
          <w:p w14:paraId="441BEEFD" w14:textId="77777777" w:rsidR="00DB61C3" w:rsidRPr="008D3CED" w:rsidRDefault="00DB61C3" w:rsidP="00322DC9">
            <w:pPr>
              <w:spacing w:line="276" w:lineRule="auto"/>
              <w:jc w:val="both"/>
              <w:rPr>
                <w:color w:val="000000" w:themeColor="text1"/>
                <w:sz w:val="26"/>
                <w:szCs w:val="26"/>
                <w:shd w:val="clear" w:color="auto" w:fill="FFFFFF"/>
              </w:rPr>
            </w:pPr>
            <w:r w:rsidRPr="008D3CED">
              <w:rPr>
                <w:color w:val="000000" w:themeColor="text1"/>
                <w:sz w:val="26"/>
                <w:szCs w:val="26"/>
                <w:lang w:val="vi-VN"/>
              </w:rPr>
              <w:t xml:space="preserve">- Ví dụ: </w:t>
            </w:r>
            <w:r w:rsidRPr="008D3CED">
              <w:rPr>
                <w:color w:val="000000" w:themeColor="text1"/>
                <w:sz w:val="26"/>
                <w:szCs w:val="26"/>
                <w:shd w:val="clear" w:color="auto" w:fill="FFFFFF"/>
              </w:rPr>
              <w:t>thuỷ tinh, các loại nhựa, cao su, …</w:t>
            </w:r>
          </w:p>
          <w:p w14:paraId="62E35364" w14:textId="77777777" w:rsidR="00322DC9" w:rsidRPr="008D3CED" w:rsidRDefault="00322DC9" w:rsidP="004A4898">
            <w:pPr>
              <w:spacing w:line="276" w:lineRule="auto"/>
              <w:rPr>
                <w:color w:val="000000" w:themeColor="text1"/>
                <w:sz w:val="26"/>
                <w:szCs w:val="26"/>
                <w:shd w:val="clear" w:color="auto" w:fill="FFFFFF"/>
              </w:rPr>
            </w:pPr>
          </w:p>
          <w:p w14:paraId="7EAC38FF" w14:textId="77777777" w:rsidR="00DB61C3" w:rsidRPr="008D3CED" w:rsidRDefault="00DB61C3" w:rsidP="004A4898">
            <w:pPr>
              <w:spacing w:line="276" w:lineRule="auto"/>
              <w:jc w:val="center"/>
              <w:rPr>
                <w:noProof/>
                <w:sz w:val="26"/>
                <w:szCs w:val="26"/>
              </w:rPr>
            </w:pPr>
          </w:p>
          <w:p w14:paraId="49BD8E6E" w14:textId="77777777" w:rsidR="00DB61C3" w:rsidRPr="008D3CED" w:rsidRDefault="00DB61C3" w:rsidP="004A4898">
            <w:pPr>
              <w:spacing w:line="276" w:lineRule="auto"/>
              <w:jc w:val="center"/>
              <w:rPr>
                <w:color w:val="000000" w:themeColor="text1"/>
                <w:sz w:val="26"/>
                <w:szCs w:val="26"/>
                <w:lang w:val="vi-VN"/>
              </w:rPr>
            </w:pPr>
            <w:r w:rsidRPr="008D3CED">
              <w:rPr>
                <w:noProof/>
                <w:sz w:val="26"/>
                <w:szCs w:val="26"/>
              </w:rPr>
              <w:drawing>
                <wp:inline distT="0" distB="0" distL="0" distR="0" wp14:anchorId="7FF7107B" wp14:editId="182DE743">
                  <wp:extent cx="1276721" cy="1538830"/>
                  <wp:effectExtent l="0" t="0" r="0" b="4445"/>
                  <wp:docPr id="982299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299448"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l="18887" r="18887"/>
                          <a:stretch>
                            <a:fillRect/>
                          </a:stretch>
                        </pic:blipFill>
                        <pic:spPr bwMode="auto">
                          <a:xfrm>
                            <a:off x="0" y="0"/>
                            <a:ext cx="1276721" cy="153883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B2B187E" w14:textId="77777777" w:rsidR="009344E7" w:rsidRPr="008D3CED" w:rsidRDefault="009344E7" w:rsidP="001D5915">
      <w:pPr>
        <w:tabs>
          <w:tab w:val="left" w:pos="360"/>
        </w:tabs>
        <w:spacing w:line="276" w:lineRule="auto"/>
        <w:jc w:val="both"/>
        <w:rPr>
          <w:b/>
          <w:bCs/>
          <w:color w:val="000000" w:themeColor="text1"/>
          <w:sz w:val="26"/>
          <w:szCs w:val="26"/>
          <w:shd w:val="clear" w:color="auto" w:fill="FFFFFF"/>
        </w:rPr>
      </w:pPr>
    </w:p>
    <w:p w14:paraId="7A385412" w14:textId="5DFE2DAC" w:rsidR="009344E7" w:rsidRPr="008D3CED" w:rsidRDefault="002F103F" w:rsidP="001D5915">
      <w:pPr>
        <w:tabs>
          <w:tab w:val="left" w:pos="360"/>
        </w:tabs>
        <w:spacing w:line="276" w:lineRule="auto"/>
        <w:jc w:val="both"/>
        <w:rPr>
          <w:color w:val="000000" w:themeColor="text1"/>
          <w:sz w:val="26"/>
          <w:szCs w:val="26"/>
          <w:shd w:val="clear" w:color="auto" w:fill="FFFFFF"/>
        </w:rPr>
      </w:pPr>
      <w:r w:rsidRPr="008D3CED">
        <w:rPr>
          <w:b/>
          <w:bCs/>
          <w:color w:val="000000" w:themeColor="text1"/>
          <w:sz w:val="26"/>
          <w:szCs w:val="26"/>
          <w:shd w:val="clear" w:color="auto" w:fill="FFFFFF"/>
        </w:rPr>
        <w:t>Lưu ý</w:t>
      </w:r>
      <w:r w:rsidR="00911C11" w:rsidRPr="008D3CED">
        <w:rPr>
          <w:b/>
          <w:bCs/>
          <w:color w:val="000000" w:themeColor="text1"/>
          <w:sz w:val="26"/>
          <w:szCs w:val="26"/>
          <w:shd w:val="clear" w:color="auto" w:fill="FFFFFF"/>
        </w:rPr>
        <w:t>:</w:t>
      </w:r>
      <w:r w:rsidR="00911C11" w:rsidRPr="008D3CED">
        <w:rPr>
          <w:color w:val="000000" w:themeColor="text1"/>
          <w:sz w:val="26"/>
          <w:szCs w:val="26"/>
          <w:shd w:val="clear" w:color="auto" w:fill="FFFFFF"/>
        </w:rPr>
        <w:t xml:space="preserve"> </w:t>
      </w:r>
    </w:p>
    <w:p w14:paraId="723537AC" w14:textId="59E67C38" w:rsidR="00557280" w:rsidRPr="008D3CED" w:rsidRDefault="00911C11" w:rsidP="001D5915">
      <w:pPr>
        <w:tabs>
          <w:tab w:val="left" w:pos="360"/>
        </w:tabs>
        <w:spacing w:line="276" w:lineRule="auto"/>
        <w:jc w:val="both"/>
        <w:rPr>
          <w:color w:val="000000" w:themeColor="text1"/>
          <w:sz w:val="26"/>
          <w:szCs w:val="26"/>
          <w:shd w:val="clear" w:color="auto" w:fill="FFFFFF"/>
        </w:rPr>
      </w:pPr>
      <w:r w:rsidRPr="008D3CED">
        <w:rPr>
          <w:color w:val="000000" w:themeColor="text1"/>
          <w:sz w:val="26"/>
          <w:szCs w:val="26"/>
          <w:shd w:val="clear" w:color="auto" w:fill="FFFFFF"/>
        </w:rPr>
        <w:t>Một số</w:t>
      </w:r>
      <w:r w:rsidR="002F103F" w:rsidRPr="008D3CED">
        <w:rPr>
          <w:color w:val="000000" w:themeColor="text1"/>
          <w:sz w:val="26"/>
          <w:szCs w:val="26"/>
          <w:shd w:val="clear" w:color="auto" w:fill="FFFFFF"/>
        </w:rPr>
        <w:t xml:space="preserve"> chất rắn như đường, lưu huỳnh,…</w:t>
      </w:r>
      <w:r w:rsidRPr="008D3CED">
        <w:rPr>
          <w:color w:val="000000" w:themeColor="text1"/>
          <w:sz w:val="26"/>
          <w:szCs w:val="26"/>
          <w:shd w:val="clear" w:color="auto" w:fill="FFFFFF"/>
        </w:rPr>
        <w:t>có thể tồn tại ở dạng tinh thể hoặc vô định hình.</w:t>
      </w:r>
    </w:p>
    <w:p w14:paraId="4E2D10BD" w14:textId="77777777" w:rsidR="00595F5E" w:rsidRPr="008D3CED" w:rsidRDefault="00595F5E" w:rsidP="001D5915">
      <w:pPr>
        <w:tabs>
          <w:tab w:val="left" w:pos="360"/>
        </w:tabs>
        <w:spacing w:line="276" w:lineRule="auto"/>
        <w:jc w:val="both"/>
        <w:rPr>
          <w:color w:val="000000" w:themeColor="text1"/>
          <w:sz w:val="26"/>
          <w:szCs w:val="26"/>
        </w:rPr>
      </w:pPr>
    </w:p>
    <w:p w14:paraId="4C32F4CF" w14:textId="77777777" w:rsidR="009344E7" w:rsidRPr="008D3CED" w:rsidRDefault="009344E7">
      <w:pPr>
        <w:rPr>
          <w:color w:val="000000" w:themeColor="text1"/>
          <w:sz w:val="26"/>
          <w:szCs w:val="26"/>
        </w:rPr>
      </w:pPr>
      <w:r w:rsidRPr="008D3CED">
        <w:rPr>
          <w:color w:val="000000" w:themeColor="text1"/>
          <w:sz w:val="26"/>
          <w:szCs w:val="26"/>
        </w:rPr>
        <w:br w:type="page"/>
      </w:r>
    </w:p>
    <w:p w14:paraId="0EED895F" w14:textId="6C38B260" w:rsidR="00DB61C3" w:rsidRPr="008D3CED" w:rsidRDefault="009344E7" w:rsidP="00941AD9">
      <w:pPr>
        <w:shd w:val="clear" w:color="auto" w:fill="F4B083" w:themeFill="accent2" w:themeFillTint="99"/>
        <w:tabs>
          <w:tab w:val="left" w:pos="360"/>
        </w:tabs>
        <w:spacing w:line="276" w:lineRule="auto"/>
        <w:jc w:val="both"/>
        <w:rPr>
          <w:b/>
          <w:bCs/>
          <w:color w:val="0070C0"/>
          <w:sz w:val="26"/>
          <w:szCs w:val="26"/>
        </w:rPr>
      </w:pPr>
      <w:r w:rsidRPr="008D3CED">
        <w:rPr>
          <w:b/>
          <w:bCs/>
          <w:color w:val="0070C0"/>
          <w:sz w:val="26"/>
          <w:szCs w:val="26"/>
        </w:rPr>
        <w:lastRenderedPageBreak/>
        <w:t xml:space="preserve">II – BÀI TẬP LUYỆN TẬP </w:t>
      </w:r>
    </w:p>
    <w:p w14:paraId="3C7738EC" w14:textId="399164AF" w:rsidR="009344E7" w:rsidRPr="008D3CED" w:rsidRDefault="009344E7" w:rsidP="00DB61C3">
      <w:pPr>
        <w:spacing w:line="276" w:lineRule="auto"/>
        <w:rPr>
          <w:b/>
          <w:bCs/>
          <w:color w:val="C00000"/>
          <w:sz w:val="26"/>
          <w:szCs w:val="26"/>
        </w:rPr>
      </w:pPr>
      <w:r w:rsidRPr="008D3CED">
        <w:rPr>
          <w:b/>
          <w:bCs/>
          <w:color w:val="C00000"/>
          <w:sz w:val="26"/>
          <w:szCs w:val="26"/>
        </w:rPr>
        <w:t xml:space="preserve">1. Câu trắc nhiệm nhiều phương án lựa chọn ( 4,5 điểm ) </w:t>
      </w:r>
    </w:p>
    <w:p w14:paraId="49BBB13E" w14:textId="77777777" w:rsidR="00DB61C3" w:rsidRPr="008D3CED" w:rsidRDefault="00DB61C3" w:rsidP="005C24E7">
      <w:pPr>
        <w:tabs>
          <w:tab w:val="left" w:pos="360"/>
        </w:tabs>
        <w:spacing w:line="276" w:lineRule="auto"/>
        <w:rPr>
          <w:i/>
          <w:iCs/>
          <w:color w:val="000000" w:themeColor="text1"/>
          <w:sz w:val="26"/>
          <w:szCs w:val="26"/>
        </w:rPr>
      </w:pPr>
      <w:r w:rsidRPr="008D3CED">
        <w:rPr>
          <w:i/>
          <w:iCs/>
          <w:color w:val="000000" w:themeColor="text1"/>
          <w:sz w:val="26"/>
          <w:szCs w:val="26"/>
        </w:rPr>
        <w:t>Thí sinh trả lời từ câu 1 đến câu 18. Mỗi câu hỏi thí sinh chỉ chọn một phương án.</w:t>
      </w:r>
    </w:p>
    <w:p w14:paraId="408B7D0D" w14:textId="77777777" w:rsidR="00DB61C3" w:rsidRPr="008D3CED" w:rsidRDefault="00DB61C3" w:rsidP="005C24E7">
      <w:pPr>
        <w:tabs>
          <w:tab w:val="left" w:pos="360"/>
        </w:tabs>
        <w:spacing w:line="276" w:lineRule="auto"/>
        <w:rPr>
          <w:i/>
          <w:iCs/>
          <w:color w:val="000000" w:themeColor="text1"/>
          <w:sz w:val="26"/>
          <w:szCs w:val="26"/>
        </w:rPr>
      </w:pPr>
      <w:r w:rsidRPr="008D3CED">
        <w:rPr>
          <w:i/>
          <w:iCs/>
          <w:color w:val="000000" w:themeColor="text1"/>
          <w:sz w:val="26"/>
          <w:szCs w:val="26"/>
        </w:rPr>
        <w:t>(Mỗi câu trả lời đúng thí sinh được 0,25điểm)</w:t>
      </w:r>
    </w:p>
    <w:p w14:paraId="42493A48" w14:textId="77777777" w:rsidR="00DB61C3" w:rsidRPr="008D3CED" w:rsidRDefault="00DB61C3" w:rsidP="00DB61C3">
      <w:pPr>
        <w:pStyle w:val="NormalWeb"/>
        <w:spacing w:line="276" w:lineRule="auto"/>
        <w:ind w:right="48" w:firstLine="0"/>
        <w:rPr>
          <w:color w:val="000000" w:themeColor="text1"/>
          <w:sz w:val="26"/>
          <w:szCs w:val="26"/>
        </w:rPr>
      </w:pPr>
      <w:r w:rsidRPr="008D3CED">
        <w:rPr>
          <w:b/>
          <w:color w:val="000000" w:themeColor="text1"/>
          <w:sz w:val="26"/>
          <w:szCs w:val="26"/>
        </w:rPr>
        <w:t>Câu 1.</w:t>
      </w:r>
      <w:r w:rsidRPr="008D3CED">
        <w:rPr>
          <w:color w:val="000000" w:themeColor="text1"/>
          <w:sz w:val="26"/>
          <w:szCs w:val="26"/>
        </w:rPr>
        <w:t xml:space="preserve"> Câu nào sau đây nói về chuyển động của phân tử là </w:t>
      </w:r>
      <w:r w:rsidRPr="008D3CED">
        <w:rPr>
          <w:b/>
          <w:bCs/>
          <w:color w:val="000000" w:themeColor="text1"/>
          <w:sz w:val="26"/>
          <w:szCs w:val="26"/>
        </w:rPr>
        <w:t>không đúng</w:t>
      </w:r>
      <w:r w:rsidRPr="008D3CED">
        <w:rPr>
          <w:color w:val="000000" w:themeColor="text1"/>
          <w:sz w:val="26"/>
          <w:szCs w:val="26"/>
        </w:rPr>
        <w:t xml:space="preserve">? </w:t>
      </w:r>
    </w:p>
    <w:p w14:paraId="0E4DBED7" w14:textId="3C556A3B" w:rsidR="00DB61C3" w:rsidRPr="008D3CED" w:rsidRDefault="00941AD9" w:rsidP="00DB61C3">
      <w:pPr>
        <w:pStyle w:val="NormalWeb"/>
        <w:spacing w:line="276" w:lineRule="auto"/>
        <w:ind w:left="48" w:right="48"/>
        <w:rPr>
          <w:color w:val="000000" w:themeColor="text1"/>
          <w:sz w:val="26"/>
          <w:szCs w:val="26"/>
        </w:rPr>
      </w:pPr>
      <w:r w:rsidRPr="00941AD9">
        <w:rPr>
          <w:b/>
          <w:color w:val="000000" w:themeColor="text1"/>
          <w:sz w:val="26"/>
          <w:szCs w:val="26"/>
        </w:rPr>
        <w:t xml:space="preserve">A. </w:t>
      </w:r>
      <w:r w:rsidR="00DB61C3" w:rsidRPr="008D3CED">
        <w:rPr>
          <w:color w:val="000000" w:themeColor="text1"/>
          <w:sz w:val="26"/>
          <w:szCs w:val="26"/>
        </w:rPr>
        <w:t xml:space="preserve">Chuyển động của phân tử là do lực tương tác phân tử gây ra. </w:t>
      </w:r>
    </w:p>
    <w:p w14:paraId="579EFA0C" w14:textId="4EF4D0DB" w:rsidR="00DB61C3" w:rsidRPr="008D3CED" w:rsidRDefault="00941AD9" w:rsidP="00DB61C3">
      <w:pPr>
        <w:pStyle w:val="NormalWeb"/>
        <w:spacing w:line="276" w:lineRule="auto"/>
        <w:ind w:left="48" w:right="48"/>
        <w:rPr>
          <w:color w:val="000000" w:themeColor="text1"/>
          <w:sz w:val="26"/>
          <w:szCs w:val="26"/>
        </w:rPr>
      </w:pPr>
      <w:r w:rsidRPr="00941AD9">
        <w:rPr>
          <w:b/>
          <w:color w:val="000000" w:themeColor="text1"/>
          <w:sz w:val="26"/>
          <w:szCs w:val="26"/>
        </w:rPr>
        <w:t xml:space="preserve">B. </w:t>
      </w:r>
      <w:r w:rsidR="00DB61C3" w:rsidRPr="008D3CED">
        <w:rPr>
          <w:color w:val="000000" w:themeColor="text1"/>
          <w:sz w:val="26"/>
          <w:szCs w:val="26"/>
        </w:rPr>
        <w:t xml:space="preserve">Các phân tử chuyển động không ngừng. </w:t>
      </w:r>
    </w:p>
    <w:p w14:paraId="08EB8431" w14:textId="50EEBCB3" w:rsidR="00DB61C3" w:rsidRPr="008D3CED" w:rsidRDefault="00941AD9" w:rsidP="00DB61C3">
      <w:pPr>
        <w:pStyle w:val="NormalWeb"/>
        <w:spacing w:line="276" w:lineRule="auto"/>
        <w:ind w:left="48" w:right="48"/>
        <w:rPr>
          <w:color w:val="000000" w:themeColor="text1"/>
          <w:sz w:val="26"/>
          <w:szCs w:val="26"/>
        </w:rPr>
      </w:pPr>
      <w:r w:rsidRPr="00941AD9">
        <w:rPr>
          <w:b/>
          <w:color w:val="000000" w:themeColor="text1"/>
          <w:sz w:val="26"/>
          <w:szCs w:val="26"/>
        </w:rPr>
        <w:t xml:space="preserve">C. </w:t>
      </w:r>
      <w:r w:rsidR="00DB61C3" w:rsidRPr="008D3CED">
        <w:rPr>
          <w:color w:val="000000" w:themeColor="text1"/>
          <w:sz w:val="26"/>
          <w:szCs w:val="26"/>
        </w:rPr>
        <w:t xml:space="preserve">Các phân tử chuyển động càng nhanh thì nhiệt độ càng cao. </w:t>
      </w:r>
    </w:p>
    <w:p w14:paraId="4E3AF982" w14:textId="0D0DBC6B" w:rsidR="00DB61C3" w:rsidRPr="008D3CED" w:rsidRDefault="00941AD9" w:rsidP="00DB61C3">
      <w:pPr>
        <w:pStyle w:val="NormalWeb"/>
        <w:spacing w:line="276" w:lineRule="auto"/>
        <w:ind w:left="48" w:right="48"/>
        <w:rPr>
          <w:color w:val="000000" w:themeColor="text1"/>
          <w:sz w:val="26"/>
          <w:szCs w:val="26"/>
        </w:rPr>
      </w:pPr>
      <w:r w:rsidRPr="00941AD9">
        <w:rPr>
          <w:b/>
          <w:color w:val="000000" w:themeColor="text1"/>
          <w:sz w:val="26"/>
          <w:szCs w:val="26"/>
        </w:rPr>
        <w:t xml:space="preserve">D. </w:t>
      </w:r>
      <w:r w:rsidR="00DB61C3" w:rsidRPr="008D3CED">
        <w:rPr>
          <w:color w:val="000000" w:themeColor="text1"/>
          <w:sz w:val="26"/>
          <w:szCs w:val="26"/>
        </w:rPr>
        <w:t xml:space="preserve">Các phân tử khí không dao động quanh vị trí cân bằng. </w:t>
      </w:r>
    </w:p>
    <w:p w14:paraId="4782C26C" w14:textId="77777777" w:rsidR="00DB61C3" w:rsidRPr="008D3CED" w:rsidRDefault="00DB61C3" w:rsidP="00DB61C3">
      <w:pPr>
        <w:pStyle w:val="NormalWeb"/>
        <w:spacing w:line="276" w:lineRule="auto"/>
        <w:ind w:right="48" w:firstLine="0"/>
        <w:rPr>
          <w:color w:val="000000" w:themeColor="text1"/>
          <w:sz w:val="26"/>
          <w:szCs w:val="26"/>
        </w:rPr>
      </w:pPr>
      <w:r w:rsidRPr="008D3CED">
        <w:rPr>
          <w:b/>
          <w:color w:val="000000" w:themeColor="text1"/>
          <w:sz w:val="26"/>
          <w:szCs w:val="26"/>
        </w:rPr>
        <w:t>Câu 2.</w:t>
      </w:r>
      <w:r w:rsidRPr="008D3CED">
        <w:rPr>
          <w:color w:val="000000" w:themeColor="text1"/>
          <w:sz w:val="26"/>
          <w:szCs w:val="26"/>
        </w:rPr>
        <w:t xml:space="preserve"> Câu nào sau đây nói về lực tương tác phân tử là </w:t>
      </w:r>
      <w:r w:rsidRPr="008D3CED">
        <w:rPr>
          <w:b/>
          <w:bCs/>
          <w:color w:val="000000" w:themeColor="text1"/>
          <w:sz w:val="26"/>
          <w:szCs w:val="26"/>
        </w:rPr>
        <w:t>không đúng</w:t>
      </w:r>
      <w:r w:rsidRPr="008D3CED">
        <w:rPr>
          <w:color w:val="000000" w:themeColor="text1"/>
          <w:sz w:val="26"/>
          <w:szCs w:val="26"/>
        </w:rPr>
        <w:t xml:space="preserve">? </w:t>
      </w:r>
    </w:p>
    <w:p w14:paraId="7E698D09" w14:textId="2EBBF42A" w:rsidR="00DB61C3" w:rsidRPr="008D3CED" w:rsidRDefault="00941AD9" w:rsidP="00DB61C3">
      <w:pPr>
        <w:pStyle w:val="NormalWeb"/>
        <w:spacing w:line="276" w:lineRule="auto"/>
        <w:ind w:left="48" w:right="48"/>
        <w:rPr>
          <w:color w:val="000000" w:themeColor="text1"/>
          <w:sz w:val="26"/>
          <w:szCs w:val="26"/>
        </w:rPr>
      </w:pPr>
      <w:r w:rsidRPr="00941AD9">
        <w:rPr>
          <w:b/>
          <w:color w:val="000000" w:themeColor="text1"/>
          <w:sz w:val="26"/>
          <w:szCs w:val="26"/>
        </w:rPr>
        <w:t xml:space="preserve">A. </w:t>
      </w:r>
      <w:r w:rsidR="00DB61C3" w:rsidRPr="008D3CED">
        <w:rPr>
          <w:color w:val="000000" w:themeColor="text1"/>
          <w:sz w:val="26"/>
          <w:szCs w:val="26"/>
        </w:rPr>
        <w:t xml:space="preserve">Lực phân tử chỉ đáng kể khi các phân tử ở rất gần nhau. </w:t>
      </w:r>
    </w:p>
    <w:p w14:paraId="32549060" w14:textId="3126C3D6" w:rsidR="00DB61C3" w:rsidRPr="008D3CED" w:rsidRDefault="00941AD9" w:rsidP="00DB61C3">
      <w:pPr>
        <w:pStyle w:val="NormalWeb"/>
        <w:spacing w:line="276" w:lineRule="auto"/>
        <w:ind w:left="48" w:right="48"/>
        <w:rPr>
          <w:color w:val="000000" w:themeColor="text1"/>
          <w:sz w:val="26"/>
          <w:szCs w:val="26"/>
        </w:rPr>
      </w:pPr>
      <w:r w:rsidRPr="00941AD9">
        <w:rPr>
          <w:b/>
          <w:color w:val="000000" w:themeColor="text1"/>
          <w:sz w:val="26"/>
          <w:szCs w:val="26"/>
        </w:rPr>
        <w:t xml:space="preserve">B. </w:t>
      </w:r>
      <w:r w:rsidR="00DB61C3" w:rsidRPr="008D3CED">
        <w:rPr>
          <w:color w:val="000000" w:themeColor="text1"/>
          <w:sz w:val="26"/>
          <w:szCs w:val="26"/>
        </w:rPr>
        <w:t xml:space="preserve">Lực hút phân tử có thể lớn hơn lực đẩy phân tử. </w:t>
      </w:r>
    </w:p>
    <w:p w14:paraId="71338152" w14:textId="6F3D0D36" w:rsidR="00DB61C3" w:rsidRPr="008D3CED" w:rsidRDefault="00941AD9" w:rsidP="00DB61C3">
      <w:pPr>
        <w:pStyle w:val="NormalWeb"/>
        <w:spacing w:line="276" w:lineRule="auto"/>
        <w:ind w:left="48" w:right="48"/>
        <w:rPr>
          <w:color w:val="000000" w:themeColor="text1"/>
          <w:sz w:val="26"/>
          <w:szCs w:val="26"/>
        </w:rPr>
      </w:pPr>
      <w:r w:rsidRPr="00941AD9">
        <w:rPr>
          <w:b/>
          <w:color w:val="000000" w:themeColor="text1"/>
          <w:sz w:val="26"/>
          <w:szCs w:val="26"/>
        </w:rPr>
        <w:t xml:space="preserve">C. </w:t>
      </w:r>
      <w:r w:rsidR="00DB61C3" w:rsidRPr="008D3CED">
        <w:rPr>
          <w:color w:val="000000" w:themeColor="text1"/>
          <w:sz w:val="26"/>
          <w:szCs w:val="26"/>
        </w:rPr>
        <w:t xml:space="preserve">Lực hút phân tử không thể lớn hơn lực đẩy phân tử. </w:t>
      </w:r>
    </w:p>
    <w:p w14:paraId="5FF52DCF" w14:textId="626594B7" w:rsidR="00DB61C3" w:rsidRPr="008D3CED" w:rsidRDefault="00941AD9" w:rsidP="00DB61C3">
      <w:pPr>
        <w:pStyle w:val="NormalWeb"/>
        <w:spacing w:line="276" w:lineRule="auto"/>
        <w:ind w:left="48" w:right="48"/>
        <w:rPr>
          <w:color w:val="000000" w:themeColor="text1"/>
          <w:sz w:val="26"/>
          <w:szCs w:val="26"/>
        </w:rPr>
      </w:pPr>
      <w:r w:rsidRPr="00941AD9">
        <w:rPr>
          <w:b/>
          <w:color w:val="000000" w:themeColor="text1"/>
          <w:sz w:val="26"/>
          <w:szCs w:val="26"/>
        </w:rPr>
        <w:t xml:space="preserve">D. </w:t>
      </w:r>
      <w:r w:rsidR="00DB61C3" w:rsidRPr="008D3CED">
        <w:rPr>
          <w:color w:val="000000" w:themeColor="text1"/>
          <w:sz w:val="26"/>
          <w:szCs w:val="26"/>
        </w:rPr>
        <w:t xml:space="preserve">Lực hút phân tử có thể bằng lực đẩy phân tử. </w:t>
      </w:r>
    </w:p>
    <w:p w14:paraId="5BEB4453" w14:textId="77777777" w:rsidR="00DB61C3" w:rsidRPr="008D3CED" w:rsidRDefault="00DB61C3" w:rsidP="00DB61C3">
      <w:pPr>
        <w:pStyle w:val="NormalWeb"/>
        <w:spacing w:line="276" w:lineRule="auto"/>
        <w:ind w:right="48" w:firstLine="0"/>
        <w:rPr>
          <w:color w:val="000000" w:themeColor="text1"/>
          <w:sz w:val="26"/>
          <w:szCs w:val="26"/>
        </w:rPr>
      </w:pPr>
      <w:r w:rsidRPr="008D3CED">
        <w:rPr>
          <w:b/>
          <w:color w:val="000000" w:themeColor="text1"/>
          <w:sz w:val="26"/>
          <w:szCs w:val="26"/>
        </w:rPr>
        <w:t>Câu 3.</w:t>
      </w:r>
      <w:r w:rsidRPr="008D3CED">
        <w:rPr>
          <w:color w:val="000000" w:themeColor="text1"/>
          <w:sz w:val="26"/>
          <w:szCs w:val="26"/>
        </w:rPr>
        <w:t xml:space="preserve"> Trong các tính chất sau, tính chất nào là của các phân tử chất rắn? </w:t>
      </w:r>
    </w:p>
    <w:p w14:paraId="6BA91418" w14:textId="54F0E000" w:rsidR="00DB61C3" w:rsidRPr="008D3CED" w:rsidRDefault="00941AD9" w:rsidP="00DB61C3">
      <w:pPr>
        <w:pStyle w:val="NormalWeb"/>
        <w:spacing w:line="276" w:lineRule="auto"/>
        <w:ind w:left="48" w:right="48"/>
        <w:rPr>
          <w:color w:val="000000" w:themeColor="text1"/>
          <w:sz w:val="26"/>
          <w:szCs w:val="26"/>
        </w:rPr>
      </w:pPr>
      <w:r w:rsidRPr="00941AD9">
        <w:rPr>
          <w:b/>
          <w:color w:val="000000" w:themeColor="text1"/>
          <w:sz w:val="26"/>
          <w:szCs w:val="26"/>
        </w:rPr>
        <w:t xml:space="preserve">A. </w:t>
      </w:r>
      <w:r w:rsidR="00DB61C3" w:rsidRPr="008D3CED">
        <w:rPr>
          <w:color w:val="000000" w:themeColor="text1"/>
          <w:sz w:val="26"/>
          <w:szCs w:val="26"/>
        </w:rPr>
        <w:t xml:space="preserve">Không có hình dạng cố định. </w:t>
      </w:r>
      <w:r w:rsidR="00DB61C3" w:rsidRPr="008D3CED">
        <w:rPr>
          <w:color w:val="000000" w:themeColor="text1"/>
          <w:sz w:val="26"/>
          <w:szCs w:val="26"/>
        </w:rPr>
        <w:tab/>
      </w:r>
      <w:r w:rsidR="00DB61C3" w:rsidRPr="008D3CED">
        <w:rPr>
          <w:color w:val="000000" w:themeColor="text1"/>
          <w:sz w:val="26"/>
          <w:szCs w:val="26"/>
        </w:rPr>
        <w:tab/>
      </w:r>
      <w:r w:rsidRPr="00941AD9">
        <w:rPr>
          <w:b/>
          <w:color w:val="000000" w:themeColor="text1"/>
          <w:sz w:val="26"/>
          <w:szCs w:val="26"/>
        </w:rPr>
        <w:t xml:space="preserve">B. </w:t>
      </w:r>
      <w:r w:rsidR="00DB61C3" w:rsidRPr="008D3CED">
        <w:rPr>
          <w:color w:val="000000" w:themeColor="text1"/>
          <w:sz w:val="26"/>
          <w:szCs w:val="26"/>
        </w:rPr>
        <w:t xml:space="preserve">Chiếm toàn bộ thể tích của bình chứa. </w:t>
      </w:r>
    </w:p>
    <w:p w14:paraId="5074C4CB" w14:textId="20FE0820" w:rsidR="00DB61C3" w:rsidRPr="008D3CED" w:rsidRDefault="00941AD9" w:rsidP="00DB61C3">
      <w:pPr>
        <w:pStyle w:val="NormalWeb"/>
        <w:spacing w:line="276" w:lineRule="auto"/>
        <w:ind w:left="48" w:right="48"/>
        <w:rPr>
          <w:color w:val="000000" w:themeColor="text1"/>
          <w:sz w:val="26"/>
          <w:szCs w:val="26"/>
        </w:rPr>
      </w:pPr>
      <w:r w:rsidRPr="00941AD9">
        <w:rPr>
          <w:b/>
          <w:color w:val="000000" w:themeColor="text1"/>
          <w:sz w:val="26"/>
          <w:szCs w:val="26"/>
        </w:rPr>
        <w:t xml:space="preserve">C. </w:t>
      </w:r>
      <w:r w:rsidR="00DB61C3" w:rsidRPr="008D3CED">
        <w:rPr>
          <w:color w:val="000000" w:themeColor="text1"/>
          <w:sz w:val="26"/>
          <w:szCs w:val="26"/>
        </w:rPr>
        <w:t xml:space="preserve">Có lực tương tác phân tử lớn </w:t>
      </w:r>
      <w:r w:rsidR="00DB61C3" w:rsidRPr="008D3CED">
        <w:rPr>
          <w:color w:val="000000" w:themeColor="text1"/>
          <w:sz w:val="26"/>
          <w:szCs w:val="26"/>
        </w:rPr>
        <w:tab/>
      </w:r>
      <w:r w:rsidR="00DB61C3" w:rsidRPr="008D3CED">
        <w:rPr>
          <w:color w:val="000000" w:themeColor="text1"/>
          <w:sz w:val="26"/>
          <w:szCs w:val="26"/>
        </w:rPr>
        <w:tab/>
      </w:r>
      <w:r w:rsidRPr="00941AD9">
        <w:rPr>
          <w:b/>
          <w:color w:val="000000" w:themeColor="text1"/>
          <w:sz w:val="26"/>
          <w:szCs w:val="26"/>
        </w:rPr>
        <w:t xml:space="preserve">D. </w:t>
      </w:r>
      <w:r w:rsidR="00DB61C3" w:rsidRPr="008D3CED">
        <w:rPr>
          <w:color w:val="000000" w:themeColor="text1"/>
          <w:sz w:val="26"/>
          <w:szCs w:val="26"/>
        </w:rPr>
        <w:t xml:space="preserve">Chuyển động hỗn loạn không ngừng. </w:t>
      </w:r>
    </w:p>
    <w:p w14:paraId="2AAE8520" w14:textId="77777777" w:rsidR="00DB61C3" w:rsidRPr="008D3CED" w:rsidRDefault="00DB61C3" w:rsidP="00DB61C3">
      <w:pPr>
        <w:tabs>
          <w:tab w:val="left" w:pos="360"/>
        </w:tabs>
        <w:spacing w:line="276" w:lineRule="auto"/>
        <w:rPr>
          <w:color w:val="000000" w:themeColor="text1"/>
          <w:sz w:val="26"/>
          <w:szCs w:val="26"/>
        </w:rPr>
      </w:pPr>
      <w:r w:rsidRPr="008D3CED">
        <w:rPr>
          <w:b/>
          <w:color w:val="000000" w:themeColor="text1"/>
          <w:sz w:val="26"/>
          <w:szCs w:val="26"/>
        </w:rPr>
        <w:t xml:space="preserve">Câu 4. </w:t>
      </w:r>
      <w:r w:rsidRPr="008D3CED">
        <w:rPr>
          <w:color w:val="000000" w:themeColor="text1"/>
          <w:sz w:val="26"/>
          <w:szCs w:val="26"/>
        </w:rPr>
        <w:t xml:space="preserve">Điều nào sau đây đúng khi nói về cấu tạo chất? </w:t>
      </w:r>
    </w:p>
    <w:p w14:paraId="0435ED40" w14:textId="3CACA047" w:rsidR="00DB61C3" w:rsidRPr="008D3CED" w:rsidRDefault="00941AD9" w:rsidP="00DB61C3">
      <w:pPr>
        <w:spacing w:line="276" w:lineRule="auto"/>
        <w:ind w:firstLine="360"/>
        <w:rPr>
          <w:color w:val="000000" w:themeColor="text1"/>
          <w:sz w:val="26"/>
          <w:szCs w:val="26"/>
        </w:rPr>
      </w:pPr>
      <w:r w:rsidRPr="00941AD9">
        <w:rPr>
          <w:b/>
          <w:color w:val="000000" w:themeColor="text1"/>
          <w:sz w:val="26"/>
          <w:szCs w:val="26"/>
        </w:rPr>
        <w:t xml:space="preserve">A. </w:t>
      </w:r>
      <w:r w:rsidR="00DB61C3" w:rsidRPr="008D3CED">
        <w:rPr>
          <w:color w:val="000000" w:themeColor="text1"/>
          <w:sz w:val="26"/>
          <w:szCs w:val="26"/>
        </w:rPr>
        <w:t xml:space="preserve">Các chất được cấu tạo từ các nguyên tử, phân tử. </w:t>
      </w:r>
    </w:p>
    <w:p w14:paraId="23DB74D0" w14:textId="01C96E07" w:rsidR="00DB61C3" w:rsidRPr="008D3CED" w:rsidRDefault="00941AD9" w:rsidP="00DB61C3">
      <w:pPr>
        <w:spacing w:line="276" w:lineRule="auto"/>
        <w:ind w:firstLine="360"/>
        <w:rPr>
          <w:color w:val="000000" w:themeColor="text1"/>
          <w:sz w:val="26"/>
          <w:szCs w:val="26"/>
        </w:rPr>
      </w:pPr>
      <w:r w:rsidRPr="00941AD9">
        <w:rPr>
          <w:b/>
          <w:color w:val="000000" w:themeColor="text1"/>
          <w:sz w:val="26"/>
          <w:szCs w:val="26"/>
        </w:rPr>
        <w:t xml:space="preserve">B. </w:t>
      </w:r>
      <w:r w:rsidR="00DB61C3" w:rsidRPr="008D3CED">
        <w:rPr>
          <w:color w:val="000000" w:themeColor="text1"/>
          <w:sz w:val="26"/>
          <w:szCs w:val="26"/>
        </w:rPr>
        <w:t xml:space="preserve">Các nguyên tử, phân tử chuyển động hỗn độn không ngừng, các nguyên tử, phân tử chuyển động càng nhanh thì nhiệt độ của vật càng cao. </w:t>
      </w:r>
    </w:p>
    <w:p w14:paraId="351D0AC2" w14:textId="682054DF" w:rsidR="00DB61C3" w:rsidRPr="008D3CED" w:rsidRDefault="00941AD9" w:rsidP="00DB61C3">
      <w:pPr>
        <w:spacing w:line="276" w:lineRule="auto"/>
        <w:ind w:firstLine="360"/>
        <w:rPr>
          <w:color w:val="000000" w:themeColor="text1"/>
          <w:sz w:val="26"/>
          <w:szCs w:val="26"/>
        </w:rPr>
      </w:pPr>
      <w:r w:rsidRPr="00941AD9">
        <w:rPr>
          <w:b/>
          <w:color w:val="000000" w:themeColor="text1"/>
          <w:sz w:val="26"/>
          <w:szCs w:val="26"/>
        </w:rPr>
        <w:t xml:space="preserve">C. </w:t>
      </w:r>
      <w:r w:rsidR="00DB61C3" w:rsidRPr="008D3CED">
        <w:rPr>
          <w:color w:val="000000" w:themeColor="text1"/>
          <w:sz w:val="26"/>
          <w:szCs w:val="26"/>
        </w:rPr>
        <w:t xml:space="preserve">Các nguyên tử, phân tử đồng thời hút nhau và đẩy nhau. </w:t>
      </w:r>
    </w:p>
    <w:p w14:paraId="36327AFC" w14:textId="76291087" w:rsidR="00DB61C3" w:rsidRPr="008D3CED" w:rsidRDefault="00DB61C3" w:rsidP="00DB61C3">
      <w:pPr>
        <w:tabs>
          <w:tab w:val="left" w:pos="360"/>
        </w:tabs>
        <w:spacing w:line="276" w:lineRule="auto"/>
        <w:rPr>
          <w:color w:val="000000" w:themeColor="text1"/>
          <w:sz w:val="26"/>
          <w:szCs w:val="26"/>
        </w:rPr>
      </w:pPr>
      <w:r w:rsidRPr="008D3CED">
        <w:rPr>
          <w:color w:val="000000" w:themeColor="text1"/>
          <w:sz w:val="26"/>
          <w:szCs w:val="26"/>
        </w:rPr>
        <w:tab/>
      </w:r>
      <w:r w:rsidR="00941AD9" w:rsidRPr="00941AD9">
        <w:rPr>
          <w:b/>
          <w:color w:val="000000" w:themeColor="text1"/>
          <w:sz w:val="26"/>
          <w:szCs w:val="26"/>
        </w:rPr>
        <w:t xml:space="preserve">D. </w:t>
      </w:r>
      <w:r w:rsidRPr="008D3CED">
        <w:rPr>
          <w:color w:val="000000" w:themeColor="text1"/>
          <w:sz w:val="26"/>
          <w:szCs w:val="26"/>
        </w:rPr>
        <w:t xml:space="preserve">Cả A, B, C đều đúng. </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1"/>
        <w:gridCol w:w="4512"/>
      </w:tblGrid>
      <w:tr w:rsidR="00DB61C3" w:rsidRPr="008D3CED" w14:paraId="61B492F7" w14:textId="77777777" w:rsidTr="004A4898">
        <w:tc>
          <w:tcPr>
            <w:tcW w:w="5271" w:type="dxa"/>
          </w:tcPr>
          <w:p w14:paraId="49A4EC77" w14:textId="77777777" w:rsidR="00DB61C3" w:rsidRPr="008D3CED" w:rsidRDefault="00DB61C3" w:rsidP="004A4898">
            <w:pPr>
              <w:spacing w:line="276" w:lineRule="auto"/>
              <w:ind w:left="48" w:right="48"/>
              <w:jc w:val="both"/>
              <w:rPr>
                <w:color w:val="000000"/>
                <w:sz w:val="26"/>
                <w:szCs w:val="26"/>
              </w:rPr>
            </w:pPr>
            <w:r w:rsidRPr="008D3CED">
              <w:rPr>
                <w:b/>
                <w:color w:val="000000" w:themeColor="text1"/>
                <w:sz w:val="26"/>
                <w:szCs w:val="26"/>
              </w:rPr>
              <w:t>Câu</w:t>
            </w:r>
            <w:r w:rsidRPr="008D3CED">
              <w:rPr>
                <w:b/>
                <w:color w:val="000000" w:themeColor="text1"/>
                <w:sz w:val="26"/>
                <w:szCs w:val="26"/>
                <w:lang w:val="vi-VN"/>
              </w:rPr>
              <w:t xml:space="preserve"> 5.</w:t>
            </w:r>
            <w:r w:rsidRPr="008D3CED">
              <w:rPr>
                <w:color w:val="000000" w:themeColor="text1"/>
                <w:sz w:val="26"/>
                <w:szCs w:val="26"/>
                <w:lang w:val="vi-VN"/>
              </w:rPr>
              <w:t xml:space="preserve"> </w:t>
            </w:r>
            <w:r w:rsidRPr="008D3CED">
              <w:rPr>
                <w:color w:val="000000"/>
                <w:sz w:val="26"/>
                <w:szCs w:val="26"/>
              </w:rPr>
              <w:t>Đổ vào ba bình có cùng diện tích đáy một lượng nước như nhau, đun ở điều kiện như nhau thì:</w:t>
            </w:r>
          </w:p>
          <w:p w14:paraId="57105FAE" w14:textId="63CB6E32" w:rsidR="00DB61C3" w:rsidRPr="008D3CED" w:rsidRDefault="00941AD9" w:rsidP="004A4898">
            <w:pPr>
              <w:spacing w:line="276" w:lineRule="auto"/>
              <w:ind w:left="48" w:right="48" w:firstLine="312"/>
              <w:jc w:val="both"/>
              <w:rPr>
                <w:color w:val="000000"/>
                <w:sz w:val="26"/>
                <w:szCs w:val="26"/>
              </w:rPr>
            </w:pPr>
            <w:r w:rsidRPr="00941AD9">
              <w:rPr>
                <w:b/>
                <w:color w:val="000000"/>
                <w:sz w:val="26"/>
                <w:szCs w:val="26"/>
              </w:rPr>
              <w:t xml:space="preserve">A. </w:t>
            </w:r>
            <w:r w:rsidR="00DB61C3" w:rsidRPr="008D3CED">
              <w:rPr>
                <w:color w:val="000000"/>
                <w:sz w:val="26"/>
                <w:szCs w:val="26"/>
              </w:rPr>
              <w:t>Bình A sôi nhanh nhất.</w:t>
            </w:r>
          </w:p>
          <w:p w14:paraId="2A3376DF" w14:textId="25FB713F" w:rsidR="00DB61C3" w:rsidRPr="008D3CED" w:rsidRDefault="00941AD9" w:rsidP="004A4898">
            <w:pPr>
              <w:spacing w:line="276" w:lineRule="auto"/>
              <w:ind w:left="48" w:right="48" w:firstLine="312"/>
              <w:jc w:val="both"/>
              <w:rPr>
                <w:color w:val="000000"/>
                <w:sz w:val="26"/>
                <w:szCs w:val="26"/>
              </w:rPr>
            </w:pPr>
            <w:r w:rsidRPr="00941AD9">
              <w:rPr>
                <w:b/>
                <w:color w:val="000000"/>
                <w:sz w:val="26"/>
                <w:szCs w:val="26"/>
              </w:rPr>
              <w:t xml:space="preserve">B. </w:t>
            </w:r>
            <w:r w:rsidR="00DB61C3" w:rsidRPr="008D3CED">
              <w:rPr>
                <w:color w:val="000000"/>
                <w:sz w:val="26"/>
                <w:szCs w:val="26"/>
              </w:rPr>
              <w:t>Bình B sôi nhanh nhất.</w:t>
            </w:r>
          </w:p>
          <w:p w14:paraId="136408A1" w14:textId="2768631D" w:rsidR="00DB61C3" w:rsidRPr="008D3CED" w:rsidRDefault="00941AD9" w:rsidP="004A4898">
            <w:pPr>
              <w:spacing w:line="276" w:lineRule="auto"/>
              <w:ind w:left="48" w:right="48" w:firstLine="312"/>
              <w:jc w:val="both"/>
              <w:rPr>
                <w:color w:val="000000"/>
                <w:sz w:val="26"/>
                <w:szCs w:val="26"/>
              </w:rPr>
            </w:pPr>
            <w:r w:rsidRPr="00941AD9">
              <w:rPr>
                <w:b/>
                <w:color w:val="000000"/>
                <w:sz w:val="26"/>
                <w:szCs w:val="26"/>
              </w:rPr>
              <w:t xml:space="preserve">C. </w:t>
            </w:r>
            <w:r w:rsidR="00DB61C3" w:rsidRPr="008D3CED">
              <w:rPr>
                <w:color w:val="000000"/>
                <w:sz w:val="26"/>
                <w:szCs w:val="26"/>
              </w:rPr>
              <w:t>Bình C sôi nhanh nhất.</w:t>
            </w:r>
          </w:p>
          <w:p w14:paraId="7FABC421" w14:textId="68662AC2" w:rsidR="00DB61C3" w:rsidRPr="008D3CED" w:rsidRDefault="00941AD9" w:rsidP="004A4898">
            <w:pPr>
              <w:spacing w:line="276" w:lineRule="auto"/>
              <w:ind w:left="48" w:right="48" w:firstLine="312"/>
              <w:jc w:val="both"/>
              <w:rPr>
                <w:color w:val="000000"/>
                <w:sz w:val="26"/>
                <w:szCs w:val="26"/>
              </w:rPr>
            </w:pPr>
            <w:r w:rsidRPr="00941AD9">
              <w:rPr>
                <w:b/>
                <w:color w:val="000000"/>
                <w:sz w:val="26"/>
                <w:szCs w:val="26"/>
              </w:rPr>
              <w:t xml:space="preserve">D. </w:t>
            </w:r>
            <w:r w:rsidR="00DB61C3" w:rsidRPr="008D3CED">
              <w:rPr>
                <w:color w:val="000000"/>
                <w:sz w:val="26"/>
                <w:szCs w:val="26"/>
              </w:rPr>
              <w:t>Ba bình sôi cùng nhau vì có cùng diện tích đáy.</w:t>
            </w:r>
          </w:p>
        </w:tc>
        <w:tc>
          <w:tcPr>
            <w:tcW w:w="4512" w:type="dxa"/>
          </w:tcPr>
          <w:p w14:paraId="7B90164D" w14:textId="77777777" w:rsidR="00DB61C3" w:rsidRPr="008D3CED" w:rsidRDefault="00DB61C3" w:rsidP="004A4898">
            <w:pPr>
              <w:tabs>
                <w:tab w:val="left" w:pos="360"/>
              </w:tabs>
              <w:spacing w:line="276" w:lineRule="auto"/>
              <w:rPr>
                <w:color w:val="000000" w:themeColor="text1"/>
                <w:sz w:val="26"/>
                <w:szCs w:val="26"/>
              </w:rPr>
            </w:pPr>
            <w:r w:rsidRPr="008D3CED">
              <w:rPr>
                <w:noProof/>
                <w:sz w:val="26"/>
                <w:szCs w:val="26"/>
              </w:rPr>
              <w:drawing>
                <wp:inline distT="0" distB="0" distL="0" distR="0" wp14:anchorId="757F84C0" wp14:editId="3814A114">
                  <wp:extent cx="2727960" cy="140271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tập Sự sôi (tiếp theo) | Lý thuyết - Bài tập Vật Lý 6 có đáp án"/>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27960" cy="1402715"/>
                          </a:xfrm>
                          <a:prstGeom prst="rect">
                            <a:avLst/>
                          </a:prstGeom>
                          <a:noFill/>
                          <a:ln>
                            <a:noFill/>
                          </a:ln>
                        </pic:spPr>
                      </pic:pic>
                    </a:graphicData>
                  </a:graphic>
                </wp:inline>
              </w:drawing>
            </w:r>
          </w:p>
        </w:tc>
      </w:tr>
    </w:tbl>
    <w:p w14:paraId="6776E578" w14:textId="77777777" w:rsidR="00DB61C3" w:rsidRPr="008D3CED" w:rsidRDefault="00DB61C3" w:rsidP="00DB61C3">
      <w:pPr>
        <w:tabs>
          <w:tab w:val="left" w:pos="360"/>
        </w:tabs>
        <w:spacing w:line="276" w:lineRule="auto"/>
        <w:rPr>
          <w:color w:val="000000" w:themeColor="text1"/>
          <w:sz w:val="26"/>
          <w:szCs w:val="26"/>
        </w:rPr>
      </w:pPr>
      <w:r w:rsidRPr="008D3CED">
        <w:rPr>
          <w:b/>
          <w:color w:val="000000" w:themeColor="text1"/>
          <w:sz w:val="26"/>
          <w:szCs w:val="26"/>
          <w:lang w:val="vi-VN"/>
        </w:rPr>
        <w:t>Câu 6.</w:t>
      </w:r>
      <w:r w:rsidRPr="008D3CED">
        <w:rPr>
          <w:color w:val="000000" w:themeColor="text1"/>
          <w:sz w:val="26"/>
          <w:szCs w:val="26"/>
          <w:lang w:val="vi-VN"/>
        </w:rPr>
        <w:t xml:space="preserve"> Các tính chất nào sau đây là tính chất của các phân tử chất lỏng?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3"/>
        <w:gridCol w:w="1559"/>
      </w:tblGrid>
      <w:tr w:rsidR="00DB61C3" w:rsidRPr="008D3CED" w14:paraId="7D705088" w14:textId="77777777" w:rsidTr="004A4898">
        <w:tc>
          <w:tcPr>
            <w:tcW w:w="7083" w:type="dxa"/>
          </w:tcPr>
          <w:p w14:paraId="574E2155" w14:textId="16672BE5" w:rsidR="00DB61C3" w:rsidRPr="008D3CED" w:rsidRDefault="00DB61C3" w:rsidP="004A4898">
            <w:pPr>
              <w:tabs>
                <w:tab w:val="left" w:pos="360"/>
              </w:tabs>
              <w:spacing w:line="276" w:lineRule="auto"/>
              <w:rPr>
                <w:color w:val="000000" w:themeColor="text1"/>
                <w:sz w:val="26"/>
                <w:szCs w:val="26"/>
                <w:lang w:val="vi-VN"/>
              </w:rPr>
            </w:pPr>
            <w:r w:rsidRPr="008D3CED">
              <w:rPr>
                <w:color w:val="000000" w:themeColor="text1"/>
                <w:sz w:val="26"/>
                <w:szCs w:val="26"/>
              </w:rPr>
              <w:t xml:space="preserve">      </w:t>
            </w:r>
            <w:r w:rsidR="00941AD9" w:rsidRPr="00941AD9">
              <w:rPr>
                <w:b/>
                <w:color w:val="000000" w:themeColor="text1"/>
                <w:sz w:val="26"/>
                <w:szCs w:val="26"/>
                <w:lang w:val="vi-VN"/>
              </w:rPr>
              <w:t xml:space="preserve">A. </w:t>
            </w:r>
            <w:r w:rsidRPr="008D3CED">
              <w:rPr>
                <w:color w:val="000000" w:themeColor="text1"/>
                <w:sz w:val="26"/>
                <w:szCs w:val="26"/>
                <w:lang w:val="vi-VN"/>
              </w:rPr>
              <w:t>Chuyển động không ngừng theo mọi phương</w:t>
            </w:r>
          </w:p>
          <w:p w14:paraId="6B619391" w14:textId="02EE6514" w:rsidR="00DB61C3" w:rsidRPr="008D3CED" w:rsidRDefault="00DB61C3" w:rsidP="004A4898">
            <w:pPr>
              <w:tabs>
                <w:tab w:val="left" w:pos="360"/>
              </w:tabs>
              <w:spacing w:line="276" w:lineRule="auto"/>
              <w:rPr>
                <w:color w:val="000000" w:themeColor="text1"/>
                <w:sz w:val="26"/>
                <w:szCs w:val="26"/>
                <w:lang w:val="vi-VN"/>
              </w:rPr>
            </w:pPr>
            <w:r w:rsidRPr="008D3CED">
              <w:rPr>
                <w:color w:val="000000" w:themeColor="text1"/>
                <w:sz w:val="26"/>
                <w:szCs w:val="26"/>
                <w:lang w:val="vi-VN"/>
              </w:rPr>
              <w:tab/>
            </w:r>
            <w:r w:rsidR="00941AD9" w:rsidRPr="00941AD9">
              <w:rPr>
                <w:b/>
                <w:color w:val="000000" w:themeColor="text1"/>
                <w:sz w:val="26"/>
                <w:szCs w:val="26"/>
                <w:lang w:val="vi-VN"/>
              </w:rPr>
              <w:t xml:space="preserve">B. </w:t>
            </w:r>
            <w:r w:rsidRPr="008D3CED">
              <w:rPr>
                <w:color w:val="000000" w:themeColor="text1"/>
                <w:sz w:val="26"/>
                <w:szCs w:val="26"/>
                <w:lang w:val="vi-VN"/>
              </w:rPr>
              <w:t>Hình dạng phụ thuộc bình chứa</w:t>
            </w:r>
          </w:p>
          <w:p w14:paraId="19670BC7" w14:textId="5C8B3CC7" w:rsidR="00DB61C3" w:rsidRPr="008D3CED" w:rsidRDefault="00DB61C3" w:rsidP="004A4898">
            <w:pPr>
              <w:tabs>
                <w:tab w:val="left" w:pos="360"/>
              </w:tabs>
              <w:spacing w:line="276" w:lineRule="auto"/>
              <w:rPr>
                <w:color w:val="000000" w:themeColor="text1"/>
                <w:sz w:val="26"/>
                <w:szCs w:val="26"/>
                <w:lang w:val="vi-VN"/>
              </w:rPr>
            </w:pPr>
            <w:r w:rsidRPr="008D3CED">
              <w:rPr>
                <w:color w:val="000000" w:themeColor="text1"/>
                <w:sz w:val="26"/>
                <w:szCs w:val="26"/>
                <w:lang w:val="vi-VN"/>
              </w:rPr>
              <w:tab/>
            </w:r>
            <w:r w:rsidR="00941AD9" w:rsidRPr="00941AD9">
              <w:rPr>
                <w:b/>
                <w:color w:val="000000" w:themeColor="text1"/>
                <w:sz w:val="26"/>
                <w:szCs w:val="26"/>
                <w:lang w:val="vi-VN"/>
              </w:rPr>
              <w:t xml:space="preserve">C. </w:t>
            </w:r>
            <w:r w:rsidRPr="008D3CED">
              <w:rPr>
                <w:color w:val="000000" w:themeColor="text1"/>
                <w:sz w:val="26"/>
                <w:szCs w:val="26"/>
                <w:lang w:val="vi-VN"/>
              </w:rPr>
              <w:t>Lực tương tác phân tử yếu.</w:t>
            </w:r>
          </w:p>
          <w:p w14:paraId="048C3DCB" w14:textId="6F7A753D" w:rsidR="00DB61C3" w:rsidRPr="008D3CED" w:rsidRDefault="00DB61C3" w:rsidP="004A4898">
            <w:pPr>
              <w:tabs>
                <w:tab w:val="left" w:pos="360"/>
              </w:tabs>
              <w:spacing w:line="276" w:lineRule="auto"/>
              <w:rPr>
                <w:color w:val="000000" w:themeColor="text1"/>
                <w:sz w:val="26"/>
                <w:szCs w:val="26"/>
              </w:rPr>
            </w:pPr>
            <w:r w:rsidRPr="008D3CED">
              <w:rPr>
                <w:color w:val="000000" w:themeColor="text1"/>
                <w:sz w:val="26"/>
                <w:szCs w:val="26"/>
                <w:lang w:val="vi-VN"/>
              </w:rPr>
              <w:tab/>
            </w:r>
            <w:r w:rsidR="00941AD9" w:rsidRPr="00941AD9">
              <w:rPr>
                <w:b/>
                <w:color w:val="000000" w:themeColor="text1"/>
                <w:sz w:val="26"/>
                <w:szCs w:val="26"/>
                <w:lang w:val="vi-VN"/>
              </w:rPr>
              <w:t xml:space="preserve">D. </w:t>
            </w:r>
            <w:r w:rsidRPr="008D3CED">
              <w:rPr>
                <w:color w:val="000000" w:themeColor="text1"/>
                <w:sz w:val="26"/>
                <w:szCs w:val="26"/>
                <w:lang w:val="vi-VN"/>
              </w:rPr>
              <w:t>Các tính chất A, B, C.</w:t>
            </w:r>
          </w:p>
        </w:tc>
        <w:tc>
          <w:tcPr>
            <w:tcW w:w="1559" w:type="dxa"/>
          </w:tcPr>
          <w:p w14:paraId="132B412E" w14:textId="77777777" w:rsidR="00DB61C3" w:rsidRPr="008D3CED" w:rsidRDefault="00DB61C3" w:rsidP="004A4898">
            <w:pPr>
              <w:tabs>
                <w:tab w:val="left" w:pos="360"/>
              </w:tabs>
              <w:spacing w:line="276" w:lineRule="auto"/>
              <w:rPr>
                <w:color w:val="000000" w:themeColor="text1"/>
                <w:sz w:val="26"/>
                <w:szCs w:val="26"/>
              </w:rPr>
            </w:pPr>
            <w:r w:rsidRPr="008D3CED">
              <w:rPr>
                <w:noProof/>
                <w:sz w:val="26"/>
                <w:szCs w:val="26"/>
              </w:rPr>
              <w:drawing>
                <wp:inline distT="0" distB="0" distL="0" distR="0" wp14:anchorId="0A744DDE" wp14:editId="3CC161CE">
                  <wp:extent cx="598638" cy="876878"/>
                  <wp:effectExtent l="0" t="0" r="0" b="0"/>
                  <wp:docPr id="3183275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l="44764" t="44991" r="40854" b="4155"/>
                          <a:stretch/>
                        </pic:blipFill>
                        <pic:spPr bwMode="auto">
                          <a:xfrm>
                            <a:off x="0" y="0"/>
                            <a:ext cx="609052" cy="89213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8CE74E7" w14:textId="77777777" w:rsidR="00DB61C3" w:rsidRPr="008D3CED" w:rsidRDefault="00DB61C3" w:rsidP="00DB61C3">
      <w:pPr>
        <w:tabs>
          <w:tab w:val="left" w:pos="360"/>
        </w:tabs>
        <w:spacing w:line="276" w:lineRule="auto"/>
        <w:rPr>
          <w:color w:val="000000" w:themeColor="text1"/>
          <w:sz w:val="26"/>
          <w:szCs w:val="26"/>
          <w:lang w:val="vi-VN"/>
        </w:rPr>
      </w:pPr>
      <w:r w:rsidRPr="008D3CED">
        <w:rPr>
          <w:b/>
          <w:color w:val="000000" w:themeColor="text1"/>
          <w:sz w:val="26"/>
          <w:szCs w:val="26"/>
          <w:lang w:val="vi-VN"/>
        </w:rPr>
        <w:t>Câu 7.</w:t>
      </w:r>
      <w:r w:rsidRPr="008D3CED">
        <w:rPr>
          <w:color w:val="000000" w:themeColor="text1"/>
          <w:sz w:val="26"/>
          <w:szCs w:val="26"/>
          <w:lang w:val="vi-VN"/>
        </w:rPr>
        <w:t xml:space="preserve"> </w:t>
      </w:r>
      <w:r w:rsidRPr="008D3CED">
        <w:rPr>
          <w:color w:val="000000"/>
          <w:sz w:val="26"/>
          <w:szCs w:val="26"/>
        </w:rPr>
        <w:t>Tại sao khi cầm vào vỏ bình ga mini đang sử dụng ta thường thấy có một lớp nước rất mỏng trên đó?</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2"/>
        <w:gridCol w:w="1536"/>
      </w:tblGrid>
      <w:tr w:rsidR="00DB61C3" w:rsidRPr="008D3CED" w14:paraId="03B7FBEC" w14:textId="77777777" w:rsidTr="004A4898">
        <w:tc>
          <w:tcPr>
            <w:tcW w:w="8311" w:type="dxa"/>
          </w:tcPr>
          <w:p w14:paraId="0367B9BB" w14:textId="50303F26" w:rsidR="00DB61C3" w:rsidRPr="008D3CED" w:rsidRDefault="00941AD9" w:rsidP="004A4898">
            <w:pPr>
              <w:spacing w:line="276" w:lineRule="auto"/>
              <w:ind w:left="48" w:right="48" w:firstLine="312"/>
              <w:jc w:val="both"/>
              <w:rPr>
                <w:color w:val="000000"/>
                <w:sz w:val="26"/>
                <w:szCs w:val="26"/>
              </w:rPr>
            </w:pPr>
            <w:r w:rsidRPr="00941AD9">
              <w:rPr>
                <w:b/>
                <w:color w:val="000000"/>
                <w:sz w:val="26"/>
                <w:szCs w:val="26"/>
              </w:rPr>
              <w:t xml:space="preserve">A. </w:t>
            </w:r>
            <w:r w:rsidR="00DB61C3" w:rsidRPr="008D3CED">
              <w:rPr>
                <w:color w:val="000000"/>
                <w:sz w:val="26"/>
                <w:szCs w:val="26"/>
              </w:rPr>
              <w:t>Do hơi nước từ tay ta bốc ra.</w:t>
            </w:r>
          </w:p>
          <w:p w14:paraId="3D4CFF6B" w14:textId="6ACE1B4D" w:rsidR="00DB61C3" w:rsidRPr="008D3CED" w:rsidRDefault="00941AD9" w:rsidP="004A4898">
            <w:pPr>
              <w:spacing w:line="276" w:lineRule="auto"/>
              <w:ind w:left="48" w:right="48" w:firstLine="312"/>
              <w:jc w:val="both"/>
              <w:rPr>
                <w:color w:val="000000"/>
                <w:sz w:val="26"/>
                <w:szCs w:val="26"/>
              </w:rPr>
            </w:pPr>
            <w:r w:rsidRPr="00941AD9">
              <w:rPr>
                <w:b/>
                <w:color w:val="000000"/>
                <w:sz w:val="26"/>
                <w:szCs w:val="26"/>
              </w:rPr>
              <w:t xml:space="preserve">B. </w:t>
            </w:r>
            <w:r w:rsidR="00DB61C3" w:rsidRPr="008D3CED">
              <w:rPr>
                <w:color w:val="000000"/>
                <w:sz w:val="26"/>
                <w:szCs w:val="26"/>
              </w:rPr>
              <w:t>Nước từ trong bình ga thấm ra.</w:t>
            </w:r>
          </w:p>
          <w:p w14:paraId="4DEF8675" w14:textId="0B983569" w:rsidR="00DB61C3" w:rsidRPr="008D3CED" w:rsidRDefault="00941AD9" w:rsidP="004A4898">
            <w:pPr>
              <w:spacing w:line="276" w:lineRule="auto"/>
              <w:ind w:left="48" w:right="48" w:firstLine="312"/>
              <w:jc w:val="both"/>
              <w:rPr>
                <w:color w:val="000000"/>
                <w:sz w:val="26"/>
                <w:szCs w:val="26"/>
              </w:rPr>
            </w:pPr>
            <w:r w:rsidRPr="00941AD9">
              <w:rPr>
                <w:b/>
                <w:color w:val="000000"/>
                <w:sz w:val="26"/>
                <w:szCs w:val="26"/>
              </w:rPr>
              <w:t xml:space="preserve">C. </w:t>
            </w:r>
            <w:r w:rsidR="00DB61C3" w:rsidRPr="008D3CED">
              <w:rPr>
                <w:color w:val="000000"/>
                <w:sz w:val="26"/>
                <w:szCs w:val="26"/>
              </w:rPr>
              <w:t>Do vỏ bình ga lạnh hơn nhiệt độ môi trường nên hơi nước trong không khí ngưng tụ trên đó.</w:t>
            </w:r>
          </w:p>
          <w:p w14:paraId="7C2609AD" w14:textId="70393BA3" w:rsidR="00DB61C3" w:rsidRPr="008D3CED" w:rsidRDefault="00413BC7" w:rsidP="00DB61C3">
            <w:pPr>
              <w:spacing w:line="276" w:lineRule="auto"/>
              <w:ind w:left="48" w:right="48" w:firstLine="312"/>
              <w:jc w:val="both"/>
              <w:rPr>
                <w:color w:val="000000"/>
                <w:sz w:val="26"/>
                <w:szCs w:val="26"/>
              </w:rPr>
            </w:pPr>
            <w:r w:rsidRPr="00941AD9">
              <w:rPr>
                <w:b/>
                <w:color w:val="000000"/>
                <w:sz w:val="26"/>
                <w:szCs w:val="26"/>
              </w:rPr>
              <w:t xml:space="preserve">D. </w:t>
            </w:r>
            <w:r w:rsidRPr="008D3CED">
              <w:rPr>
                <w:color w:val="000000"/>
                <w:sz w:val="26"/>
                <w:szCs w:val="26"/>
              </w:rPr>
              <w:t xml:space="preserve">Do vỏ bình ga </w:t>
            </w:r>
            <w:r>
              <w:rPr>
                <w:color w:val="000000"/>
                <w:sz w:val="26"/>
                <w:szCs w:val="26"/>
              </w:rPr>
              <w:t>hút nước.</w:t>
            </w:r>
          </w:p>
        </w:tc>
        <w:tc>
          <w:tcPr>
            <w:tcW w:w="1277" w:type="dxa"/>
          </w:tcPr>
          <w:p w14:paraId="5A4E2A42" w14:textId="77777777" w:rsidR="00DB61C3" w:rsidRPr="008D3CED" w:rsidRDefault="00DB61C3" w:rsidP="004A4898">
            <w:pPr>
              <w:spacing w:line="276" w:lineRule="auto"/>
              <w:rPr>
                <w:sz w:val="26"/>
                <w:szCs w:val="26"/>
              </w:rPr>
            </w:pPr>
            <w:r w:rsidRPr="008D3CED">
              <w:rPr>
                <w:noProof/>
                <w:sz w:val="26"/>
                <w:szCs w:val="26"/>
              </w:rPr>
              <w:drawing>
                <wp:inline distT="0" distB="0" distL="0" distR="0" wp14:anchorId="51A19719" wp14:editId="4C3DDAB8">
                  <wp:extent cx="837519" cy="1029736"/>
                  <wp:effectExtent l="0" t="0" r="1270" b="0"/>
                  <wp:docPr id="65123900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239002"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l="10209" r="10209"/>
                          <a:stretch>
                            <a:fillRect/>
                          </a:stretch>
                        </pic:blipFill>
                        <pic:spPr bwMode="auto">
                          <a:xfrm>
                            <a:off x="0" y="0"/>
                            <a:ext cx="837519" cy="102973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4484D53" w14:textId="77777777" w:rsidR="00DB61C3" w:rsidRPr="008D3CED" w:rsidRDefault="00DB61C3" w:rsidP="00DB61C3">
      <w:pPr>
        <w:tabs>
          <w:tab w:val="left" w:pos="360"/>
        </w:tabs>
        <w:spacing w:line="276" w:lineRule="auto"/>
        <w:rPr>
          <w:color w:val="000000" w:themeColor="text1"/>
          <w:sz w:val="26"/>
          <w:szCs w:val="26"/>
        </w:rPr>
      </w:pPr>
      <w:r w:rsidRPr="008D3CED">
        <w:rPr>
          <w:b/>
          <w:color w:val="000000" w:themeColor="text1"/>
          <w:sz w:val="26"/>
          <w:szCs w:val="26"/>
          <w:lang w:val="vi-VN"/>
        </w:rPr>
        <w:t>Câu 8.</w:t>
      </w:r>
      <w:r w:rsidRPr="008D3CED">
        <w:rPr>
          <w:color w:val="000000" w:themeColor="text1"/>
          <w:sz w:val="26"/>
          <w:szCs w:val="26"/>
          <w:lang w:val="vi-VN"/>
        </w:rPr>
        <w:t xml:space="preserve"> Các tính chất nào sau đây là tính chất của các phân tử chất rắn?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gridCol w:w="2978"/>
      </w:tblGrid>
      <w:tr w:rsidR="00DB61C3" w:rsidRPr="008D3CED" w14:paraId="25AB310F" w14:textId="77777777" w:rsidTr="00DB61C3">
        <w:tc>
          <w:tcPr>
            <w:tcW w:w="6658" w:type="dxa"/>
          </w:tcPr>
          <w:p w14:paraId="4E7EDEA9" w14:textId="4932E73B" w:rsidR="00DB61C3" w:rsidRPr="008D3CED" w:rsidRDefault="00DB61C3" w:rsidP="00DB61C3">
            <w:pPr>
              <w:tabs>
                <w:tab w:val="left" w:pos="360"/>
              </w:tabs>
              <w:spacing w:line="276" w:lineRule="auto"/>
              <w:rPr>
                <w:color w:val="000000" w:themeColor="text1"/>
                <w:sz w:val="26"/>
                <w:szCs w:val="26"/>
                <w:lang w:val="vi-VN"/>
              </w:rPr>
            </w:pPr>
            <w:r w:rsidRPr="008D3CED">
              <w:rPr>
                <w:color w:val="000000" w:themeColor="text1"/>
                <w:sz w:val="26"/>
                <w:szCs w:val="26"/>
                <w:lang w:val="vi-VN"/>
              </w:rPr>
              <w:lastRenderedPageBreak/>
              <w:tab/>
            </w:r>
            <w:r w:rsidR="00941AD9" w:rsidRPr="00941AD9">
              <w:rPr>
                <w:b/>
                <w:color w:val="000000" w:themeColor="text1"/>
                <w:sz w:val="26"/>
                <w:szCs w:val="26"/>
                <w:lang w:val="vi-VN"/>
              </w:rPr>
              <w:t xml:space="preserve">A. </w:t>
            </w:r>
            <w:r w:rsidRPr="008D3CED">
              <w:rPr>
                <w:color w:val="000000" w:themeColor="text1"/>
                <w:sz w:val="26"/>
                <w:szCs w:val="26"/>
                <w:lang w:val="vi-VN"/>
              </w:rPr>
              <w:t>Dao động quanh vị trí cân bằng</w:t>
            </w:r>
          </w:p>
          <w:p w14:paraId="7D78D4DB" w14:textId="416A0E9C" w:rsidR="00DB61C3" w:rsidRPr="008D3CED" w:rsidRDefault="00DB61C3" w:rsidP="00DB61C3">
            <w:pPr>
              <w:tabs>
                <w:tab w:val="left" w:pos="360"/>
              </w:tabs>
              <w:spacing w:line="276" w:lineRule="auto"/>
              <w:rPr>
                <w:color w:val="000000" w:themeColor="text1"/>
                <w:sz w:val="26"/>
                <w:szCs w:val="26"/>
                <w:lang w:val="vi-VN"/>
              </w:rPr>
            </w:pPr>
            <w:r w:rsidRPr="008D3CED">
              <w:rPr>
                <w:color w:val="000000" w:themeColor="text1"/>
                <w:sz w:val="26"/>
                <w:szCs w:val="26"/>
                <w:lang w:val="vi-VN"/>
              </w:rPr>
              <w:tab/>
            </w:r>
            <w:r w:rsidR="00941AD9" w:rsidRPr="00941AD9">
              <w:rPr>
                <w:b/>
                <w:color w:val="000000" w:themeColor="text1"/>
                <w:sz w:val="26"/>
                <w:szCs w:val="26"/>
                <w:lang w:val="vi-VN"/>
              </w:rPr>
              <w:t xml:space="preserve">B. </w:t>
            </w:r>
            <w:r w:rsidRPr="008D3CED">
              <w:rPr>
                <w:color w:val="000000" w:themeColor="text1"/>
                <w:sz w:val="26"/>
                <w:szCs w:val="26"/>
                <w:lang w:val="vi-VN"/>
              </w:rPr>
              <w:t>Lực tương tác phân tử mạnh.</w:t>
            </w:r>
          </w:p>
          <w:p w14:paraId="3870945D" w14:textId="312B3A38" w:rsidR="00DB61C3" w:rsidRPr="008D3CED" w:rsidRDefault="00DB61C3" w:rsidP="00DB61C3">
            <w:pPr>
              <w:tabs>
                <w:tab w:val="left" w:pos="360"/>
              </w:tabs>
              <w:spacing w:line="276" w:lineRule="auto"/>
              <w:rPr>
                <w:color w:val="000000" w:themeColor="text1"/>
                <w:sz w:val="26"/>
                <w:szCs w:val="26"/>
                <w:lang w:val="vi-VN"/>
              </w:rPr>
            </w:pPr>
            <w:r w:rsidRPr="008D3CED">
              <w:rPr>
                <w:color w:val="000000" w:themeColor="text1"/>
                <w:sz w:val="26"/>
                <w:szCs w:val="26"/>
                <w:lang w:val="vi-VN"/>
              </w:rPr>
              <w:tab/>
            </w:r>
            <w:r w:rsidR="00941AD9" w:rsidRPr="00941AD9">
              <w:rPr>
                <w:b/>
                <w:color w:val="000000" w:themeColor="text1"/>
                <w:sz w:val="26"/>
                <w:szCs w:val="26"/>
                <w:lang w:val="vi-VN"/>
              </w:rPr>
              <w:t xml:space="preserve">C. </w:t>
            </w:r>
            <w:r w:rsidRPr="008D3CED">
              <w:rPr>
                <w:color w:val="000000" w:themeColor="text1"/>
                <w:sz w:val="26"/>
                <w:szCs w:val="26"/>
                <w:lang w:val="vi-VN"/>
              </w:rPr>
              <w:t>Có hình dạng và thể tích xác định</w:t>
            </w:r>
            <w:r w:rsidRPr="008D3CED">
              <w:rPr>
                <w:color w:val="000000" w:themeColor="text1"/>
                <w:sz w:val="26"/>
                <w:szCs w:val="26"/>
                <w:lang w:val="vi-VN"/>
              </w:rPr>
              <w:tab/>
            </w:r>
          </w:p>
          <w:p w14:paraId="24879A32" w14:textId="2AEE511D" w:rsidR="00DB61C3" w:rsidRPr="008D3CED" w:rsidRDefault="00DB61C3" w:rsidP="00DB61C3">
            <w:pPr>
              <w:tabs>
                <w:tab w:val="left" w:pos="360"/>
              </w:tabs>
              <w:spacing w:line="276" w:lineRule="auto"/>
              <w:rPr>
                <w:color w:val="000000" w:themeColor="text1"/>
                <w:sz w:val="26"/>
                <w:szCs w:val="26"/>
                <w:lang w:val="vi-VN"/>
              </w:rPr>
            </w:pPr>
            <w:r w:rsidRPr="008D3CED">
              <w:rPr>
                <w:color w:val="000000" w:themeColor="text1"/>
                <w:sz w:val="26"/>
                <w:szCs w:val="26"/>
                <w:lang w:val="vi-VN"/>
              </w:rPr>
              <w:tab/>
            </w:r>
            <w:r w:rsidR="00941AD9" w:rsidRPr="00941AD9">
              <w:rPr>
                <w:b/>
                <w:color w:val="000000" w:themeColor="text1"/>
                <w:sz w:val="26"/>
                <w:szCs w:val="26"/>
                <w:lang w:val="vi-VN"/>
              </w:rPr>
              <w:t xml:space="preserve">D. </w:t>
            </w:r>
            <w:r w:rsidRPr="008D3CED">
              <w:rPr>
                <w:color w:val="000000" w:themeColor="text1"/>
                <w:sz w:val="26"/>
                <w:szCs w:val="26"/>
                <w:lang w:val="vi-VN"/>
              </w:rPr>
              <w:t>Các tính chất A, B, C.</w:t>
            </w:r>
          </w:p>
        </w:tc>
        <w:tc>
          <w:tcPr>
            <w:tcW w:w="2978" w:type="dxa"/>
          </w:tcPr>
          <w:p w14:paraId="01333CAC" w14:textId="440E86EC" w:rsidR="00DB61C3" w:rsidRPr="008D3CED" w:rsidRDefault="00DB61C3" w:rsidP="00DB61C3">
            <w:pPr>
              <w:tabs>
                <w:tab w:val="left" w:pos="360"/>
              </w:tabs>
              <w:spacing w:line="276" w:lineRule="auto"/>
              <w:rPr>
                <w:color w:val="000000" w:themeColor="text1"/>
                <w:sz w:val="26"/>
                <w:szCs w:val="26"/>
                <w:lang w:val="vi-VN"/>
              </w:rPr>
            </w:pPr>
            <w:r w:rsidRPr="008D3CED">
              <w:rPr>
                <w:noProof/>
                <w:sz w:val="26"/>
                <w:szCs w:val="26"/>
              </w:rPr>
              <w:drawing>
                <wp:inline distT="0" distB="0" distL="0" distR="0" wp14:anchorId="7C5AD5C3" wp14:editId="7181871D">
                  <wp:extent cx="1180807" cy="817245"/>
                  <wp:effectExtent l="0" t="0" r="0" b="0"/>
                  <wp:docPr id="7555246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l="-1" t="44881" r="68225" b="2030"/>
                          <a:stretch/>
                        </pic:blipFill>
                        <pic:spPr bwMode="auto">
                          <a:xfrm>
                            <a:off x="0" y="0"/>
                            <a:ext cx="1194310" cy="82659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AD9AE5C" w14:textId="77777777" w:rsidR="00DB61C3" w:rsidRPr="008D3CED" w:rsidRDefault="00DB61C3" w:rsidP="00DB61C3">
      <w:pPr>
        <w:spacing w:line="276" w:lineRule="auto"/>
        <w:rPr>
          <w:color w:val="000000" w:themeColor="text1"/>
          <w:sz w:val="26"/>
          <w:szCs w:val="26"/>
        </w:rPr>
      </w:pPr>
      <w:r w:rsidRPr="008D3CED">
        <w:rPr>
          <w:b/>
          <w:color w:val="000000" w:themeColor="text1"/>
          <w:sz w:val="26"/>
          <w:szCs w:val="26"/>
        </w:rPr>
        <w:t xml:space="preserve">Câu 9. </w:t>
      </w:r>
      <w:r w:rsidRPr="008D3CED">
        <w:rPr>
          <w:color w:val="000000" w:themeColor="text1"/>
          <w:sz w:val="26"/>
          <w:szCs w:val="26"/>
        </w:rPr>
        <w:t>Chất rắn vô định hình có đặc tính sau:</w:t>
      </w:r>
    </w:p>
    <w:p w14:paraId="7C02CB9F" w14:textId="112E3631" w:rsidR="00DB61C3" w:rsidRPr="008D3CED" w:rsidRDefault="00941AD9" w:rsidP="00DB61C3">
      <w:pPr>
        <w:spacing w:line="276" w:lineRule="auto"/>
        <w:ind w:firstLine="360"/>
        <w:rPr>
          <w:color w:val="000000" w:themeColor="text1"/>
          <w:sz w:val="26"/>
          <w:szCs w:val="26"/>
        </w:rPr>
      </w:pPr>
      <w:r w:rsidRPr="00941AD9">
        <w:rPr>
          <w:b/>
          <w:color w:val="000000" w:themeColor="text1"/>
          <w:sz w:val="26"/>
          <w:szCs w:val="26"/>
        </w:rPr>
        <w:t xml:space="preserve">A. </w:t>
      </w:r>
      <w:r w:rsidR="00DB61C3" w:rsidRPr="008D3CED">
        <w:rPr>
          <w:color w:val="000000" w:themeColor="text1"/>
          <w:sz w:val="26"/>
          <w:szCs w:val="26"/>
        </w:rPr>
        <w:t>Đẳng hướng và nóng chảy ở nhiệt độ không xác định</w:t>
      </w:r>
    </w:p>
    <w:p w14:paraId="124A888D" w14:textId="739FF654" w:rsidR="00DB61C3" w:rsidRPr="008D3CED" w:rsidRDefault="00941AD9" w:rsidP="00DB61C3">
      <w:pPr>
        <w:spacing w:line="276" w:lineRule="auto"/>
        <w:ind w:firstLine="360"/>
        <w:rPr>
          <w:color w:val="000000" w:themeColor="text1"/>
          <w:sz w:val="26"/>
          <w:szCs w:val="26"/>
        </w:rPr>
      </w:pPr>
      <w:r w:rsidRPr="00941AD9">
        <w:rPr>
          <w:b/>
          <w:color w:val="000000" w:themeColor="text1"/>
          <w:sz w:val="26"/>
          <w:szCs w:val="26"/>
        </w:rPr>
        <w:t xml:space="preserve">B. </w:t>
      </w:r>
      <w:r w:rsidR="00DB61C3" w:rsidRPr="008D3CED">
        <w:rPr>
          <w:color w:val="000000" w:themeColor="text1"/>
          <w:sz w:val="26"/>
          <w:szCs w:val="26"/>
        </w:rPr>
        <w:t>Dị hướng và nóng chảy ở nhiệt độ xác định</w:t>
      </w:r>
    </w:p>
    <w:p w14:paraId="50655161" w14:textId="638B4F34" w:rsidR="00DB61C3" w:rsidRPr="008D3CED" w:rsidRDefault="00941AD9" w:rsidP="00DB61C3">
      <w:pPr>
        <w:spacing w:line="276" w:lineRule="auto"/>
        <w:ind w:firstLine="360"/>
        <w:rPr>
          <w:color w:val="000000" w:themeColor="text1"/>
          <w:sz w:val="26"/>
          <w:szCs w:val="26"/>
        </w:rPr>
      </w:pPr>
      <w:r w:rsidRPr="00941AD9">
        <w:rPr>
          <w:b/>
          <w:color w:val="000000" w:themeColor="text1"/>
          <w:sz w:val="26"/>
          <w:szCs w:val="26"/>
        </w:rPr>
        <w:t xml:space="preserve">C. </w:t>
      </w:r>
      <w:r w:rsidR="00DB61C3" w:rsidRPr="008D3CED">
        <w:rPr>
          <w:color w:val="000000" w:themeColor="text1"/>
          <w:sz w:val="26"/>
          <w:szCs w:val="26"/>
        </w:rPr>
        <w:t xml:space="preserve">Dị hướng và nóng chảy ở nhiệt độ không xác định </w:t>
      </w:r>
    </w:p>
    <w:p w14:paraId="59EFCD01" w14:textId="12A5A394" w:rsidR="00DB61C3" w:rsidRPr="008D3CED" w:rsidRDefault="00941AD9" w:rsidP="00DB61C3">
      <w:pPr>
        <w:spacing w:line="276" w:lineRule="auto"/>
        <w:ind w:firstLine="360"/>
        <w:rPr>
          <w:color w:val="000000" w:themeColor="text1"/>
          <w:sz w:val="26"/>
          <w:szCs w:val="26"/>
        </w:rPr>
      </w:pPr>
      <w:r w:rsidRPr="00941AD9">
        <w:rPr>
          <w:b/>
          <w:color w:val="000000" w:themeColor="text1"/>
          <w:sz w:val="26"/>
          <w:szCs w:val="26"/>
        </w:rPr>
        <w:t xml:space="preserve">D. </w:t>
      </w:r>
      <w:r w:rsidR="00DB61C3" w:rsidRPr="008D3CED">
        <w:rPr>
          <w:color w:val="000000" w:themeColor="text1"/>
          <w:sz w:val="26"/>
          <w:szCs w:val="26"/>
        </w:rPr>
        <w:t xml:space="preserve">Đẳng hướng và nóng chảy ở nhiệt độ xác định </w:t>
      </w:r>
    </w:p>
    <w:p w14:paraId="5F98863D" w14:textId="77777777" w:rsidR="00DB61C3" w:rsidRPr="008D3CED" w:rsidRDefault="00DB61C3" w:rsidP="00DB61C3">
      <w:pPr>
        <w:pStyle w:val="NormalWeb"/>
        <w:spacing w:line="276" w:lineRule="auto"/>
        <w:ind w:left="48" w:right="48" w:firstLine="0"/>
        <w:rPr>
          <w:rFonts w:eastAsia="Times New Roman"/>
          <w:color w:val="000000"/>
          <w:sz w:val="26"/>
          <w:szCs w:val="26"/>
        </w:rPr>
      </w:pPr>
      <w:r w:rsidRPr="008D3CED">
        <w:rPr>
          <w:b/>
          <w:color w:val="000000" w:themeColor="text1"/>
          <w:sz w:val="26"/>
          <w:szCs w:val="26"/>
        </w:rPr>
        <w:t xml:space="preserve">Câu 10. </w:t>
      </w:r>
      <w:r w:rsidRPr="008D3CED">
        <w:rPr>
          <w:rFonts w:eastAsia="Times New Roman"/>
          <w:color w:val="000000"/>
          <w:sz w:val="26"/>
          <w:szCs w:val="26"/>
        </w:rPr>
        <w:t xml:space="preserve"> Trong các hiện tượng sau đây, hiện tượng nào </w:t>
      </w:r>
      <w:r w:rsidRPr="008D3CED">
        <w:rPr>
          <w:rFonts w:eastAsia="Times New Roman"/>
          <w:b/>
          <w:bCs/>
          <w:color w:val="000000"/>
          <w:sz w:val="26"/>
          <w:szCs w:val="26"/>
        </w:rPr>
        <w:t>không</w:t>
      </w:r>
      <w:r w:rsidRPr="008D3CED">
        <w:rPr>
          <w:rFonts w:eastAsia="Times New Roman"/>
          <w:color w:val="000000"/>
          <w:sz w:val="26"/>
          <w:szCs w:val="26"/>
        </w:rPr>
        <w:t xml:space="preserve"> liên quan đến sự đông đặc?</w:t>
      </w:r>
    </w:p>
    <w:tbl>
      <w:tblPr>
        <w:tblStyle w:val="TableGrid"/>
        <w:tblW w:w="10179"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4"/>
        <w:gridCol w:w="2585"/>
        <w:gridCol w:w="2433"/>
        <w:gridCol w:w="2617"/>
      </w:tblGrid>
      <w:tr w:rsidR="00DB61C3" w:rsidRPr="008D3CED" w14:paraId="0FA63DC3" w14:textId="77777777" w:rsidTr="005C53AB">
        <w:tc>
          <w:tcPr>
            <w:tcW w:w="2517" w:type="dxa"/>
          </w:tcPr>
          <w:p w14:paraId="7962BB0E" w14:textId="4F9DE0AC" w:rsidR="00DB61C3" w:rsidRPr="008D3CED" w:rsidRDefault="00941AD9" w:rsidP="004A4898">
            <w:pPr>
              <w:pStyle w:val="NormalWeb"/>
              <w:spacing w:line="276" w:lineRule="auto"/>
              <w:ind w:right="48" w:firstLine="0"/>
              <w:jc w:val="center"/>
              <w:rPr>
                <w:rFonts w:eastAsia="Times New Roman"/>
                <w:color w:val="000000"/>
                <w:sz w:val="26"/>
                <w:szCs w:val="26"/>
              </w:rPr>
            </w:pPr>
            <w:r w:rsidRPr="00941AD9">
              <w:rPr>
                <w:b/>
                <w:bCs/>
                <w:color w:val="000000"/>
                <w:sz w:val="26"/>
                <w:szCs w:val="26"/>
              </w:rPr>
              <w:t xml:space="preserve">A. </w:t>
            </w:r>
            <w:r w:rsidR="00DB61C3" w:rsidRPr="008D3CED">
              <w:rPr>
                <w:color w:val="000000"/>
                <w:sz w:val="26"/>
                <w:szCs w:val="26"/>
              </w:rPr>
              <w:t>Tuyết rơi</w:t>
            </w:r>
          </w:p>
        </w:tc>
        <w:tc>
          <w:tcPr>
            <w:tcW w:w="2634" w:type="dxa"/>
          </w:tcPr>
          <w:p w14:paraId="5BAF13AD" w14:textId="26987A83" w:rsidR="00DB61C3" w:rsidRPr="008D3CED" w:rsidRDefault="00941AD9" w:rsidP="004A4898">
            <w:pPr>
              <w:pStyle w:val="NormalWeb"/>
              <w:spacing w:line="276" w:lineRule="auto"/>
              <w:ind w:right="48" w:firstLine="0"/>
              <w:jc w:val="center"/>
              <w:rPr>
                <w:rFonts w:eastAsia="Times New Roman"/>
                <w:color w:val="000000"/>
                <w:sz w:val="26"/>
                <w:szCs w:val="26"/>
              </w:rPr>
            </w:pPr>
            <w:r w:rsidRPr="00941AD9">
              <w:rPr>
                <w:b/>
                <w:bCs/>
                <w:color w:val="000000"/>
                <w:sz w:val="26"/>
                <w:szCs w:val="26"/>
              </w:rPr>
              <w:t xml:space="preserve">B. </w:t>
            </w:r>
            <w:r w:rsidR="00DB61C3" w:rsidRPr="008D3CED">
              <w:rPr>
                <w:color w:val="000000"/>
                <w:sz w:val="26"/>
                <w:szCs w:val="26"/>
              </w:rPr>
              <w:t>Đúc tượng đồng</w:t>
            </w:r>
          </w:p>
        </w:tc>
        <w:tc>
          <w:tcPr>
            <w:tcW w:w="2424" w:type="dxa"/>
          </w:tcPr>
          <w:p w14:paraId="6692BCF8" w14:textId="74DF90AA" w:rsidR="00DB61C3" w:rsidRPr="008D3CED" w:rsidRDefault="00941AD9" w:rsidP="004A4898">
            <w:pPr>
              <w:pStyle w:val="NormalWeb"/>
              <w:spacing w:line="276" w:lineRule="auto"/>
              <w:ind w:right="48" w:firstLine="0"/>
              <w:jc w:val="center"/>
              <w:rPr>
                <w:rFonts w:eastAsia="Times New Roman"/>
                <w:color w:val="000000"/>
                <w:sz w:val="26"/>
                <w:szCs w:val="26"/>
              </w:rPr>
            </w:pPr>
            <w:r w:rsidRPr="00941AD9">
              <w:rPr>
                <w:b/>
                <w:bCs/>
                <w:color w:val="000000"/>
                <w:sz w:val="26"/>
                <w:szCs w:val="26"/>
              </w:rPr>
              <w:t xml:space="preserve">C. </w:t>
            </w:r>
            <w:r w:rsidR="00DB61C3" w:rsidRPr="008D3CED">
              <w:rPr>
                <w:color w:val="000000"/>
                <w:sz w:val="26"/>
                <w:szCs w:val="26"/>
              </w:rPr>
              <w:t>Làm đá trong tủ lạnh</w:t>
            </w:r>
          </w:p>
        </w:tc>
        <w:tc>
          <w:tcPr>
            <w:tcW w:w="2604" w:type="dxa"/>
          </w:tcPr>
          <w:p w14:paraId="2668703B" w14:textId="2E6C359F" w:rsidR="00DB61C3" w:rsidRPr="008D3CED" w:rsidRDefault="00941AD9" w:rsidP="004A4898">
            <w:pPr>
              <w:pStyle w:val="NormalWeb"/>
              <w:spacing w:line="276" w:lineRule="auto"/>
              <w:ind w:right="48" w:firstLine="0"/>
              <w:jc w:val="center"/>
              <w:rPr>
                <w:rFonts w:eastAsia="Times New Roman"/>
                <w:color w:val="000000"/>
                <w:sz w:val="26"/>
                <w:szCs w:val="26"/>
              </w:rPr>
            </w:pPr>
            <w:r w:rsidRPr="00941AD9">
              <w:rPr>
                <w:b/>
                <w:bCs/>
                <w:color w:val="000000"/>
                <w:sz w:val="26"/>
                <w:szCs w:val="26"/>
              </w:rPr>
              <w:t xml:space="preserve">D. </w:t>
            </w:r>
            <w:r w:rsidR="00DB61C3" w:rsidRPr="008D3CED">
              <w:rPr>
                <w:color w:val="000000"/>
                <w:sz w:val="26"/>
                <w:szCs w:val="26"/>
              </w:rPr>
              <w:t>Rèn thép trong lò rèn</w:t>
            </w:r>
          </w:p>
        </w:tc>
      </w:tr>
      <w:tr w:rsidR="00DB61C3" w:rsidRPr="008D3CED" w14:paraId="4E55F332" w14:textId="77777777" w:rsidTr="005C53AB">
        <w:tc>
          <w:tcPr>
            <w:tcW w:w="2517" w:type="dxa"/>
          </w:tcPr>
          <w:p w14:paraId="779C0966" w14:textId="77777777" w:rsidR="00DB61C3" w:rsidRPr="008D3CED" w:rsidRDefault="00DB61C3" w:rsidP="004A4898">
            <w:pPr>
              <w:pStyle w:val="NormalWeb"/>
              <w:spacing w:line="276" w:lineRule="auto"/>
              <w:ind w:right="48" w:firstLine="0"/>
              <w:jc w:val="center"/>
              <w:rPr>
                <w:rFonts w:eastAsia="Times New Roman"/>
                <w:color w:val="000000"/>
                <w:sz w:val="26"/>
                <w:szCs w:val="26"/>
              </w:rPr>
            </w:pPr>
            <w:r w:rsidRPr="008D3CED">
              <w:rPr>
                <w:noProof/>
                <w:sz w:val="26"/>
                <w:szCs w:val="26"/>
              </w:rPr>
              <w:drawing>
                <wp:inline distT="0" distB="0" distL="0" distR="0" wp14:anchorId="1441CFE5" wp14:editId="2980C622">
                  <wp:extent cx="1438560" cy="974785"/>
                  <wp:effectExtent l="0" t="0" r="9525" b="0"/>
                  <wp:docPr id="1086464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46427"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440165" cy="975873"/>
                          </a:xfrm>
                          <a:prstGeom prst="rect">
                            <a:avLst/>
                          </a:prstGeom>
                          <a:noFill/>
                          <a:ln>
                            <a:noFill/>
                          </a:ln>
                        </pic:spPr>
                      </pic:pic>
                    </a:graphicData>
                  </a:graphic>
                </wp:inline>
              </w:drawing>
            </w:r>
          </w:p>
        </w:tc>
        <w:tc>
          <w:tcPr>
            <w:tcW w:w="2634" w:type="dxa"/>
          </w:tcPr>
          <w:p w14:paraId="38218AA9" w14:textId="77777777" w:rsidR="00DB61C3" w:rsidRPr="008D3CED" w:rsidRDefault="00DB61C3" w:rsidP="004A4898">
            <w:pPr>
              <w:pStyle w:val="NormalWeb"/>
              <w:spacing w:line="276" w:lineRule="auto"/>
              <w:ind w:right="48" w:firstLine="0"/>
              <w:jc w:val="center"/>
              <w:rPr>
                <w:rFonts w:eastAsia="Times New Roman"/>
                <w:color w:val="000000"/>
                <w:sz w:val="26"/>
                <w:szCs w:val="26"/>
              </w:rPr>
            </w:pPr>
            <w:r w:rsidRPr="008D3CED">
              <w:rPr>
                <w:noProof/>
                <w:sz w:val="26"/>
                <w:szCs w:val="26"/>
              </w:rPr>
              <w:drawing>
                <wp:inline distT="0" distB="0" distL="0" distR="0" wp14:anchorId="6653F5A4" wp14:editId="25C8B193">
                  <wp:extent cx="1470752" cy="1109515"/>
                  <wp:effectExtent l="0" t="0" r="0" b="0"/>
                  <wp:docPr id="14568052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05237"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470752" cy="1109515"/>
                          </a:xfrm>
                          <a:prstGeom prst="rect">
                            <a:avLst/>
                          </a:prstGeom>
                          <a:noFill/>
                          <a:ln>
                            <a:noFill/>
                          </a:ln>
                        </pic:spPr>
                      </pic:pic>
                    </a:graphicData>
                  </a:graphic>
                </wp:inline>
              </w:drawing>
            </w:r>
          </w:p>
        </w:tc>
        <w:tc>
          <w:tcPr>
            <w:tcW w:w="2424" w:type="dxa"/>
          </w:tcPr>
          <w:p w14:paraId="79D151EE" w14:textId="77777777" w:rsidR="00DB61C3" w:rsidRPr="008D3CED" w:rsidRDefault="00DB61C3" w:rsidP="004A4898">
            <w:pPr>
              <w:pStyle w:val="NormalWeb"/>
              <w:spacing w:line="276" w:lineRule="auto"/>
              <w:ind w:right="48" w:firstLine="0"/>
              <w:jc w:val="center"/>
              <w:rPr>
                <w:rFonts w:eastAsia="Times New Roman"/>
                <w:color w:val="000000"/>
                <w:sz w:val="26"/>
                <w:szCs w:val="26"/>
              </w:rPr>
            </w:pPr>
            <w:r w:rsidRPr="008D3CED">
              <w:rPr>
                <w:noProof/>
                <w:sz w:val="26"/>
                <w:szCs w:val="26"/>
              </w:rPr>
              <w:drawing>
                <wp:inline distT="0" distB="0" distL="0" distR="0" wp14:anchorId="290DFE3D" wp14:editId="4D7B1C8D">
                  <wp:extent cx="1377465" cy="1070724"/>
                  <wp:effectExtent l="0" t="0" r="0" b="0"/>
                  <wp:docPr id="16160359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035917"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l="11298" r="11298"/>
                          <a:stretch>
                            <a:fillRect/>
                          </a:stretch>
                        </pic:blipFill>
                        <pic:spPr bwMode="auto">
                          <a:xfrm>
                            <a:off x="0" y="0"/>
                            <a:ext cx="1377465" cy="10707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04" w:type="dxa"/>
          </w:tcPr>
          <w:p w14:paraId="6E40FDCF" w14:textId="77777777" w:rsidR="00DB61C3" w:rsidRPr="008D3CED" w:rsidRDefault="00DB61C3" w:rsidP="004A4898">
            <w:pPr>
              <w:pStyle w:val="NormalWeb"/>
              <w:spacing w:line="276" w:lineRule="auto"/>
              <w:ind w:right="48" w:firstLine="0"/>
              <w:jc w:val="center"/>
              <w:rPr>
                <w:rFonts w:eastAsia="Times New Roman"/>
                <w:color w:val="000000"/>
                <w:sz w:val="26"/>
                <w:szCs w:val="26"/>
              </w:rPr>
            </w:pPr>
            <w:r w:rsidRPr="008D3CED">
              <w:rPr>
                <w:noProof/>
                <w:sz w:val="26"/>
                <w:szCs w:val="26"/>
              </w:rPr>
              <w:drawing>
                <wp:inline distT="0" distB="0" distL="0" distR="0" wp14:anchorId="43A8DA91" wp14:editId="7660DDF6">
                  <wp:extent cx="1494535" cy="1026098"/>
                  <wp:effectExtent l="0" t="0" r="0" b="3175"/>
                  <wp:docPr id="1352680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68014" name="Picture 5"/>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1494535" cy="1026098"/>
                          </a:xfrm>
                          <a:prstGeom prst="rect">
                            <a:avLst/>
                          </a:prstGeom>
                          <a:noFill/>
                          <a:ln>
                            <a:noFill/>
                          </a:ln>
                        </pic:spPr>
                      </pic:pic>
                    </a:graphicData>
                  </a:graphic>
                </wp:inline>
              </w:drawing>
            </w:r>
          </w:p>
        </w:tc>
      </w:tr>
    </w:tbl>
    <w:p w14:paraId="525FAEE3" w14:textId="77777777" w:rsidR="00DB61C3" w:rsidRPr="008D3CED" w:rsidRDefault="00DB61C3" w:rsidP="00DB61C3">
      <w:pPr>
        <w:spacing w:line="276" w:lineRule="auto"/>
        <w:rPr>
          <w:color w:val="000000" w:themeColor="text1"/>
          <w:sz w:val="26"/>
          <w:szCs w:val="26"/>
        </w:rPr>
      </w:pPr>
      <w:r w:rsidRPr="008D3CED">
        <w:rPr>
          <w:b/>
          <w:color w:val="000000" w:themeColor="text1"/>
          <w:sz w:val="26"/>
          <w:szCs w:val="26"/>
        </w:rPr>
        <w:t xml:space="preserve">Câu 11. </w:t>
      </w:r>
      <w:r w:rsidRPr="008D3CED">
        <w:rPr>
          <w:color w:val="000000" w:themeColor="text1"/>
          <w:sz w:val="26"/>
          <w:szCs w:val="26"/>
        </w:rPr>
        <w:t>Chất rắn nào dưới đây là chất rắn vô định hình?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1"/>
        <w:gridCol w:w="2228"/>
        <w:gridCol w:w="2365"/>
        <w:gridCol w:w="2742"/>
      </w:tblGrid>
      <w:tr w:rsidR="00DB61C3" w:rsidRPr="008D3CED" w14:paraId="21044D2C" w14:textId="77777777" w:rsidTr="004A4898">
        <w:tc>
          <w:tcPr>
            <w:tcW w:w="2409" w:type="dxa"/>
          </w:tcPr>
          <w:p w14:paraId="3BC51F9E" w14:textId="660AF841" w:rsidR="00DB61C3" w:rsidRPr="008D3CED" w:rsidRDefault="00941AD9" w:rsidP="004A4898">
            <w:pPr>
              <w:spacing w:line="276" w:lineRule="auto"/>
              <w:jc w:val="center"/>
              <w:rPr>
                <w:color w:val="000000" w:themeColor="text1"/>
                <w:sz w:val="26"/>
                <w:szCs w:val="26"/>
              </w:rPr>
            </w:pPr>
            <w:r w:rsidRPr="00941AD9">
              <w:rPr>
                <w:b/>
                <w:color w:val="000000" w:themeColor="text1"/>
                <w:sz w:val="26"/>
                <w:szCs w:val="26"/>
              </w:rPr>
              <w:t xml:space="preserve">A. </w:t>
            </w:r>
            <w:r w:rsidR="00DB61C3" w:rsidRPr="008D3CED">
              <w:rPr>
                <w:color w:val="000000" w:themeColor="text1"/>
                <w:sz w:val="26"/>
                <w:szCs w:val="26"/>
              </w:rPr>
              <w:t>Thủy tinh</w:t>
            </w:r>
          </w:p>
        </w:tc>
        <w:tc>
          <w:tcPr>
            <w:tcW w:w="2409" w:type="dxa"/>
          </w:tcPr>
          <w:p w14:paraId="145AD27C" w14:textId="2BDC3ED1" w:rsidR="00DB61C3" w:rsidRPr="008D3CED" w:rsidRDefault="00941AD9" w:rsidP="004A4898">
            <w:pPr>
              <w:spacing w:line="276" w:lineRule="auto"/>
              <w:jc w:val="center"/>
              <w:rPr>
                <w:color w:val="000000" w:themeColor="text1"/>
                <w:sz w:val="26"/>
                <w:szCs w:val="26"/>
              </w:rPr>
            </w:pPr>
            <w:r w:rsidRPr="00941AD9">
              <w:rPr>
                <w:b/>
                <w:color w:val="000000" w:themeColor="text1"/>
                <w:sz w:val="26"/>
                <w:szCs w:val="26"/>
              </w:rPr>
              <w:t xml:space="preserve">B. </w:t>
            </w:r>
            <w:r w:rsidR="00DB61C3" w:rsidRPr="008D3CED">
              <w:rPr>
                <w:color w:val="000000" w:themeColor="text1"/>
                <w:sz w:val="26"/>
                <w:szCs w:val="26"/>
              </w:rPr>
              <w:t>Băng phiến</w:t>
            </w:r>
          </w:p>
        </w:tc>
        <w:tc>
          <w:tcPr>
            <w:tcW w:w="2409" w:type="dxa"/>
          </w:tcPr>
          <w:p w14:paraId="7B49899A" w14:textId="6B679D3D" w:rsidR="00DB61C3" w:rsidRPr="008D3CED" w:rsidRDefault="00941AD9" w:rsidP="004A4898">
            <w:pPr>
              <w:spacing w:line="276" w:lineRule="auto"/>
              <w:jc w:val="center"/>
              <w:rPr>
                <w:color w:val="000000" w:themeColor="text1"/>
                <w:sz w:val="26"/>
                <w:szCs w:val="26"/>
              </w:rPr>
            </w:pPr>
            <w:r w:rsidRPr="00941AD9">
              <w:rPr>
                <w:b/>
                <w:color w:val="000000" w:themeColor="text1"/>
                <w:sz w:val="26"/>
                <w:szCs w:val="26"/>
              </w:rPr>
              <w:t xml:space="preserve">C. </w:t>
            </w:r>
            <w:r w:rsidR="00DB61C3" w:rsidRPr="008D3CED">
              <w:rPr>
                <w:color w:val="000000" w:themeColor="text1"/>
                <w:sz w:val="26"/>
                <w:szCs w:val="26"/>
              </w:rPr>
              <w:t>Hợp kim</w:t>
            </w:r>
          </w:p>
        </w:tc>
        <w:tc>
          <w:tcPr>
            <w:tcW w:w="2409" w:type="dxa"/>
          </w:tcPr>
          <w:p w14:paraId="4F30DFBE" w14:textId="45789274" w:rsidR="00DB61C3" w:rsidRPr="008D3CED" w:rsidRDefault="00941AD9" w:rsidP="004A4898">
            <w:pPr>
              <w:spacing w:line="276" w:lineRule="auto"/>
              <w:jc w:val="center"/>
              <w:rPr>
                <w:color w:val="000000" w:themeColor="text1"/>
                <w:sz w:val="26"/>
                <w:szCs w:val="26"/>
              </w:rPr>
            </w:pPr>
            <w:r w:rsidRPr="00941AD9">
              <w:rPr>
                <w:b/>
                <w:color w:val="000000" w:themeColor="text1"/>
                <w:sz w:val="26"/>
                <w:szCs w:val="26"/>
              </w:rPr>
              <w:t xml:space="preserve">D. </w:t>
            </w:r>
            <w:r w:rsidR="00DB61C3" w:rsidRPr="008D3CED">
              <w:rPr>
                <w:bCs/>
                <w:color w:val="000000" w:themeColor="text1"/>
                <w:sz w:val="26"/>
                <w:szCs w:val="26"/>
              </w:rPr>
              <w:t>K</w:t>
            </w:r>
            <w:r w:rsidR="00DB61C3" w:rsidRPr="008D3CED">
              <w:rPr>
                <w:color w:val="000000" w:themeColor="text1"/>
                <w:sz w:val="26"/>
                <w:szCs w:val="26"/>
              </w:rPr>
              <w:t>im loại</w:t>
            </w:r>
          </w:p>
        </w:tc>
      </w:tr>
      <w:tr w:rsidR="00DB61C3" w:rsidRPr="008D3CED" w14:paraId="484D6D75" w14:textId="77777777" w:rsidTr="005C53AB">
        <w:trPr>
          <w:trHeight w:val="1679"/>
        </w:trPr>
        <w:tc>
          <w:tcPr>
            <w:tcW w:w="2409" w:type="dxa"/>
          </w:tcPr>
          <w:p w14:paraId="3D115FF6" w14:textId="77777777" w:rsidR="00DB61C3" w:rsidRPr="008D3CED" w:rsidRDefault="00DB61C3" w:rsidP="004A4898">
            <w:pPr>
              <w:spacing w:line="276" w:lineRule="auto"/>
              <w:jc w:val="center"/>
              <w:rPr>
                <w:color w:val="000000" w:themeColor="text1"/>
                <w:sz w:val="26"/>
                <w:szCs w:val="26"/>
              </w:rPr>
            </w:pPr>
            <w:r w:rsidRPr="008D3CED">
              <w:rPr>
                <w:noProof/>
                <w:sz w:val="26"/>
                <w:szCs w:val="26"/>
              </w:rPr>
              <w:drawing>
                <wp:inline distT="0" distB="0" distL="0" distR="0" wp14:anchorId="06BD6CAC" wp14:editId="54384E00">
                  <wp:extent cx="1231483" cy="905774"/>
                  <wp:effectExtent l="0" t="0" r="6985" b="8890"/>
                  <wp:docPr id="10322931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293154"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1243822" cy="914850"/>
                          </a:xfrm>
                          <a:prstGeom prst="rect">
                            <a:avLst/>
                          </a:prstGeom>
                          <a:noFill/>
                          <a:ln>
                            <a:noFill/>
                          </a:ln>
                        </pic:spPr>
                      </pic:pic>
                    </a:graphicData>
                  </a:graphic>
                </wp:inline>
              </w:drawing>
            </w:r>
          </w:p>
        </w:tc>
        <w:tc>
          <w:tcPr>
            <w:tcW w:w="2409" w:type="dxa"/>
          </w:tcPr>
          <w:p w14:paraId="5E9B2513" w14:textId="77777777" w:rsidR="00DB61C3" w:rsidRPr="008D3CED" w:rsidRDefault="00DB61C3" w:rsidP="004A4898">
            <w:pPr>
              <w:spacing w:line="276" w:lineRule="auto"/>
              <w:jc w:val="center"/>
              <w:rPr>
                <w:color w:val="000000" w:themeColor="text1"/>
                <w:sz w:val="26"/>
                <w:szCs w:val="26"/>
              </w:rPr>
            </w:pPr>
            <w:r w:rsidRPr="008D3CED">
              <w:rPr>
                <w:noProof/>
                <w:sz w:val="26"/>
                <w:szCs w:val="26"/>
              </w:rPr>
              <w:drawing>
                <wp:inline distT="0" distB="0" distL="0" distR="0" wp14:anchorId="669D0445" wp14:editId="645C8C31">
                  <wp:extent cx="1106776" cy="1080000"/>
                  <wp:effectExtent l="0" t="0" r="0" b="6350"/>
                  <wp:docPr id="844412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41203"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1106776" cy="1080000"/>
                          </a:xfrm>
                          <a:prstGeom prst="rect">
                            <a:avLst/>
                          </a:prstGeom>
                          <a:noFill/>
                          <a:ln>
                            <a:noFill/>
                          </a:ln>
                        </pic:spPr>
                      </pic:pic>
                    </a:graphicData>
                  </a:graphic>
                </wp:inline>
              </w:drawing>
            </w:r>
          </w:p>
        </w:tc>
        <w:tc>
          <w:tcPr>
            <w:tcW w:w="2409" w:type="dxa"/>
          </w:tcPr>
          <w:p w14:paraId="00EA3966" w14:textId="77777777" w:rsidR="00DB61C3" w:rsidRPr="008D3CED" w:rsidRDefault="00DB61C3" w:rsidP="004A4898">
            <w:pPr>
              <w:spacing w:line="276" w:lineRule="auto"/>
              <w:jc w:val="center"/>
              <w:rPr>
                <w:color w:val="000000" w:themeColor="text1"/>
                <w:sz w:val="26"/>
                <w:szCs w:val="26"/>
              </w:rPr>
            </w:pPr>
            <w:r w:rsidRPr="008D3CED">
              <w:rPr>
                <w:noProof/>
                <w:sz w:val="26"/>
                <w:szCs w:val="26"/>
              </w:rPr>
              <w:drawing>
                <wp:inline distT="0" distB="0" distL="0" distR="0" wp14:anchorId="5E317BDB" wp14:editId="79735632">
                  <wp:extent cx="1323923" cy="1094287"/>
                  <wp:effectExtent l="0" t="0" r="0" b="0"/>
                  <wp:docPr id="13449870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987075"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323923" cy="1094287"/>
                          </a:xfrm>
                          <a:prstGeom prst="rect">
                            <a:avLst/>
                          </a:prstGeom>
                          <a:noFill/>
                          <a:ln>
                            <a:noFill/>
                          </a:ln>
                        </pic:spPr>
                      </pic:pic>
                    </a:graphicData>
                  </a:graphic>
                </wp:inline>
              </w:drawing>
            </w:r>
          </w:p>
        </w:tc>
        <w:tc>
          <w:tcPr>
            <w:tcW w:w="2409" w:type="dxa"/>
          </w:tcPr>
          <w:p w14:paraId="34A8BC52" w14:textId="77777777" w:rsidR="00DB61C3" w:rsidRPr="008D3CED" w:rsidRDefault="00DB61C3" w:rsidP="004A4898">
            <w:pPr>
              <w:spacing w:line="276" w:lineRule="auto"/>
              <w:rPr>
                <w:color w:val="000000" w:themeColor="text1"/>
                <w:sz w:val="26"/>
                <w:szCs w:val="26"/>
              </w:rPr>
            </w:pPr>
            <w:r w:rsidRPr="008D3CED">
              <w:rPr>
                <w:noProof/>
                <w:sz w:val="26"/>
                <w:szCs w:val="26"/>
              </w:rPr>
              <w:drawing>
                <wp:inline distT="0" distB="0" distL="0" distR="0" wp14:anchorId="0558DA3D" wp14:editId="1DAFB9B0">
                  <wp:extent cx="1604444" cy="1080000"/>
                  <wp:effectExtent l="0" t="0" r="0" b="6350"/>
                  <wp:docPr id="17719245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924547"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604444" cy="1080000"/>
                          </a:xfrm>
                          <a:prstGeom prst="rect">
                            <a:avLst/>
                          </a:prstGeom>
                          <a:noFill/>
                          <a:ln>
                            <a:noFill/>
                          </a:ln>
                        </pic:spPr>
                      </pic:pic>
                    </a:graphicData>
                  </a:graphic>
                </wp:inline>
              </w:drawing>
            </w:r>
          </w:p>
        </w:tc>
      </w:tr>
    </w:tbl>
    <w:p w14:paraId="04F32B32" w14:textId="3355E16C" w:rsidR="00DB61C3" w:rsidRPr="008D3CED" w:rsidRDefault="00DB61C3" w:rsidP="00DB61C3">
      <w:pPr>
        <w:pStyle w:val="NormalWeb"/>
        <w:spacing w:line="276" w:lineRule="auto"/>
        <w:ind w:right="48" w:firstLine="0"/>
        <w:rPr>
          <w:color w:val="000000" w:themeColor="text1"/>
          <w:sz w:val="26"/>
          <w:szCs w:val="26"/>
        </w:rPr>
      </w:pPr>
      <w:r w:rsidRPr="008D3CED">
        <w:rPr>
          <w:b/>
          <w:bCs/>
          <w:color w:val="000000" w:themeColor="text1"/>
          <w:sz w:val="26"/>
          <w:szCs w:val="26"/>
        </w:rPr>
        <w:t>Câu 12:</w:t>
      </w:r>
      <w:r w:rsidRPr="008D3CED">
        <w:rPr>
          <w:color w:val="000000" w:themeColor="text1"/>
          <w:sz w:val="26"/>
          <w:szCs w:val="26"/>
        </w:rPr>
        <w:t> Đặc điểm và tính chất nào dưới đây liên quan đến chất rắn vô định hình ?</w:t>
      </w:r>
    </w:p>
    <w:p w14:paraId="7FCCDD73" w14:textId="54BA98D5" w:rsidR="00DB61C3" w:rsidRPr="008D3CED" w:rsidRDefault="00941AD9" w:rsidP="00DB61C3">
      <w:pPr>
        <w:pStyle w:val="NormalWeb"/>
        <w:spacing w:line="276" w:lineRule="auto"/>
        <w:ind w:right="48" w:firstLine="360"/>
        <w:rPr>
          <w:color w:val="000000" w:themeColor="text1"/>
          <w:sz w:val="26"/>
          <w:szCs w:val="26"/>
        </w:rPr>
      </w:pPr>
      <w:r w:rsidRPr="00941AD9">
        <w:rPr>
          <w:b/>
          <w:color w:val="000000" w:themeColor="text1"/>
          <w:sz w:val="26"/>
          <w:szCs w:val="26"/>
        </w:rPr>
        <w:t xml:space="preserve">A. </w:t>
      </w:r>
      <w:r w:rsidR="00DB61C3" w:rsidRPr="008D3CED">
        <w:rPr>
          <w:color w:val="000000" w:themeColor="text1"/>
          <w:sz w:val="26"/>
          <w:szCs w:val="26"/>
        </w:rPr>
        <w:t>Có dạng hình học xác định.</w:t>
      </w:r>
      <w:r w:rsidR="00DB61C3" w:rsidRPr="008D3CED">
        <w:rPr>
          <w:color w:val="000000" w:themeColor="text1"/>
          <w:sz w:val="26"/>
          <w:szCs w:val="26"/>
        </w:rPr>
        <w:tab/>
      </w:r>
      <w:r w:rsidR="00DB61C3" w:rsidRPr="008D3CED">
        <w:rPr>
          <w:color w:val="000000" w:themeColor="text1"/>
          <w:sz w:val="26"/>
          <w:szCs w:val="26"/>
        </w:rPr>
        <w:tab/>
      </w:r>
      <w:r w:rsidR="00DB61C3" w:rsidRPr="008D3CED">
        <w:rPr>
          <w:color w:val="000000" w:themeColor="text1"/>
          <w:sz w:val="26"/>
          <w:szCs w:val="26"/>
        </w:rPr>
        <w:tab/>
      </w:r>
      <w:r w:rsidRPr="00941AD9">
        <w:rPr>
          <w:b/>
          <w:color w:val="000000" w:themeColor="text1"/>
          <w:sz w:val="26"/>
          <w:szCs w:val="26"/>
        </w:rPr>
        <w:t xml:space="preserve">B. </w:t>
      </w:r>
      <w:r w:rsidR="00DB61C3" w:rsidRPr="008D3CED">
        <w:rPr>
          <w:color w:val="000000" w:themeColor="text1"/>
          <w:sz w:val="26"/>
          <w:szCs w:val="26"/>
        </w:rPr>
        <w:t>Có cấu trúc tinh thể.</w:t>
      </w:r>
    </w:p>
    <w:p w14:paraId="71587F22" w14:textId="6CB85EA2" w:rsidR="00DB61C3" w:rsidRPr="008D3CED" w:rsidRDefault="00941AD9" w:rsidP="00DB61C3">
      <w:pPr>
        <w:pStyle w:val="NormalWeb"/>
        <w:spacing w:line="276" w:lineRule="auto"/>
        <w:ind w:right="48" w:firstLine="360"/>
        <w:rPr>
          <w:color w:val="000000" w:themeColor="text1"/>
          <w:sz w:val="26"/>
          <w:szCs w:val="26"/>
        </w:rPr>
      </w:pPr>
      <w:r w:rsidRPr="00941AD9">
        <w:rPr>
          <w:b/>
          <w:color w:val="000000" w:themeColor="text1"/>
          <w:sz w:val="26"/>
          <w:szCs w:val="26"/>
        </w:rPr>
        <w:t xml:space="preserve">C. </w:t>
      </w:r>
      <w:r w:rsidR="00DB61C3" w:rsidRPr="008D3CED">
        <w:rPr>
          <w:color w:val="000000" w:themeColor="text1"/>
          <w:sz w:val="26"/>
          <w:szCs w:val="26"/>
        </w:rPr>
        <w:t>có tính dị hướng.</w:t>
      </w:r>
      <w:r w:rsidR="00DB61C3" w:rsidRPr="008D3CED">
        <w:rPr>
          <w:color w:val="000000" w:themeColor="text1"/>
          <w:sz w:val="26"/>
          <w:szCs w:val="26"/>
        </w:rPr>
        <w:tab/>
      </w:r>
      <w:r w:rsidR="00DB61C3" w:rsidRPr="008D3CED">
        <w:rPr>
          <w:color w:val="000000" w:themeColor="text1"/>
          <w:sz w:val="26"/>
          <w:szCs w:val="26"/>
        </w:rPr>
        <w:tab/>
      </w:r>
      <w:r w:rsidR="00DB61C3" w:rsidRPr="008D3CED">
        <w:rPr>
          <w:color w:val="000000" w:themeColor="text1"/>
          <w:sz w:val="26"/>
          <w:szCs w:val="26"/>
        </w:rPr>
        <w:tab/>
      </w:r>
      <w:r w:rsidR="00DB61C3" w:rsidRPr="008D3CED">
        <w:rPr>
          <w:color w:val="000000" w:themeColor="text1"/>
          <w:sz w:val="26"/>
          <w:szCs w:val="26"/>
        </w:rPr>
        <w:tab/>
      </w:r>
      <w:r w:rsidRPr="00941AD9">
        <w:rPr>
          <w:b/>
          <w:color w:val="000000" w:themeColor="text1"/>
          <w:sz w:val="26"/>
          <w:szCs w:val="26"/>
        </w:rPr>
        <w:t xml:space="preserve">D. </w:t>
      </w:r>
      <w:r w:rsidR="00DB61C3" w:rsidRPr="008D3CED">
        <w:rPr>
          <w:color w:val="000000" w:themeColor="text1"/>
          <w:sz w:val="26"/>
          <w:szCs w:val="26"/>
        </w:rPr>
        <w:t>không có nhiệt độ nóng chảy xác định.</w:t>
      </w:r>
    </w:p>
    <w:p w14:paraId="70F30C02" w14:textId="77777777" w:rsidR="00DB61C3" w:rsidRPr="008D3CED" w:rsidRDefault="00DB61C3" w:rsidP="00DB61C3">
      <w:pPr>
        <w:spacing w:line="276" w:lineRule="auto"/>
        <w:rPr>
          <w:color w:val="000000" w:themeColor="text1"/>
          <w:sz w:val="26"/>
          <w:szCs w:val="26"/>
          <w:lang w:val="vi-VN"/>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7"/>
        <w:gridCol w:w="5586"/>
      </w:tblGrid>
      <w:tr w:rsidR="00DB61C3" w:rsidRPr="008D3CED" w14:paraId="6DCD08C2" w14:textId="77777777" w:rsidTr="00DB61C3">
        <w:tc>
          <w:tcPr>
            <w:tcW w:w="4197" w:type="dxa"/>
          </w:tcPr>
          <w:p w14:paraId="2DE3503E" w14:textId="77777777" w:rsidR="00DB61C3" w:rsidRPr="008D3CED" w:rsidRDefault="00DB61C3" w:rsidP="00DB61C3">
            <w:pPr>
              <w:pStyle w:val="bodytext171"/>
              <w:spacing w:before="0" w:beforeAutospacing="0" w:after="0" w:afterAutospacing="0" w:line="276" w:lineRule="auto"/>
              <w:jc w:val="both"/>
              <w:rPr>
                <w:color w:val="000000"/>
                <w:sz w:val="26"/>
                <w:szCs w:val="26"/>
                <w:lang w:val="vi-VN"/>
              </w:rPr>
            </w:pPr>
            <w:r w:rsidRPr="008D3CED">
              <w:rPr>
                <w:b/>
                <w:color w:val="000000" w:themeColor="text1"/>
                <w:sz w:val="26"/>
                <w:szCs w:val="26"/>
              </w:rPr>
              <w:t xml:space="preserve">Câu 13. </w:t>
            </w:r>
            <w:r w:rsidRPr="008D3CED">
              <w:rPr>
                <w:color w:val="000000" w:themeColor="text1"/>
                <w:sz w:val="26"/>
                <w:szCs w:val="26"/>
              </w:rPr>
              <w:t>Cho</w:t>
            </w:r>
            <w:r w:rsidRPr="008D3CED">
              <w:rPr>
                <w:color w:val="000000" w:themeColor="text1"/>
                <w:sz w:val="26"/>
                <w:szCs w:val="26"/>
                <w:lang w:val="vi-VN"/>
              </w:rPr>
              <w:t xml:space="preserve"> đồ thị biểu diễn sự thay đổi nhiệt độ theo thời gian của nước đá như hình vẽ. Thời gian nước đá tan từ phút nào:</w:t>
            </w:r>
          </w:p>
          <w:p w14:paraId="048A2B9A" w14:textId="4B45E05B" w:rsidR="00DB61C3" w:rsidRPr="008D3CED" w:rsidRDefault="004F359D" w:rsidP="004F359D">
            <w:pPr>
              <w:spacing w:line="276" w:lineRule="auto"/>
              <w:ind w:left="720" w:hanging="360"/>
              <w:rPr>
                <w:color w:val="000000" w:themeColor="text1"/>
                <w:sz w:val="26"/>
                <w:szCs w:val="26"/>
                <w:lang w:val="vi-VN"/>
              </w:rPr>
            </w:pPr>
            <w:r w:rsidRPr="008D3CED">
              <w:rPr>
                <w:rFonts w:eastAsiaTheme="minorHAnsi"/>
                <w:b/>
                <w:bCs/>
                <w:color w:val="000000" w:themeColor="text1"/>
                <w:sz w:val="26"/>
                <w:szCs w:val="26"/>
                <w:lang w:val="vi-VN"/>
              </w:rPr>
              <w:t>A.</w:t>
            </w:r>
            <w:r w:rsidRPr="008D3CED">
              <w:rPr>
                <w:rFonts w:eastAsiaTheme="minorHAnsi"/>
                <w:color w:val="000000" w:themeColor="text1"/>
                <w:sz w:val="26"/>
                <w:szCs w:val="26"/>
                <w:lang w:val="vi-VN"/>
              </w:rPr>
              <w:tab/>
            </w:r>
            <w:r w:rsidR="00DB61C3" w:rsidRPr="008D3CED">
              <w:rPr>
                <w:color w:val="000000" w:themeColor="text1"/>
                <w:sz w:val="26"/>
                <w:szCs w:val="26"/>
                <w:lang w:val="vi-VN"/>
              </w:rPr>
              <w:t>Từ phút thứ 6 đến phút thứ 10</w:t>
            </w:r>
          </w:p>
          <w:p w14:paraId="43B75497" w14:textId="6DFDB129" w:rsidR="00DB61C3" w:rsidRPr="008D3CED" w:rsidRDefault="004F359D" w:rsidP="004F359D">
            <w:pPr>
              <w:spacing w:line="276" w:lineRule="auto"/>
              <w:ind w:left="720" w:hanging="360"/>
              <w:rPr>
                <w:color w:val="000000" w:themeColor="text1"/>
                <w:sz w:val="26"/>
                <w:szCs w:val="26"/>
                <w:lang w:val="vi-VN"/>
              </w:rPr>
            </w:pPr>
            <w:r w:rsidRPr="008D3CED">
              <w:rPr>
                <w:rFonts w:eastAsiaTheme="minorHAnsi"/>
                <w:b/>
                <w:bCs/>
                <w:color w:val="000000" w:themeColor="text1"/>
                <w:sz w:val="26"/>
                <w:szCs w:val="26"/>
                <w:lang w:val="vi-VN"/>
              </w:rPr>
              <w:t>B.</w:t>
            </w:r>
            <w:r w:rsidRPr="008D3CED">
              <w:rPr>
                <w:rFonts w:eastAsiaTheme="minorHAnsi"/>
                <w:color w:val="000000" w:themeColor="text1"/>
                <w:sz w:val="26"/>
                <w:szCs w:val="26"/>
                <w:lang w:val="vi-VN"/>
              </w:rPr>
              <w:tab/>
            </w:r>
            <w:r w:rsidR="00DB61C3" w:rsidRPr="008D3CED">
              <w:rPr>
                <w:color w:val="000000" w:themeColor="text1"/>
                <w:sz w:val="26"/>
                <w:szCs w:val="26"/>
                <w:lang w:val="vi-VN"/>
              </w:rPr>
              <w:t>Từ phút thứ 10 trở đi</w:t>
            </w:r>
          </w:p>
          <w:p w14:paraId="6B34EDAF" w14:textId="3A53A20E" w:rsidR="00DB61C3" w:rsidRPr="008D3CED" w:rsidRDefault="004F359D" w:rsidP="004F359D">
            <w:pPr>
              <w:spacing w:line="276" w:lineRule="auto"/>
              <w:ind w:left="720" w:hanging="360"/>
              <w:rPr>
                <w:color w:val="000000" w:themeColor="text1"/>
                <w:sz w:val="26"/>
                <w:szCs w:val="26"/>
                <w:lang w:val="vi-VN"/>
              </w:rPr>
            </w:pPr>
            <w:r w:rsidRPr="008D3CED">
              <w:rPr>
                <w:rFonts w:eastAsiaTheme="minorHAnsi"/>
                <w:b/>
                <w:bCs/>
                <w:color w:val="000000" w:themeColor="text1"/>
                <w:sz w:val="26"/>
                <w:szCs w:val="26"/>
                <w:lang w:val="vi-VN"/>
              </w:rPr>
              <w:t>C</w:t>
            </w:r>
            <w:r w:rsidRPr="008D3CED">
              <w:rPr>
                <w:rFonts w:eastAsiaTheme="minorHAnsi"/>
                <w:color w:val="000000" w:themeColor="text1"/>
                <w:sz w:val="26"/>
                <w:szCs w:val="26"/>
                <w:lang w:val="vi-VN"/>
              </w:rPr>
              <w:t>.</w:t>
            </w:r>
            <w:r w:rsidRPr="008D3CED">
              <w:rPr>
                <w:rFonts w:eastAsiaTheme="minorHAnsi"/>
                <w:color w:val="000000" w:themeColor="text1"/>
                <w:sz w:val="26"/>
                <w:szCs w:val="26"/>
                <w:lang w:val="vi-VN"/>
              </w:rPr>
              <w:tab/>
            </w:r>
            <w:r w:rsidR="00DB61C3" w:rsidRPr="008D3CED">
              <w:rPr>
                <w:color w:val="000000" w:themeColor="text1"/>
                <w:sz w:val="26"/>
                <w:szCs w:val="26"/>
                <w:lang w:val="vi-VN"/>
              </w:rPr>
              <w:t>Từ 0 đến phút thứ 6</w:t>
            </w:r>
          </w:p>
          <w:p w14:paraId="749A33E4" w14:textId="588A851E" w:rsidR="00DB61C3" w:rsidRPr="008D3CED" w:rsidRDefault="004F359D" w:rsidP="004F359D">
            <w:pPr>
              <w:spacing w:line="276" w:lineRule="auto"/>
              <w:ind w:left="720" w:hanging="360"/>
              <w:rPr>
                <w:color w:val="000000" w:themeColor="text1"/>
                <w:sz w:val="26"/>
                <w:szCs w:val="26"/>
                <w:lang w:val="vi-VN"/>
              </w:rPr>
            </w:pPr>
            <w:r w:rsidRPr="008D3CED">
              <w:rPr>
                <w:rFonts w:eastAsiaTheme="minorHAnsi"/>
                <w:b/>
                <w:bCs/>
                <w:color w:val="000000" w:themeColor="text1"/>
                <w:sz w:val="26"/>
                <w:szCs w:val="26"/>
                <w:lang w:val="vi-VN"/>
              </w:rPr>
              <w:t>D</w:t>
            </w:r>
            <w:r w:rsidRPr="008D3CED">
              <w:rPr>
                <w:rFonts w:eastAsiaTheme="minorHAnsi"/>
                <w:color w:val="000000" w:themeColor="text1"/>
                <w:sz w:val="26"/>
                <w:szCs w:val="26"/>
                <w:lang w:val="vi-VN"/>
              </w:rPr>
              <w:t>.</w:t>
            </w:r>
            <w:r w:rsidRPr="008D3CED">
              <w:rPr>
                <w:rFonts w:eastAsiaTheme="minorHAnsi"/>
                <w:color w:val="000000" w:themeColor="text1"/>
                <w:sz w:val="26"/>
                <w:szCs w:val="26"/>
                <w:lang w:val="vi-VN"/>
              </w:rPr>
              <w:tab/>
            </w:r>
            <w:r w:rsidR="00DB61C3" w:rsidRPr="008D3CED">
              <w:rPr>
                <w:color w:val="000000" w:themeColor="text1"/>
                <w:sz w:val="26"/>
                <w:szCs w:val="26"/>
                <w:lang w:val="vi-VN"/>
              </w:rPr>
              <w:t>Từ phút thứ 10 đến phút thứ 15</w:t>
            </w:r>
          </w:p>
        </w:tc>
        <w:tc>
          <w:tcPr>
            <w:tcW w:w="5586" w:type="dxa"/>
            <w:vAlign w:val="center"/>
          </w:tcPr>
          <w:p w14:paraId="5AC5B567" w14:textId="6F1AF191" w:rsidR="00DB61C3" w:rsidRPr="008D3CED" w:rsidRDefault="00DB61C3" w:rsidP="00DB61C3">
            <w:pPr>
              <w:spacing w:line="276" w:lineRule="auto"/>
              <w:jc w:val="center"/>
              <w:rPr>
                <w:b/>
                <w:color w:val="000000" w:themeColor="text1"/>
                <w:sz w:val="26"/>
                <w:szCs w:val="26"/>
              </w:rPr>
            </w:pPr>
            <w:r w:rsidRPr="008D3CED">
              <w:rPr>
                <w:noProof/>
                <w:color w:val="000000"/>
                <w:sz w:val="26"/>
                <w:szCs w:val="26"/>
              </w:rPr>
              <w:drawing>
                <wp:inline distT="0" distB="0" distL="0" distR="0" wp14:anchorId="77B246E7" wp14:editId="0D56F63F">
                  <wp:extent cx="3401695" cy="1979930"/>
                  <wp:effectExtent l="0" t="0" r="825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loigiaihay.com/picture/2019/0807/bai-24-254-trang-73-sbt-vat-li-6.png"/>
                          <pic:cNvPicPr>
                            <a:picLocks noChangeAspect="1" noChangeArrowheads="1"/>
                          </pic:cNvPicPr>
                        </pic:nvPicPr>
                        <pic:blipFill>
                          <a:blip r:embed="rId40">
                            <a:extLst>
                              <a:ext uri="{BEBA8EAE-BF5A-486C-A8C5-ECC9F3942E4B}">
                                <a14:imgProps xmlns:a14="http://schemas.microsoft.com/office/drawing/2010/main">
                                  <a14:imgLayer r:embed="rId4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401695" cy="1979930"/>
                          </a:xfrm>
                          <a:prstGeom prst="rect">
                            <a:avLst/>
                          </a:prstGeom>
                          <a:noFill/>
                          <a:ln>
                            <a:noFill/>
                          </a:ln>
                        </pic:spPr>
                      </pic:pic>
                    </a:graphicData>
                  </a:graphic>
                </wp:inline>
              </w:drawing>
            </w:r>
          </w:p>
        </w:tc>
      </w:tr>
    </w:tbl>
    <w:p w14:paraId="7057774D" w14:textId="77777777" w:rsidR="00DB61C3" w:rsidRPr="008D3CED" w:rsidRDefault="00DB61C3" w:rsidP="00DB61C3">
      <w:pPr>
        <w:spacing w:line="276" w:lineRule="auto"/>
        <w:ind w:left="48" w:right="48"/>
        <w:jc w:val="both"/>
        <w:rPr>
          <w:color w:val="000000"/>
          <w:sz w:val="26"/>
          <w:szCs w:val="26"/>
        </w:rPr>
      </w:pPr>
      <w:r w:rsidRPr="008D3CED">
        <w:rPr>
          <w:b/>
          <w:bCs/>
          <w:color w:val="000000" w:themeColor="text1"/>
          <w:sz w:val="26"/>
          <w:szCs w:val="26"/>
        </w:rPr>
        <w:t>Câu 14:</w:t>
      </w:r>
      <w:r w:rsidRPr="008D3CED">
        <w:rPr>
          <w:color w:val="000000"/>
          <w:sz w:val="26"/>
          <w:szCs w:val="26"/>
        </w:rPr>
        <w:t xml:space="preserve"> Trong suốt thời gian sôi, nhiệt độ của chất lỏng</w:t>
      </w:r>
    </w:p>
    <w:p w14:paraId="6688B118" w14:textId="4F280C56" w:rsidR="00DB61C3" w:rsidRPr="008D3CED" w:rsidRDefault="00941AD9" w:rsidP="00DB61C3">
      <w:pPr>
        <w:spacing w:line="276" w:lineRule="auto"/>
        <w:ind w:left="48" w:right="48" w:firstLine="312"/>
        <w:jc w:val="both"/>
        <w:rPr>
          <w:color w:val="000000"/>
          <w:sz w:val="26"/>
          <w:szCs w:val="26"/>
        </w:rPr>
      </w:pPr>
      <w:r w:rsidRPr="00941AD9">
        <w:rPr>
          <w:b/>
          <w:color w:val="000000"/>
          <w:sz w:val="26"/>
          <w:szCs w:val="26"/>
        </w:rPr>
        <w:t xml:space="preserve">A. </w:t>
      </w:r>
      <w:r w:rsidR="00DB61C3" w:rsidRPr="008D3CED">
        <w:rPr>
          <w:color w:val="000000"/>
          <w:sz w:val="26"/>
          <w:szCs w:val="26"/>
        </w:rPr>
        <w:t xml:space="preserve">tăng dần lên        </w:t>
      </w:r>
      <w:r w:rsidR="00DB61C3" w:rsidRPr="008D3CED">
        <w:rPr>
          <w:color w:val="000000"/>
          <w:sz w:val="26"/>
          <w:szCs w:val="26"/>
        </w:rPr>
        <w:tab/>
      </w:r>
      <w:r w:rsidR="00DB61C3" w:rsidRPr="008D3CED">
        <w:rPr>
          <w:color w:val="000000"/>
          <w:sz w:val="26"/>
          <w:szCs w:val="26"/>
        </w:rPr>
        <w:tab/>
      </w:r>
      <w:r w:rsidRPr="00941AD9">
        <w:rPr>
          <w:b/>
          <w:color w:val="000000"/>
          <w:sz w:val="26"/>
          <w:szCs w:val="26"/>
        </w:rPr>
        <w:t xml:space="preserve">B. </w:t>
      </w:r>
      <w:r w:rsidR="00DB61C3" w:rsidRPr="008D3CED">
        <w:rPr>
          <w:color w:val="000000"/>
          <w:sz w:val="26"/>
          <w:szCs w:val="26"/>
        </w:rPr>
        <w:t>giảm dần đi</w:t>
      </w:r>
    </w:p>
    <w:p w14:paraId="24FEC3C1" w14:textId="19BC2152" w:rsidR="00DB61C3" w:rsidRPr="008D3CED" w:rsidRDefault="00941AD9" w:rsidP="00DB61C3">
      <w:pPr>
        <w:spacing w:line="276" w:lineRule="auto"/>
        <w:ind w:left="48" w:right="48" w:firstLine="312"/>
        <w:jc w:val="both"/>
        <w:rPr>
          <w:color w:val="000000"/>
          <w:sz w:val="26"/>
          <w:szCs w:val="26"/>
        </w:rPr>
      </w:pPr>
      <w:r w:rsidRPr="00941AD9">
        <w:rPr>
          <w:b/>
          <w:color w:val="000000"/>
          <w:sz w:val="26"/>
          <w:szCs w:val="26"/>
        </w:rPr>
        <w:t xml:space="preserve">C. </w:t>
      </w:r>
      <w:r w:rsidR="00DB61C3" w:rsidRPr="008D3CED">
        <w:rPr>
          <w:color w:val="000000"/>
          <w:sz w:val="26"/>
          <w:szCs w:val="26"/>
        </w:rPr>
        <w:t xml:space="preserve">khi tăng khi giảm        </w:t>
      </w:r>
      <w:r w:rsidR="00DB61C3" w:rsidRPr="008D3CED">
        <w:rPr>
          <w:color w:val="000000"/>
          <w:sz w:val="26"/>
          <w:szCs w:val="26"/>
        </w:rPr>
        <w:tab/>
      </w:r>
      <w:r w:rsidRPr="00941AD9">
        <w:rPr>
          <w:b/>
          <w:color w:val="000000"/>
          <w:sz w:val="26"/>
          <w:szCs w:val="26"/>
        </w:rPr>
        <w:t xml:space="preserve">D. </w:t>
      </w:r>
      <w:r w:rsidR="00DB61C3" w:rsidRPr="008D3CED">
        <w:rPr>
          <w:color w:val="000000"/>
          <w:sz w:val="26"/>
          <w:szCs w:val="26"/>
        </w:rPr>
        <w:t>không thay đổi</w:t>
      </w:r>
    </w:p>
    <w:p w14:paraId="5CA89B61" w14:textId="77777777" w:rsidR="00DB61C3" w:rsidRPr="008D3CED" w:rsidRDefault="00DB61C3" w:rsidP="00DB61C3">
      <w:pPr>
        <w:pStyle w:val="NormalWeb"/>
        <w:spacing w:line="276" w:lineRule="auto"/>
        <w:ind w:right="48" w:firstLine="0"/>
        <w:rPr>
          <w:color w:val="000000" w:themeColor="text1"/>
          <w:sz w:val="26"/>
          <w:szCs w:val="26"/>
        </w:rPr>
      </w:pPr>
      <w:r w:rsidRPr="008D3CED">
        <w:rPr>
          <w:b/>
          <w:bCs/>
          <w:color w:val="000000" w:themeColor="text1"/>
          <w:sz w:val="26"/>
          <w:szCs w:val="26"/>
        </w:rPr>
        <w:t>Câu 15:</w:t>
      </w:r>
      <w:r w:rsidRPr="008D3CED">
        <w:rPr>
          <w:color w:val="000000" w:themeColor="text1"/>
          <w:sz w:val="26"/>
          <w:szCs w:val="26"/>
        </w:rPr>
        <w:t xml:space="preserve"> Điều nào sau đây là </w:t>
      </w:r>
      <w:r w:rsidRPr="008D3CED">
        <w:rPr>
          <w:b/>
          <w:bCs/>
          <w:color w:val="000000" w:themeColor="text1"/>
          <w:sz w:val="26"/>
          <w:szCs w:val="26"/>
        </w:rPr>
        <w:t>sai</w:t>
      </w:r>
      <w:r w:rsidRPr="008D3CED">
        <w:rPr>
          <w:color w:val="000000" w:themeColor="text1"/>
          <w:sz w:val="26"/>
          <w:szCs w:val="26"/>
        </w:rPr>
        <w:t xml:space="preserve"> khi nói về sự đông đặc?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2"/>
        <w:gridCol w:w="1464"/>
      </w:tblGrid>
      <w:tr w:rsidR="00DB61C3" w:rsidRPr="008D3CED" w14:paraId="19E0D8D5" w14:textId="77777777" w:rsidTr="005C53AB">
        <w:tc>
          <w:tcPr>
            <w:tcW w:w="8190" w:type="dxa"/>
          </w:tcPr>
          <w:p w14:paraId="4B5DB107" w14:textId="4DE6CD86" w:rsidR="00DB61C3" w:rsidRPr="008D3CED" w:rsidRDefault="00941AD9" w:rsidP="004A4898">
            <w:pPr>
              <w:pStyle w:val="NormalWeb"/>
              <w:spacing w:line="276" w:lineRule="auto"/>
              <w:ind w:right="48" w:firstLine="360"/>
              <w:rPr>
                <w:color w:val="000000" w:themeColor="text1"/>
                <w:sz w:val="26"/>
                <w:szCs w:val="26"/>
              </w:rPr>
            </w:pPr>
            <w:r w:rsidRPr="00941AD9">
              <w:rPr>
                <w:b/>
                <w:color w:val="000000" w:themeColor="text1"/>
                <w:sz w:val="26"/>
                <w:szCs w:val="26"/>
              </w:rPr>
              <w:t xml:space="preserve">A. </w:t>
            </w:r>
            <w:r w:rsidR="00DB61C3" w:rsidRPr="008D3CED">
              <w:rPr>
                <w:color w:val="000000" w:themeColor="text1"/>
                <w:sz w:val="26"/>
                <w:szCs w:val="26"/>
              </w:rPr>
              <w:t>Sự đông đặc là quá trình chuyển từ thể lỏng sang thể rắn.</w:t>
            </w:r>
          </w:p>
          <w:p w14:paraId="645D3CBF" w14:textId="7112A8CE" w:rsidR="00DB61C3" w:rsidRPr="008D3CED" w:rsidRDefault="00941AD9" w:rsidP="004A4898">
            <w:pPr>
              <w:pStyle w:val="NormalWeb"/>
              <w:spacing w:line="276" w:lineRule="auto"/>
              <w:ind w:right="48" w:firstLine="360"/>
              <w:rPr>
                <w:color w:val="000000" w:themeColor="text1"/>
                <w:sz w:val="26"/>
                <w:szCs w:val="26"/>
              </w:rPr>
            </w:pPr>
            <w:r w:rsidRPr="00941AD9">
              <w:rPr>
                <w:b/>
                <w:color w:val="000000" w:themeColor="text1"/>
                <w:sz w:val="26"/>
                <w:szCs w:val="26"/>
              </w:rPr>
              <w:t xml:space="preserve">B. </w:t>
            </w:r>
            <w:r w:rsidR="00DB61C3" w:rsidRPr="008D3CED">
              <w:rPr>
                <w:color w:val="000000" w:themeColor="text1"/>
                <w:sz w:val="26"/>
                <w:szCs w:val="26"/>
              </w:rPr>
              <w:t>Với một chất rắn, nhiệt độ đông đặc luôn nhỏ hơn nhiệt độ nóng chảy.</w:t>
            </w:r>
          </w:p>
          <w:p w14:paraId="67F0581B" w14:textId="63A91968" w:rsidR="00DB61C3" w:rsidRPr="008D3CED" w:rsidRDefault="00941AD9" w:rsidP="004A4898">
            <w:pPr>
              <w:pStyle w:val="NormalWeb"/>
              <w:spacing w:line="276" w:lineRule="auto"/>
              <w:ind w:right="48" w:firstLine="360"/>
              <w:rPr>
                <w:color w:val="000000" w:themeColor="text1"/>
                <w:sz w:val="26"/>
                <w:szCs w:val="26"/>
              </w:rPr>
            </w:pPr>
            <w:r w:rsidRPr="00941AD9">
              <w:rPr>
                <w:b/>
                <w:color w:val="000000" w:themeColor="text1"/>
                <w:sz w:val="26"/>
                <w:szCs w:val="26"/>
              </w:rPr>
              <w:t xml:space="preserve">C. </w:t>
            </w:r>
            <w:r w:rsidR="00DB61C3" w:rsidRPr="008D3CED">
              <w:rPr>
                <w:color w:val="000000" w:themeColor="text1"/>
                <w:sz w:val="26"/>
                <w:szCs w:val="26"/>
              </w:rPr>
              <w:t>Trong suốt quá trình đông đặc, nhiệt độ của vật không thay đổi.</w:t>
            </w:r>
          </w:p>
          <w:p w14:paraId="0A70F328" w14:textId="649D2867" w:rsidR="00DB61C3" w:rsidRPr="008D3CED" w:rsidRDefault="00941AD9" w:rsidP="004A4898">
            <w:pPr>
              <w:pStyle w:val="NormalWeb"/>
              <w:spacing w:line="276" w:lineRule="auto"/>
              <w:ind w:right="48" w:firstLine="360"/>
              <w:rPr>
                <w:color w:val="000000" w:themeColor="text1"/>
                <w:sz w:val="26"/>
                <w:szCs w:val="26"/>
              </w:rPr>
            </w:pPr>
            <w:r w:rsidRPr="00941AD9">
              <w:rPr>
                <w:b/>
                <w:color w:val="000000" w:themeColor="text1"/>
                <w:sz w:val="26"/>
                <w:szCs w:val="26"/>
              </w:rPr>
              <w:t xml:space="preserve">D. </w:t>
            </w:r>
            <w:r w:rsidR="00DB61C3" w:rsidRPr="008D3CED">
              <w:rPr>
                <w:color w:val="000000" w:themeColor="text1"/>
                <w:sz w:val="26"/>
                <w:szCs w:val="26"/>
              </w:rPr>
              <w:t>Nhiệt độ đông đặc của các chất thay đổi theo áp suất bên ngoài.</w:t>
            </w:r>
          </w:p>
        </w:tc>
        <w:tc>
          <w:tcPr>
            <w:tcW w:w="1446" w:type="dxa"/>
            <w:vAlign w:val="center"/>
          </w:tcPr>
          <w:p w14:paraId="2A2CF5DD" w14:textId="77777777" w:rsidR="00DB61C3" w:rsidRPr="008D3CED" w:rsidRDefault="00DB61C3" w:rsidP="00DB61C3">
            <w:pPr>
              <w:pStyle w:val="NormalWeb"/>
              <w:spacing w:line="276" w:lineRule="auto"/>
              <w:ind w:right="48" w:firstLine="0"/>
              <w:jc w:val="center"/>
              <w:rPr>
                <w:color w:val="000000" w:themeColor="text1"/>
                <w:sz w:val="26"/>
                <w:szCs w:val="26"/>
              </w:rPr>
            </w:pPr>
            <w:r w:rsidRPr="008D3CED">
              <w:rPr>
                <w:noProof/>
                <w:sz w:val="26"/>
                <w:szCs w:val="26"/>
              </w:rPr>
              <w:drawing>
                <wp:inline distT="0" distB="0" distL="0" distR="0" wp14:anchorId="34BAED0E" wp14:editId="6C955D5E">
                  <wp:extent cx="754164" cy="688411"/>
                  <wp:effectExtent l="0" t="0" r="8255" b="0"/>
                  <wp:docPr id="3119170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917017"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l="21380" r="21380"/>
                          <a:stretch>
                            <a:fillRect/>
                          </a:stretch>
                        </pic:blipFill>
                        <pic:spPr bwMode="auto">
                          <a:xfrm flipH="1">
                            <a:off x="0" y="0"/>
                            <a:ext cx="754164" cy="68841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1EB2A09" w14:textId="77777777" w:rsidR="00DB61C3" w:rsidRPr="008D3CED" w:rsidRDefault="00DB61C3" w:rsidP="00DB61C3">
      <w:pPr>
        <w:pStyle w:val="NormalWeb"/>
        <w:spacing w:line="276" w:lineRule="auto"/>
        <w:ind w:right="48" w:firstLine="0"/>
        <w:rPr>
          <w:color w:val="000000" w:themeColor="text1"/>
          <w:sz w:val="26"/>
          <w:szCs w:val="26"/>
        </w:rPr>
      </w:pPr>
      <w:r w:rsidRPr="008D3CED">
        <w:rPr>
          <w:b/>
          <w:bCs/>
          <w:color w:val="000000" w:themeColor="text1"/>
          <w:sz w:val="26"/>
          <w:szCs w:val="26"/>
        </w:rPr>
        <w:lastRenderedPageBreak/>
        <w:t>Câu 16:</w:t>
      </w:r>
      <w:r w:rsidRPr="008D3CED">
        <w:rPr>
          <w:color w:val="000000" w:themeColor="text1"/>
          <w:sz w:val="26"/>
          <w:szCs w:val="26"/>
        </w:rPr>
        <w:t xml:space="preserve"> Tốc độ bay hơi của chất lỏng </w:t>
      </w:r>
      <w:r w:rsidRPr="008D3CED">
        <w:rPr>
          <w:b/>
          <w:color w:val="000000" w:themeColor="text1"/>
          <w:sz w:val="26"/>
          <w:szCs w:val="26"/>
        </w:rPr>
        <w:t>không</w:t>
      </w:r>
      <w:r w:rsidRPr="008D3CED">
        <w:rPr>
          <w:color w:val="000000" w:themeColor="text1"/>
          <w:sz w:val="26"/>
          <w:szCs w:val="26"/>
        </w:rPr>
        <w:t xml:space="preserve"> phụ thuộc vào yếu tố nào sau đây?</w:t>
      </w:r>
    </w:p>
    <w:p w14:paraId="15B88020" w14:textId="6347967C" w:rsidR="00DB61C3" w:rsidRPr="008D3CED" w:rsidRDefault="00941AD9" w:rsidP="00DB61C3">
      <w:pPr>
        <w:pStyle w:val="NormalWeb"/>
        <w:spacing w:line="276" w:lineRule="auto"/>
        <w:ind w:right="48" w:firstLine="360"/>
        <w:rPr>
          <w:color w:val="000000" w:themeColor="text1"/>
          <w:sz w:val="26"/>
          <w:szCs w:val="26"/>
        </w:rPr>
      </w:pPr>
      <w:r w:rsidRPr="00941AD9">
        <w:rPr>
          <w:b/>
          <w:color w:val="000000" w:themeColor="text1"/>
          <w:sz w:val="26"/>
          <w:szCs w:val="26"/>
        </w:rPr>
        <w:t xml:space="preserve">A. </w:t>
      </w:r>
      <w:r w:rsidR="00DB61C3" w:rsidRPr="008D3CED">
        <w:rPr>
          <w:color w:val="000000" w:themeColor="text1"/>
          <w:sz w:val="26"/>
          <w:szCs w:val="26"/>
        </w:rPr>
        <w:t>Thể tích của chất lỏng.</w:t>
      </w:r>
      <w:r w:rsidR="00DB61C3" w:rsidRPr="008D3CED">
        <w:rPr>
          <w:color w:val="000000" w:themeColor="text1"/>
          <w:sz w:val="26"/>
          <w:szCs w:val="26"/>
        </w:rPr>
        <w:tab/>
      </w:r>
      <w:r w:rsidR="00DB61C3" w:rsidRPr="008D3CED">
        <w:rPr>
          <w:color w:val="000000" w:themeColor="text1"/>
          <w:sz w:val="26"/>
          <w:szCs w:val="26"/>
        </w:rPr>
        <w:tab/>
      </w:r>
      <w:r w:rsidRPr="00941AD9">
        <w:rPr>
          <w:b/>
          <w:color w:val="000000" w:themeColor="text1"/>
          <w:sz w:val="26"/>
          <w:szCs w:val="26"/>
        </w:rPr>
        <w:t xml:space="preserve">B. </w:t>
      </w:r>
      <w:r w:rsidR="00DB61C3" w:rsidRPr="008D3CED">
        <w:rPr>
          <w:color w:val="000000" w:themeColor="text1"/>
          <w:sz w:val="26"/>
          <w:szCs w:val="26"/>
        </w:rPr>
        <w:t>Gió.</w:t>
      </w:r>
    </w:p>
    <w:p w14:paraId="621811D5" w14:textId="07CBC3DF" w:rsidR="00DB61C3" w:rsidRPr="008D3CED" w:rsidRDefault="00941AD9" w:rsidP="00DB61C3">
      <w:pPr>
        <w:pStyle w:val="NormalWeb"/>
        <w:spacing w:line="276" w:lineRule="auto"/>
        <w:ind w:right="48" w:firstLine="360"/>
        <w:rPr>
          <w:color w:val="000000" w:themeColor="text1"/>
          <w:sz w:val="26"/>
          <w:szCs w:val="26"/>
        </w:rPr>
      </w:pPr>
      <w:r w:rsidRPr="00941AD9">
        <w:rPr>
          <w:b/>
          <w:color w:val="000000" w:themeColor="text1"/>
          <w:sz w:val="26"/>
          <w:szCs w:val="26"/>
        </w:rPr>
        <w:t xml:space="preserve">C. </w:t>
      </w:r>
      <w:r w:rsidR="00DB61C3" w:rsidRPr="008D3CED">
        <w:rPr>
          <w:color w:val="000000" w:themeColor="text1"/>
          <w:sz w:val="26"/>
          <w:szCs w:val="26"/>
        </w:rPr>
        <w:t>Nhiệt độ.</w:t>
      </w:r>
      <w:r w:rsidR="00DB61C3" w:rsidRPr="008D3CED">
        <w:rPr>
          <w:color w:val="000000" w:themeColor="text1"/>
          <w:sz w:val="26"/>
          <w:szCs w:val="26"/>
        </w:rPr>
        <w:tab/>
      </w:r>
      <w:r w:rsidR="00DB61C3" w:rsidRPr="008D3CED">
        <w:rPr>
          <w:color w:val="000000" w:themeColor="text1"/>
          <w:sz w:val="26"/>
          <w:szCs w:val="26"/>
        </w:rPr>
        <w:tab/>
      </w:r>
      <w:r w:rsidR="00DB61C3" w:rsidRPr="008D3CED">
        <w:rPr>
          <w:color w:val="000000" w:themeColor="text1"/>
          <w:sz w:val="26"/>
          <w:szCs w:val="26"/>
        </w:rPr>
        <w:tab/>
      </w:r>
      <w:r w:rsidR="00DB61C3" w:rsidRPr="008D3CED">
        <w:rPr>
          <w:color w:val="000000" w:themeColor="text1"/>
          <w:sz w:val="26"/>
          <w:szCs w:val="26"/>
        </w:rPr>
        <w:tab/>
      </w:r>
      <w:r w:rsidRPr="00941AD9">
        <w:rPr>
          <w:b/>
          <w:color w:val="000000" w:themeColor="text1"/>
          <w:sz w:val="26"/>
          <w:szCs w:val="26"/>
        </w:rPr>
        <w:t xml:space="preserve">D. </w:t>
      </w:r>
      <w:r w:rsidR="00DB61C3" w:rsidRPr="008D3CED">
        <w:rPr>
          <w:color w:val="000000" w:themeColor="text1"/>
          <w:sz w:val="26"/>
          <w:szCs w:val="26"/>
        </w:rPr>
        <w:t>Diện tích mặt thoáng của chất lỏng</w:t>
      </w:r>
    </w:p>
    <w:p w14:paraId="5070F9C9" w14:textId="77777777" w:rsidR="00DB61C3" w:rsidRPr="008D3CED" w:rsidRDefault="00DB61C3" w:rsidP="00DB61C3">
      <w:pPr>
        <w:pStyle w:val="NormalWeb"/>
        <w:spacing w:line="276" w:lineRule="auto"/>
        <w:ind w:right="48" w:firstLine="0"/>
        <w:rPr>
          <w:color w:val="000000" w:themeColor="text1"/>
          <w:sz w:val="26"/>
          <w:szCs w:val="26"/>
        </w:rPr>
      </w:pPr>
      <w:r w:rsidRPr="008D3CED">
        <w:rPr>
          <w:b/>
          <w:bCs/>
          <w:color w:val="000000" w:themeColor="text1"/>
          <w:sz w:val="26"/>
          <w:szCs w:val="26"/>
        </w:rPr>
        <w:t>Câu 17:</w:t>
      </w:r>
      <w:r w:rsidRPr="008D3CED">
        <w:rPr>
          <w:color w:val="000000" w:themeColor="text1"/>
          <w:sz w:val="26"/>
          <w:szCs w:val="26"/>
        </w:rPr>
        <w:t xml:space="preserve"> Chọn câu trả lời </w:t>
      </w:r>
      <w:r w:rsidRPr="008D3CED">
        <w:rPr>
          <w:b/>
          <w:bCs/>
          <w:color w:val="000000" w:themeColor="text1"/>
          <w:sz w:val="26"/>
          <w:szCs w:val="26"/>
        </w:rPr>
        <w:t>đúng</w:t>
      </w:r>
      <w:r w:rsidRPr="008D3CED">
        <w:rPr>
          <w:color w:val="000000" w:themeColor="text1"/>
          <w:sz w:val="26"/>
          <w:szCs w:val="26"/>
        </w:rPr>
        <w:t>. Trong sự nóng chảy và đông đặc của các chất rắn:</w:t>
      </w:r>
    </w:p>
    <w:p w14:paraId="192B72F5" w14:textId="16BB7A3C" w:rsidR="00DB61C3" w:rsidRPr="008D3CED" w:rsidRDefault="00941AD9" w:rsidP="00DB61C3">
      <w:pPr>
        <w:pStyle w:val="NormalWeb"/>
        <w:spacing w:line="276" w:lineRule="auto"/>
        <w:ind w:left="48" w:right="48" w:firstLine="312"/>
        <w:rPr>
          <w:color w:val="000000" w:themeColor="text1"/>
          <w:sz w:val="26"/>
          <w:szCs w:val="26"/>
        </w:rPr>
      </w:pPr>
      <w:r w:rsidRPr="00941AD9">
        <w:rPr>
          <w:b/>
          <w:color w:val="000000" w:themeColor="text1"/>
          <w:sz w:val="26"/>
          <w:szCs w:val="26"/>
        </w:rPr>
        <w:t xml:space="preserve">A. </w:t>
      </w:r>
      <w:r w:rsidR="00DB61C3" w:rsidRPr="008D3CED">
        <w:rPr>
          <w:color w:val="000000" w:themeColor="text1"/>
          <w:sz w:val="26"/>
          <w:szCs w:val="26"/>
        </w:rPr>
        <w:t>Mỗi chất rắn nóng chảy ở một nhiệt độ xác định, không phụ thuộc vào áp suất bên ngoài.</w:t>
      </w:r>
    </w:p>
    <w:p w14:paraId="32E5D9CD" w14:textId="57C687CA" w:rsidR="00DB61C3" w:rsidRPr="008D3CED" w:rsidRDefault="00941AD9" w:rsidP="00DB61C3">
      <w:pPr>
        <w:pStyle w:val="NormalWeb"/>
        <w:spacing w:line="276" w:lineRule="auto"/>
        <w:ind w:right="48" w:firstLine="360"/>
        <w:rPr>
          <w:color w:val="000000" w:themeColor="text1"/>
          <w:sz w:val="26"/>
          <w:szCs w:val="26"/>
        </w:rPr>
      </w:pPr>
      <w:r w:rsidRPr="00941AD9">
        <w:rPr>
          <w:b/>
          <w:color w:val="000000" w:themeColor="text1"/>
          <w:sz w:val="26"/>
          <w:szCs w:val="26"/>
        </w:rPr>
        <w:t xml:space="preserve">B. </w:t>
      </w:r>
      <w:r w:rsidR="00DB61C3" w:rsidRPr="008D3CED">
        <w:rPr>
          <w:color w:val="000000" w:themeColor="text1"/>
          <w:sz w:val="26"/>
          <w:szCs w:val="26"/>
        </w:rPr>
        <w:t>Nhiệt độ đông đặc của chất rắn kết tinh không phụ thuộc áp suất bên ngoài</w:t>
      </w:r>
    </w:p>
    <w:p w14:paraId="36E15B2D" w14:textId="3E2F6C1C" w:rsidR="00DB61C3" w:rsidRPr="008D3CED" w:rsidRDefault="00941AD9" w:rsidP="00DB61C3">
      <w:pPr>
        <w:pStyle w:val="NormalWeb"/>
        <w:spacing w:line="276" w:lineRule="auto"/>
        <w:ind w:right="48" w:firstLine="360"/>
        <w:rPr>
          <w:color w:val="000000" w:themeColor="text1"/>
          <w:sz w:val="26"/>
          <w:szCs w:val="26"/>
        </w:rPr>
      </w:pPr>
      <w:r w:rsidRPr="00941AD9">
        <w:rPr>
          <w:b/>
          <w:color w:val="000000" w:themeColor="text1"/>
          <w:sz w:val="26"/>
          <w:szCs w:val="26"/>
        </w:rPr>
        <w:t xml:space="preserve">C. </w:t>
      </w:r>
      <w:r w:rsidR="00DB61C3" w:rsidRPr="008D3CED">
        <w:rPr>
          <w:color w:val="000000" w:themeColor="text1"/>
          <w:sz w:val="26"/>
          <w:szCs w:val="26"/>
        </w:rPr>
        <w:t>Mỗi chất rắn kết tinh nóng chảy và đông đặc ở cùng một nhiệt độ xác định trong điều kiện áp suất xác định.</w:t>
      </w:r>
    </w:p>
    <w:p w14:paraId="7E738EAF" w14:textId="60B47225" w:rsidR="00DB61C3" w:rsidRPr="008D3CED" w:rsidRDefault="00941AD9" w:rsidP="00DB61C3">
      <w:pPr>
        <w:pStyle w:val="NormalWeb"/>
        <w:spacing w:line="276" w:lineRule="auto"/>
        <w:ind w:right="48" w:firstLine="360"/>
        <w:rPr>
          <w:color w:val="000000" w:themeColor="text1"/>
          <w:sz w:val="26"/>
          <w:szCs w:val="26"/>
        </w:rPr>
      </w:pPr>
      <w:r w:rsidRPr="00941AD9">
        <w:rPr>
          <w:b/>
          <w:color w:val="000000" w:themeColor="text1"/>
          <w:sz w:val="26"/>
          <w:szCs w:val="26"/>
        </w:rPr>
        <w:t xml:space="preserve">D. </w:t>
      </w:r>
      <w:r w:rsidR="00DB61C3" w:rsidRPr="008D3CED">
        <w:rPr>
          <w:color w:val="000000" w:themeColor="text1"/>
          <w:sz w:val="26"/>
          <w:szCs w:val="26"/>
        </w:rPr>
        <w:t>Mỗi chất rắn nóng chảy ở nhiệt độ nào thì cũng sẽ đông đặc ở nhiệt độ đó.</w:t>
      </w:r>
    </w:p>
    <w:p w14:paraId="52905AF6" w14:textId="77777777" w:rsidR="00413BC7" w:rsidRPr="00413BC7" w:rsidRDefault="00413BC7" w:rsidP="00413BC7">
      <w:pPr>
        <w:spacing w:before="120" w:line="276" w:lineRule="auto"/>
        <w:jc w:val="both"/>
        <w:rPr>
          <w:b/>
          <w:color w:val="auto"/>
          <w:sz w:val="24"/>
          <w:szCs w:val="24"/>
        </w:rPr>
      </w:pPr>
      <w:bookmarkStart w:id="0" w:name="c31"/>
      <w:bookmarkStart w:id="1" w:name="_Hlk152355818"/>
      <w:r w:rsidRPr="00413BC7">
        <w:rPr>
          <w:b/>
          <w:color w:val="auto"/>
          <w:sz w:val="24"/>
          <w:szCs w:val="24"/>
        </w:rPr>
        <w:t xml:space="preserve">Câu 18:  </w:t>
      </w:r>
      <w:r w:rsidRPr="00413BC7">
        <w:rPr>
          <w:color w:val="auto"/>
          <w:sz w:val="24"/>
          <w:szCs w:val="24"/>
        </w:rPr>
        <w:t xml:space="preserve">Gọi </w:t>
      </w:r>
      <w:r w:rsidRPr="00413BC7">
        <w:rPr>
          <w:color w:val="auto"/>
          <w:position w:val="-12"/>
          <w:sz w:val="24"/>
          <w:szCs w:val="24"/>
        </w:rPr>
        <w:object w:dxaOrig="400" w:dyaOrig="360" w14:anchorId="4491254C">
          <v:shape id="_x0000_i1026" type="#_x0000_t75" style="width:20.35pt;height:18.35pt" o:ole="">
            <v:imagedata r:id="rId43" o:title=""/>
          </v:shape>
          <o:OLEObject Type="Embed" ProgID="Equation.DSMT4" ShapeID="_x0000_i1026" DrawAspect="Content" ObjectID="_1789927531" r:id="rId44"/>
        </w:object>
      </w:r>
      <w:r w:rsidRPr="00413BC7">
        <w:rPr>
          <w:color w:val="auto"/>
          <w:sz w:val="24"/>
          <w:szCs w:val="24"/>
        </w:rPr>
        <w:t xml:space="preserve"> </w:t>
      </w:r>
      <w:r w:rsidRPr="00413BC7">
        <w:rPr>
          <w:color w:val="auto"/>
          <w:position w:val="-12"/>
          <w:sz w:val="24"/>
          <w:szCs w:val="24"/>
        </w:rPr>
        <w:object w:dxaOrig="380" w:dyaOrig="360" w14:anchorId="0F50BAD1">
          <v:shape id="_x0000_i1027" type="#_x0000_t75" style="width:19pt;height:18.35pt" o:ole="">
            <v:imagedata r:id="rId45" o:title=""/>
          </v:shape>
          <o:OLEObject Type="Embed" ProgID="Equation.DSMT4" ShapeID="_x0000_i1027" DrawAspect="Content" ObjectID="_1789927532" r:id="rId46"/>
        </w:object>
      </w:r>
      <w:r w:rsidRPr="00413BC7">
        <w:rPr>
          <w:color w:val="auto"/>
          <w:sz w:val="24"/>
          <w:szCs w:val="24"/>
        </w:rPr>
        <w:t xml:space="preserve"> </w:t>
      </w:r>
      <w:r w:rsidRPr="00413BC7">
        <w:rPr>
          <w:color w:val="auto"/>
          <w:position w:val="-12"/>
          <w:sz w:val="24"/>
          <w:szCs w:val="24"/>
        </w:rPr>
        <w:object w:dxaOrig="320" w:dyaOrig="360" w14:anchorId="271B8E1D">
          <v:shape id="_x0000_i1028" type="#_x0000_t75" style="width:15.65pt;height:18.35pt" o:ole="">
            <v:imagedata r:id="rId47" o:title=""/>
          </v:shape>
          <o:OLEObject Type="Embed" ProgID="Equation.DSMT4" ShapeID="_x0000_i1028" DrawAspect="Content" ObjectID="_1789927533" r:id="rId48"/>
        </w:object>
      </w:r>
      <w:r w:rsidRPr="00413BC7">
        <w:rPr>
          <w:color w:val="auto"/>
          <w:sz w:val="24"/>
          <w:szCs w:val="24"/>
        </w:rPr>
        <w:t xml:space="preserve"> lần lượt là mật độ phân tử của một chấtở thể rắn, thể lỏng và thể khí. Thứ tự </w:t>
      </w:r>
      <w:r w:rsidRPr="00413BC7">
        <w:rPr>
          <w:b/>
          <w:color w:val="auto"/>
          <w:sz w:val="24"/>
          <w:szCs w:val="24"/>
        </w:rPr>
        <w:t>đúng</w:t>
      </w:r>
      <w:r w:rsidRPr="00413BC7">
        <w:rPr>
          <w:color w:val="auto"/>
          <w:sz w:val="24"/>
          <w:szCs w:val="24"/>
        </w:rPr>
        <w:t xml:space="preserve"> là</w:t>
      </w:r>
      <w:bookmarkEnd w:id="0"/>
    </w:p>
    <w:p w14:paraId="4919F101" w14:textId="033FA0FD" w:rsidR="00413BC7" w:rsidRDefault="00413BC7" w:rsidP="00413BC7">
      <w:pPr>
        <w:tabs>
          <w:tab w:val="left" w:pos="283"/>
          <w:tab w:val="left" w:pos="2835"/>
          <w:tab w:val="left" w:pos="5386"/>
          <w:tab w:val="left" w:pos="7937"/>
        </w:tabs>
        <w:spacing w:line="276" w:lineRule="auto"/>
        <w:ind w:left="283"/>
        <w:jc w:val="both"/>
        <w:rPr>
          <w:b/>
          <w:color w:val="auto"/>
          <w:sz w:val="24"/>
          <w:szCs w:val="24"/>
        </w:rPr>
      </w:pPr>
      <w:r w:rsidRPr="00413BC7">
        <w:rPr>
          <w:b/>
          <w:color w:val="auto"/>
          <w:sz w:val="24"/>
          <w:szCs w:val="24"/>
        </w:rPr>
        <w:t xml:space="preserve">A. </w:t>
      </w:r>
      <w:r w:rsidRPr="00413BC7">
        <w:rPr>
          <w:color w:val="auto"/>
          <w:position w:val="-12"/>
          <w:sz w:val="24"/>
          <w:szCs w:val="24"/>
        </w:rPr>
        <w:object w:dxaOrig="1380" w:dyaOrig="360" w14:anchorId="6727AC20">
          <v:shape id="_x0000_i1029" type="#_x0000_t75" style="width:68.65pt;height:18.35pt" o:ole="">
            <v:imagedata r:id="rId49" o:title=""/>
          </v:shape>
          <o:OLEObject Type="Embed" ProgID="Equation.DSMT4" ShapeID="_x0000_i1029" DrawAspect="Content" ObjectID="_1789927534" r:id="rId50"/>
        </w:object>
      </w:r>
      <w:r w:rsidRPr="00413BC7">
        <w:rPr>
          <w:b/>
          <w:color w:val="auto"/>
          <w:sz w:val="24"/>
          <w:szCs w:val="24"/>
        </w:rPr>
        <w:tab/>
      </w:r>
      <w:r>
        <w:rPr>
          <w:b/>
          <w:color w:val="auto"/>
          <w:sz w:val="24"/>
          <w:szCs w:val="24"/>
        </w:rPr>
        <w:tab/>
      </w:r>
      <w:r w:rsidRPr="00413BC7">
        <w:rPr>
          <w:b/>
          <w:color w:val="auto"/>
          <w:sz w:val="24"/>
          <w:szCs w:val="24"/>
        </w:rPr>
        <w:t xml:space="preserve">B. </w:t>
      </w:r>
      <w:r w:rsidRPr="00413BC7">
        <w:rPr>
          <w:color w:val="auto"/>
          <w:position w:val="-12"/>
          <w:sz w:val="24"/>
          <w:szCs w:val="24"/>
        </w:rPr>
        <w:object w:dxaOrig="1380" w:dyaOrig="360" w14:anchorId="78032D4D">
          <v:shape id="_x0000_i1030" type="#_x0000_t75" style="width:68.65pt;height:18.35pt" o:ole="">
            <v:imagedata r:id="rId51" o:title=""/>
          </v:shape>
          <o:OLEObject Type="Embed" ProgID="Equation.DSMT4" ShapeID="_x0000_i1030" DrawAspect="Content" ObjectID="_1789927535" r:id="rId52"/>
        </w:object>
      </w:r>
      <w:r w:rsidRPr="00413BC7">
        <w:rPr>
          <w:b/>
          <w:color w:val="auto"/>
          <w:sz w:val="24"/>
          <w:szCs w:val="24"/>
        </w:rPr>
        <w:tab/>
      </w:r>
    </w:p>
    <w:p w14:paraId="06FE6E28" w14:textId="3B0FB36C" w:rsidR="00413BC7" w:rsidRPr="00413BC7" w:rsidRDefault="00413BC7" w:rsidP="00413BC7">
      <w:pPr>
        <w:tabs>
          <w:tab w:val="left" w:pos="283"/>
          <w:tab w:val="left" w:pos="2835"/>
          <w:tab w:val="left" w:pos="5386"/>
          <w:tab w:val="left" w:pos="7937"/>
        </w:tabs>
        <w:spacing w:line="276" w:lineRule="auto"/>
        <w:ind w:left="283"/>
        <w:jc w:val="both"/>
        <w:rPr>
          <w:color w:val="auto"/>
          <w:sz w:val="24"/>
          <w:szCs w:val="24"/>
        </w:rPr>
      </w:pPr>
      <w:r w:rsidRPr="00413BC7">
        <w:rPr>
          <w:b/>
          <w:color w:val="auto"/>
          <w:sz w:val="24"/>
          <w:szCs w:val="24"/>
        </w:rPr>
        <w:t xml:space="preserve">C. </w:t>
      </w:r>
      <w:r w:rsidRPr="00413BC7">
        <w:rPr>
          <w:color w:val="auto"/>
          <w:position w:val="-12"/>
          <w:sz w:val="24"/>
          <w:szCs w:val="24"/>
        </w:rPr>
        <w:object w:dxaOrig="1380" w:dyaOrig="360" w14:anchorId="2CEDCF78">
          <v:shape id="_x0000_i1031" type="#_x0000_t75" style="width:68.65pt;height:18.35pt" o:ole="">
            <v:imagedata r:id="rId53" o:title=""/>
          </v:shape>
          <o:OLEObject Type="Embed" ProgID="Equation.DSMT4" ShapeID="_x0000_i1031" DrawAspect="Content" ObjectID="_1789927536" r:id="rId54"/>
        </w:object>
      </w:r>
      <w:r w:rsidRPr="00413BC7">
        <w:rPr>
          <w:b/>
          <w:color w:val="auto"/>
          <w:sz w:val="24"/>
          <w:szCs w:val="24"/>
        </w:rPr>
        <w:tab/>
      </w:r>
      <w:r>
        <w:rPr>
          <w:b/>
          <w:color w:val="auto"/>
          <w:sz w:val="24"/>
          <w:szCs w:val="24"/>
        </w:rPr>
        <w:tab/>
      </w:r>
      <w:r w:rsidRPr="00413BC7">
        <w:rPr>
          <w:b/>
          <w:color w:val="auto"/>
          <w:sz w:val="24"/>
          <w:szCs w:val="24"/>
        </w:rPr>
        <w:t xml:space="preserve">D. </w:t>
      </w:r>
      <w:r w:rsidRPr="00413BC7">
        <w:rPr>
          <w:color w:val="auto"/>
          <w:position w:val="-12"/>
          <w:sz w:val="24"/>
          <w:szCs w:val="24"/>
        </w:rPr>
        <w:object w:dxaOrig="1380" w:dyaOrig="360" w14:anchorId="3A3D0908">
          <v:shape id="_x0000_i1032" type="#_x0000_t75" style="width:68.65pt;height:18.35pt" o:ole="">
            <v:imagedata r:id="rId55" o:title=""/>
          </v:shape>
          <o:OLEObject Type="Embed" ProgID="Equation.DSMT4" ShapeID="_x0000_i1032" DrawAspect="Content" ObjectID="_1789927537" r:id="rId56"/>
        </w:object>
      </w:r>
      <w:r w:rsidRPr="00413BC7">
        <w:rPr>
          <w:b/>
          <w:color w:val="auto"/>
          <w:sz w:val="24"/>
          <w:szCs w:val="24"/>
        </w:rPr>
        <w:t xml:space="preserve"> </w:t>
      </w:r>
    </w:p>
    <w:p w14:paraId="02720C5A" w14:textId="137EB542" w:rsidR="009344E7" w:rsidRPr="008D3CED" w:rsidRDefault="002C1DD5" w:rsidP="00DB61C3">
      <w:pPr>
        <w:spacing w:line="276" w:lineRule="auto"/>
        <w:jc w:val="both"/>
        <w:rPr>
          <w:b/>
          <w:bCs/>
          <w:color w:val="C00000"/>
          <w:sz w:val="26"/>
          <w:szCs w:val="26"/>
        </w:rPr>
      </w:pPr>
      <w:r w:rsidRPr="008D3CED">
        <w:rPr>
          <w:b/>
          <w:bCs/>
          <w:color w:val="C00000"/>
          <w:sz w:val="26"/>
          <w:szCs w:val="26"/>
        </w:rPr>
        <w:t>2. Câu trắc nghiệm đúng sai ( 4</w:t>
      </w:r>
      <w:r w:rsidR="0037023B" w:rsidRPr="008D3CED">
        <w:rPr>
          <w:b/>
          <w:bCs/>
          <w:color w:val="C00000"/>
          <w:sz w:val="26"/>
          <w:szCs w:val="26"/>
        </w:rPr>
        <w:t xml:space="preserve"> điểm</w:t>
      </w:r>
      <w:r w:rsidRPr="008D3CED">
        <w:rPr>
          <w:b/>
          <w:bCs/>
          <w:color w:val="C00000"/>
          <w:sz w:val="26"/>
          <w:szCs w:val="26"/>
        </w:rPr>
        <w:t xml:space="preserve"> )</w:t>
      </w:r>
    </w:p>
    <w:p w14:paraId="20C6BB0D" w14:textId="0302A4F0" w:rsidR="002C1DD5" w:rsidRPr="008D3CED" w:rsidRDefault="00DB61C3" w:rsidP="00DB61C3">
      <w:pPr>
        <w:spacing w:line="276" w:lineRule="auto"/>
        <w:jc w:val="center"/>
        <w:rPr>
          <w:rFonts w:eastAsia="Calibri"/>
          <w:bCs/>
          <w:i/>
          <w:iCs/>
          <w:color w:val="000000" w:themeColor="text1"/>
          <w:sz w:val="26"/>
          <w:szCs w:val="26"/>
          <w:lang w:val="fr-FR"/>
          <w14:ligatures w14:val="standardContextual"/>
        </w:rPr>
      </w:pPr>
      <w:r w:rsidRPr="008D3CED">
        <w:rPr>
          <w:rFonts w:eastAsia="Calibri"/>
          <w:bCs/>
          <w:i/>
          <w:iCs/>
          <w:color w:val="000000" w:themeColor="text1"/>
          <w:sz w:val="26"/>
          <w:szCs w:val="26"/>
          <w:lang w:val="fr-FR"/>
          <w14:ligatures w14:val="standardContextual"/>
        </w:rPr>
        <w:t>Thí sinh trả lời từ câu 1 đến câu 4. Trong mỗi ý a), b), c), d) ở mỗi câu, thí sinh chọn đúng</w:t>
      </w:r>
    </w:p>
    <w:p w14:paraId="60D235F5" w14:textId="5832A2E8" w:rsidR="002C1DD5" w:rsidRPr="008D3CED" w:rsidRDefault="002C1DD5" w:rsidP="00DB61C3">
      <w:pPr>
        <w:pStyle w:val="NormalWeb"/>
        <w:spacing w:line="276" w:lineRule="auto"/>
        <w:ind w:right="48" w:firstLine="0"/>
        <w:rPr>
          <w:bCs/>
          <w:i/>
          <w:iCs/>
          <w:color w:val="000000" w:themeColor="text1"/>
          <w:sz w:val="26"/>
          <w:szCs w:val="26"/>
        </w:rPr>
      </w:pPr>
      <w:r w:rsidRPr="008D3CED">
        <w:rPr>
          <w:bCs/>
          <w:i/>
          <w:iCs/>
          <w:color w:val="000000" w:themeColor="text1"/>
          <w:sz w:val="26"/>
          <w:szCs w:val="26"/>
        </w:rPr>
        <w:t xml:space="preserve"> hoặc sai</w:t>
      </w:r>
    </w:p>
    <w:p w14:paraId="593EF214" w14:textId="177E3C0B" w:rsidR="00DB61C3" w:rsidRPr="008D3CED" w:rsidRDefault="00DB61C3" w:rsidP="00DB61C3">
      <w:pPr>
        <w:pStyle w:val="NormalWeb"/>
        <w:spacing w:line="276" w:lineRule="auto"/>
        <w:ind w:right="48" w:firstLine="0"/>
        <w:rPr>
          <w:color w:val="000000" w:themeColor="text1"/>
          <w:sz w:val="26"/>
          <w:szCs w:val="26"/>
          <w:lang w:val="vi-VN"/>
        </w:rPr>
      </w:pPr>
      <w:r w:rsidRPr="008D3CED">
        <w:rPr>
          <w:b/>
          <w:color w:val="000000" w:themeColor="text1"/>
          <w:sz w:val="26"/>
          <w:szCs w:val="26"/>
        </w:rPr>
        <w:t>Câu 1</w:t>
      </w:r>
      <w:r w:rsidRPr="008D3CED">
        <w:rPr>
          <w:b/>
          <w:color w:val="000000" w:themeColor="text1"/>
          <w:sz w:val="26"/>
          <w:szCs w:val="26"/>
          <w:lang w:val="vi-VN"/>
        </w:rPr>
        <w:t>.</w:t>
      </w:r>
      <w:r w:rsidRPr="008D3CED">
        <w:rPr>
          <w:color w:val="000000" w:themeColor="text1"/>
          <w:sz w:val="26"/>
          <w:szCs w:val="26"/>
        </w:rPr>
        <w:t xml:space="preserve">  Chọn</w:t>
      </w:r>
      <w:r w:rsidRPr="008D3CED">
        <w:rPr>
          <w:color w:val="000000" w:themeColor="text1"/>
          <w:sz w:val="26"/>
          <w:szCs w:val="26"/>
          <w:lang w:val="vi-VN"/>
        </w:rPr>
        <w:t xml:space="preserve"> </w:t>
      </w:r>
      <w:r w:rsidRPr="008D3CED">
        <w:rPr>
          <w:b/>
          <w:bCs/>
          <w:color w:val="000000" w:themeColor="text1"/>
          <w:sz w:val="26"/>
          <w:szCs w:val="26"/>
          <w:lang w:val="vi-VN"/>
        </w:rPr>
        <w:t>đúng sai</w:t>
      </w:r>
      <w:r w:rsidRPr="008D3CED">
        <w:rPr>
          <w:color w:val="000000" w:themeColor="text1"/>
          <w:sz w:val="26"/>
          <w:szCs w:val="26"/>
          <w:lang w:val="vi-VN"/>
        </w:rPr>
        <w:t xml:space="preserve"> khi nói về cấu tạo chất: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569"/>
      </w:tblGrid>
      <w:tr w:rsidR="009A7DA3" w:rsidRPr="008D3CED" w14:paraId="0A6B4A41" w14:textId="77777777" w:rsidTr="009A7DA3">
        <w:tc>
          <w:tcPr>
            <w:tcW w:w="9067" w:type="dxa"/>
            <w:vAlign w:val="center"/>
          </w:tcPr>
          <w:p w14:paraId="5E85B7FF" w14:textId="6E0273EE" w:rsidR="009A7DA3" w:rsidRPr="008D3CED" w:rsidRDefault="00941AD9" w:rsidP="009A7DA3">
            <w:pPr>
              <w:pStyle w:val="NormalWeb"/>
              <w:spacing w:line="276" w:lineRule="auto"/>
              <w:ind w:left="48" w:right="48"/>
              <w:rPr>
                <w:color w:val="000000" w:themeColor="text1"/>
                <w:sz w:val="26"/>
                <w:szCs w:val="26"/>
              </w:rPr>
            </w:pPr>
            <w:r w:rsidRPr="00941AD9">
              <w:rPr>
                <w:b/>
                <w:color w:val="000000" w:themeColor="text1"/>
                <w:sz w:val="26"/>
                <w:szCs w:val="26"/>
              </w:rPr>
              <w:t xml:space="preserve">A. </w:t>
            </w:r>
            <w:r w:rsidR="009A7DA3" w:rsidRPr="008D3CED">
              <w:rPr>
                <w:color w:val="000000" w:themeColor="text1"/>
                <w:sz w:val="26"/>
                <w:szCs w:val="26"/>
              </w:rPr>
              <w:t xml:space="preserve">Các chất được cấu tạo từ các hạt riêng gọi là nguyên tử, phân tử. </w:t>
            </w:r>
          </w:p>
        </w:tc>
        <w:tc>
          <w:tcPr>
            <w:tcW w:w="569" w:type="dxa"/>
            <w:vAlign w:val="center"/>
          </w:tcPr>
          <w:p w14:paraId="4AF09404" w14:textId="1A413D6A" w:rsidR="009A7DA3" w:rsidRPr="008D3CED" w:rsidRDefault="009A7DA3" w:rsidP="009A7DA3">
            <w:pPr>
              <w:pStyle w:val="NormalWeb"/>
              <w:spacing w:line="276" w:lineRule="auto"/>
              <w:ind w:right="48" w:firstLine="0"/>
              <w:jc w:val="center"/>
              <w:rPr>
                <w:color w:val="000000" w:themeColor="text1"/>
                <w:sz w:val="40"/>
                <w:szCs w:val="40"/>
              </w:rPr>
            </w:pPr>
          </w:p>
        </w:tc>
      </w:tr>
      <w:tr w:rsidR="009A7DA3" w:rsidRPr="008D3CED" w14:paraId="26B42B5E" w14:textId="77777777" w:rsidTr="009A7DA3">
        <w:tc>
          <w:tcPr>
            <w:tcW w:w="9067" w:type="dxa"/>
            <w:vAlign w:val="center"/>
          </w:tcPr>
          <w:p w14:paraId="510C4933" w14:textId="7A00DFAB" w:rsidR="009A7DA3" w:rsidRPr="008D3CED" w:rsidRDefault="00941AD9" w:rsidP="009A7DA3">
            <w:pPr>
              <w:pStyle w:val="NormalWeb"/>
              <w:spacing w:line="276" w:lineRule="auto"/>
              <w:ind w:left="48" w:right="48"/>
              <w:rPr>
                <w:color w:val="000000" w:themeColor="text1"/>
                <w:sz w:val="26"/>
                <w:szCs w:val="26"/>
              </w:rPr>
            </w:pPr>
            <w:r w:rsidRPr="00941AD9">
              <w:rPr>
                <w:b/>
                <w:color w:val="000000" w:themeColor="text1"/>
                <w:sz w:val="26"/>
                <w:szCs w:val="26"/>
              </w:rPr>
              <w:t xml:space="preserve">B. </w:t>
            </w:r>
            <w:r w:rsidR="009A7DA3" w:rsidRPr="008D3CED">
              <w:rPr>
                <w:color w:val="000000" w:themeColor="text1"/>
                <w:sz w:val="26"/>
                <w:szCs w:val="26"/>
              </w:rPr>
              <w:t xml:space="preserve">Các nguyên tử, phân tử đứng sát nhau và giữa chúng không có khoảng cách. </w:t>
            </w:r>
          </w:p>
        </w:tc>
        <w:tc>
          <w:tcPr>
            <w:tcW w:w="569" w:type="dxa"/>
            <w:vAlign w:val="center"/>
          </w:tcPr>
          <w:p w14:paraId="5F60FC19" w14:textId="53DDBB16" w:rsidR="009A7DA3" w:rsidRPr="008D3CED" w:rsidRDefault="009A7DA3" w:rsidP="009A7DA3">
            <w:pPr>
              <w:pStyle w:val="NormalWeb"/>
              <w:spacing w:line="276" w:lineRule="auto"/>
              <w:ind w:right="48" w:firstLine="0"/>
              <w:jc w:val="center"/>
              <w:rPr>
                <w:color w:val="000000" w:themeColor="text1"/>
                <w:sz w:val="26"/>
                <w:szCs w:val="26"/>
              </w:rPr>
            </w:pPr>
          </w:p>
        </w:tc>
      </w:tr>
      <w:tr w:rsidR="009A7DA3" w:rsidRPr="008D3CED" w14:paraId="6EB145A5" w14:textId="77777777" w:rsidTr="009A7DA3">
        <w:tc>
          <w:tcPr>
            <w:tcW w:w="9067" w:type="dxa"/>
            <w:vAlign w:val="center"/>
          </w:tcPr>
          <w:p w14:paraId="68F07848" w14:textId="72F9821B" w:rsidR="009A7DA3" w:rsidRPr="008D3CED" w:rsidRDefault="00941AD9" w:rsidP="009A7DA3">
            <w:pPr>
              <w:pStyle w:val="NormalWeb"/>
              <w:spacing w:line="276" w:lineRule="auto"/>
              <w:ind w:left="48" w:right="48"/>
              <w:rPr>
                <w:color w:val="000000" w:themeColor="text1"/>
                <w:sz w:val="26"/>
                <w:szCs w:val="26"/>
              </w:rPr>
            </w:pPr>
            <w:r w:rsidRPr="00941AD9">
              <w:rPr>
                <w:b/>
                <w:color w:val="000000" w:themeColor="text1"/>
                <w:sz w:val="26"/>
                <w:szCs w:val="26"/>
              </w:rPr>
              <w:t xml:space="preserve">C. </w:t>
            </w:r>
            <w:r w:rsidR="009A7DA3" w:rsidRPr="008D3CED">
              <w:rPr>
                <w:color w:val="000000" w:themeColor="text1"/>
                <w:sz w:val="26"/>
                <w:szCs w:val="26"/>
              </w:rPr>
              <w:t xml:space="preserve">Lực tương tác giữa các phân tử ở thể rắn lớn hơn lực tương tác giữa các phân tử ở thể lỏng và thể khí. </w:t>
            </w:r>
          </w:p>
        </w:tc>
        <w:tc>
          <w:tcPr>
            <w:tcW w:w="569" w:type="dxa"/>
            <w:vAlign w:val="center"/>
          </w:tcPr>
          <w:p w14:paraId="6C4358C4" w14:textId="7C5F21F1" w:rsidR="009A7DA3" w:rsidRPr="008D3CED" w:rsidRDefault="009A7DA3" w:rsidP="009A7DA3">
            <w:pPr>
              <w:pStyle w:val="NormalWeb"/>
              <w:spacing w:line="276" w:lineRule="auto"/>
              <w:ind w:right="48" w:firstLine="0"/>
              <w:jc w:val="center"/>
              <w:rPr>
                <w:color w:val="000000" w:themeColor="text1"/>
                <w:sz w:val="26"/>
                <w:szCs w:val="26"/>
              </w:rPr>
            </w:pPr>
          </w:p>
        </w:tc>
      </w:tr>
      <w:tr w:rsidR="009A7DA3" w:rsidRPr="008D3CED" w14:paraId="458EA43A" w14:textId="77777777" w:rsidTr="009A7DA3">
        <w:tc>
          <w:tcPr>
            <w:tcW w:w="9067" w:type="dxa"/>
            <w:vAlign w:val="center"/>
          </w:tcPr>
          <w:p w14:paraId="21C9C141" w14:textId="12067986" w:rsidR="009A7DA3" w:rsidRPr="008D3CED" w:rsidRDefault="00941AD9" w:rsidP="009A7DA3">
            <w:pPr>
              <w:pStyle w:val="NormalWeb"/>
              <w:spacing w:line="276" w:lineRule="auto"/>
              <w:ind w:left="48" w:right="48"/>
              <w:rPr>
                <w:color w:val="000000" w:themeColor="text1"/>
                <w:sz w:val="26"/>
                <w:szCs w:val="26"/>
              </w:rPr>
            </w:pPr>
            <w:r w:rsidRPr="00941AD9">
              <w:rPr>
                <w:b/>
                <w:color w:val="000000" w:themeColor="text1"/>
                <w:sz w:val="26"/>
                <w:szCs w:val="26"/>
              </w:rPr>
              <w:t xml:space="preserve">D. </w:t>
            </w:r>
            <w:r w:rsidR="009A7DA3" w:rsidRPr="008D3CED">
              <w:rPr>
                <w:color w:val="000000" w:themeColor="text1"/>
                <w:sz w:val="26"/>
                <w:szCs w:val="26"/>
              </w:rPr>
              <w:t xml:space="preserve">Các nguyên tử, phân tử chất lỏng dao động xung quanh các vị trí cân bằng không cố định. </w:t>
            </w:r>
          </w:p>
        </w:tc>
        <w:tc>
          <w:tcPr>
            <w:tcW w:w="569" w:type="dxa"/>
            <w:vAlign w:val="center"/>
          </w:tcPr>
          <w:p w14:paraId="5407AD42" w14:textId="68A60A6B" w:rsidR="009A7DA3" w:rsidRPr="008D3CED" w:rsidRDefault="009A7DA3" w:rsidP="009A7DA3">
            <w:pPr>
              <w:pStyle w:val="NormalWeb"/>
              <w:spacing w:line="276" w:lineRule="auto"/>
              <w:ind w:right="48" w:firstLine="0"/>
              <w:jc w:val="center"/>
              <w:rPr>
                <w:color w:val="000000" w:themeColor="text1"/>
                <w:sz w:val="26"/>
                <w:szCs w:val="26"/>
              </w:rPr>
            </w:pPr>
          </w:p>
        </w:tc>
      </w:tr>
    </w:tbl>
    <w:p w14:paraId="1CAF1B71" w14:textId="77777777" w:rsidR="00413BC7" w:rsidRPr="004B039D" w:rsidRDefault="00413BC7" w:rsidP="00413BC7">
      <w:pPr>
        <w:spacing w:before="120" w:after="160" w:line="276" w:lineRule="auto"/>
        <w:rPr>
          <w:color w:val="000000"/>
          <w:sz w:val="24"/>
          <w:szCs w:val="24"/>
          <w:lang w:val="vi-VN"/>
        </w:rPr>
      </w:pPr>
      <w:r w:rsidRPr="008D3CED">
        <w:rPr>
          <w:b/>
          <w:color w:val="000000" w:themeColor="text1"/>
          <w:sz w:val="26"/>
          <w:szCs w:val="26"/>
        </w:rPr>
        <w:t>Câu 2.</w:t>
      </w:r>
      <w:r w:rsidRPr="008D3CED">
        <w:rPr>
          <w:color w:val="000000" w:themeColor="text1"/>
          <w:sz w:val="26"/>
          <w:szCs w:val="26"/>
        </w:rPr>
        <w:t xml:space="preserve"> </w:t>
      </w:r>
      <w:r w:rsidRPr="004B039D">
        <w:rPr>
          <w:rFonts w:eastAsia="Palatino Linotype"/>
          <w:b/>
          <w:color w:val="C00000"/>
          <w:sz w:val="24"/>
          <w:szCs w:val="24"/>
        </w:rPr>
        <w:t xml:space="preserve"> </w:t>
      </w:r>
      <w:r w:rsidRPr="004B039D">
        <w:rPr>
          <w:color w:val="000000"/>
          <w:sz w:val="24"/>
          <w:szCs w:val="24"/>
        </w:rPr>
        <w:t>Cho</w:t>
      </w:r>
      <w:r w:rsidRPr="004B039D">
        <w:rPr>
          <w:color w:val="000000"/>
          <w:sz w:val="24"/>
          <w:szCs w:val="24"/>
          <w:lang w:val="vi-VN"/>
        </w:rPr>
        <w:t xml:space="preserve"> đồ thị biểu diễn sự thay đổi nhiệt độ theo thời gian của nước đá như hình vẽ.</w:t>
      </w:r>
      <w:r w:rsidRPr="004B039D">
        <w:rPr>
          <w:bCs/>
          <w:color w:val="000000"/>
          <w:sz w:val="24"/>
          <w:szCs w:val="24"/>
        </w:rPr>
        <w:t xml:space="preserve"> </w:t>
      </w:r>
    </w:p>
    <w:p w14:paraId="04BC76ED" w14:textId="77777777" w:rsidR="00413BC7" w:rsidRPr="00413BC7" w:rsidRDefault="00413BC7" w:rsidP="00413BC7">
      <w:pPr>
        <w:tabs>
          <w:tab w:val="left" w:pos="283"/>
          <w:tab w:val="left" w:pos="2835"/>
          <w:tab w:val="left" w:pos="5386"/>
          <w:tab w:val="left" w:pos="7937"/>
        </w:tabs>
        <w:ind w:firstLine="283"/>
        <w:jc w:val="both"/>
        <w:rPr>
          <w:b/>
          <w:color w:val="auto"/>
          <w:sz w:val="24"/>
          <w:szCs w:val="24"/>
          <w:lang w:val="vi-VN"/>
        </w:rPr>
      </w:pPr>
      <w:r w:rsidRPr="00413BC7">
        <w:rPr>
          <w:noProof/>
          <w:color w:val="auto"/>
          <w:sz w:val="24"/>
          <w:szCs w:val="24"/>
        </w:rPr>
        <w:drawing>
          <wp:inline distT="0" distB="0" distL="0" distR="0" wp14:anchorId="5A8F55DA" wp14:editId="47DD6EE0">
            <wp:extent cx="2838660" cy="1913868"/>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7">
                      <a:extLst>
                        <a:ext uri="{BEBA8EAE-BF5A-486C-A8C5-ECC9F3942E4B}">
                          <a14:imgProps xmlns:a14="http://schemas.microsoft.com/office/drawing/2010/main">
                            <a14:imgLayer r:embed="rId5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6467"/>
                    <a:stretch/>
                  </pic:blipFill>
                  <pic:spPr bwMode="auto">
                    <a:xfrm>
                      <a:off x="0" y="0"/>
                      <a:ext cx="2844785" cy="1917997"/>
                    </a:xfrm>
                    <a:prstGeom prst="rect">
                      <a:avLst/>
                    </a:prstGeom>
                    <a:noFill/>
                    <a:ln>
                      <a:noFill/>
                    </a:ln>
                    <a:extLst>
                      <a:ext uri="{53640926-AAD7-44D8-BBD7-CCE9431645EC}">
                        <a14:shadowObscured xmlns:a14="http://schemas.microsoft.com/office/drawing/2010/main"/>
                      </a:ext>
                    </a:extLst>
                  </pic:spPr>
                </pic:pic>
              </a:graphicData>
            </a:graphic>
          </wp:inline>
        </w:drawing>
      </w:r>
    </w:p>
    <w:p w14:paraId="4D2B1067" w14:textId="77777777" w:rsidR="00413BC7" w:rsidRPr="00413BC7" w:rsidRDefault="00413BC7" w:rsidP="00413BC7">
      <w:pPr>
        <w:tabs>
          <w:tab w:val="left" w:pos="283"/>
          <w:tab w:val="left" w:pos="2835"/>
          <w:tab w:val="left" w:pos="5386"/>
          <w:tab w:val="left" w:pos="7937"/>
        </w:tabs>
        <w:spacing w:after="160"/>
        <w:ind w:firstLine="283"/>
        <w:jc w:val="both"/>
        <w:rPr>
          <w:b/>
          <w:color w:val="auto"/>
          <w:sz w:val="24"/>
          <w:szCs w:val="24"/>
          <w:lang w:val="vi-VN"/>
        </w:rPr>
      </w:pPr>
      <w:r w:rsidRPr="00413BC7">
        <w:rPr>
          <w:b/>
          <w:color w:val="auto"/>
          <w:sz w:val="24"/>
          <w:szCs w:val="24"/>
          <w:lang w:val="vi-VN"/>
        </w:rPr>
        <w:t xml:space="preserve">A. </w:t>
      </w:r>
      <w:r w:rsidRPr="00413BC7">
        <w:rPr>
          <w:color w:val="auto"/>
          <w:sz w:val="24"/>
          <w:szCs w:val="24"/>
          <w:lang w:val="vi-VN"/>
        </w:rPr>
        <w:t>Thời gian nước đá đông đặc từ phút thứ 6 đến phút thứ 18</w:t>
      </w:r>
      <w:r w:rsidRPr="00413BC7">
        <w:rPr>
          <w:color w:val="auto"/>
          <w:sz w:val="24"/>
          <w:szCs w:val="24"/>
        </w:rPr>
        <w:t>.</w:t>
      </w:r>
      <w:r w:rsidRPr="00413BC7">
        <w:rPr>
          <w:b/>
          <w:color w:val="auto"/>
          <w:sz w:val="24"/>
          <w:szCs w:val="24"/>
          <w:lang w:val="vi-VN"/>
        </w:rPr>
        <w:tab/>
      </w:r>
    </w:p>
    <w:p w14:paraId="08212300" w14:textId="77777777" w:rsidR="00413BC7" w:rsidRPr="00413BC7" w:rsidRDefault="00413BC7" w:rsidP="00413BC7">
      <w:pPr>
        <w:tabs>
          <w:tab w:val="left" w:pos="283"/>
          <w:tab w:val="left" w:pos="2835"/>
          <w:tab w:val="left" w:pos="5386"/>
          <w:tab w:val="left" w:pos="7937"/>
        </w:tabs>
        <w:spacing w:after="160"/>
        <w:ind w:firstLine="283"/>
        <w:jc w:val="both"/>
        <w:rPr>
          <w:b/>
          <w:color w:val="auto"/>
          <w:sz w:val="24"/>
          <w:szCs w:val="24"/>
        </w:rPr>
      </w:pPr>
      <w:r w:rsidRPr="00413BC7">
        <w:rPr>
          <w:b/>
          <w:color w:val="auto"/>
          <w:sz w:val="24"/>
          <w:szCs w:val="24"/>
          <w:lang w:val="vi-VN"/>
        </w:rPr>
        <w:t xml:space="preserve">B. </w:t>
      </w:r>
      <w:r w:rsidRPr="00413BC7">
        <w:rPr>
          <w:color w:val="auto"/>
          <w:sz w:val="24"/>
          <w:szCs w:val="24"/>
          <w:lang w:val="vi-VN"/>
        </w:rPr>
        <w:t xml:space="preserve">Thời gian nước </w:t>
      </w:r>
      <w:r w:rsidRPr="00413BC7">
        <w:rPr>
          <w:color w:val="auto"/>
          <w:sz w:val="24"/>
          <w:szCs w:val="24"/>
        </w:rPr>
        <w:t>ở thể lỏng</w:t>
      </w:r>
      <w:r w:rsidRPr="00413BC7">
        <w:rPr>
          <w:color w:val="auto"/>
          <w:sz w:val="24"/>
          <w:szCs w:val="24"/>
          <w:lang w:val="vi-VN"/>
        </w:rPr>
        <w:t xml:space="preserve"> từ phút thứ </w:t>
      </w:r>
      <w:r w:rsidRPr="00413BC7">
        <w:rPr>
          <w:color w:val="auto"/>
          <w:sz w:val="24"/>
          <w:szCs w:val="24"/>
        </w:rPr>
        <w:t>0</w:t>
      </w:r>
      <w:r w:rsidRPr="00413BC7">
        <w:rPr>
          <w:color w:val="auto"/>
          <w:sz w:val="24"/>
          <w:szCs w:val="24"/>
          <w:lang w:val="vi-VN"/>
        </w:rPr>
        <w:t xml:space="preserve"> đến phút thứ </w:t>
      </w:r>
      <w:r w:rsidRPr="00413BC7">
        <w:rPr>
          <w:color w:val="auto"/>
          <w:sz w:val="24"/>
          <w:szCs w:val="24"/>
        </w:rPr>
        <w:t>6.</w:t>
      </w:r>
    </w:p>
    <w:p w14:paraId="7A4879D5" w14:textId="77777777" w:rsidR="00413BC7" w:rsidRPr="00413BC7" w:rsidRDefault="00413BC7" w:rsidP="00413BC7">
      <w:pPr>
        <w:tabs>
          <w:tab w:val="left" w:pos="283"/>
          <w:tab w:val="left" w:pos="2835"/>
          <w:tab w:val="left" w:pos="5386"/>
          <w:tab w:val="left" w:pos="7937"/>
        </w:tabs>
        <w:spacing w:after="160"/>
        <w:ind w:firstLine="283"/>
        <w:jc w:val="both"/>
        <w:rPr>
          <w:b/>
          <w:color w:val="auto"/>
          <w:sz w:val="24"/>
          <w:szCs w:val="24"/>
        </w:rPr>
      </w:pPr>
      <w:r w:rsidRPr="00413BC7">
        <w:rPr>
          <w:b/>
          <w:color w:val="auto"/>
          <w:sz w:val="24"/>
          <w:szCs w:val="24"/>
          <w:lang w:val="vi-VN"/>
        </w:rPr>
        <w:t xml:space="preserve">C. </w:t>
      </w:r>
      <w:r w:rsidRPr="00413BC7">
        <w:rPr>
          <w:color w:val="auto"/>
          <w:sz w:val="24"/>
          <w:szCs w:val="24"/>
          <w:lang w:val="vi-VN"/>
        </w:rPr>
        <w:t xml:space="preserve">Thời gian nước </w:t>
      </w:r>
      <w:r w:rsidRPr="00413BC7">
        <w:rPr>
          <w:color w:val="auto"/>
          <w:sz w:val="24"/>
          <w:szCs w:val="24"/>
        </w:rPr>
        <w:t>ở thể rắn</w:t>
      </w:r>
      <w:r w:rsidRPr="00413BC7">
        <w:rPr>
          <w:color w:val="auto"/>
          <w:sz w:val="24"/>
          <w:szCs w:val="24"/>
          <w:lang w:val="vi-VN"/>
        </w:rPr>
        <w:t xml:space="preserve"> </w:t>
      </w:r>
      <w:r w:rsidRPr="00413BC7">
        <w:rPr>
          <w:color w:val="auto"/>
          <w:sz w:val="24"/>
          <w:szCs w:val="24"/>
        </w:rPr>
        <w:t>t</w:t>
      </w:r>
      <w:r w:rsidRPr="00413BC7">
        <w:rPr>
          <w:color w:val="auto"/>
          <w:sz w:val="24"/>
          <w:szCs w:val="24"/>
          <w:lang w:val="vi-VN"/>
        </w:rPr>
        <w:t xml:space="preserve">ừ </w:t>
      </w:r>
      <w:r w:rsidRPr="00413BC7">
        <w:rPr>
          <w:color w:val="auto"/>
          <w:sz w:val="24"/>
          <w:szCs w:val="24"/>
        </w:rPr>
        <w:t xml:space="preserve">phút </w:t>
      </w:r>
      <w:r w:rsidRPr="00413BC7">
        <w:rPr>
          <w:color w:val="auto"/>
          <w:sz w:val="24"/>
          <w:szCs w:val="24"/>
          <w:lang w:val="vi-VN"/>
        </w:rPr>
        <w:t>0 đến phút thứ 6</w:t>
      </w:r>
      <w:r w:rsidRPr="00413BC7">
        <w:rPr>
          <w:color w:val="auto"/>
          <w:sz w:val="24"/>
          <w:szCs w:val="24"/>
        </w:rPr>
        <w:t>.</w:t>
      </w:r>
      <w:r w:rsidRPr="00413BC7">
        <w:rPr>
          <w:b/>
          <w:color w:val="auto"/>
          <w:sz w:val="24"/>
          <w:szCs w:val="24"/>
          <w:lang w:val="vi-VN"/>
        </w:rPr>
        <w:tab/>
      </w:r>
      <w:r w:rsidRPr="00413BC7">
        <w:rPr>
          <w:b/>
          <w:color w:val="auto"/>
          <w:sz w:val="24"/>
          <w:szCs w:val="24"/>
        </w:rPr>
        <w:tab/>
      </w:r>
    </w:p>
    <w:p w14:paraId="4976E17B" w14:textId="77777777" w:rsidR="00413BC7" w:rsidRPr="00413BC7" w:rsidRDefault="00413BC7" w:rsidP="00413BC7">
      <w:pPr>
        <w:tabs>
          <w:tab w:val="left" w:pos="283"/>
          <w:tab w:val="left" w:pos="2835"/>
          <w:tab w:val="left" w:pos="5386"/>
          <w:tab w:val="left" w:pos="7937"/>
        </w:tabs>
        <w:spacing w:after="160"/>
        <w:ind w:firstLine="283"/>
        <w:jc w:val="both"/>
        <w:rPr>
          <w:color w:val="auto"/>
          <w:sz w:val="24"/>
          <w:szCs w:val="24"/>
        </w:rPr>
      </w:pPr>
      <w:r w:rsidRPr="00413BC7">
        <w:rPr>
          <w:b/>
          <w:color w:val="auto"/>
          <w:sz w:val="24"/>
          <w:szCs w:val="24"/>
          <w:lang w:val="vi-VN"/>
        </w:rPr>
        <w:t xml:space="preserve">D. </w:t>
      </w:r>
      <w:r w:rsidRPr="00413BC7">
        <w:rPr>
          <w:color w:val="auto"/>
          <w:sz w:val="24"/>
          <w:szCs w:val="24"/>
          <w:lang w:val="vi-VN"/>
        </w:rPr>
        <w:t>Thời gian nước đá đông đặc từ phút  thứ 6 đến phút thứ 12</w:t>
      </w:r>
      <w:r w:rsidRPr="00413BC7">
        <w:rPr>
          <w:color w:val="auto"/>
          <w:sz w:val="24"/>
          <w:szCs w:val="24"/>
        </w:rPr>
        <w:t xml:space="preserve">. </w:t>
      </w:r>
    </w:p>
    <w:p w14:paraId="0127784A" w14:textId="77777777" w:rsidR="00DB61C3" w:rsidRPr="008D3CED" w:rsidRDefault="00DB61C3" w:rsidP="00DB61C3">
      <w:pPr>
        <w:pStyle w:val="NormalWeb"/>
        <w:spacing w:line="276" w:lineRule="auto"/>
        <w:ind w:right="48" w:firstLine="0"/>
        <w:rPr>
          <w:color w:val="000000" w:themeColor="text1"/>
          <w:sz w:val="26"/>
          <w:szCs w:val="26"/>
        </w:rPr>
      </w:pPr>
      <w:r w:rsidRPr="008D3CED">
        <w:rPr>
          <w:b/>
          <w:color w:val="000000" w:themeColor="text1"/>
          <w:sz w:val="26"/>
          <w:szCs w:val="26"/>
        </w:rPr>
        <w:t xml:space="preserve">Câu 3. </w:t>
      </w:r>
      <w:r w:rsidRPr="008D3CED">
        <w:rPr>
          <w:color w:val="000000" w:themeColor="text1"/>
          <w:sz w:val="26"/>
          <w:szCs w:val="26"/>
        </w:rPr>
        <w:t>So</w:t>
      </w:r>
      <w:r w:rsidRPr="008D3CED">
        <w:rPr>
          <w:color w:val="000000" w:themeColor="text1"/>
          <w:sz w:val="26"/>
          <w:szCs w:val="26"/>
          <w:lang w:val="vi-VN"/>
        </w:rPr>
        <w:t xml:space="preserve"> sánh </w:t>
      </w:r>
      <w:r w:rsidRPr="008D3CED">
        <w:rPr>
          <w:color w:val="000000" w:themeColor="text1"/>
          <w:sz w:val="26"/>
          <w:szCs w:val="26"/>
        </w:rPr>
        <w:t>chất rắn vô định hình và chất rắn kết tinh: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569"/>
      </w:tblGrid>
      <w:tr w:rsidR="009A7DA3" w:rsidRPr="008D3CED" w14:paraId="0F75F969" w14:textId="77777777" w:rsidTr="00EA2AFC">
        <w:tc>
          <w:tcPr>
            <w:tcW w:w="9067" w:type="dxa"/>
            <w:vAlign w:val="center"/>
          </w:tcPr>
          <w:p w14:paraId="0AB6EBC6" w14:textId="4007788F" w:rsidR="009A7DA3" w:rsidRPr="008D3CED" w:rsidRDefault="00941AD9" w:rsidP="00EA2AFC">
            <w:pPr>
              <w:pStyle w:val="NormalWeb"/>
              <w:spacing w:line="276" w:lineRule="auto"/>
              <w:ind w:left="48" w:right="48"/>
              <w:rPr>
                <w:color w:val="000000" w:themeColor="text1"/>
                <w:sz w:val="26"/>
                <w:szCs w:val="26"/>
              </w:rPr>
            </w:pPr>
            <w:r w:rsidRPr="00941AD9">
              <w:rPr>
                <w:b/>
                <w:color w:val="000000" w:themeColor="text1"/>
                <w:sz w:val="26"/>
                <w:szCs w:val="26"/>
              </w:rPr>
              <w:t xml:space="preserve">A. </w:t>
            </w:r>
            <w:r w:rsidR="009A7DA3" w:rsidRPr="008D3CED">
              <w:rPr>
                <w:color w:val="000000" w:themeColor="text1"/>
                <w:sz w:val="26"/>
                <w:szCs w:val="26"/>
              </w:rPr>
              <w:t>Khác nhau ở chỗ chất rắn kết tinh có cấu tạo từ những kết cấu rắn có dạng hình học xác định, còn chất rắn vô định hình thì không.</w:t>
            </w:r>
          </w:p>
        </w:tc>
        <w:tc>
          <w:tcPr>
            <w:tcW w:w="569" w:type="dxa"/>
            <w:vAlign w:val="center"/>
          </w:tcPr>
          <w:p w14:paraId="267FCA05" w14:textId="4A853351" w:rsidR="009A7DA3" w:rsidRPr="008D3CED" w:rsidRDefault="009A7DA3" w:rsidP="00EA2AFC">
            <w:pPr>
              <w:pStyle w:val="NormalWeb"/>
              <w:spacing w:line="276" w:lineRule="auto"/>
              <w:ind w:right="48" w:firstLine="0"/>
              <w:jc w:val="center"/>
              <w:rPr>
                <w:color w:val="000000" w:themeColor="text1"/>
                <w:sz w:val="40"/>
                <w:szCs w:val="40"/>
              </w:rPr>
            </w:pPr>
          </w:p>
        </w:tc>
      </w:tr>
      <w:tr w:rsidR="009A7DA3" w:rsidRPr="008D3CED" w14:paraId="389CFFCD" w14:textId="77777777" w:rsidTr="00EA2AFC">
        <w:tc>
          <w:tcPr>
            <w:tcW w:w="9067" w:type="dxa"/>
            <w:vAlign w:val="center"/>
          </w:tcPr>
          <w:p w14:paraId="3BEDF195" w14:textId="3E2EA9FC" w:rsidR="009A7DA3" w:rsidRPr="008D3CED" w:rsidRDefault="00941AD9" w:rsidP="00EA2AFC">
            <w:pPr>
              <w:pStyle w:val="NormalWeb"/>
              <w:spacing w:line="276" w:lineRule="auto"/>
              <w:ind w:left="48" w:right="48"/>
              <w:rPr>
                <w:color w:val="000000" w:themeColor="text1"/>
                <w:sz w:val="26"/>
                <w:szCs w:val="26"/>
              </w:rPr>
            </w:pPr>
            <w:r w:rsidRPr="00941AD9">
              <w:rPr>
                <w:b/>
                <w:color w:val="000000" w:themeColor="text1"/>
                <w:sz w:val="26"/>
                <w:szCs w:val="26"/>
              </w:rPr>
              <w:t xml:space="preserve">B. </w:t>
            </w:r>
            <w:r w:rsidR="009A7DA3" w:rsidRPr="008D3CED">
              <w:rPr>
                <w:color w:val="000000" w:themeColor="text1"/>
                <w:sz w:val="26"/>
                <w:szCs w:val="26"/>
              </w:rPr>
              <w:t>Giống nhau ở điểm là cả hai lọai chất rắn đều có nhiệt độ nóng chảy xác định.</w:t>
            </w:r>
          </w:p>
        </w:tc>
        <w:tc>
          <w:tcPr>
            <w:tcW w:w="569" w:type="dxa"/>
            <w:vAlign w:val="center"/>
          </w:tcPr>
          <w:p w14:paraId="3259C310" w14:textId="730E8037" w:rsidR="009A7DA3" w:rsidRPr="008D3CED" w:rsidRDefault="009A7DA3" w:rsidP="00EA2AFC">
            <w:pPr>
              <w:pStyle w:val="NormalWeb"/>
              <w:spacing w:line="276" w:lineRule="auto"/>
              <w:ind w:right="48" w:firstLine="0"/>
              <w:jc w:val="center"/>
              <w:rPr>
                <w:color w:val="000000" w:themeColor="text1"/>
                <w:sz w:val="26"/>
                <w:szCs w:val="26"/>
              </w:rPr>
            </w:pPr>
          </w:p>
        </w:tc>
      </w:tr>
      <w:tr w:rsidR="009A7DA3" w:rsidRPr="008D3CED" w14:paraId="3CAA9705" w14:textId="77777777" w:rsidTr="00EA2AFC">
        <w:tc>
          <w:tcPr>
            <w:tcW w:w="9067" w:type="dxa"/>
            <w:vAlign w:val="center"/>
          </w:tcPr>
          <w:p w14:paraId="7A0E1DC8" w14:textId="790D503A" w:rsidR="009A7DA3" w:rsidRPr="008D3CED" w:rsidRDefault="00941AD9" w:rsidP="00EA2AFC">
            <w:pPr>
              <w:pStyle w:val="NormalWeb"/>
              <w:spacing w:line="276" w:lineRule="auto"/>
              <w:ind w:left="48" w:right="48"/>
              <w:rPr>
                <w:color w:val="000000" w:themeColor="text1"/>
                <w:sz w:val="26"/>
                <w:szCs w:val="26"/>
              </w:rPr>
            </w:pPr>
            <w:r w:rsidRPr="00941AD9">
              <w:rPr>
                <w:b/>
                <w:color w:val="000000" w:themeColor="text1"/>
                <w:sz w:val="26"/>
                <w:szCs w:val="26"/>
              </w:rPr>
              <w:t xml:space="preserve">C. </w:t>
            </w:r>
            <w:r w:rsidR="009A7DA3" w:rsidRPr="008D3CED">
              <w:rPr>
                <w:color w:val="000000" w:themeColor="text1"/>
                <w:sz w:val="26"/>
                <w:szCs w:val="26"/>
              </w:rPr>
              <w:t>Chất rắn kết tinh đa tinh thể có tính đẳng hướng như chất rắn vô định hình.</w:t>
            </w:r>
            <w:r w:rsidR="009A7DA3" w:rsidRPr="008D3CED">
              <w:rPr>
                <w:color w:val="000000" w:themeColor="text1"/>
                <w:sz w:val="26"/>
                <w:szCs w:val="26"/>
                <w:lang w:val="vi-VN"/>
              </w:rPr>
              <w:t xml:space="preserve"> </w:t>
            </w:r>
            <w:r w:rsidR="009A7DA3" w:rsidRPr="008D3CED">
              <w:rPr>
                <w:color w:val="000000" w:themeColor="text1"/>
                <w:sz w:val="26"/>
                <w:szCs w:val="26"/>
              </w:rPr>
              <w:t xml:space="preserve"> </w:t>
            </w:r>
          </w:p>
        </w:tc>
        <w:tc>
          <w:tcPr>
            <w:tcW w:w="569" w:type="dxa"/>
            <w:vAlign w:val="center"/>
          </w:tcPr>
          <w:p w14:paraId="0A997859" w14:textId="0E59BD5D" w:rsidR="009A7DA3" w:rsidRPr="008D3CED" w:rsidRDefault="009A7DA3" w:rsidP="00EA2AFC">
            <w:pPr>
              <w:pStyle w:val="NormalWeb"/>
              <w:spacing w:line="276" w:lineRule="auto"/>
              <w:ind w:right="48" w:firstLine="0"/>
              <w:jc w:val="center"/>
              <w:rPr>
                <w:color w:val="000000" w:themeColor="text1"/>
                <w:sz w:val="26"/>
                <w:szCs w:val="26"/>
              </w:rPr>
            </w:pPr>
          </w:p>
        </w:tc>
      </w:tr>
      <w:tr w:rsidR="009A7DA3" w:rsidRPr="008D3CED" w14:paraId="0A9BFF86" w14:textId="77777777" w:rsidTr="00EA2AFC">
        <w:tc>
          <w:tcPr>
            <w:tcW w:w="9067" w:type="dxa"/>
            <w:vAlign w:val="center"/>
          </w:tcPr>
          <w:p w14:paraId="7770667E" w14:textId="7DFCF165" w:rsidR="009A7DA3" w:rsidRPr="008D3CED" w:rsidRDefault="00941AD9" w:rsidP="00EA2AFC">
            <w:pPr>
              <w:pStyle w:val="NormalWeb"/>
              <w:spacing w:line="276" w:lineRule="auto"/>
              <w:ind w:left="48" w:right="48"/>
              <w:rPr>
                <w:color w:val="000000" w:themeColor="text1"/>
                <w:sz w:val="26"/>
                <w:szCs w:val="26"/>
              </w:rPr>
            </w:pPr>
            <w:r w:rsidRPr="00941AD9">
              <w:rPr>
                <w:b/>
                <w:color w:val="000000" w:themeColor="text1"/>
                <w:sz w:val="26"/>
                <w:szCs w:val="26"/>
              </w:rPr>
              <w:lastRenderedPageBreak/>
              <w:t xml:space="preserve">D. </w:t>
            </w:r>
            <w:r w:rsidR="009A7DA3" w:rsidRPr="008D3CED">
              <w:rPr>
                <w:color w:val="000000" w:themeColor="text1"/>
                <w:sz w:val="26"/>
                <w:szCs w:val="26"/>
              </w:rPr>
              <w:t>Giống nhau ở điểm cả hai đều có nhiệt</w:t>
            </w:r>
            <w:r w:rsidR="009A7DA3" w:rsidRPr="008D3CED">
              <w:rPr>
                <w:color w:val="000000" w:themeColor="text1"/>
                <w:sz w:val="26"/>
                <w:szCs w:val="26"/>
                <w:lang w:val="vi-VN"/>
              </w:rPr>
              <w:t xml:space="preserve"> độ nóng chảy </w:t>
            </w:r>
            <w:r w:rsidR="009A7DA3" w:rsidRPr="008D3CED">
              <w:rPr>
                <w:color w:val="000000" w:themeColor="text1"/>
                <w:sz w:val="26"/>
                <w:szCs w:val="26"/>
              </w:rPr>
              <w:t>xác định.</w:t>
            </w:r>
          </w:p>
        </w:tc>
        <w:tc>
          <w:tcPr>
            <w:tcW w:w="569" w:type="dxa"/>
            <w:vAlign w:val="center"/>
          </w:tcPr>
          <w:p w14:paraId="2E18DB26" w14:textId="23C2442C" w:rsidR="009A7DA3" w:rsidRPr="008D3CED" w:rsidRDefault="009A7DA3" w:rsidP="00EA2AFC">
            <w:pPr>
              <w:pStyle w:val="NormalWeb"/>
              <w:spacing w:line="276" w:lineRule="auto"/>
              <w:ind w:right="48" w:firstLine="0"/>
              <w:jc w:val="center"/>
              <w:rPr>
                <w:color w:val="000000" w:themeColor="text1"/>
                <w:sz w:val="26"/>
                <w:szCs w:val="26"/>
              </w:rPr>
            </w:pPr>
          </w:p>
        </w:tc>
      </w:tr>
    </w:tbl>
    <w:p w14:paraId="5A079394" w14:textId="62A72835" w:rsidR="00DB61C3" w:rsidRPr="008D3CED" w:rsidRDefault="00DB61C3" w:rsidP="00DB61C3">
      <w:pPr>
        <w:spacing w:line="276" w:lineRule="auto"/>
        <w:ind w:left="48" w:right="48"/>
        <w:jc w:val="both"/>
        <w:rPr>
          <w:color w:val="000000" w:themeColor="text1"/>
          <w:sz w:val="26"/>
          <w:szCs w:val="26"/>
          <w:lang w:val="vi-VN"/>
        </w:rPr>
      </w:pPr>
      <w:r w:rsidRPr="008D3CED">
        <w:rPr>
          <w:b/>
          <w:color w:val="000000" w:themeColor="text1"/>
          <w:sz w:val="26"/>
          <w:szCs w:val="26"/>
        </w:rPr>
        <w:t>Câu</w:t>
      </w:r>
      <w:r w:rsidRPr="008D3CED">
        <w:rPr>
          <w:b/>
          <w:color w:val="000000" w:themeColor="text1"/>
          <w:sz w:val="26"/>
          <w:szCs w:val="26"/>
          <w:lang w:val="vi-VN"/>
        </w:rPr>
        <w:t xml:space="preserve"> 4. </w:t>
      </w:r>
      <w:r w:rsidRPr="008D3CED">
        <w:rPr>
          <w:color w:val="000000" w:themeColor="text1"/>
          <w:sz w:val="26"/>
          <w:szCs w:val="26"/>
        </w:rPr>
        <w:t>Hình vẽ đường biểu diễn sự thay đổi nhiệt độ theo thời gian khi đun nóng một chất rắn</w:t>
      </w:r>
      <w:r w:rsidRPr="008D3CED">
        <w:rPr>
          <w:color w:val="000000" w:themeColor="text1"/>
          <w:sz w:val="26"/>
          <w:szCs w:val="26"/>
          <w:lang w:val="vi-VN"/>
        </w:rPr>
        <w:t xml:space="preserve">. Chọn </w:t>
      </w:r>
      <w:r w:rsidRPr="008D3CED">
        <w:rPr>
          <w:b/>
          <w:bCs/>
          <w:color w:val="000000" w:themeColor="text1"/>
          <w:sz w:val="26"/>
          <w:szCs w:val="26"/>
          <w:lang w:val="vi-VN"/>
        </w:rPr>
        <w:t>đúng sai</w:t>
      </w:r>
      <w:r w:rsidRPr="008D3CED">
        <w:rPr>
          <w:color w:val="000000" w:themeColor="text1"/>
          <w:sz w:val="26"/>
          <w:szCs w:val="26"/>
          <w:lang w:val="vi-VN"/>
        </w:rPr>
        <w:t xml:space="preserve"> cho câu trả lời bên dưới</w:t>
      </w:r>
    </w:p>
    <w:p w14:paraId="6FB58920" w14:textId="53CCF6BC" w:rsidR="00DB61C3" w:rsidRPr="008D3CED" w:rsidRDefault="00DB61C3" w:rsidP="00DB61C3">
      <w:pPr>
        <w:spacing w:line="276" w:lineRule="auto"/>
        <w:jc w:val="center"/>
        <w:rPr>
          <w:color w:val="000000" w:themeColor="text1"/>
          <w:sz w:val="26"/>
          <w:szCs w:val="26"/>
        </w:rPr>
      </w:pPr>
      <w:r w:rsidRPr="008D3CED">
        <w:rPr>
          <w:noProof/>
          <w:color w:val="000000" w:themeColor="text1"/>
          <w:sz w:val="26"/>
          <w:szCs w:val="26"/>
        </w:rPr>
        <w:drawing>
          <wp:inline distT="0" distB="0" distL="0" distR="0" wp14:anchorId="692024AF" wp14:editId="01F17B9D">
            <wp:extent cx="5114925" cy="2190750"/>
            <wp:effectExtent l="0" t="0" r="9525" b="0"/>
            <wp:docPr id="216288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9">
                      <a:extLst>
                        <a:ext uri="{BEBA8EAE-BF5A-486C-A8C5-ECC9F3942E4B}">
                          <a14:imgProps xmlns:a14="http://schemas.microsoft.com/office/drawing/2010/main">
                            <a14:imgLayer r:embed="rId6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b="12147"/>
                    <a:stretch/>
                  </pic:blipFill>
                  <pic:spPr bwMode="auto">
                    <a:xfrm>
                      <a:off x="0" y="0"/>
                      <a:ext cx="5114925" cy="219075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569"/>
      </w:tblGrid>
      <w:tr w:rsidR="009A7DA3" w:rsidRPr="008D3CED" w14:paraId="3D181DF5" w14:textId="77777777" w:rsidTr="00EA2AFC">
        <w:tc>
          <w:tcPr>
            <w:tcW w:w="9067" w:type="dxa"/>
            <w:vAlign w:val="center"/>
          </w:tcPr>
          <w:p w14:paraId="29FACA04" w14:textId="5C3CB578" w:rsidR="009A7DA3" w:rsidRPr="008D3CED" w:rsidRDefault="00941AD9" w:rsidP="00EA2AFC">
            <w:pPr>
              <w:pStyle w:val="NormalWeb"/>
              <w:spacing w:line="276" w:lineRule="auto"/>
              <w:ind w:left="48" w:right="48"/>
              <w:rPr>
                <w:color w:val="000000" w:themeColor="text1"/>
                <w:sz w:val="26"/>
                <w:szCs w:val="26"/>
              </w:rPr>
            </w:pPr>
            <w:r w:rsidRPr="00941AD9">
              <w:rPr>
                <w:b/>
                <w:color w:val="000000" w:themeColor="text1"/>
                <w:sz w:val="26"/>
                <w:szCs w:val="26"/>
              </w:rPr>
              <w:t xml:space="preserve">A. </w:t>
            </w:r>
            <w:r w:rsidR="009A7DA3" w:rsidRPr="008D3CED">
              <w:rPr>
                <w:color w:val="000000" w:themeColor="text1"/>
                <w:sz w:val="26"/>
                <w:szCs w:val="26"/>
              </w:rPr>
              <w:t>Ở nhiệt độ 80</w:t>
            </w:r>
            <w:r w:rsidR="009A7DA3" w:rsidRPr="008D3CED">
              <w:rPr>
                <w:color w:val="000000" w:themeColor="text1"/>
                <w:sz w:val="26"/>
                <w:szCs w:val="26"/>
                <w:vertAlign w:val="superscript"/>
              </w:rPr>
              <w:t>o</w:t>
            </w:r>
            <w:r w:rsidR="009A7DA3" w:rsidRPr="008D3CED">
              <w:rPr>
                <w:color w:val="000000" w:themeColor="text1"/>
                <w:sz w:val="26"/>
                <w:szCs w:val="26"/>
              </w:rPr>
              <w:t>C chất rắn này bắt đầu nóng chảy.</w:t>
            </w:r>
          </w:p>
        </w:tc>
        <w:tc>
          <w:tcPr>
            <w:tcW w:w="569" w:type="dxa"/>
            <w:vAlign w:val="center"/>
          </w:tcPr>
          <w:p w14:paraId="1524BA9F" w14:textId="6EBE05FA" w:rsidR="009A7DA3" w:rsidRPr="008D3CED" w:rsidRDefault="009A7DA3" w:rsidP="00EA2AFC">
            <w:pPr>
              <w:pStyle w:val="NormalWeb"/>
              <w:spacing w:line="276" w:lineRule="auto"/>
              <w:ind w:right="48" w:firstLine="0"/>
              <w:jc w:val="center"/>
              <w:rPr>
                <w:color w:val="000000" w:themeColor="text1"/>
                <w:sz w:val="40"/>
                <w:szCs w:val="40"/>
              </w:rPr>
            </w:pPr>
          </w:p>
        </w:tc>
      </w:tr>
      <w:tr w:rsidR="009A7DA3" w:rsidRPr="008D3CED" w14:paraId="546C1E91" w14:textId="77777777" w:rsidTr="00EA2AFC">
        <w:tc>
          <w:tcPr>
            <w:tcW w:w="9067" w:type="dxa"/>
            <w:vAlign w:val="center"/>
          </w:tcPr>
          <w:p w14:paraId="614222AF" w14:textId="58CD68D2" w:rsidR="009A7DA3" w:rsidRPr="008D3CED" w:rsidRDefault="00941AD9" w:rsidP="00EA2AFC">
            <w:pPr>
              <w:pStyle w:val="NormalWeb"/>
              <w:spacing w:line="276" w:lineRule="auto"/>
              <w:ind w:left="48" w:right="48"/>
              <w:rPr>
                <w:color w:val="000000" w:themeColor="text1"/>
                <w:sz w:val="26"/>
                <w:szCs w:val="26"/>
              </w:rPr>
            </w:pPr>
            <w:r w:rsidRPr="00941AD9">
              <w:rPr>
                <w:b/>
                <w:color w:val="000000" w:themeColor="text1"/>
                <w:sz w:val="26"/>
                <w:szCs w:val="26"/>
              </w:rPr>
              <w:t xml:space="preserve">B. </w:t>
            </w:r>
            <w:r w:rsidR="009A7DA3" w:rsidRPr="008D3CED">
              <w:rPr>
                <w:color w:val="000000" w:themeColor="text1"/>
                <w:sz w:val="26"/>
                <w:szCs w:val="26"/>
              </w:rPr>
              <w:t>Thời gian nóng chảy của chất rắn là 4 phút</w:t>
            </w:r>
          </w:p>
        </w:tc>
        <w:tc>
          <w:tcPr>
            <w:tcW w:w="569" w:type="dxa"/>
            <w:vAlign w:val="center"/>
          </w:tcPr>
          <w:p w14:paraId="413975E1" w14:textId="0AF8384B" w:rsidR="009A7DA3" w:rsidRPr="008D3CED" w:rsidRDefault="009A7DA3" w:rsidP="00EA2AFC">
            <w:pPr>
              <w:pStyle w:val="NormalWeb"/>
              <w:spacing w:line="276" w:lineRule="auto"/>
              <w:ind w:right="48" w:firstLine="0"/>
              <w:jc w:val="center"/>
              <w:rPr>
                <w:color w:val="000000" w:themeColor="text1"/>
                <w:sz w:val="26"/>
                <w:szCs w:val="26"/>
              </w:rPr>
            </w:pPr>
          </w:p>
        </w:tc>
      </w:tr>
      <w:tr w:rsidR="009A7DA3" w:rsidRPr="008D3CED" w14:paraId="3A7B58EF" w14:textId="77777777" w:rsidTr="00EA2AFC">
        <w:tc>
          <w:tcPr>
            <w:tcW w:w="9067" w:type="dxa"/>
            <w:vAlign w:val="center"/>
          </w:tcPr>
          <w:p w14:paraId="52DD74BF" w14:textId="3B60598E" w:rsidR="009A7DA3" w:rsidRPr="008D3CED" w:rsidRDefault="00941AD9" w:rsidP="00EA2AFC">
            <w:pPr>
              <w:pStyle w:val="NormalWeb"/>
              <w:spacing w:line="276" w:lineRule="auto"/>
              <w:ind w:left="48" w:right="48"/>
              <w:rPr>
                <w:color w:val="000000" w:themeColor="text1"/>
                <w:sz w:val="26"/>
                <w:szCs w:val="26"/>
              </w:rPr>
            </w:pPr>
            <w:r w:rsidRPr="00941AD9">
              <w:rPr>
                <w:b/>
                <w:color w:val="000000" w:themeColor="text1"/>
                <w:sz w:val="26"/>
                <w:szCs w:val="26"/>
              </w:rPr>
              <w:t xml:space="preserve">C. </w:t>
            </w:r>
            <w:r w:rsidR="009A7DA3" w:rsidRPr="008D3CED">
              <w:rPr>
                <w:color w:val="000000" w:themeColor="text1"/>
                <w:sz w:val="26"/>
                <w:szCs w:val="26"/>
              </w:rPr>
              <w:t>Sự đông đặc bắt đầu vào phút thứ 13.</w:t>
            </w:r>
            <w:r w:rsidR="009A7DA3" w:rsidRPr="008D3CED">
              <w:rPr>
                <w:color w:val="000000" w:themeColor="text1"/>
                <w:sz w:val="26"/>
                <w:szCs w:val="26"/>
                <w:lang w:val="vi-VN"/>
              </w:rPr>
              <w:t xml:space="preserve"> </w:t>
            </w:r>
            <w:r w:rsidR="009A7DA3" w:rsidRPr="008D3CED">
              <w:rPr>
                <w:color w:val="000000" w:themeColor="text1"/>
                <w:sz w:val="26"/>
                <w:szCs w:val="26"/>
              </w:rPr>
              <w:t xml:space="preserve"> </w:t>
            </w:r>
          </w:p>
        </w:tc>
        <w:tc>
          <w:tcPr>
            <w:tcW w:w="569" w:type="dxa"/>
            <w:vAlign w:val="center"/>
          </w:tcPr>
          <w:p w14:paraId="14D49596" w14:textId="6F943B15" w:rsidR="009A7DA3" w:rsidRPr="008D3CED" w:rsidRDefault="009A7DA3" w:rsidP="00EA2AFC">
            <w:pPr>
              <w:pStyle w:val="NormalWeb"/>
              <w:spacing w:line="276" w:lineRule="auto"/>
              <w:ind w:right="48" w:firstLine="0"/>
              <w:jc w:val="center"/>
              <w:rPr>
                <w:color w:val="000000" w:themeColor="text1"/>
                <w:sz w:val="26"/>
                <w:szCs w:val="26"/>
              </w:rPr>
            </w:pPr>
          </w:p>
        </w:tc>
      </w:tr>
      <w:tr w:rsidR="009A7DA3" w:rsidRPr="008D3CED" w14:paraId="3D55316A" w14:textId="77777777" w:rsidTr="00EA2AFC">
        <w:tc>
          <w:tcPr>
            <w:tcW w:w="9067" w:type="dxa"/>
            <w:vAlign w:val="center"/>
          </w:tcPr>
          <w:p w14:paraId="290FA091" w14:textId="1BB46206" w:rsidR="009A7DA3" w:rsidRPr="008D3CED" w:rsidRDefault="00941AD9" w:rsidP="00EA2AFC">
            <w:pPr>
              <w:pStyle w:val="NormalWeb"/>
              <w:spacing w:line="276" w:lineRule="auto"/>
              <w:ind w:left="48" w:right="48"/>
              <w:rPr>
                <w:color w:val="000000" w:themeColor="text1"/>
                <w:sz w:val="26"/>
                <w:szCs w:val="26"/>
              </w:rPr>
            </w:pPr>
            <w:r w:rsidRPr="00941AD9">
              <w:rPr>
                <w:b/>
                <w:color w:val="000000" w:themeColor="text1"/>
                <w:sz w:val="26"/>
                <w:szCs w:val="26"/>
              </w:rPr>
              <w:t xml:space="preserve">D. </w:t>
            </w:r>
            <w:r w:rsidR="009A7DA3" w:rsidRPr="008D3CED">
              <w:rPr>
                <w:color w:val="000000" w:themeColor="text1"/>
                <w:sz w:val="26"/>
                <w:szCs w:val="26"/>
              </w:rPr>
              <w:t>Thời gian đông đặc kéo dài 10 phút.</w:t>
            </w:r>
          </w:p>
        </w:tc>
        <w:tc>
          <w:tcPr>
            <w:tcW w:w="569" w:type="dxa"/>
            <w:vAlign w:val="center"/>
          </w:tcPr>
          <w:p w14:paraId="578FA90D" w14:textId="24AB8A6B" w:rsidR="009A7DA3" w:rsidRPr="008D3CED" w:rsidRDefault="009A7DA3" w:rsidP="00EA2AFC">
            <w:pPr>
              <w:pStyle w:val="NormalWeb"/>
              <w:spacing w:line="276" w:lineRule="auto"/>
              <w:ind w:right="48" w:firstLine="0"/>
              <w:jc w:val="center"/>
              <w:rPr>
                <w:color w:val="000000" w:themeColor="text1"/>
                <w:sz w:val="26"/>
                <w:szCs w:val="26"/>
              </w:rPr>
            </w:pPr>
          </w:p>
        </w:tc>
      </w:tr>
    </w:tbl>
    <w:p w14:paraId="2B4FB362" w14:textId="0823F1FA" w:rsidR="00DB61C3" w:rsidRPr="008D3CED" w:rsidRDefault="00DB61C3" w:rsidP="00DB61C3">
      <w:pPr>
        <w:spacing w:line="276" w:lineRule="auto"/>
        <w:jc w:val="both"/>
        <w:rPr>
          <w:color w:val="000000" w:themeColor="text1"/>
          <w:sz w:val="26"/>
          <w:szCs w:val="26"/>
        </w:rPr>
      </w:pPr>
    </w:p>
    <w:p w14:paraId="32A4881F" w14:textId="2A97444C" w:rsidR="002C1DD5" w:rsidRPr="008D3CED" w:rsidRDefault="002C1DD5" w:rsidP="00DB61C3">
      <w:pPr>
        <w:spacing w:line="276" w:lineRule="auto"/>
        <w:jc w:val="both"/>
        <w:rPr>
          <w:b/>
          <w:bCs/>
          <w:color w:val="C00000"/>
          <w:sz w:val="26"/>
          <w:szCs w:val="26"/>
        </w:rPr>
      </w:pPr>
      <w:r w:rsidRPr="008D3CED">
        <w:rPr>
          <w:b/>
          <w:bCs/>
          <w:color w:val="C00000"/>
          <w:sz w:val="26"/>
          <w:szCs w:val="26"/>
        </w:rPr>
        <w:t>3. Câu trắc nghiệm trả lời ngắn ( 1,5 điểm )</w:t>
      </w:r>
    </w:p>
    <w:p w14:paraId="2BA17C10" w14:textId="77777777" w:rsidR="00DB61C3" w:rsidRPr="008D3CED" w:rsidRDefault="00DB61C3" w:rsidP="002C1DD5">
      <w:pPr>
        <w:spacing w:line="276" w:lineRule="auto"/>
        <w:rPr>
          <w:rFonts w:eastAsia="Calibri"/>
          <w:i/>
          <w:iCs/>
          <w:color w:val="000000" w:themeColor="text1"/>
          <w:sz w:val="26"/>
          <w:szCs w:val="26"/>
          <w:lang w:val="pt-BR"/>
          <w14:ligatures w14:val="standardContextual"/>
        </w:rPr>
      </w:pPr>
      <w:r w:rsidRPr="008D3CED">
        <w:rPr>
          <w:rFonts w:eastAsia="Calibri"/>
          <w:i/>
          <w:iCs/>
          <w:color w:val="000000" w:themeColor="text1"/>
          <w:sz w:val="26"/>
          <w:szCs w:val="26"/>
          <w:lang w:val="pt-BR"/>
          <w14:ligatures w14:val="standardContextual"/>
        </w:rPr>
        <w:t>Thí sinh trả lời từ câu 1 đến câu 6</w:t>
      </w:r>
    </w:p>
    <w:p w14:paraId="6D2133E6" w14:textId="77777777" w:rsidR="00DB61C3" w:rsidRPr="008D3CED" w:rsidRDefault="00DB61C3" w:rsidP="002C1DD5">
      <w:pPr>
        <w:spacing w:line="276" w:lineRule="auto"/>
        <w:rPr>
          <w:rFonts w:eastAsia="Calibri"/>
          <w:i/>
          <w:iCs/>
          <w:color w:val="000000" w:themeColor="text1"/>
          <w:sz w:val="26"/>
          <w:szCs w:val="26"/>
          <w:lang w:val="pt-BR"/>
          <w14:ligatures w14:val="standardContextual"/>
        </w:rPr>
      </w:pPr>
      <w:r w:rsidRPr="008D3CED">
        <w:rPr>
          <w:rFonts w:eastAsia="Calibri"/>
          <w:i/>
          <w:iCs/>
          <w:color w:val="000000" w:themeColor="text1"/>
          <w:sz w:val="26"/>
          <w:szCs w:val="26"/>
          <w:lang w:val="pt-BR"/>
          <w14:ligatures w14:val="standardContextual"/>
        </w:rPr>
        <w:t>Mỗi câu trả lời đúng thí sinh được 0,25 điểm</w:t>
      </w:r>
    </w:p>
    <w:bookmarkEnd w:id="1"/>
    <w:p w14:paraId="7A4B9A7D" w14:textId="77777777" w:rsidR="00A65ACD" w:rsidRPr="008D3CED" w:rsidRDefault="00A65ACD" w:rsidP="00A65ACD">
      <w:pPr>
        <w:spacing w:line="276" w:lineRule="auto"/>
        <w:ind w:right="48"/>
        <w:jc w:val="both"/>
        <w:rPr>
          <w:color w:val="000000"/>
          <w:sz w:val="26"/>
          <w:szCs w:val="26"/>
        </w:rPr>
      </w:pPr>
      <w:r w:rsidRPr="008D3CED">
        <w:rPr>
          <w:b/>
          <w:bCs/>
          <w:color w:val="auto"/>
          <w:sz w:val="26"/>
          <w:szCs w:val="26"/>
        </w:rPr>
        <w:t xml:space="preserve">Câu 1. </w:t>
      </w:r>
      <w:r w:rsidRPr="008D3CED">
        <w:rPr>
          <w:bCs/>
          <w:color w:val="auto"/>
          <w:sz w:val="26"/>
          <w:szCs w:val="26"/>
        </w:rPr>
        <w:t>Cho bảng</w:t>
      </w:r>
      <w:r w:rsidRPr="008D3CED">
        <w:rPr>
          <w:b/>
          <w:bCs/>
          <w:color w:val="auto"/>
          <w:sz w:val="26"/>
          <w:szCs w:val="26"/>
        </w:rPr>
        <w:t xml:space="preserve"> </w:t>
      </w:r>
      <w:r w:rsidRPr="008D3CED">
        <w:rPr>
          <w:color w:val="000000"/>
          <w:sz w:val="26"/>
          <w:szCs w:val="26"/>
        </w:rPr>
        <w:t>theo dõi nhiệt độ nóng chảy của chất rắn như sau. Chất rắn bắt đầu nóng chảy phút thứ bao nhiêu?</w:t>
      </w:r>
    </w:p>
    <w:tbl>
      <w:tblPr>
        <w:tblW w:w="8002" w:type="dxa"/>
        <w:jc w:val="center"/>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513"/>
        <w:gridCol w:w="990"/>
        <w:gridCol w:w="900"/>
        <w:gridCol w:w="899"/>
        <w:gridCol w:w="900"/>
        <w:gridCol w:w="900"/>
        <w:gridCol w:w="900"/>
      </w:tblGrid>
      <w:tr w:rsidR="00A65ACD" w:rsidRPr="008D3CED" w14:paraId="14F17001" w14:textId="77777777" w:rsidTr="00516D7F">
        <w:trPr>
          <w:jc w:val="center"/>
        </w:trPr>
        <w:tc>
          <w:tcPr>
            <w:tcW w:w="2513"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14:paraId="4172B0AF" w14:textId="77777777" w:rsidR="00A65ACD" w:rsidRPr="008D3CED" w:rsidRDefault="00A65ACD" w:rsidP="00516D7F">
            <w:pPr>
              <w:spacing w:line="276" w:lineRule="auto"/>
              <w:rPr>
                <w:b/>
                <w:bCs/>
                <w:color w:val="313131"/>
                <w:sz w:val="26"/>
                <w:szCs w:val="26"/>
              </w:rPr>
            </w:pPr>
            <w:r w:rsidRPr="008D3CED">
              <w:rPr>
                <w:b/>
                <w:bCs/>
                <w:color w:val="313131"/>
                <w:sz w:val="26"/>
                <w:szCs w:val="26"/>
              </w:rPr>
              <w:t>Thời gian(phút)</w:t>
            </w:r>
          </w:p>
        </w:tc>
        <w:tc>
          <w:tcPr>
            <w:tcW w:w="99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7F10C67" w14:textId="77777777" w:rsidR="00A65ACD" w:rsidRPr="008D3CED" w:rsidRDefault="00A65ACD" w:rsidP="00516D7F">
            <w:pPr>
              <w:spacing w:line="276" w:lineRule="auto"/>
              <w:rPr>
                <w:color w:val="313131"/>
                <w:sz w:val="26"/>
                <w:szCs w:val="26"/>
              </w:rPr>
            </w:pPr>
            <w:r w:rsidRPr="008D3CED">
              <w:rPr>
                <w:color w:val="313131"/>
                <w:sz w:val="26"/>
                <w:szCs w:val="26"/>
              </w:rPr>
              <w:t>0</w:t>
            </w:r>
          </w:p>
        </w:tc>
        <w:tc>
          <w:tcPr>
            <w:tcW w:w="90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575BBAA" w14:textId="77777777" w:rsidR="00A65ACD" w:rsidRPr="008D3CED" w:rsidRDefault="00A65ACD" w:rsidP="00516D7F">
            <w:pPr>
              <w:spacing w:line="276" w:lineRule="auto"/>
              <w:rPr>
                <w:color w:val="313131"/>
                <w:sz w:val="26"/>
                <w:szCs w:val="26"/>
              </w:rPr>
            </w:pPr>
            <w:r w:rsidRPr="008D3CED">
              <w:rPr>
                <w:color w:val="313131"/>
                <w:sz w:val="26"/>
                <w:szCs w:val="26"/>
              </w:rPr>
              <w:t>2</w:t>
            </w:r>
          </w:p>
        </w:tc>
        <w:tc>
          <w:tcPr>
            <w:tcW w:w="89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0AD1FFB" w14:textId="77777777" w:rsidR="00A65ACD" w:rsidRPr="008D3CED" w:rsidRDefault="00A65ACD" w:rsidP="00516D7F">
            <w:pPr>
              <w:spacing w:line="276" w:lineRule="auto"/>
              <w:rPr>
                <w:color w:val="313131"/>
                <w:sz w:val="26"/>
                <w:szCs w:val="26"/>
              </w:rPr>
            </w:pPr>
            <w:r w:rsidRPr="008D3CED">
              <w:rPr>
                <w:color w:val="313131"/>
                <w:sz w:val="26"/>
                <w:szCs w:val="26"/>
              </w:rPr>
              <w:t>4</w:t>
            </w:r>
          </w:p>
        </w:tc>
        <w:tc>
          <w:tcPr>
            <w:tcW w:w="90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CB0B500" w14:textId="77777777" w:rsidR="00A65ACD" w:rsidRPr="008D3CED" w:rsidRDefault="00A65ACD" w:rsidP="00516D7F">
            <w:pPr>
              <w:spacing w:line="276" w:lineRule="auto"/>
              <w:rPr>
                <w:color w:val="313131"/>
                <w:sz w:val="26"/>
                <w:szCs w:val="26"/>
              </w:rPr>
            </w:pPr>
            <w:r w:rsidRPr="008D3CED">
              <w:rPr>
                <w:color w:val="313131"/>
                <w:sz w:val="26"/>
                <w:szCs w:val="26"/>
              </w:rPr>
              <w:t>6</w:t>
            </w:r>
          </w:p>
        </w:tc>
        <w:tc>
          <w:tcPr>
            <w:tcW w:w="90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21CB285" w14:textId="77777777" w:rsidR="00A65ACD" w:rsidRPr="008D3CED" w:rsidRDefault="00A65ACD" w:rsidP="00516D7F">
            <w:pPr>
              <w:spacing w:line="276" w:lineRule="auto"/>
              <w:rPr>
                <w:color w:val="313131"/>
                <w:sz w:val="26"/>
                <w:szCs w:val="26"/>
              </w:rPr>
            </w:pPr>
            <w:r w:rsidRPr="008D3CED">
              <w:rPr>
                <w:color w:val="313131"/>
                <w:sz w:val="26"/>
                <w:szCs w:val="26"/>
              </w:rPr>
              <w:t>8</w:t>
            </w:r>
          </w:p>
        </w:tc>
        <w:tc>
          <w:tcPr>
            <w:tcW w:w="90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1F952FC" w14:textId="77777777" w:rsidR="00A65ACD" w:rsidRPr="008D3CED" w:rsidRDefault="00A65ACD" w:rsidP="00516D7F">
            <w:pPr>
              <w:spacing w:line="276" w:lineRule="auto"/>
              <w:rPr>
                <w:color w:val="313131"/>
                <w:sz w:val="26"/>
                <w:szCs w:val="26"/>
              </w:rPr>
            </w:pPr>
            <w:r w:rsidRPr="008D3CED">
              <w:rPr>
                <w:color w:val="313131"/>
                <w:sz w:val="26"/>
                <w:szCs w:val="26"/>
              </w:rPr>
              <w:t>10</w:t>
            </w:r>
          </w:p>
        </w:tc>
      </w:tr>
      <w:tr w:rsidR="00A65ACD" w:rsidRPr="008D3CED" w14:paraId="293E8C70" w14:textId="77777777" w:rsidTr="00516D7F">
        <w:trPr>
          <w:jc w:val="center"/>
        </w:trPr>
        <w:tc>
          <w:tcPr>
            <w:tcW w:w="2513"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14:paraId="0D62A3C5" w14:textId="77777777" w:rsidR="00A65ACD" w:rsidRPr="008D3CED" w:rsidRDefault="00A65ACD" w:rsidP="00516D7F">
            <w:pPr>
              <w:spacing w:line="276" w:lineRule="auto"/>
              <w:rPr>
                <w:b/>
                <w:bCs/>
                <w:color w:val="313131"/>
                <w:sz w:val="26"/>
                <w:szCs w:val="26"/>
              </w:rPr>
            </w:pPr>
            <w:r w:rsidRPr="008D3CED">
              <w:rPr>
                <w:b/>
                <w:bCs/>
                <w:color w:val="313131"/>
                <w:sz w:val="26"/>
                <w:szCs w:val="26"/>
              </w:rPr>
              <w:t>Nhiệt độ (°C)</w:t>
            </w:r>
          </w:p>
        </w:tc>
        <w:tc>
          <w:tcPr>
            <w:tcW w:w="99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C316208" w14:textId="77777777" w:rsidR="00A65ACD" w:rsidRPr="008D3CED" w:rsidRDefault="00A65ACD" w:rsidP="00516D7F">
            <w:pPr>
              <w:spacing w:line="276" w:lineRule="auto"/>
              <w:rPr>
                <w:color w:val="313131"/>
                <w:sz w:val="26"/>
                <w:szCs w:val="26"/>
              </w:rPr>
            </w:pPr>
            <w:r w:rsidRPr="008D3CED">
              <w:rPr>
                <w:color w:val="313131"/>
                <w:sz w:val="26"/>
                <w:szCs w:val="26"/>
              </w:rPr>
              <w:t>20</w:t>
            </w:r>
          </w:p>
        </w:tc>
        <w:tc>
          <w:tcPr>
            <w:tcW w:w="90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D8A9FDA" w14:textId="77777777" w:rsidR="00A65ACD" w:rsidRPr="008D3CED" w:rsidRDefault="00A65ACD" w:rsidP="00516D7F">
            <w:pPr>
              <w:spacing w:line="276" w:lineRule="auto"/>
              <w:rPr>
                <w:color w:val="313131"/>
                <w:sz w:val="26"/>
                <w:szCs w:val="26"/>
              </w:rPr>
            </w:pPr>
            <w:r w:rsidRPr="008D3CED">
              <w:rPr>
                <w:color w:val="313131"/>
                <w:sz w:val="26"/>
                <w:szCs w:val="26"/>
              </w:rPr>
              <w:t>40</w:t>
            </w:r>
          </w:p>
        </w:tc>
        <w:tc>
          <w:tcPr>
            <w:tcW w:w="899"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A234AF5" w14:textId="77777777" w:rsidR="00A65ACD" w:rsidRPr="008D3CED" w:rsidRDefault="00A65ACD" w:rsidP="00516D7F">
            <w:pPr>
              <w:spacing w:line="276" w:lineRule="auto"/>
              <w:rPr>
                <w:color w:val="313131"/>
                <w:sz w:val="26"/>
                <w:szCs w:val="26"/>
              </w:rPr>
            </w:pPr>
            <w:r w:rsidRPr="008D3CED">
              <w:rPr>
                <w:color w:val="313131"/>
                <w:sz w:val="26"/>
                <w:szCs w:val="26"/>
              </w:rPr>
              <w:t>60</w:t>
            </w:r>
          </w:p>
        </w:tc>
        <w:tc>
          <w:tcPr>
            <w:tcW w:w="90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6FF6DE5" w14:textId="77777777" w:rsidR="00A65ACD" w:rsidRPr="008D3CED" w:rsidRDefault="00A65ACD" w:rsidP="00516D7F">
            <w:pPr>
              <w:spacing w:line="276" w:lineRule="auto"/>
              <w:rPr>
                <w:color w:val="313131"/>
                <w:sz w:val="26"/>
                <w:szCs w:val="26"/>
              </w:rPr>
            </w:pPr>
            <w:r w:rsidRPr="008D3CED">
              <w:rPr>
                <w:color w:val="313131"/>
                <w:sz w:val="26"/>
                <w:szCs w:val="26"/>
              </w:rPr>
              <w:t>80</w:t>
            </w:r>
          </w:p>
        </w:tc>
        <w:tc>
          <w:tcPr>
            <w:tcW w:w="90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027E2AD" w14:textId="77777777" w:rsidR="00A65ACD" w:rsidRPr="008D3CED" w:rsidRDefault="00A65ACD" w:rsidP="00516D7F">
            <w:pPr>
              <w:spacing w:line="276" w:lineRule="auto"/>
              <w:rPr>
                <w:color w:val="313131"/>
                <w:sz w:val="26"/>
                <w:szCs w:val="26"/>
              </w:rPr>
            </w:pPr>
            <w:r w:rsidRPr="008D3CED">
              <w:rPr>
                <w:color w:val="313131"/>
                <w:sz w:val="26"/>
                <w:szCs w:val="26"/>
              </w:rPr>
              <w:t>80</w:t>
            </w:r>
          </w:p>
        </w:tc>
        <w:tc>
          <w:tcPr>
            <w:tcW w:w="90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52FE3AF" w14:textId="77777777" w:rsidR="00A65ACD" w:rsidRPr="008D3CED" w:rsidRDefault="00A65ACD" w:rsidP="00516D7F">
            <w:pPr>
              <w:spacing w:line="276" w:lineRule="auto"/>
              <w:rPr>
                <w:color w:val="313131"/>
                <w:sz w:val="26"/>
                <w:szCs w:val="26"/>
              </w:rPr>
            </w:pPr>
            <w:r w:rsidRPr="008D3CED">
              <w:rPr>
                <w:color w:val="313131"/>
                <w:sz w:val="26"/>
                <w:szCs w:val="26"/>
              </w:rPr>
              <w:t>85</w:t>
            </w:r>
          </w:p>
        </w:tc>
      </w:tr>
    </w:tbl>
    <w:p w14:paraId="5F9E72B0" w14:textId="77777777" w:rsidR="00A65ACD" w:rsidRPr="008D3CED" w:rsidRDefault="00A65ACD" w:rsidP="00A65ACD">
      <w:pPr>
        <w:spacing w:line="276" w:lineRule="auto"/>
        <w:jc w:val="both"/>
        <w:rPr>
          <w:b/>
          <w:color w:val="000000" w:themeColor="text1"/>
          <w:sz w:val="26"/>
          <w:szCs w:val="26"/>
        </w:rPr>
      </w:pPr>
    </w:p>
    <w:p w14:paraId="5CA2A726" w14:textId="77777777" w:rsidR="00A65ACD" w:rsidRPr="008D3CED" w:rsidRDefault="00A65ACD" w:rsidP="00A65ACD">
      <w:pPr>
        <w:spacing w:line="276" w:lineRule="auto"/>
        <w:jc w:val="both"/>
        <w:rPr>
          <w:b/>
          <w:color w:val="000000" w:themeColor="text1"/>
          <w:sz w:val="26"/>
          <w:szCs w:val="26"/>
        </w:rPr>
      </w:pPr>
      <w:r w:rsidRPr="008D3CED">
        <w:rPr>
          <w:b/>
          <w:color w:val="000000" w:themeColor="text1"/>
          <w:sz w:val="26"/>
          <w:szCs w:val="26"/>
        </w:rPr>
        <w:t>Dựa vào đồ thị sau trả lời câu hỏi 2 và 3</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5"/>
        <w:gridCol w:w="6396"/>
      </w:tblGrid>
      <w:tr w:rsidR="00A65ACD" w:rsidRPr="008D3CED" w14:paraId="1FFD01BC" w14:textId="77777777" w:rsidTr="00516D7F">
        <w:tc>
          <w:tcPr>
            <w:tcW w:w="2725" w:type="dxa"/>
          </w:tcPr>
          <w:p w14:paraId="66F33525" w14:textId="77777777" w:rsidR="00A65ACD" w:rsidRPr="008D3CED" w:rsidRDefault="00A65ACD" w:rsidP="00516D7F">
            <w:pPr>
              <w:spacing w:line="276" w:lineRule="auto"/>
              <w:jc w:val="both"/>
              <w:rPr>
                <w:b/>
                <w:color w:val="000000" w:themeColor="text1"/>
                <w:sz w:val="26"/>
                <w:szCs w:val="26"/>
                <w:lang w:val="vi-VN"/>
              </w:rPr>
            </w:pPr>
            <w:r w:rsidRPr="008D3CED">
              <w:rPr>
                <w:b/>
                <w:color w:val="000000" w:themeColor="text1"/>
                <w:sz w:val="26"/>
                <w:szCs w:val="26"/>
                <w:lang w:val="vi-VN"/>
              </w:rPr>
              <w:t xml:space="preserve">Câu 2: </w:t>
            </w:r>
            <w:r w:rsidRPr="008D3CED">
              <w:rPr>
                <w:color w:val="000000" w:themeColor="text1"/>
                <w:sz w:val="26"/>
                <w:szCs w:val="26"/>
                <w:lang w:val="vi-VN"/>
              </w:rPr>
              <w:t xml:space="preserve">Ở nhiêt độ </w:t>
            </w:r>
            <w:r w:rsidRPr="008D3CED">
              <w:rPr>
                <w:color w:val="000000" w:themeColor="text1"/>
                <w:sz w:val="26"/>
                <w:szCs w:val="26"/>
              </w:rPr>
              <w:t>bao nhiêu độ C</w:t>
            </w:r>
            <w:r w:rsidRPr="008D3CED">
              <w:rPr>
                <w:color w:val="000000" w:themeColor="text1"/>
                <w:sz w:val="26"/>
                <w:szCs w:val="26"/>
                <w:lang w:val="vi-VN"/>
              </w:rPr>
              <w:t xml:space="preserve"> chất rắn bắt đầu nóng chảy?</w:t>
            </w:r>
          </w:p>
          <w:p w14:paraId="1B4AAC34" w14:textId="77777777" w:rsidR="00A65ACD" w:rsidRPr="008D3CED" w:rsidRDefault="00A65ACD" w:rsidP="00516D7F">
            <w:pPr>
              <w:spacing w:line="276" w:lineRule="auto"/>
              <w:jc w:val="both"/>
              <w:rPr>
                <w:b/>
                <w:color w:val="000000" w:themeColor="text1"/>
                <w:sz w:val="26"/>
                <w:szCs w:val="26"/>
                <w:lang w:val="vi-VN"/>
              </w:rPr>
            </w:pPr>
          </w:p>
          <w:p w14:paraId="1ABCFF9D" w14:textId="77777777" w:rsidR="00A65ACD" w:rsidRPr="008D3CED" w:rsidRDefault="00A65ACD" w:rsidP="00516D7F">
            <w:pPr>
              <w:spacing w:line="276" w:lineRule="auto"/>
              <w:jc w:val="both"/>
              <w:rPr>
                <w:b/>
                <w:color w:val="000000" w:themeColor="text1"/>
                <w:sz w:val="26"/>
                <w:szCs w:val="26"/>
                <w:lang w:val="vi-VN"/>
              </w:rPr>
            </w:pPr>
          </w:p>
          <w:p w14:paraId="5FA6F0C4" w14:textId="77777777" w:rsidR="00A65ACD" w:rsidRPr="008D3CED" w:rsidRDefault="00A65ACD" w:rsidP="00516D7F">
            <w:pPr>
              <w:spacing w:line="276" w:lineRule="auto"/>
              <w:jc w:val="both"/>
              <w:rPr>
                <w:b/>
                <w:color w:val="000000" w:themeColor="text1"/>
                <w:sz w:val="26"/>
                <w:szCs w:val="26"/>
                <w:lang w:val="vi-VN"/>
              </w:rPr>
            </w:pPr>
          </w:p>
          <w:p w14:paraId="226F7B07" w14:textId="77777777" w:rsidR="00A65ACD" w:rsidRPr="008D3CED" w:rsidRDefault="00A65ACD" w:rsidP="00516D7F">
            <w:pPr>
              <w:spacing w:line="276" w:lineRule="auto"/>
              <w:jc w:val="both"/>
              <w:rPr>
                <w:b/>
                <w:color w:val="000000" w:themeColor="text1"/>
                <w:sz w:val="26"/>
                <w:szCs w:val="26"/>
                <w:lang w:val="vi-VN"/>
              </w:rPr>
            </w:pPr>
          </w:p>
          <w:p w14:paraId="29CF7DA2" w14:textId="77777777" w:rsidR="00A65ACD" w:rsidRPr="008D3CED" w:rsidRDefault="00A65ACD" w:rsidP="00516D7F">
            <w:pPr>
              <w:spacing w:line="276" w:lineRule="auto"/>
              <w:jc w:val="both"/>
              <w:rPr>
                <w:b/>
                <w:color w:val="000000" w:themeColor="text1"/>
                <w:sz w:val="26"/>
                <w:szCs w:val="26"/>
                <w:lang w:val="vi-VN"/>
              </w:rPr>
            </w:pPr>
          </w:p>
          <w:p w14:paraId="2EE9DB2C" w14:textId="77777777" w:rsidR="00A65ACD" w:rsidRPr="008D3CED" w:rsidRDefault="00A65ACD" w:rsidP="00516D7F">
            <w:pPr>
              <w:spacing w:line="276" w:lineRule="auto"/>
              <w:jc w:val="both"/>
              <w:rPr>
                <w:b/>
                <w:color w:val="000000" w:themeColor="text1"/>
                <w:sz w:val="26"/>
                <w:szCs w:val="26"/>
              </w:rPr>
            </w:pPr>
          </w:p>
          <w:p w14:paraId="18136B46" w14:textId="18452003" w:rsidR="00A65ACD" w:rsidRPr="008D3CED" w:rsidRDefault="00A65ACD" w:rsidP="00516D7F">
            <w:pPr>
              <w:spacing w:line="276" w:lineRule="auto"/>
              <w:jc w:val="both"/>
              <w:rPr>
                <w:color w:val="000000" w:themeColor="text1"/>
                <w:sz w:val="26"/>
                <w:szCs w:val="26"/>
              </w:rPr>
            </w:pPr>
            <w:r w:rsidRPr="008D3CED">
              <w:rPr>
                <w:b/>
                <w:color w:val="000000" w:themeColor="text1"/>
                <w:sz w:val="26"/>
                <w:szCs w:val="26"/>
                <w:lang w:val="vi-VN"/>
              </w:rPr>
              <w:t xml:space="preserve">Câu 3: </w:t>
            </w:r>
            <w:r w:rsidRPr="008D3CED">
              <w:rPr>
                <w:color w:val="000000" w:themeColor="text1"/>
                <w:sz w:val="26"/>
                <w:szCs w:val="26"/>
                <w:lang w:val="vi-VN"/>
              </w:rPr>
              <w:t xml:space="preserve">Thời gian nóng chảy trong </w:t>
            </w:r>
            <w:r w:rsidRPr="008D3CED">
              <w:rPr>
                <w:color w:val="000000" w:themeColor="text1"/>
                <w:sz w:val="26"/>
                <w:szCs w:val="26"/>
              </w:rPr>
              <w:t>bao nhiêu phút</w:t>
            </w:r>
            <w:r w:rsidRPr="008D3CED">
              <w:rPr>
                <w:color w:val="000000" w:themeColor="text1"/>
                <w:sz w:val="26"/>
                <w:szCs w:val="26"/>
                <w:lang w:val="vi-VN"/>
              </w:rPr>
              <w:t>?</w:t>
            </w:r>
          </w:p>
          <w:p w14:paraId="3C07117B" w14:textId="6073D4BD" w:rsidR="00A65ACD" w:rsidRPr="008D3CED" w:rsidRDefault="00A65ACD" w:rsidP="00516D7F">
            <w:pPr>
              <w:spacing w:line="276" w:lineRule="auto"/>
              <w:jc w:val="both"/>
              <w:rPr>
                <w:color w:val="000000" w:themeColor="text1"/>
                <w:sz w:val="26"/>
                <w:szCs w:val="26"/>
              </w:rPr>
            </w:pPr>
            <w:r w:rsidRPr="008D3CED">
              <w:rPr>
                <w:b/>
                <w:bCs/>
                <w:color w:val="000000" w:themeColor="text1"/>
                <w:sz w:val="26"/>
                <w:szCs w:val="26"/>
              </w:rPr>
              <w:t>Câu</w:t>
            </w:r>
            <w:r w:rsidRPr="008D3CED">
              <w:rPr>
                <w:b/>
                <w:bCs/>
                <w:color w:val="000000" w:themeColor="text1"/>
                <w:sz w:val="26"/>
                <w:szCs w:val="26"/>
                <w:lang w:val="vi-VN"/>
              </w:rPr>
              <w:t xml:space="preserve"> 4:</w:t>
            </w:r>
            <w:r w:rsidRPr="008D3CED">
              <w:rPr>
                <w:color w:val="000000" w:themeColor="text1"/>
                <w:sz w:val="26"/>
                <w:szCs w:val="26"/>
                <w:lang w:val="vi-VN"/>
              </w:rPr>
              <w:t xml:space="preserve"> Một chất có thể có tối đa bao nhiêu sự chuyển thể?</w:t>
            </w:r>
          </w:p>
        </w:tc>
        <w:tc>
          <w:tcPr>
            <w:tcW w:w="6396" w:type="dxa"/>
          </w:tcPr>
          <w:p w14:paraId="7636663C" w14:textId="77777777" w:rsidR="00A65ACD" w:rsidRPr="008D3CED" w:rsidRDefault="00A65ACD" w:rsidP="00516D7F">
            <w:pPr>
              <w:spacing w:line="276" w:lineRule="auto"/>
              <w:jc w:val="center"/>
              <w:rPr>
                <w:b/>
                <w:color w:val="000000" w:themeColor="text1"/>
                <w:sz w:val="26"/>
                <w:szCs w:val="26"/>
                <w:lang w:val="vi-VN"/>
              </w:rPr>
            </w:pPr>
            <w:r w:rsidRPr="008D3CED">
              <w:rPr>
                <w:b/>
                <w:noProof/>
                <w:color w:val="000000" w:themeColor="text1"/>
                <w:sz w:val="26"/>
                <w:szCs w:val="26"/>
              </w:rPr>
              <w:drawing>
                <wp:inline distT="0" distB="0" distL="0" distR="0" wp14:anchorId="09238E1F" wp14:editId="340FE48C">
                  <wp:extent cx="3915212" cy="1936115"/>
                  <wp:effectExtent l="0" t="0" r="9525" b="6985"/>
                  <wp:docPr id="94304939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1">
                            <a:extLst>
                              <a:ext uri="{BEBA8EAE-BF5A-486C-A8C5-ECC9F3942E4B}">
                                <a14:imgProps xmlns:a14="http://schemas.microsoft.com/office/drawing/2010/main">
                                  <a14:imgLayer r:embed="rId6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t="2473" r="3228" b="2323"/>
                          <a:stretch/>
                        </pic:blipFill>
                        <pic:spPr bwMode="auto">
                          <a:xfrm>
                            <a:off x="0" y="0"/>
                            <a:ext cx="3932595" cy="194471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722AC9F" w14:textId="77777777" w:rsidR="00A65ACD" w:rsidRPr="008D3CED" w:rsidRDefault="00A65ACD">
      <w:pPr>
        <w:rPr>
          <w:b/>
          <w:color w:val="040C28"/>
          <w:sz w:val="26"/>
          <w:szCs w:val="26"/>
        </w:rPr>
      </w:pPr>
      <w:r w:rsidRPr="008D3CED">
        <w:rPr>
          <w:b/>
          <w:color w:val="040C28"/>
          <w:sz w:val="26"/>
          <w:szCs w:val="26"/>
        </w:rPr>
        <w:br w:type="page"/>
      </w:r>
    </w:p>
    <w:p w14:paraId="48385F8A" w14:textId="05847FAC" w:rsidR="00A65ACD" w:rsidRPr="008D3CED" w:rsidRDefault="00A65ACD" w:rsidP="00A65ACD">
      <w:pPr>
        <w:spacing w:line="276" w:lineRule="auto"/>
        <w:jc w:val="both"/>
        <w:rPr>
          <w:bCs/>
          <w:color w:val="040C28"/>
          <w:sz w:val="26"/>
          <w:szCs w:val="26"/>
        </w:rPr>
      </w:pPr>
      <w:r w:rsidRPr="008D3CED">
        <w:rPr>
          <w:b/>
          <w:color w:val="040C28"/>
          <w:sz w:val="26"/>
          <w:szCs w:val="26"/>
        </w:rPr>
        <w:lastRenderedPageBreak/>
        <w:t xml:space="preserve">Câu 5: Dựa vào đồ thị hình 1.7. </w:t>
      </w:r>
      <w:r w:rsidRPr="008D3CED">
        <w:rPr>
          <w:bCs/>
          <w:color w:val="040C28"/>
          <w:sz w:val="26"/>
          <w:szCs w:val="26"/>
        </w:rPr>
        <w:t xml:space="preserve">Em hãy cho biết chất lỏng nóng chảy hoàn toàn được bao nhiêu giây? </w:t>
      </w:r>
    </w:p>
    <w:p w14:paraId="35B60D98" w14:textId="77777777" w:rsidR="00A65ACD" w:rsidRPr="008D3CED" w:rsidRDefault="00A65ACD" w:rsidP="00A65ACD">
      <w:pPr>
        <w:spacing w:line="276" w:lineRule="auto"/>
        <w:jc w:val="both"/>
        <w:rPr>
          <w:b/>
          <w:color w:val="040C28"/>
          <w:sz w:val="26"/>
          <w:szCs w:val="26"/>
        </w:rPr>
      </w:pPr>
    </w:p>
    <w:p w14:paraId="24345F9B" w14:textId="45B7E022" w:rsidR="00A65ACD" w:rsidRPr="008D3CED" w:rsidRDefault="00A65ACD" w:rsidP="00A65ACD">
      <w:pPr>
        <w:spacing w:line="276" w:lineRule="auto"/>
        <w:jc w:val="both"/>
        <w:rPr>
          <w:b/>
          <w:color w:val="040C28"/>
          <w:sz w:val="26"/>
          <w:szCs w:val="26"/>
        </w:rPr>
      </w:pPr>
    </w:p>
    <w:p w14:paraId="0844798E" w14:textId="77777777" w:rsidR="00A65ACD" w:rsidRPr="008D3CED" w:rsidRDefault="00A65ACD" w:rsidP="00A65ACD">
      <w:pPr>
        <w:spacing w:line="276" w:lineRule="auto"/>
        <w:jc w:val="both"/>
        <w:rPr>
          <w:b/>
          <w:color w:val="040C28"/>
          <w:sz w:val="26"/>
          <w:szCs w:val="26"/>
        </w:rPr>
      </w:pPr>
    </w:p>
    <w:p w14:paraId="45F7F18F" w14:textId="44C721C5" w:rsidR="00A65ACD" w:rsidRPr="008D3CED" w:rsidRDefault="00A65ACD" w:rsidP="00A65ACD">
      <w:pPr>
        <w:spacing w:line="276" w:lineRule="auto"/>
        <w:jc w:val="both"/>
        <w:rPr>
          <w:b/>
          <w:color w:val="040C28"/>
          <w:sz w:val="26"/>
          <w:szCs w:val="26"/>
        </w:rPr>
      </w:pPr>
      <w:r w:rsidRPr="008D3CED">
        <w:rPr>
          <w:b/>
          <w:noProof/>
          <w:color w:val="040C28"/>
          <w:sz w:val="26"/>
          <w:szCs w:val="26"/>
        </w:rPr>
        <mc:AlternateContent>
          <mc:Choice Requires="wpg">
            <w:drawing>
              <wp:anchor distT="0" distB="0" distL="114300" distR="114300" simplePos="0" relativeHeight="251659264" behindDoc="0" locked="0" layoutInCell="1" allowOverlap="1" wp14:anchorId="60BFABEB" wp14:editId="7B3439EF">
                <wp:simplePos x="0" y="0"/>
                <wp:positionH relativeFrom="column">
                  <wp:posOffset>2165134</wp:posOffset>
                </wp:positionH>
                <wp:positionV relativeFrom="paragraph">
                  <wp:posOffset>-459464</wp:posOffset>
                </wp:positionV>
                <wp:extent cx="2912110" cy="1809750"/>
                <wp:effectExtent l="0" t="0" r="2540" b="0"/>
                <wp:wrapNone/>
                <wp:docPr id="3" name="Nhóm 3"/>
                <wp:cNvGraphicFramePr/>
                <a:graphic xmlns:a="http://schemas.openxmlformats.org/drawingml/2006/main">
                  <a:graphicData uri="http://schemas.microsoft.com/office/word/2010/wordprocessingGroup">
                    <wpg:wgp>
                      <wpg:cNvGrpSpPr/>
                      <wpg:grpSpPr>
                        <a:xfrm>
                          <a:off x="0" y="0"/>
                          <a:ext cx="2912110" cy="1809750"/>
                          <a:chOff x="0" y="0"/>
                          <a:chExt cx="2912110" cy="1809750"/>
                        </a:xfrm>
                      </wpg:grpSpPr>
                      <pic:pic xmlns:pic="http://schemas.openxmlformats.org/drawingml/2006/picture">
                        <pic:nvPicPr>
                          <pic:cNvPr id="1" name="Hình ảnh 1"/>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2912110" cy="1809750"/>
                          </a:xfrm>
                          <a:prstGeom prst="rect">
                            <a:avLst/>
                          </a:prstGeom>
                        </pic:spPr>
                      </pic:pic>
                      <wps:wsp>
                        <wps:cNvPr id="2" name="Hộp Văn bản 2"/>
                        <wps:cNvSpPr txBox="1"/>
                        <wps:spPr>
                          <a:xfrm>
                            <a:off x="785004" y="1259457"/>
                            <a:ext cx="1241676" cy="232913"/>
                          </a:xfrm>
                          <a:prstGeom prst="rect">
                            <a:avLst/>
                          </a:prstGeom>
                          <a:solidFill>
                            <a:schemeClr val="lt1"/>
                          </a:solidFill>
                          <a:ln w="6350">
                            <a:solidFill>
                              <a:schemeClr val="bg1"/>
                            </a:solidFill>
                          </a:ln>
                        </wps:spPr>
                        <wps:txbx>
                          <w:txbxContent>
                            <w:p w14:paraId="6F2433B1" w14:textId="77777777" w:rsidR="00A65ACD" w:rsidRPr="00792C92" w:rsidRDefault="00A65ACD" w:rsidP="00A65ACD">
                              <w:pPr>
                                <w:rPr>
                                  <w:sz w:val="22"/>
                                  <w:szCs w:val="22"/>
                                </w:rPr>
                              </w:pPr>
                              <w:r w:rsidRPr="00792C92">
                                <w:rPr>
                                  <w:sz w:val="22"/>
                                  <w:szCs w:val="22"/>
                                </w:rPr>
                                <w:t xml:space="preserve">10 </w:t>
                              </w:r>
                              <w:r>
                                <w:rPr>
                                  <w:sz w:val="22"/>
                                  <w:szCs w:val="22"/>
                                </w:rPr>
                                <w:t xml:space="preserve">   20            60   80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0BFABEB" id="Nhóm 3" o:spid="_x0000_s1026" style="position:absolute;left:0;text-align:left;margin-left:170.5pt;margin-top:-36.2pt;width:229.3pt;height:142.5pt;z-index:251659264" coordsize="29121,18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">
                <v:shape id="Hình ảnh 1" o:spid="_x0000_s1027" type="#_x0000_t75" style="position:absolute;width:29121;height:18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">
                  <v:imagedata r:id="rId64" o:title=""/>
                </v:shape>
                <v:shapetype id="_x0000_t202" coordsize="21600,21600" o:spt="202" path="m,l,21600r21600,l21600,xe">
                  <v:stroke joinstyle="miter"/>
                  <v:path gradientshapeok="t" o:connecttype="rect"/>
                </v:shapetype>
                <v:shape id="Hộp Văn bản 2" o:spid="_x0000_s1028" type="#_x0000_t202" style="position:absolute;left:7850;top:12594;width:12416;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" fillcolor="white [3201]" strokecolor="white [3212]" strokeweight=".5pt">
                  <v:textbox inset="0,0,0,0">
                    <w:txbxContent>
                      <w:p w14:paraId="6F2433B1" w14:textId="77777777" w:rsidR="00A65ACD" w:rsidRPr="00792C92" w:rsidRDefault="00A65ACD" w:rsidP="00A65ACD">
                        <w:pPr>
                          <w:rPr>
                            <w:sz w:val="22"/>
                            <w:szCs w:val="22"/>
                          </w:rPr>
                        </w:pPr>
                        <w:r w:rsidRPr="00792C92">
                          <w:rPr>
                            <w:sz w:val="22"/>
                            <w:szCs w:val="22"/>
                          </w:rPr>
                          <w:t xml:space="preserve">10 </w:t>
                        </w:r>
                        <w:r>
                          <w:rPr>
                            <w:sz w:val="22"/>
                            <w:szCs w:val="22"/>
                          </w:rPr>
                          <w:t xml:space="preserve">   20            60   80</w:t>
                        </w:r>
                      </w:p>
                    </w:txbxContent>
                  </v:textbox>
                </v:shape>
              </v:group>
            </w:pict>
          </mc:Fallback>
        </mc:AlternateContent>
      </w:r>
    </w:p>
    <w:p w14:paraId="53FAE4E6" w14:textId="77777777" w:rsidR="00A65ACD" w:rsidRPr="008D3CED" w:rsidRDefault="00A65ACD" w:rsidP="00A65ACD">
      <w:pPr>
        <w:spacing w:line="276" w:lineRule="auto"/>
        <w:jc w:val="both"/>
        <w:rPr>
          <w:b/>
          <w:color w:val="040C28"/>
          <w:sz w:val="26"/>
          <w:szCs w:val="26"/>
        </w:rPr>
      </w:pPr>
    </w:p>
    <w:p w14:paraId="5B2C1F40" w14:textId="77777777" w:rsidR="00A65ACD" w:rsidRPr="008D3CED" w:rsidRDefault="00A65ACD" w:rsidP="00A65ACD">
      <w:pPr>
        <w:spacing w:line="276" w:lineRule="auto"/>
        <w:jc w:val="both"/>
        <w:rPr>
          <w:b/>
          <w:color w:val="040C28"/>
          <w:sz w:val="26"/>
          <w:szCs w:val="26"/>
        </w:rPr>
      </w:pPr>
    </w:p>
    <w:p w14:paraId="46B7AFF8" w14:textId="77777777" w:rsidR="00A65ACD" w:rsidRPr="008D3CED" w:rsidRDefault="00A65ACD" w:rsidP="00A65ACD">
      <w:pPr>
        <w:spacing w:line="276" w:lineRule="auto"/>
        <w:jc w:val="both"/>
        <w:rPr>
          <w:b/>
          <w:color w:val="040C28"/>
          <w:sz w:val="26"/>
          <w:szCs w:val="26"/>
        </w:rPr>
      </w:pPr>
    </w:p>
    <w:p w14:paraId="0FE68F25" w14:textId="77777777" w:rsidR="00A65ACD" w:rsidRPr="008D3CED" w:rsidRDefault="00A65ACD" w:rsidP="00A65ACD">
      <w:pPr>
        <w:spacing w:line="276" w:lineRule="auto"/>
        <w:jc w:val="both"/>
        <w:rPr>
          <w:b/>
          <w:color w:val="040C28"/>
          <w:sz w:val="26"/>
          <w:szCs w:val="26"/>
        </w:rPr>
      </w:pPr>
    </w:p>
    <w:p w14:paraId="1B0E2DF3" w14:textId="77777777" w:rsidR="00A65ACD" w:rsidRPr="008D3CED" w:rsidRDefault="00A65ACD" w:rsidP="00A65ACD">
      <w:pPr>
        <w:spacing w:line="276" w:lineRule="auto"/>
        <w:jc w:val="both"/>
        <w:rPr>
          <w:b/>
          <w:color w:val="040C28"/>
          <w:sz w:val="26"/>
          <w:szCs w:val="26"/>
        </w:rPr>
      </w:pPr>
    </w:p>
    <w:p w14:paraId="679884B5" w14:textId="77777777" w:rsidR="00A65ACD" w:rsidRPr="008D3CED" w:rsidRDefault="00A65ACD" w:rsidP="00A65ACD">
      <w:pPr>
        <w:spacing w:line="276" w:lineRule="auto"/>
        <w:jc w:val="both"/>
        <w:rPr>
          <w:b/>
          <w:color w:val="040C28"/>
          <w:sz w:val="26"/>
          <w:szCs w:val="26"/>
        </w:rPr>
      </w:pPr>
    </w:p>
    <w:p w14:paraId="0A057CE7" w14:textId="266764F3" w:rsidR="00A65ACD" w:rsidRPr="008D3CED" w:rsidRDefault="00A65ACD" w:rsidP="00A65ACD">
      <w:pPr>
        <w:spacing w:line="276" w:lineRule="auto"/>
        <w:jc w:val="both"/>
        <w:rPr>
          <w:b/>
          <w:color w:val="040C28"/>
          <w:sz w:val="26"/>
          <w:szCs w:val="26"/>
        </w:rPr>
      </w:pPr>
      <w:r w:rsidRPr="008D3CED">
        <w:rPr>
          <w:b/>
          <w:color w:val="040C28"/>
          <w:sz w:val="26"/>
          <w:szCs w:val="26"/>
        </w:rPr>
        <w:t xml:space="preserve">Câu 6: Dựa vào đồ thị Hình 1.5. </w:t>
      </w:r>
    </w:p>
    <w:p w14:paraId="0F95512F" w14:textId="77777777" w:rsidR="00A65ACD" w:rsidRPr="008D3CED" w:rsidRDefault="00A65ACD" w:rsidP="00A65ACD">
      <w:pPr>
        <w:spacing w:line="276" w:lineRule="auto"/>
        <w:jc w:val="both"/>
        <w:rPr>
          <w:bCs/>
          <w:color w:val="040C28"/>
          <w:sz w:val="26"/>
          <w:szCs w:val="26"/>
        </w:rPr>
      </w:pPr>
      <w:r w:rsidRPr="008D3CED">
        <w:rPr>
          <w:bCs/>
          <w:color w:val="040C28"/>
          <w:sz w:val="26"/>
          <w:szCs w:val="26"/>
        </w:rPr>
        <w:t>Hãy cho biết để thời gian nước sôi là bao lâu?</w:t>
      </w:r>
      <w:r w:rsidRPr="008D3CED">
        <w:rPr>
          <w:bCs/>
          <w:noProof/>
          <w:color w:val="040C28"/>
          <w:sz w:val="26"/>
          <w:szCs w:val="26"/>
        </w:rPr>
        <w:t xml:space="preserve"> </w:t>
      </w:r>
    </w:p>
    <w:p w14:paraId="6E583271" w14:textId="77777777" w:rsidR="00A65ACD" w:rsidRPr="008D3CED" w:rsidRDefault="00A65ACD" w:rsidP="00A65ACD">
      <w:pPr>
        <w:spacing w:line="276" w:lineRule="auto"/>
        <w:jc w:val="both"/>
        <w:rPr>
          <w:b/>
          <w:color w:val="040C28"/>
          <w:sz w:val="26"/>
          <w:szCs w:val="26"/>
        </w:rPr>
      </w:pPr>
      <w:r w:rsidRPr="008D3CED">
        <w:rPr>
          <w:b/>
          <w:noProof/>
          <w:color w:val="040C28"/>
          <w:sz w:val="26"/>
          <w:szCs w:val="26"/>
        </w:rPr>
        <mc:AlternateContent>
          <mc:Choice Requires="wpg">
            <w:drawing>
              <wp:anchor distT="0" distB="0" distL="114300" distR="114300" simplePos="0" relativeHeight="251660288" behindDoc="0" locked="0" layoutInCell="1" allowOverlap="1" wp14:anchorId="2E3CF1B7" wp14:editId="7311D7D0">
                <wp:simplePos x="0" y="0"/>
                <wp:positionH relativeFrom="column">
                  <wp:posOffset>3906520</wp:posOffset>
                </wp:positionH>
                <wp:positionV relativeFrom="paragraph">
                  <wp:posOffset>-410210</wp:posOffset>
                </wp:positionV>
                <wp:extent cx="2511425" cy="1802765"/>
                <wp:effectExtent l="0" t="0" r="3175" b="6985"/>
                <wp:wrapSquare wrapText="bothSides"/>
                <wp:docPr id="1604033015" name="Nhóm 6"/>
                <wp:cNvGraphicFramePr/>
                <a:graphic xmlns:a="http://schemas.openxmlformats.org/drawingml/2006/main">
                  <a:graphicData uri="http://schemas.microsoft.com/office/word/2010/wordprocessingGroup">
                    <wpg:wgp>
                      <wpg:cNvGrpSpPr/>
                      <wpg:grpSpPr>
                        <a:xfrm>
                          <a:off x="0" y="0"/>
                          <a:ext cx="2511425" cy="1802765"/>
                          <a:chOff x="0" y="0"/>
                          <a:chExt cx="2511425" cy="1802765"/>
                        </a:xfrm>
                      </wpg:grpSpPr>
                      <pic:pic xmlns:pic="http://schemas.openxmlformats.org/drawingml/2006/picture">
                        <pic:nvPicPr>
                          <pic:cNvPr id="1128003197" name="Hình ảnh 4"/>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2511425" cy="1802765"/>
                          </a:xfrm>
                          <a:prstGeom prst="rect">
                            <a:avLst/>
                          </a:prstGeom>
                        </pic:spPr>
                      </pic:pic>
                      <wps:wsp>
                        <wps:cNvPr id="1807810456" name="Hộp Văn bản 5"/>
                        <wps:cNvSpPr txBox="1"/>
                        <wps:spPr>
                          <a:xfrm>
                            <a:off x="931653" y="1000664"/>
                            <a:ext cx="1009290" cy="258793"/>
                          </a:xfrm>
                          <a:prstGeom prst="rect">
                            <a:avLst/>
                          </a:prstGeom>
                          <a:solidFill>
                            <a:schemeClr val="lt1"/>
                          </a:solidFill>
                          <a:ln w="6350">
                            <a:solidFill>
                              <a:schemeClr val="bg1"/>
                            </a:solidFill>
                          </a:ln>
                        </wps:spPr>
                        <wps:txbx>
                          <w:txbxContent>
                            <w:p w14:paraId="5D176634" w14:textId="77777777" w:rsidR="00A65ACD" w:rsidRDefault="00A65ACD" w:rsidP="00A65ACD">
                              <w:r>
                                <w:t xml:space="preserve">60          130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E3CF1B7" id="Nhóm 6" o:spid="_x0000_s1029" style="position:absolute;left:0;text-align:left;margin-left:307.6pt;margin-top:-32.3pt;width:197.75pt;height:141.95pt;z-index:251660288" coordsize="25114,180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">
                <v:shape id="Hình ảnh 4" o:spid="_x0000_s1030" type="#_x0000_t75" style="position:absolute;width:25114;height:18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">
                  <v:imagedata r:id="rId66" o:title=""/>
                </v:shape>
                <v:shape id="Hộp Văn bản 5" o:spid="_x0000_s1031" type="#_x0000_t202" style="position:absolute;left:9316;top:10006;width:10093;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" fillcolor="white [3201]" strokecolor="white [3212]" strokeweight=".5pt">
                  <v:textbox>
                    <w:txbxContent>
                      <w:p w14:paraId="5D176634" w14:textId="77777777" w:rsidR="00A65ACD" w:rsidRDefault="00A65ACD" w:rsidP="00A65ACD">
                        <w:r>
                          <w:t xml:space="preserve">60          130 </w:t>
                        </w:r>
                      </w:p>
                    </w:txbxContent>
                  </v:textbox>
                </v:shape>
                <w10:wrap type="square"/>
              </v:group>
            </w:pict>
          </mc:Fallback>
        </mc:AlternateContent>
      </w:r>
    </w:p>
    <w:p w14:paraId="489405FF" w14:textId="77777777" w:rsidR="00A65ACD" w:rsidRPr="008D3CED" w:rsidRDefault="00A65ACD" w:rsidP="00A65ACD">
      <w:pPr>
        <w:spacing w:line="276" w:lineRule="auto"/>
        <w:jc w:val="both"/>
        <w:rPr>
          <w:b/>
          <w:color w:val="040C28"/>
          <w:sz w:val="26"/>
          <w:szCs w:val="26"/>
        </w:rPr>
      </w:pPr>
    </w:p>
    <w:p w14:paraId="71B6E5AB" w14:textId="77777777" w:rsidR="00A65ACD" w:rsidRPr="008D3CED" w:rsidRDefault="00A65ACD" w:rsidP="00A65ACD">
      <w:pPr>
        <w:spacing w:line="276" w:lineRule="auto"/>
        <w:jc w:val="both"/>
        <w:rPr>
          <w:b/>
          <w:color w:val="040C28"/>
          <w:sz w:val="26"/>
          <w:szCs w:val="26"/>
        </w:rPr>
      </w:pPr>
    </w:p>
    <w:p w14:paraId="1095CFC1" w14:textId="77777777" w:rsidR="00A65ACD" w:rsidRPr="008D3CED" w:rsidRDefault="00A65ACD" w:rsidP="00A65ACD">
      <w:pPr>
        <w:spacing w:line="276" w:lineRule="auto"/>
        <w:jc w:val="both"/>
        <w:rPr>
          <w:b/>
          <w:color w:val="040C28"/>
          <w:sz w:val="26"/>
          <w:szCs w:val="26"/>
        </w:rPr>
      </w:pPr>
    </w:p>
    <w:p w14:paraId="5E4FD1B0" w14:textId="77777777" w:rsidR="00A65ACD" w:rsidRPr="008D3CED" w:rsidRDefault="00A65ACD" w:rsidP="00A65ACD">
      <w:pPr>
        <w:spacing w:line="276" w:lineRule="auto"/>
        <w:jc w:val="both"/>
        <w:rPr>
          <w:b/>
          <w:color w:val="040C28"/>
          <w:sz w:val="26"/>
          <w:szCs w:val="26"/>
        </w:rPr>
      </w:pPr>
    </w:p>
    <w:p w14:paraId="372C3E15" w14:textId="77777777" w:rsidR="00A65ACD" w:rsidRPr="008D3CED" w:rsidRDefault="00A65ACD" w:rsidP="00A65ACD">
      <w:pPr>
        <w:spacing w:line="276" w:lineRule="auto"/>
        <w:jc w:val="both"/>
        <w:rPr>
          <w:b/>
          <w:color w:val="040C28"/>
          <w:sz w:val="26"/>
          <w:szCs w:val="26"/>
        </w:rPr>
      </w:pPr>
    </w:p>
    <w:p w14:paraId="375669BF" w14:textId="77777777" w:rsidR="00A65ACD" w:rsidRPr="008D3CED" w:rsidRDefault="00A65ACD" w:rsidP="00A65ACD">
      <w:pPr>
        <w:spacing w:line="276" w:lineRule="auto"/>
        <w:jc w:val="both"/>
        <w:rPr>
          <w:b/>
          <w:color w:val="040C28"/>
          <w:sz w:val="26"/>
          <w:szCs w:val="26"/>
        </w:rPr>
      </w:pPr>
    </w:p>
    <w:p w14:paraId="68E3EE55" w14:textId="77777777" w:rsidR="002C1DD5" w:rsidRPr="008D3CED" w:rsidRDefault="002C1DD5">
      <w:pPr>
        <w:rPr>
          <w:b/>
          <w:color w:val="000000" w:themeColor="text1"/>
          <w:sz w:val="26"/>
          <w:szCs w:val="26"/>
        </w:rPr>
      </w:pPr>
      <w:r w:rsidRPr="008D3CED">
        <w:rPr>
          <w:b/>
          <w:color w:val="000000" w:themeColor="text1"/>
          <w:sz w:val="26"/>
          <w:szCs w:val="26"/>
        </w:rPr>
        <w:br w:type="page"/>
      </w:r>
    </w:p>
    <w:p w14:paraId="124295AA" w14:textId="430E3564" w:rsidR="00762BB7" w:rsidRPr="008D3CED" w:rsidRDefault="00762BB7" w:rsidP="00941AD9">
      <w:pPr>
        <w:shd w:val="clear" w:color="auto" w:fill="F7CAAC" w:themeFill="accent2" w:themeFillTint="66"/>
        <w:tabs>
          <w:tab w:val="left" w:pos="360"/>
        </w:tabs>
        <w:spacing w:line="276" w:lineRule="auto"/>
        <w:jc w:val="both"/>
        <w:rPr>
          <w:b/>
          <w:bCs/>
          <w:color w:val="0070C0"/>
          <w:sz w:val="26"/>
          <w:szCs w:val="26"/>
        </w:rPr>
      </w:pPr>
      <w:r w:rsidRPr="008D3CED">
        <w:rPr>
          <w:b/>
          <w:bCs/>
          <w:color w:val="0070C0"/>
          <w:sz w:val="26"/>
          <w:szCs w:val="26"/>
        </w:rPr>
        <w:lastRenderedPageBreak/>
        <w:t>III – BÀI TẬP TỰ LUYỆN</w:t>
      </w:r>
    </w:p>
    <w:p w14:paraId="4158A1E9" w14:textId="57555E04" w:rsidR="00762BB7" w:rsidRPr="008D3CED" w:rsidRDefault="00762BB7" w:rsidP="00DB61C3">
      <w:pPr>
        <w:spacing w:line="276" w:lineRule="auto"/>
        <w:rPr>
          <w:b/>
          <w:bCs/>
          <w:color w:val="C00000"/>
          <w:sz w:val="26"/>
          <w:szCs w:val="26"/>
        </w:rPr>
      </w:pPr>
      <w:r w:rsidRPr="008D3CED">
        <w:rPr>
          <w:b/>
          <w:bCs/>
          <w:color w:val="C00000"/>
          <w:sz w:val="26"/>
          <w:szCs w:val="26"/>
        </w:rPr>
        <w:t>1. Câu trắc nhiệm nhiều phương án lựa chọn ( 4,5 điểm )</w:t>
      </w:r>
    </w:p>
    <w:p w14:paraId="58846730" w14:textId="77777777" w:rsidR="00DB61C3" w:rsidRPr="008D3CED" w:rsidRDefault="00DB61C3" w:rsidP="00762BB7">
      <w:pPr>
        <w:tabs>
          <w:tab w:val="left" w:pos="360"/>
        </w:tabs>
        <w:spacing w:line="276" w:lineRule="auto"/>
        <w:rPr>
          <w:i/>
          <w:iCs/>
          <w:color w:val="000000" w:themeColor="text1"/>
          <w:sz w:val="26"/>
          <w:szCs w:val="26"/>
        </w:rPr>
      </w:pPr>
      <w:r w:rsidRPr="008D3CED">
        <w:rPr>
          <w:i/>
          <w:iCs/>
          <w:color w:val="000000" w:themeColor="text1"/>
          <w:sz w:val="26"/>
          <w:szCs w:val="26"/>
        </w:rPr>
        <w:t>Thí sinh trả lời từ câu 1 đến câu 18. Mỗi câu  hỏi thí sinh chỉ chọn một phương án.</w:t>
      </w:r>
    </w:p>
    <w:p w14:paraId="6A7782F0" w14:textId="77777777" w:rsidR="00DB61C3" w:rsidRPr="008D3CED" w:rsidRDefault="00DB61C3" w:rsidP="00762BB7">
      <w:pPr>
        <w:tabs>
          <w:tab w:val="left" w:pos="360"/>
        </w:tabs>
        <w:spacing w:line="276" w:lineRule="auto"/>
        <w:rPr>
          <w:i/>
          <w:iCs/>
          <w:color w:val="000000" w:themeColor="text1"/>
          <w:sz w:val="26"/>
          <w:szCs w:val="26"/>
        </w:rPr>
      </w:pPr>
      <w:r w:rsidRPr="008D3CED">
        <w:rPr>
          <w:i/>
          <w:iCs/>
          <w:color w:val="000000" w:themeColor="text1"/>
          <w:sz w:val="26"/>
          <w:szCs w:val="26"/>
        </w:rPr>
        <w:t>(Mỗi câu trả lời đúng thí sinh được 0,25 điểm)</w:t>
      </w:r>
    </w:p>
    <w:p w14:paraId="05E71D9D" w14:textId="77777777" w:rsidR="00DB61C3" w:rsidRPr="008D3CED" w:rsidRDefault="00DB61C3" w:rsidP="00DB61C3">
      <w:pPr>
        <w:pStyle w:val="NormalWeb"/>
        <w:spacing w:line="276" w:lineRule="auto"/>
        <w:ind w:left="48" w:right="48" w:firstLine="0"/>
        <w:rPr>
          <w:color w:val="000000" w:themeColor="text1"/>
          <w:sz w:val="26"/>
          <w:szCs w:val="26"/>
        </w:rPr>
      </w:pPr>
      <w:r w:rsidRPr="008D3CED">
        <w:rPr>
          <w:b/>
          <w:color w:val="000000" w:themeColor="text1"/>
          <w:sz w:val="26"/>
          <w:szCs w:val="26"/>
        </w:rPr>
        <w:t>Câu 1</w:t>
      </w:r>
      <w:r w:rsidRPr="008D3CED">
        <w:rPr>
          <w:b/>
          <w:color w:val="000000" w:themeColor="text1"/>
          <w:sz w:val="26"/>
          <w:szCs w:val="26"/>
          <w:lang w:val="vi-VN"/>
        </w:rPr>
        <w:t>.</w:t>
      </w:r>
      <w:r w:rsidRPr="008D3CED">
        <w:rPr>
          <w:color w:val="000000" w:themeColor="text1"/>
          <w:sz w:val="26"/>
          <w:szCs w:val="26"/>
        </w:rPr>
        <w:t xml:space="preserve"> Tìm câu </w:t>
      </w:r>
      <w:r w:rsidRPr="008D3CED">
        <w:rPr>
          <w:b/>
          <w:bCs/>
          <w:color w:val="000000" w:themeColor="text1"/>
          <w:sz w:val="26"/>
          <w:szCs w:val="26"/>
        </w:rPr>
        <w:t>sai</w:t>
      </w:r>
      <w:r w:rsidRPr="008D3CED">
        <w:rPr>
          <w:color w:val="000000" w:themeColor="text1"/>
          <w:sz w:val="26"/>
          <w:szCs w:val="26"/>
        </w:rPr>
        <w:t xml:space="preserve">. </w:t>
      </w:r>
    </w:p>
    <w:p w14:paraId="0E67BD25" w14:textId="0CD5827B" w:rsidR="00DB61C3" w:rsidRPr="008D3CED" w:rsidRDefault="00941AD9" w:rsidP="00DB61C3">
      <w:pPr>
        <w:pStyle w:val="NormalWeb"/>
        <w:spacing w:line="276" w:lineRule="auto"/>
        <w:ind w:left="48" w:right="48" w:firstLine="312"/>
        <w:rPr>
          <w:color w:val="000000" w:themeColor="text1"/>
          <w:sz w:val="26"/>
          <w:szCs w:val="26"/>
        </w:rPr>
      </w:pPr>
      <w:r w:rsidRPr="00941AD9">
        <w:rPr>
          <w:b/>
          <w:color w:val="000000" w:themeColor="text1"/>
          <w:sz w:val="26"/>
          <w:szCs w:val="26"/>
        </w:rPr>
        <w:t xml:space="preserve">A. </w:t>
      </w:r>
      <w:r w:rsidR="00DB61C3" w:rsidRPr="008D3CED">
        <w:rPr>
          <w:color w:val="000000" w:themeColor="text1"/>
          <w:sz w:val="26"/>
          <w:szCs w:val="26"/>
        </w:rPr>
        <w:t xml:space="preserve">Các chất được cấu tạo từ các hạt riêng gọi là nguyên tử, phân tử. </w:t>
      </w:r>
    </w:p>
    <w:p w14:paraId="3CCFF541" w14:textId="78535477" w:rsidR="00DB61C3" w:rsidRPr="008D3CED" w:rsidRDefault="00941AD9" w:rsidP="00DB61C3">
      <w:pPr>
        <w:pStyle w:val="NormalWeb"/>
        <w:spacing w:line="276" w:lineRule="auto"/>
        <w:ind w:left="48" w:right="48" w:firstLine="312"/>
        <w:rPr>
          <w:color w:val="000000" w:themeColor="text1"/>
          <w:sz w:val="26"/>
          <w:szCs w:val="26"/>
        </w:rPr>
      </w:pPr>
      <w:r w:rsidRPr="00941AD9">
        <w:rPr>
          <w:b/>
          <w:color w:val="000000" w:themeColor="text1"/>
          <w:sz w:val="26"/>
          <w:szCs w:val="26"/>
        </w:rPr>
        <w:t xml:space="preserve">B. </w:t>
      </w:r>
      <w:r w:rsidR="00DB61C3" w:rsidRPr="008D3CED">
        <w:rPr>
          <w:color w:val="000000" w:themeColor="text1"/>
          <w:sz w:val="26"/>
          <w:szCs w:val="26"/>
        </w:rPr>
        <w:t xml:space="preserve">Các nguyên tử, phân tử đứng sát nhau và giữa chúng không có khoảng cách. </w:t>
      </w:r>
    </w:p>
    <w:p w14:paraId="11009D07" w14:textId="7D7A244B" w:rsidR="00DB61C3" w:rsidRPr="008D3CED" w:rsidRDefault="00941AD9" w:rsidP="00DB61C3">
      <w:pPr>
        <w:pStyle w:val="NormalWeb"/>
        <w:spacing w:line="276" w:lineRule="auto"/>
        <w:ind w:left="48" w:right="48" w:firstLine="312"/>
        <w:rPr>
          <w:color w:val="000000" w:themeColor="text1"/>
          <w:sz w:val="26"/>
          <w:szCs w:val="26"/>
        </w:rPr>
      </w:pPr>
      <w:r w:rsidRPr="00941AD9">
        <w:rPr>
          <w:b/>
          <w:color w:val="000000" w:themeColor="text1"/>
          <w:sz w:val="26"/>
          <w:szCs w:val="26"/>
        </w:rPr>
        <w:t xml:space="preserve">C. </w:t>
      </w:r>
      <w:r w:rsidR="00DB61C3" w:rsidRPr="008D3CED">
        <w:rPr>
          <w:color w:val="000000" w:themeColor="text1"/>
          <w:sz w:val="26"/>
          <w:szCs w:val="26"/>
        </w:rPr>
        <w:t xml:space="preserve">Lực tương tác giữa các phân tử ở thể rắn lớn hơn lực tương tác giữa các phân tử ở thể lỏng và thể khí. </w:t>
      </w:r>
    </w:p>
    <w:p w14:paraId="5F94C3EC" w14:textId="32BDBDB7" w:rsidR="00DB61C3" w:rsidRPr="008D3CED" w:rsidRDefault="00941AD9" w:rsidP="00DB61C3">
      <w:pPr>
        <w:pStyle w:val="NormalWeb"/>
        <w:spacing w:line="276" w:lineRule="auto"/>
        <w:ind w:left="48" w:right="48" w:firstLine="312"/>
        <w:rPr>
          <w:color w:val="000000" w:themeColor="text1"/>
          <w:sz w:val="26"/>
          <w:szCs w:val="26"/>
        </w:rPr>
      </w:pPr>
      <w:r w:rsidRPr="00941AD9">
        <w:rPr>
          <w:b/>
          <w:color w:val="000000" w:themeColor="text1"/>
          <w:sz w:val="26"/>
          <w:szCs w:val="26"/>
        </w:rPr>
        <w:t xml:space="preserve">D. </w:t>
      </w:r>
      <w:r w:rsidR="00DB61C3" w:rsidRPr="008D3CED">
        <w:rPr>
          <w:color w:val="000000" w:themeColor="text1"/>
          <w:sz w:val="26"/>
          <w:szCs w:val="26"/>
        </w:rPr>
        <w:t xml:space="preserve">Các nguyên tử, phân tử chất lỏng dao động xung quanh các vị trí cân bằng không cố định. </w:t>
      </w:r>
    </w:p>
    <w:p w14:paraId="692D1F48" w14:textId="77777777" w:rsidR="00DB61C3" w:rsidRPr="008D3CED" w:rsidRDefault="00DB61C3" w:rsidP="00DB61C3">
      <w:pPr>
        <w:pStyle w:val="NormalWeb"/>
        <w:spacing w:line="276" w:lineRule="auto"/>
        <w:ind w:right="48" w:firstLine="0"/>
        <w:rPr>
          <w:color w:val="000000" w:themeColor="text1"/>
          <w:sz w:val="26"/>
          <w:szCs w:val="26"/>
        </w:rPr>
      </w:pPr>
      <w:r w:rsidRPr="008D3CED">
        <w:rPr>
          <w:b/>
          <w:color w:val="000000" w:themeColor="text1"/>
          <w:sz w:val="26"/>
          <w:szCs w:val="26"/>
        </w:rPr>
        <w:t>Câu 2.</w:t>
      </w:r>
      <w:r w:rsidRPr="008D3CED">
        <w:rPr>
          <w:color w:val="000000" w:themeColor="text1"/>
          <w:sz w:val="26"/>
          <w:szCs w:val="26"/>
        </w:rPr>
        <w:t xml:space="preserve"> Các tính chất nào sau đây </w:t>
      </w:r>
      <w:r w:rsidRPr="008D3CED">
        <w:rPr>
          <w:b/>
          <w:bCs/>
          <w:color w:val="000000" w:themeColor="text1"/>
          <w:sz w:val="26"/>
          <w:szCs w:val="26"/>
        </w:rPr>
        <w:t>không</w:t>
      </w:r>
      <w:r w:rsidRPr="008D3CED">
        <w:rPr>
          <w:color w:val="000000" w:themeColor="text1"/>
          <w:sz w:val="26"/>
          <w:szCs w:val="26"/>
        </w:rPr>
        <w:t xml:space="preserve"> là tính chất của các phân tử chất lỏng?</w:t>
      </w:r>
    </w:p>
    <w:p w14:paraId="0315F23D" w14:textId="459B731F" w:rsidR="00DB61C3" w:rsidRPr="008D3CED" w:rsidRDefault="00941AD9" w:rsidP="00DB61C3">
      <w:pPr>
        <w:pStyle w:val="NormalWeb"/>
        <w:spacing w:line="276" w:lineRule="auto"/>
        <w:ind w:right="48"/>
        <w:rPr>
          <w:color w:val="000000" w:themeColor="text1"/>
          <w:sz w:val="26"/>
          <w:szCs w:val="26"/>
        </w:rPr>
      </w:pPr>
      <w:r w:rsidRPr="00941AD9">
        <w:rPr>
          <w:b/>
          <w:color w:val="000000" w:themeColor="text1"/>
          <w:sz w:val="26"/>
          <w:szCs w:val="26"/>
        </w:rPr>
        <w:t xml:space="preserve">A. </w:t>
      </w:r>
      <w:r w:rsidR="00DB61C3" w:rsidRPr="008D3CED">
        <w:rPr>
          <w:color w:val="000000" w:themeColor="text1"/>
          <w:sz w:val="26"/>
          <w:szCs w:val="26"/>
        </w:rPr>
        <w:t>Chuyển động không ngừng theo mọi phương.</w:t>
      </w:r>
      <w:r w:rsidR="00DB61C3" w:rsidRPr="008D3CED">
        <w:rPr>
          <w:color w:val="000000" w:themeColor="text1"/>
          <w:sz w:val="26"/>
          <w:szCs w:val="26"/>
        </w:rPr>
        <w:tab/>
      </w:r>
    </w:p>
    <w:p w14:paraId="7BFAC2E8" w14:textId="31D8DAA9" w:rsidR="00DB61C3" w:rsidRPr="008D3CED" w:rsidRDefault="00941AD9" w:rsidP="00DB61C3">
      <w:pPr>
        <w:pStyle w:val="NormalWeb"/>
        <w:spacing w:line="276" w:lineRule="auto"/>
        <w:ind w:right="48"/>
        <w:rPr>
          <w:color w:val="000000" w:themeColor="text1"/>
          <w:sz w:val="26"/>
          <w:szCs w:val="26"/>
        </w:rPr>
      </w:pPr>
      <w:r w:rsidRPr="00941AD9">
        <w:rPr>
          <w:b/>
          <w:color w:val="000000" w:themeColor="text1"/>
          <w:sz w:val="26"/>
          <w:szCs w:val="26"/>
        </w:rPr>
        <w:t xml:space="preserve">B. </w:t>
      </w:r>
      <w:r w:rsidR="00DB61C3" w:rsidRPr="008D3CED">
        <w:rPr>
          <w:color w:val="000000" w:themeColor="text1"/>
          <w:sz w:val="26"/>
          <w:szCs w:val="26"/>
        </w:rPr>
        <w:t>Hình dạng phụ thuộc bình chứa</w:t>
      </w:r>
    </w:p>
    <w:p w14:paraId="5E1439B0" w14:textId="197D1A37" w:rsidR="00DB61C3" w:rsidRPr="008D3CED" w:rsidRDefault="00941AD9" w:rsidP="00DB61C3">
      <w:pPr>
        <w:pStyle w:val="NormalWeb"/>
        <w:spacing w:line="276" w:lineRule="auto"/>
        <w:ind w:right="48"/>
        <w:rPr>
          <w:color w:val="000000" w:themeColor="text1"/>
          <w:sz w:val="26"/>
          <w:szCs w:val="26"/>
        </w:rPr>
      </w:pPr>
      <w:r w:rsidRPr="00941AD9">
        <w:rPr>
          <w:b/>
          <w:color w:val="000000" w:themeColor="text1"/>
          <w:sz w:val="26"/>
          <w:szCs w:val="26"/>
        </w:rPr>
        <w:t xml:space="preserve">C. </w:t>
      </w:r>
      <w:r w:rsidR="00DB61C3" w:rsidRPr="008D3CED">
        <w:rPr>
          <w:color w:val="000000" w:themeColor="text1"/>
          <w:sz w:val="26"/>
          <w:szCs w:val="26"/>
        </w:rPr>
        <w:t>Lực tương tác phân tử lớn hơn chất khí.</w:t>
      </w:r>
      <w:r w:rsidR="00DB61C3" w:rsidRPr="008D3CED">
        <w:rPr>
          <w:color w:val="000000" w:themeColor="text1"/>
          <w:sz w:val="26"/>
          <w:szCs w:val="26"/>
        </w:rPr>
        <w:tab/>
      </w:r>
    </w:p>
    <w:p w14:paraId="48F60C00" w14:textId="60D7B783" w:rsidR="00DB61C3" w:rsidRPr="008D3CED" w:rsidRDefault="00941AD9" w:rsidP="00DB61C3">
      <w:pPr>
        <w:pStyle w:val="NormalWeb"/>
        <w:spacing w:line="276" w:lineRule="auto"/>
        <w:ind w:right="48"/>
        <w:rPr>
          <w:color w:val="000000" w:themeColor="text1"/>
          <w:sz w:val="26"/>
          <w:szCs w:val="26"/>
        </w:rPr>
      </w:pPr>
      <w:r w:rsidRPr="00941AD9">
        <w:rPr>
          <w:b/>
          <w:color w:val="000000" w:themeColor="text1"/>
          <w:sz w:val="26"/>
          <w:szCs w:val="26"/>
        </w:rPr>
        <w:t xml:space="preserve">D. </w:t>
      </w:r>
      <w:r w:rsidR="00DB61C3" w:rsidRPr="008D3CED">
        <w:rPr>
          <w:color w:val="000000" w:themeColor="text1"/>
          <w:sz w:val="26"/>
          <w:szCs w:val="26"/>
        </w:rPr>
        <w:t>Lực tương tác phân tử nhỏ hơn chất rắn</w:t>
      </w:r>
    </w:p>
    <w:p w14:paraId="4AE9A6C7" w14:textId="77777777" w:rsidR="00D40488" w:rsidRPr="00D40488" w:rsidRDefault="00D40488" w:rsidP="00D40488">
      <w:pPr>
        <w:widowControl w:val="0"/>
        <w:tabs>
          <w:tab w:val="left" w:pos="567"/>
          <w:tab w:val="left" w:pos="753"/>
          <w:tab w:val="left" w:pos="900"/>
        </w:tabs>
        <w:spacing w:line="300" w:lineRule="auto"/>
        <w:rPr>
          <w:color w:val="auto"/>
          <w:sz w:val="26"/>
          <w:szCs w:val="26"/>
        </w:rPr>
      </w:pPr>
      <w:r w:rsidRPr="00D40488">
        <w:rPr>
          <w:b/>
          <w:color w:val="auto"/>
          <w:sz w:val="26"/>
          <w:szCs w:val="26"/>
        </w:rPr>
        <w:t>Câu</w:t>
      </w:r>
      <w:r w:rsidRPr="00D40488">
        <w:rPr>
          <w:b/>
          <w:color w:val="auto"/>
          <w:sz w:val="26"/>
          <w:szCs w:val="26"/>
          <w:lang w:val="vi-VN"/>
        </w:rPr>
        <w:t xml:space="preserve"> 3</w:t>
      </w:r>
      <w:r w:rsidRPr="00D40488">
        <w:rPr>
          <w:b/>
          <w:color w:val="auto"/>
          <w:sz w:val="26"/>
          <w:szCs w:val="26"/>
        </w:rPr>
        <w:t>.</w:t>
      </w:r>
      <w:r w:rsidRPr="00D40488">
        <w:rPr>
          <w:color w:val="auto"/>
          <w:sz w:val="26"/>
          <w:szCs w:val="26"/>
        </w:rPr>
        <w:t xml:space="preserve"> Cho các phát biểu sau:</w:t>
      </w:r>
    </w:p>
    <w:p w14:paraId="00AFECE0" w14:textId="77777777" w:rsidR="00D40488" w:rsidRPr="00D40488" w:rsidRDefault="00D40488" w:rsidP="00D40488">
      <w:pPr>
        <w:widowControl w:val="0"/>
        <w:tabs>
          <w:tab w:val="left" w:pos="567"/>
          <w:tab w:val="left" w:pos="948"/>
        </w:tabs>
        <w:spacing w:line="322" w:lineRule="auto"/>
        <w:jc w:val="both"/>
        <w:rPr>
          <w:color w:val="auto"/>
          <w:sz w:val="26"/>
          <w:szCs w:val="26"/>
        </w:rPr>
      </w:pPr>
      <w:bookmarkStart w:id="2" w:name="bookmark93"/>
      <w:bookmarkEnd w:id="2"/>
      <w:r w:rsidRPr="00D40488">
        <w:rPr>
          <w:color w:val="auto"/>
          <w:sz w:val="26"/>
          <w:szCs w:val="26"/>
        </w:rPr>
        <w:t>a) Một chất lỏng ở bất cứ nhiệt độ nào cũng chứa những phân tử có động năng đủ lớn để thắng lực hút của các phân tử xung quanh, thoát ra khỏi mặt thoáng chất lỏng.</w:t>
      </w:r>
    </w:p>
    <w:p w14:paraId="781F09EA" w14:textId="77777777" w:rsidR="00D40488" w:rsidRPr="00D40488" w:rsidRDefault="00D40488" w:rsidP="00D40488">
      <w:pPr>
        <w:widowControl w:val="0"/>
        <w:tabs>
          <w:tab w:val="left" w:pos="972"/>
        </w:tabs>
        <w:spacing w:line="319" w:lineRule="auto"/>
        <w:jc w:val="both"/>
        <w:rPr>
          <w:color w:val="auto"/>
          <w:sz w:val="26"/>
          <w:szCs w:val="26"/>
        </w:rPr>
      </w:pPr>
      <w:bookmarkStart w:id="3" w:name="bookmark94"/>
      <w:bookmarkEnd w:id="3"/>
      <w:r w:rsidRPr="00D40488">
        <w:rPr>
          <w:color w:val="auto"/>
          <w:sz w:val="26"/>
          <w:szCs w:val="26"/>
        </w:rPr>
        <w:t>b)Muốn thành hơi, các phân tử phải sinh công để thắng lực hút giữa các phân tử còn lại có xu hướng kéo chúng trở lại chất lỏng.</w:t>
      </w:r>
    </w:p>
    <w:p w14:paraId="59CC4D38" w14:textId="77777777" w:rsidR="00D40488" w:rsidRPr="00D40488" w:rsidRDefault="00D40488" w:rsidP="00D40488">
      <w:pPr>
        <w:widowControl w:val="0"/>
        <w:tabs>
          <w:tab w:val="left" w:pos="972"/>
        </w:tabs>
        <w:spacing w:line="322" w:lineRule="auto"/>
        <w:jc w:val="both"/>
        <w:rPr>
          <w:color w:val="auto"/>
          <w:sz w:val="26"/>
          <w:szCs w:val="26"/>
        </w:rPr>
      </w:pPr>
      <w:bookmarkStart w:id="4" w:name="bookmark95"/>
      <w:bookmarkEnd w:id="4"/>
      <w:r w:rsidRPr="00D40488">
        <w:rPr>
          <w:color w:val="auto"/>
          <w:sz w:val="26"/>
          <w:szCs w:val="26"/>
        </w:rPr>
        <w:t>c)Hiện tượng các phân tử chất lỏng thoát ra khỏi chất lỏng, tạo thành hơi được gọi là sự ngưng tụ.</w:t>
      </w:r>
    </w:p>
    <w:p w14:paraId="0DBB426D" w14:textId="77777777" w:rsidR="00D40488" w:rsidRPr="00D40488" w:rsidRDefault="00D40488" w:rsidP="00D40488">
      <w:pPr>
        <w:widowControl w:val="0"/>
        <w:tabs>
          <w:tab w:val="left" w:pos="972"/>
        </w:tabs>
        <w:spacing w:line="314" w:lineRule="auto"/>
        <w:jc w:val="both"/>
        <w:rPr>
          <w:color w:val="auto"/>
          <w:sz w:val="26"/>
          <w:szCs w:val="26"/>
        </w:rPr>
      </w:pPr>
      <w:bookmarkStart w:id="5" w:name="bookmark96"/>
      <w:bookmarkEnd w:id="5"/>
      <w:r w:rsidRPr="00D40488">
        <w:rPr>
          <w:color w:val="auto"/>
          <w:sz w:val="26"/>
          <w:szCs w:val="26"/>
        </w:rPr>
        <w:t>d)Đồng thời với sự bay hơi còn xảy ra hiện tượng ngưng tụ, một số phân tử hơi ở gần mặt thoáng đi ngược trở lại vào trong lòng chất lỏng.</w:t>
      </w:r>
    </w:p>
    <w:p w14:paraId="63F00458" w14:textId="77777777" w:rsidR="00D40488" w:rsidRPr="00D40488" w:rsidRDefault="00D40488" w:rsidP="00D40488">
      <w:pPr>
        <w:widowControl w:val="0"/>
        <w:tabs>
          <w:tab w:val="left" w:pos="567"/>
          <w:tab w:val="left" w:pos="933"/>
        </w:tabs>
        <w:spacing w:line="360" w:lineRule="auto"/>
        <w:rPr>
          <w:color w:val="auto"/>
          <w:kern w:val="2"/>
          <w:sz w:val="26"/>
          <w:szCs w:val="26"/>
          <w14:ligatures w14:val="standardContextual"/>
        </w:rPr>
      </w:pPr>
      <w:r w:rsidRPr="00D40488">
        <w:rPr>
          <w:color w:val="auto"/>
          <w:kern w:val="2"/>
          <w:sz w:val="26"/>
          <w:szCs w:val="26"/>
          <w14:ligatures w14:val="standardContextual"/>
        </w:rPr>
        <w:t>e) Khác với sự bay hơi, sự sôi là sự chuyển từ thể lỏng sang thể hơi chỉ trong lòng chất lỏng.</w:t>
      </w:r>
    </w:p>
    <w:p w14:paraId="09E39F61" w14:textId="77777777" w:rsidR="00D40488" w:rsidRPr="00D40488" w:rsidRDefault="00D40488" w:rsidP="00D40488">
      <w:pPr>
        <w:widowControl w:val="0"/>
        <w:tabs>
          <w:tab w:val="left" w:pos="567"/>
        </w:tabs>
        <w:spacing w:line="360" w:lineRule="auto"/>
        <w:rPr>
          <w:color w:val="auto"/>
          <w:kern w:val="2"/>
          <w:sz w:val="26"/>
          <w:szCs w:val="26"/>
          <w14:ligatures w14:val="standardContextual"/>
        </w:rPr>
      </w:pPr>
      <w:r w:rsidRPr="00D40488">
        <w:rPr>
          <w:color w:val="auto"/>
          <w:kern w:val="2"/>
          <w:sz w:val="26"/>
          <w:szCs w:val="26"/>
          <w14:ligatures w14:val="standardContextual"/>
        </w:rPr>
        <w:t>Các phát biểu đúng là:</w:t>
      </w:r>
    </w:p>
    <w:p w14:paraId="7C6605EE" w14:textId="77777777" w:rsidR="00D40488" w:rsidRPr="00D40488" w:rsidRDefault="00D40488" w:rsidP="00D40488">
      <w:pPr>
        <w:widowControl w:val="0"/>
        <w:tabs>
          <w:tab w:val="left" w:pos="567"/>
          <w:tab w:val="left" w:pos="2835"/>
          <w:tab w:val="left" w:pos="5396"/>
          <w:tab w:val="left" w:pos="8005"/>
        </w:tabs>
        <w:spacing w:line="360" w:lineRule="auto"/>
        <w:rPr>
          <w:color w:val="auto"/>
          <w:kern w:val="2"/>
          <w:sz w:val="26"/>
          <w:szCs w:val="26"/>
          <w14:ligatures w14:val="standardContextual"/>
        </w:rPr>
      </w:pPr>
      <w:r w:rsidRPr="00D40488">
        <w:rPr>
          <w:b/>
          <w:bCs/>
          <w:color w:val="auto"/>
          <w:kern w:val="2"/>
          <w:sz w:val="26"/>
          <w:szCs w:val="26"/>
          <w14:ligatures w14:val="standardContextual"/>
        </w:rPr>
        <w:t>A</w:t>
      </w:r>
      <w:r w:rsidRPr="00D40488">
        <w:rPr>
          <w:color w:val="auto"/>
          <w:kern w:val="2"/>
          <w:sz w:val="26"/>
          <w:szCs w:val="26"/>
          <w14:ligatures w14:val="standardContextual"/>
        </w:rPr>
        <w:t xml:space="preserve">. a, b, d. </w:t>
      </w:r>
      <w:r w:rsidRPr="00D40488">
        <w:rPr>
          <w:color w:val="auto"/>
          <w:kern w:val="2"/>
          <w:sz w:val="26"/>
          <w:szCs w:val="26"/>
          <w14:ligatures w14:val="standardContextual"/>
        </w:rPr>
        <w:tab/>
      </w:r>
      <w:r w:rsidRPr="00D40488">
        <w:rPr>
          <w:b/>
          <w:bCs/>
          <w:color w:val="auto"/>
          <w:kern w:val="2"/>
          <w:sz w:val="26"/>
          <w:szCs w:val="26"/>
          <w14:ligatures w14:val="standardContextual"/>
        </w:rPr>
        <w:t>B</w:t>
      </w:r>
      <w:r w:rsidRPr="00D40488">
        <w:rPr>
          <w:color w:val="auto"/>
          <w:kern w:val="2"/>
          <w:sz w:val="26"/>
          <w:szCs w:val="26"/>
          <w14:ligatures w14:val="standardContextual"/>
        </w:rPr>
        <w:t>. c, d, e.</w:t>
      </w:r>
      <w:r w:rsidRPr="00D40488">
        <w:rPr>
          <w:color w:val="auto"/>
          <w:kern w:val="2"/>
          <w:sz w:val="26"/>
          <w:szCs w:val="26"/>
          <w14:ligatures w14:val="standardContextual"/>
        </w:rPr>
        <w:tab/>
      </w:r>
      <w:r w:rsidRPr="00D40488">
        <w:rPr>
          <w:b/>
          <w:color w:val="auto"/>
          <w:kern w:val="2"/>
          <w:sz w:val="26"/>
          <w:szCs w:val="26"/>
          <w14:ligatures w14:val="standardContextual"/>
        </w:rPr>
        <w:t>C</w:t>
      </w:r>
      <w:r w:rsidRPr="00D40488">
        <w:rPr>
          <w:bCs/>
          <w:color w:val="auto"/>
          <w:kern w:val="2"/>
          <w:sz w:val="26"/>
          <w:szCs w:val="26"/>
          <w14:ligatures w14:val="standardContextual"/>
        </w:rPr>
        <w:t>.</w:t>
      </w:r>
      <w:r w:rsidRPr="00D40488">
        <w:rPr>
          <w:b/>
          <w:bCs/>
          <w:color w:val="auto"/>
          <w:kern w:val="2"/>
          <w:sz w:val="26"/>
          <w:szCs w:val="26"/>
          <w14:ligatures w14:val="standardContextual"/>
        </w:rPr>
        <w:t xml:space="preserve"> </w:t>
      </w:r>
      <w:r w:rsidRPr="00D40488">
        <w:rPr>
          <w:color w:val="auto"/>
          <w:kern w:val="2"/>
          <w:sz w:val="26"/>
          <w:szCs w:val="26"/>
          <w14:ligatures w14:val="standardContextual"/>
        </w:rPr>
        <w:t>a, b, c.</w:t>
      </w:r>
      <w:r w:rsidRPr="00D40488">
        <w:rPr>
          <w:color w:val="auto"/>
          <w:kern w:val="2"/>
          <w:sz w:val="26"/>
          <w:szCs w:val="26"/>
          <w14:ligatures w14:val="standardContextual"/>
        </w:rPr>
        <w:tab/>
      </w:r>
      <w:r w:rsidRPr="00D40488">
        <w:rPr>
          <w:b/>
          <w:bCs/>
          <w:color w:val="auto"/>
          <w:kern w:val="2"/>
          <w:sz w:val="26"/>
          <w:szCs w:val="26"/>
          <w14:ligatures w14:val="standardContextual"/>
        </w:rPr>
        <w:t>D</w:t>
      </w:r>
      <w:r w:rsidRPr="00D40488">
        <w:rPr>
          <w:color w:val="auto"/>
          <w:kern w:val="2"/>
          <w:sz w:val="26"/>
          <w:szCs w:val="26"/>
          <w14:ligatures w14:val="standardContextual"/>
        </w:rPr>
        <w:t>. b, d, e.</w:t>
      </w:r>
    </w:p>
    <w:p w14:paraId="4CF575ED" w14:textId="77777777" w:rsidR="001C0F69" w:rsidRPr="001C0F69" w:rsidRDefault="001C0F69" w:rsidP="001C0F69">
      <w:pPr>
        <w:shd w:val="clear" w:color="auto" w:fill="FFFFFF"/>
        <w:spacing w:before="120" w:line="276" w:lineRule="auto"/>
        <w:mirrorIndents/>
        <w:jc w:val="both"/>
        <w:rPr>
          <w:rFonts w:eastAsia="MS Gothic"/>
          <w:color w:val="auto"/>
          <w:spacing w:val="3"/>
          <w:sz w:val="24"/>
          <w:szCs w:val="24"/>
          <w:shd w:val="clear" w:color="auto" w:fill="FFFFFF"/>
        </w:rPr>
      </w:pPr>
      <w:r w:rsidRPr="001C0F69">
        <w:rPr>
          <w:rFonts w:eastAsia="MS Gothic"/>
          <w:b/>
          <w:color w:val="auto"/>
          <w:spacing w:val="3"/>
          <w:sz w:val="24"/>
          <w:szCs w:val="24"/>
        </w:rPr>
        <w:t xml:space="preserve">Câu 4: </w:t>
      </w:r>
      <w:r w:rsidRPr="001C0F69">
        <w:rPr>
          <w:rFonts w:eastAsia="MS Gothic"/>
          <w:color w:val="auto"/>
          <w:spacing w:val="3"/>
          <w:sz w:val="24"/>
          <w:szCs w:val="24"/>
          <w:shd w:val="clear" w:color="auto" w:fill="FFFFFF"/>
        </w:rPr>
        <w:t>Hình bên là đồ thị sự thay đổi nhiệt độ của vật rắn kết tinh khi được làm nóng chảy. Trong khoảng thời gian từ t</w:t>
      </w:r>
      <w:r w:rsidRPr="001C0F69">
        <w:rPr>
          <w:rFonts w:eastAsia="MS Gothic"/>
          <w:color w:val="auto"/>
          <w:spacing w:val="3"/>
          <w:sz w:val="24"/>
          <w:szCs w:val="24"/>
          <w:shd w:val="clear" w:color="auto" w:fill="FFFFFF"/>
          <w:vertAlign w:val="subscript"/>
        </w:rPr>
        <w:t>a</w:t>
      </w:r>
      <w:r w:rsidRPr="001C0F69">
        <w:rPr>
          <w:rFonts w:eastAsia="MS Gothic"/>
          <w:color w:val="auto"/>
          <w:spacing w:val="3"/>
          <w:sz w:val="24"/>
          <w:szCs w:val="24"/>
          <w:shd w:val="clear" w:color="auto" w:fill="FFFFFF"/>
        </w:rPr>
        <w:t xml:space="preserve"> đến t</w:t>
      </w:r>
      <w:r w:rsidRPr="001C0F69">
        <w:rPr>
          <w:rFonts w:eastAsia="MS Gothic"/>
          <w:color w:val="auto"/>
          <w:spacing w:val="3"/>
          <w:sz w:val="24"/>
          <w:szCs w:val="24"/>
          <w:shd w:val="clear" w:color="auto" w:fill="FFFFFF"/>
          <w:vertAlign w:val="subscript"/>
        </w:rPr>
        <w:t>b</w:t>
      </w:r>
      <w:r w:rsidRPr="001C0F69">
        <w:rPr>
          <w:rFonts w:eastAsia="MS Gothic"/>
          <w:color w:val="auto"/>
          <w:spacing w:val="3"/>
          <w:sz w:val="24"/>
          <w:szCs w:val="24"/>
          <w:shd w:val="clear" w:color="auto" w:fill="FFFFFF"/>
        </w:rPr>
        <w:t>, thì</w:t>
      </w:r>
    </w:p>
    <w:p w14:paraId="7FB9F5B6" w14:textId="77777777" w:rsidR="001C0F69" w:rsidRPr="001C0F69" w:rsidRDefault="001C0F69" w:rsidP="001C0F69">
      <w:pPr>
        <w:shd w:val="clear" w:color="auto" w:fill="FFFFFF"/>
        <w:tabs>
          <w:tab w:val="left" w:pos="283"/>
          <w:tab w:val="left" w:pos="2835"/>
          <w:tab w:val="left" w:pos="5386"/>
          <w:tab w:val="left" w:pos="7937"/>
        </w:tabs>
        <w:spacing w:before="60" w:after="60"/>
        <w:ind w:firstLine="283"/>
        <w:mirrorIndents/>
        <w:jc w:val="center"/>
        <w:rPr>
          <w:rFonts w:eastAsia="MS Gothic"/>
          <w:b/>
          <w:color w:val="auto"/>
          <w:spacing w:val="3"/>
          <w:sz w:val="24"/>
          <w:szCs w:val="24"/>
          <w:shd w:val="clear" w:color="auto" w:fill="FFFFFF"/>
        </w:rPr>
      </w:pPr>
      <w:r w:rsidRPr="001C0F69">
        <w:rPr>
          <w:rFonts w:eastAsia="Calibri"/>
          <w:color w:val="auto"/>
          <w:sz w:val="24"/>
          <w:szCs w:val="24"/>
        </w:rPr>
        <w:object w:dxaOrig="4680" w:dyaOrig="3105" w14:anchorId="7B321FA8">
          <v:shape id="_x0000_i1033" type="#_x0000_t75" style="width:215.35pt;height:143.35pt" o:ole="">
            <v:imagedata r:id="rId67" o:title=""/>
          </v:shape>
          <o:OLEObject Type="Embed" ProgID="Visio.Drawing.15" ShapeID="_x0000_i1033" DrawAspect="Content" ObjectID="_1789927538" r:id="rId68"/>
        </w:object>
      </w:r>
      <w:bookmarkStart w:id="6" w:name="c22a"/>
    </w:p>
    <w:bookmarkEnd w:id="6"/>
    <w:p w14:paraId="1C14478C" w14:textId="77777777" w:rsidR="001C0F69" w:rsidRPr="001C0F69" w:rsidRDefault="001C0F69" w:rsidP="001C0F69">
      <w:pPr>
        <w:shd w:val="clear" w:color="auto" w:fill="FFFFFF"/>
        <w:tabs>
          <w:tab w:val="left" w:pos="283"/>
          <w:tab w:val="left" w:pos="2835"/>
          <w:tab w:val="left" w:pos="5386"/>
          <w:tab w:val="left" w:pos="7937"/>
        </w:tabs>
        <w:spacing w:before="60" w:after="60"/>
        <w:ind w:firstLine="283"/>
        <w:mirrorIndents/>
        <w:jc w:val="both"/>
        <w:rPr>
          <w:rFonts w:eastAsia="MS Gothic"/>
          <w:b/>
          <w:color w:val="auto"/>
          <w:spacing w:val="3"/>
          <w:sz w:val="24"/>
          <w:szCs w:val="24"/>
          <w:shd w:val="clear" w:color="auto" w:fill="FFFFFF"/>
        </w:rPr>
      </w:pPr>
      <w:r w:rsidRPr="001C0F69">
        <w:rPr>
          <w:rFonts w:eastAsia="MS Gothic"/>
          <w:b/>
          <w:color w:val="auto"/>
          <w:spacing w:val="3"/>
          <w:sz w:val="24"/>
          <w:szCs w:val="24"/>
          <w:shd w:val="clear" w:color="auto" w:fill="FFFFFF"/>
        </w:rPr>
        <w:t xml:space="preserve">A. </w:t>
      </w:r>
      <w:r w:rsidRPr="001C0F69">
        <w:rPr>
          <w:rFonts w:eastAsia="MS Gothic"/>
          <w:color w:val="auto"/>
          <w:spacing w:val="3"/>
          <w:sz w:val="24"/>
          <w:szCs w:val="24"/>
          <w:shd w:val="clear" w:color="auto" w:fill="FFFFFF"/>
        </w:rPr>
        <w:t>vật rắn không nhận năng lượng.</w:t>
      </w:r>
      <w:bookmarkStart w:id="7" w:name="c22b"/>
      <w:r w:rsidRPr="001C0F69">
        <w:rPr>
          <w:rFonts w:eastAsia="MS Gothic"/>
          <w:b/>
          <w:color w:val="auto"/>
          <w:spacing w:val="3"/>
          <w:sz w:val="24"/>
          <w:szCs w:val="24"/>
          <w:shd w:val="clear" w:color="auto" w:fill="FFFFFF"/>
        </w:rPr>
        <w:tab/>
      </w:r>
      <w:bookmarkEnd w:id="7"/>
      <w:r w:rsidRPr="001C0F69">
        <w:rPr>
          <w:rFonts w:eastAsia="MS Gothic"/>
          <w:b/>
          <w:color w:val="auto"/>
          <w:spacing w:val="3"/>
          <w:sz w:val="24"/>
          <w:szCs w:val="24"/>
          <w:shd w:val="clear" w:color="auto" w:fill="FFFFFF"/>
        </w:rPr>
        <w:t xml:space="preserve">B. </w:t>
      </w:r>
      <w:r w:rsidRPr="001C0F69">
        <w:rPr>
          <w:rFonts w:eastAsia="MS Gothic"/>
          <w:color w:val="auto"/>
          <w:spacing w:val="3"/>
          <w:sz w:val="24"/>
          <w:szCs w:val="24"/>
          <w:shd w:val="clear" w:color="auto" w:fill="FFFFFF"/>
        </w:rPr>
        <w:t>nhiệt độ của vật rắn tăng.</w:t>
      </w:r>
      <w:bookmarkStart w:id="8" w:name="c22c"/>
    </w:p>
    <w:bookmarkEnd w:id="8"/>
    <w:p w14:paraId="51098639" w14:textId="77777777" w:rsidR="001C0F69" w:rsidRPr="001C0F69" w:rsidRDefault="001C0F69" w:rsidP="001C0F69">
      <w:pPr>
        <w:shd w:val="clear" w:color="auto" w:fill="FFFFFF"/>
        <w:tabs>
          <w:tab w:val="left" w:pos="283"/>
          <w:tab w:val="left" w:pos="2835"/>
          <w:tab w:val="left" w:pos="5386"/>
          <w:tab w:val="left" w:pos="7937"/>
        </w:tabs>
        <w:spacing w:before="60" w:after="60"/>
        <w:ind w:firstLine="283"/>
        <w:mirrorIndents/>
        <w:jc w:val="both"/>
        <w:rPr>
          <w:rFonts w:eastAsia="MS Gothic"/>
          <w:b/>
          <w:color w:val="auto"/>
          <w:spacing w:val="3"/>
          <w:sz w:val="24"/>
          <w:szCs w:val="24"/>
          <w:shd w:val="clear" w:color="auto" w:fill="FFFFFF"/>
        </w:rPr>
      </w:pPr>
      <w:r w:rsidRPr="001C0F69">
        <w:rPr>
          <w:rFonts w:eastAsia="MS Gothic"/>
          <w:b/>
          <w:color w:val="auto"/>
          <w:spacing w:val="3"/>
          <w:sz w:val="24"/>
          <w:szCs w:val="24"/>
          <w:shd w:val="clear" w:color="auto" w:fill="FFFFFF"/>
        </w:rPr>
        <w:t xml:space="preserve">C. </w:t>
      </w:r>
      <w:r w:rsidRPr="001C0F69">
        <w:rPr>
          <w:rFonts w:eastAsia="MS Gothic"/>
          <w:color w:val="auto"/>
          <w:spacing w:val="3"/>
          <w:sz w:val="24"/>
          <w:szCs w:val="24"/>
          <w:shd w:val="clear" w:color="auto" w:fill="FFFFFF"/>
        </w:rPr>
        <w:t>nhiệt độ của vật rắn giảm.</w:t>
      </w:r>
      <w:bookmarkStart w:id="9" w:name="c22d"/>
      <w:r w:rsidRPr="001C0F69">
        <w:rPr>
          <w:rFonts w:eastAsia="MS Gothic"/>
          <w:b/>
          <w:color w:val="auto"/>
          <w:spacing w:val="3"/>
          <w:sz w:val="24"/>
          <w:szCs w:val="24"/>
          <w:shd w:val="clear" w:color="auto" w:fill="FFFFFF"/>
        </w:rPr>
        <w:tab/>
        <w:t xml:space="preserve">D. </w:t>
      </w:r>
      <w:r w:rsidRPr="001C0F69">
        <w:rPr>
          <w:rFonts w:eastAsia="MS Gothic"/>
          <w:color w:val="auto"/>
          <w:spacing w:val="3"/>
          <w:sz w:val="24"/>
          <w:szCs w:val="24"/>
          <w:shd w:val="clear" w:color="auto" w:fill="FFFFFF"/>
        </w:rPr>
        <w:t>vật rắn đang nóng chảy.</w:t>
      </w:r>
      <w:bookmarkEnd w:id="9"/>
    </w:p>
    <w:p w14:paraId="756F13AB" w14:textId="77777777" w:rsidR="001C0F69" w:rsidRPr="001C0F69" w:rsidRDefault="001C0F69" w:rsidP="001C0F69">
      <w:pPr>
        <w:widowControl w:val="0"/>
        <w:tabs>
          <w:tab w:val="left" w:pos="972"/>
        </w:tabs>
        <w:spacing w:line="314" w:lineRule="auto"/>
        <w:jc w:val="both"/>
        <w:rPr>
          <w:color w:val="auto"/>
          <w:sz w:val="26"/>
          <w:szCs w:val="26"/>
        </w:rPr>
      </w:pPr>
    </w:p>
    <w:p w14:paraId="41527497" w14:textId="77777777" w:rsidR="001C0F69" w:rsidRPr="001C0F69" w:rsidRDefault="001C0F69" w:rsidP="001C0F69">
      <w:pPr>
        <w:shd w:val="clear" w:color="auto" w:fill="FFFFFF"/>
        <w:spacing w:before="120" w:line="276" w:lineRule="auto"/>
        <w:jc w:val="both"/>
        <w:rPr>
          <w:rFonts w:eastAsia="MS Gothic"/>
          <w:b/>
          <w:color w:val="auto"/>
          <w:spacing w:val="3"/>
          <w:sz w:val="24"/>
          <w:szCs w:val="24"/>
          <w:shd w:val="clear" w:color="auto" w:fill="FFFFFF"/>
        </w:rPr>
      </w:pPr>
      <w:r w:rsidRPr="001C0F69">
        <w:rPr>
          <w:b/>
          <w:color w:val="auto"/>
          <w:sz w:val="26"/>
          <w:szCs w:val="26"/>
          <w:lang w:val="vi-VN"/>
        </w:rPr>
        <w:lastRenderedPageBreak/>
        <w:t>Câu 5.</w:t>
      </w:r>
      <w:r w:rsidRPr="001C0F69">
        <w:rPr>
          <w:color w:val="auto"/>
          <w:sz w:val="26"/>
          <w:szCs w:val="26"/>
          <w:lang w:val="vi-VN"/>
        </w:rPr>
        <w:t xml:space="preserve"> </w:t>
      </w:r>
      <w:r w:rsidRPr="001C0F69">
        <w:rPr>
          <w:rFonts w:eastAsia="MS Gothic"/>
          <w:b/>
          <w:color w:val="auto"/>
          <w:spacing w:val="3"/>
          <w:sz w:val="24"/>
          <w:szCs w:val="24"/>
          <w:shd w:val="clear" w:color="auto" w:fill="FFFFFF"/>
        </w:rPr>
        <w:t xml:space="preserve"> </w:t>
      </w:r>
      <w:r w:rsidRPr="001C0F69">
        <w:rPr>
          <w:rFonts w:eastAsia="MS Gothic"/>
          <w:color w:val="auto"/>
          <w:spacing w:val="3"/>
          <w:sz w:val="24"/>
          <w:szCs w:val="24"/>
          <w:shd w:val="clear" w:color="auto" w:fill="FFFFFF"/>
        </w:rPr>
        <w:t>Khi làm nóng liên tục vật rắn vô định hình, vật rắn mềm đi và chuyền dần sang thể lỏng một cách liên tục. Trong quá trình này nhiệt độ của vật…(1). Do đó, vật rắn vô định hình.. (2). Điền vào chỗ trống các cụm từ thích hợp.</w:t>
      </w:r>
    </w:p>
    <w:p w14:paraId="134FAD3C" w14:textId="77777777" w:rsidR="001C0F69" w:rsidRPr="001C0F69" w:rsidRDefault="001C0F69" w:rsidP="001C0F69">
      <w:pPr>
        <w:shd w:val="clear" w:color="auto" w:fill="FFFFFF"/>
        <w:tabs>
          <w:tab w:val="left" w:pos="283"/>
          <w:tab w:val="left" w:pos="2835"/>
          <w:tab w:val="left" w:pos="5386"/>
          <w:tab w:val="left" w:pos="7937"/>
        </w:tabs>
        <w:spacing w:before="60" w:after="60"/>
        <w:ind w:firstLine="283"/>
        <w:jc w:val="both"/>
        <w:rPr>
          <w:rFonts w:eastAsia="MS Gothic"/>
          <w:b/>
          <w:color w:val="auto"/>
          <w:spacing w:val="3"/>
          <w:sz w:val="24"/>
          <w:szCs w:val="24"/>
          <w:shd w:val="clear" w:color="auto" w:fill="FFFFFF"/>
        </w:rPr>
      </w:pPr>
      <w:r w:rsidRPr="001C0F69">
        <w:rPr>
          <w:rFonts w:eastAsia="MS Gothic"/>
          <w:b/>
          <w:color w:val="auto"/>
          <w:spacing w:val="3"/>
          <w:sz w:val="24"/>
          <w:szCs w:val="24"/>
          <w:shd w:val="clear" w:color="auto" w:fill="FFFFFF"/>
        </w:rPr>
        <w:t xml:space="preserve">A. </w:t>
      </w:r>
      <w:r w:rsidRPr="001C0F69">
        <w:rPr>
          <w:rFonts w:eastAsia="MS Gothic"/>
          <w:color w:val="auto"/>
          <w:spacing w:val="3"/>
          <w:sz w:val="24"/>
          <w:szCs w:val="24"/>
          <w:shd w:val="clear" w:color="auto" w:fill="FFFFFF"/>
        </w:rPr>
        <w:t>(1) tăng lên liên tục; (2) Không có nhiệt độ nóng chảy xác định.</w:t>
      </w:r>
    </w:p>
    <w:p w14:paraId="72B58B3E" w14:textId="77777777" w:rsidR="001C0F69" w:rsidRPr="001C0F69" w:rsidRDefault="001C0F69" w:rsidP="001C0F69">
      <w:pPr>
        <w:shd w:val="clear" w:color="auto" w:fill="FFFFFF"/>
        <w:tabs>
          <w:tab w:val="left" w:pos="283"/>
          <w:tab w:val="left" w:pos="2835"/>
          <w:tab w:val="left" w:pos="5386"/>
          <w:tab w:val="left" w:pos="7937"/>
        </w:tabs>
        <w:spacing w:before="60" w:after="60"/>
        <w:ind w:firstLine="283"/>
        <w:jc w:val="both"/>
        <w:rPr>
          <w:rFonts w:eastAsia="MS Gothic"/>
          <w:b/>
          <w:color w:val="auto"/>
          <w:spacing w:val="3"/>
          <w:sz w:val="24"/>
          <w:szCs w:val="24"/>
          <w:shd w:val="clear" w:color="auto" w:fill="FFFFFF"/>
        </w:rPr>
      </w:pPr>
      <w:r w:rsidRPr="001C0F69">
        <w:rPr>
          <w:rFonts w:eastAsia="MS Gothic"/>
          <w:b/>
          <w:color w:val="auto"/>
          <w:spacing w:val="3"/>
          <w:sz w:val="24"/>
          <w:szCs w:val="24"/>
          <w:shd w:val="clear" w:color="auto" w:fill="FFFFFF"/>
        </w:rPr>
        <w:t xml:space="preserve">B. </w:t>
      </w:r>
      <w:r w:rsidRPr="001C0F69">
        <w:rPr>
          <w:rFonts w:eastAsia="MS Gothic"/>
          <w:color w:val="auto"/>
          <w:spacing w:val="3"/>
          <w:sz w:val="24"/>
          <w:szCs w:val="24"/>
          <w:shd w:val="clear" w:color="auto" w:fill="FFFFFF"/>
        </w:rPr>
        <w:t>(1) giữ ổn định; (2) không có nhiệt độ nóng chảy xác định.</w:t>
      </w:r>
    </w:p>
    <w:p w14:paraId="39ABCF6C" w14:textId="77777777" w:rsidR="001C0F69" w:rsidRPr="001C0F69" w:rsidRDefault="001C0F69" w:rsidP="001C0F69">
      <w:pPr>
        <w:shd w:val="clear" w:color="auto" w:fill="FFFFFF"/>
        <w:tabs>
          <w:tab w:val="left" w:pos="283"/>
          <w:tab w:val="left" w:pos="2835"/>
          <w:tab w:val="left" w:pos="5386"/>
          <w:tab w:val="left" w:pos="7937"/>
        </w:tabs>
        <w:spacing w:before="60" w:after="60"/>
        <w:ind w:firstLine="283"/>
        <w:jc w:val="both"/>
        <w:rPr>
          <w:rFonts w:eastAsia="MS Gothic"/>
          <w:b/>
          <w:color w:val="auto"/>
          <w:spacing w:val="3"/>
          <w:sz w:val="24"/>
          <w:szCs w:val="24"/>
          <w:shd w:val="clear" w:color="auto" w:fill="FFFFFF"/>
        </w:rPr>
      </w:pPr>
      <w:r w:rsidRPr="001C0F69">
        <w:rPr>
          <w:rFonts w:eastAsia="MS Gothic"/>
          <w:b/>
          <w:color w:val="auto"/>
          <w:spacing w:val="3"/>
          <w:sz w:val="24"/>
          <w:szCs w:val="24"/>
          <w:shd w:val="clear" w:color="auto" w:fill="FFFFFF"/>
        </w:rPr>
        <w:t xml:space="preserve">C. </w:t>
      </w:r>
      <w:r w:rsidRPr="001C0F69">
        <w:rPr>
          <w:rFonts w:eastAsia="MS Gothic"/>
          <w:color w:val="auto"/>
          <w:spacing w:val="3"/>
          <w:sz w:val="24"/>
          <w:szCs w:val="24"/>
          <w:shd w:val="clear" w:color="auto" w:fill="FFFFFF"/>
        </w:rPr>
        <w:t>(1) giữ ổn định; (2) có nhiệt độ nóng chảy xác định được.</w:t>
      </w:r>
    </w:p>
    <w:p w14:paraId="0F412C7E" w14:textId="77777777" w:rsidR="001C0F69" w:rsidRPr="001C0F69" w:rsidRDefault="001C0F69" w:rsidP="001C0F69">
      <w:pPr>
        <w:shd w:val="clear" w:color="auto" w:fill="FFFFFF"/>
        <w:tabs>
          <w:tab w:val="left" w:pos="283"/>
          <w:tab w:val="left" w:pos="2835"/>
          <w:tab w:val="left" w:pos="5386"/>
          <w:tab w:val="left" w:pos="7937"/>
        </w:tabs>
        <w:spacing w:before="60" w:after="60"/>
        <w:ind w:firstLine="283"/>
        <w:jc w:val="both"/>
        <w:rPr>
          <w:rFonts w:eastAsia="MS Gothic"/>
          <w:color w:val="auto"/>
          <w:spacing w:val="3"/>
          <w:sz w:val="24"/>
          <w:szCs w:val="24"/>
          <w:shd w:val="clear" w:color="auto" w:fill="FFFFFF"/>
        </w:rPr>
      </w:pPr>
      <w:r w:rsidRPr="001C0F69">
        <w:rPr>
          <w:rFonts w:eastAsia="MS Gothic"/>
          <w:b/>
          <w:color w:val="auto"/>
          <w:spacing w:val="3"/>
          <w:sz w:val="24"/>
          <w:szCs w:val="24"/>
          <w:shd w:val="clear" w:color="auto" w:fill="FFFFFF"/>
        </w:rPr>
        <w:t xml:space="preserve">D. </w:t>
      </w:r>
      <w:r w:rsidRPr="001C0F69">
        <w:rPr>
          <w:rFonts w:eastAsia="MS Gothic"/>
          <w:color w:val="auto"/>
          <w:spacing w:val="3"/>
          <w:sz w:val="24"/>
          <w:szCs w:val="24"/>
          <w:shd w:val="clear" w:color="auto" w:fill="FFFFFF"/>
        </w:rPr>
        <w:t>(1) tăng lên liên tục; (2) có nhiệt độ nóng chảy xác định được.</w:t>
      </w:r>
    </w:p>
    <w:p w14:paraId="4BD1AA3B" w14:textId="77777777" w:rsidR="00DB61C3" w:rsidRPr="008D3CED" w:rsidRDefault="00DB61C3" w:rsidP="00DB61C3">
      <w:pPr>
        <w:pStyle w:val="NormalWeb"/>
        <w:spacing w:line="276" w:lineRule="auto"/>
        <w:ind w:right="48" w:firstLine="0"/>
        <w:rPr>
          <w:color w:val="000000" w:themeColor="text1"/>
          <w:sz w:val="26"/>
          <w:szCs w:val="26"/>
        </w:rPr>
      </w:pPr>
      <w:r w:rsidRPr="008D3CED">
        <w:rPr>
          <w:b/>
          <w:bCs/>
          <w:color w:val="000000" w:themeColor="text1"/>
          <w:sz w:val="26"/>
          <w:szCs w:val="26"/>
        </w:rPr>
        <w:t xml:space="preserve"> Câu 6</w:t>
      </w:r>
      <w:r w:rsidRPr="008D3CED">
        <w:rPr>
          <w:b/>
          <w:bCs/>
          <w:color w:val="000000" w:themeColor="text1"/>
          <w:sz w:val="26"/>
          <w:szCs w:val="26"/>
          <w:lang w:val="vi-VN"/>
        </w:rPr>
        <w:t>.</w:t>
      </w:r>
      <w:r w:rsidRPr="008D3CED">
        <w:rPr>
          <w:color w:val="000000" w:themeColor="text1"/>
          <w:sz w:val="26"/>
          <w:szCs w:val="26"/>
        </w:rPr>
        <w:t> Chất rắn vô định hình có đặc điểm và tính chất là:</w:t>
      </w:r>
    </w:p>
    <w:p w14:paraId="457C71A0" w14:textId="0F6D2D05" w:rsidR="00DB61C3" w:rsidRPr="008D3CED" w:rsidRDefault="00941AD9" w:rsidP="00DB61C3">
      <w:pPr>
        <w:pStyle w:val="NormalWeb"/>
        <w:spacing w:line="276" w:lineRule="auto"/>
        <w:ind w:left="48" w:right="48"/>
        <w:rPr>
          <w:color w:val="000000" w:themeColor="text1"/>
          <w:sz w:val="26"/>
          <w:szCs w:val="26"/>
        </w:rPr>
      </w:pPr>
      <w:r w:rsidRPr="00941AD9">
        <w:rPr>
          <w:b/>
          <w:color w:val="000000" w:themeColor="text1"/>
          <w:sz w:val="26"/>
          <w:szCs w:val="26"/>
        </w:rPr>
        <w:t xml:space="preserve">A. </w:t>
      </w:r>
      <w:r w:rsidR="00DB61C3" w:rsidRPr="008D3CED">
        <w:rPr>
          <w:color w:val="000000" w:themeColor="text1"/>
          <w:sz w:val="26"/>
          <w:szCs w:val="26"/>
        </w:rPr>
        <w:t>có tính dị hướng</w:t>
      </w:r>
      <w:r w:rsidR="00DB61C3" w:rsidRPr="008D3CED">
        <w:rPr>
          <w:color w:val="000000" w:themeColor="text1"/>
          <w:sz w:val="26"/>
          <w:szCs w:val="26"/>
        </w:rPr>
        <w:tab/>
      </w:r>
      <w:r w:rsidR="00DB61C3" w:rsidRPr="008D3CED">
        <w:rPr>
          <w:color w:val="000000" w:themeColor="text1"/>
          <w:sz w:val="26"/>
          <w:szCs w:val="26"/>
        </w:rPr>
        <w:tab/>
      </w:r>
      <w:r w:rsidR="00DB61C3" w:rsidRPr="008D3CED">
        <w:rPr>
          <w:color w:val="000000" w:themeColor="text1"/>
          <w:sz w:val="26"/>
          <w:szCs w:val="26"/>
        </w:rPr>
        <w:tab/>
      </w:r>
      <w:r w:rsidR="00F22E59" w:rsidRPr="008D3CED">
        <w:rPr>
          <w:color w:val="000000" w:themeColor="text1"/>
          <w:sz w:val="26"/>
          <w:szCs w:val="26"/>
        </w:rPr>
        <w:tab/>
      </w:r>
      <w:r w:rsidRPr="00941AD9">
        <w:rPr>
          <w:b/>
          <w:color w:val="000000" w:themeColor="text1"/>
          <w:sz w:val="26"/>
          <w:szCs w:val="26"/>
        </w:rPr>
        <w:t xml:space="preserve">B. </w:t>
      </w:r>
      <w:r w:rsidR="00DB61C3" w:rsidRPr="008D3CED">
        <w:rPr>
          <w:color w:val="000000" w:themeColor="text1"/>
          <w:sz w:val="26"/>
          <w:szCs w:val="26"/>
        </w:rPr>
        <w:t>có cấu trúc tinh thế</w:t>
      </w:r>
    </w:p>
    <w:p w14:paraId="521FD8F2" w14:textId="33B4B641" w:rsidR="00DB61C3" w:rsidRPr="008D3CED" w:rsidRDefault="00941AD9" w:rsidP="00DB61C3">
      <w:pPr>
        <w:pStyle w:val="NormalWeb"/>
        <w:spacing w:line="276" w:lineRule="auto"/>
        <w:ind w:left="48" w:right="48"/>
        <w:rPr>
          <w:color w:val="000000" w:themeColor="text1"/>
          <w:sz w:val="26"/>
          <w:szCs w:val="26"/>
        </w:rPr>
      </w:pPr>
      <w:r w:rsidRPr="00941AD9">
        <w:rPr>
          <w:b/>
          <w:color w:val="000000" w:themeColor="text1"/>
          <w:sz w:val="26"/>
          <w:szCs w:val="26"/>
        </w:rPr>
        <w:t xml:space="preserve">C. </w:t>
      </w:r>
      <w:r w:rsidR="00DB61C3" w:rsidRPr="008D3CED">
        <w:rPr>
          <w:color w:val="000000" w:themeColor="text1"/>
          <w:sz w:val="26"/>
          <w:szCs w:val="26"/>
        </w:rPr>
        <w:t>có dạng hình học xác định</w:t>
      </w:r>
      <w:r w:rsidR="00DB61C3" w:rsidRPr="008D3CED">
        <w:rPr>
          <w:color w:val="000000" w:themeColor="text1"/>
          <w:sz w:val="26"/>
          <w:szCs w:val="26"/>
        </w:rPr>
        <w:tab/>
      </w:r>
      <w:r w:rsidR="00DB61C3" w:rsidRPr="008D3CED">
        <w:rPr>
          <w:color w:val="000000" w:themeColor="text1"/>
          <w:sz w:val="26"/>
          <w:szCs w:val="26"/>
        </w:rPr>
        <w:tab/>
      </w:r>
      <w:r w:rsidR="00F22E59" w:rsidRPr="008D3CED">
        <w:rPr>
          <w:color w:val="000000" w:themeColor="text1"/>
          <w:sz w:val="26"/>
          <w:szCs w:val="26"/>
        </w:rPr>
        <w:tab/>
      </w:r>
      <w:r w:rsidRPr="00941AD9">
        <w:rPr>
          <w:b/>
          <w:color w:val="000000" w:themeColor="text1"/>
          <w:sz w:val="26"/>
          <w:szCs w:val="26"/>
        </w:rPr>
        <w:t xml:space="preserve">D. </w:t>
      </w:r>
      <w:r w:rsidR="00DB61C3" w:rsidRPr="008D3CED">
        <w:rPr>
          <w:color w:val="000000" w:themeColor="text1"/>
          <w:sz w:val="26"/>
          <w:szCs w:val="26"/>
        </w:rPr>
        <w:t>có nhiệt độ nóng chảy không xác định</w:t>
      </w:r>
      <w:r w:rsidR="00DB61C3" w:rsidRPr="008D3CED">
        <w:rPr>
          <w:color w:val="000000" w:themeColor="text1"/>
          <w:sz w:val="26"/>
          <w:szCs w:val="26"/>
          <w:lang w:val="vi-VN"/>
        </w:rPr>
        <w:t xml:space="preserve"> </w:t>
      </w:r>
    </w:p>
    <w:p w14:paraId="2AD2A33E" w14:textId="77777777" w:rsidR="00DB61C3" w:rsidRPr="008D3CED" w:rsidRDefault="00DB61C3" w:rsidP="00DB61C3">
      <w:pPr>
        <w:pStyle w:val="NormalWeb"/>
        <w:spacing w:line="276" w:lineRule="auto"/>
        <w:ind w:right="48" w:firstLine="0"/>
        <w:rPr>
          <w:color w:val="000000" w:themeColor="text1"/>
          <w:sz w:val="26"/>
          <w:szCs w:val="26"/>
          <w:lang w:val="vi-VN"/>
        </w:rPr>
      </w:pPr>
      <w:r w:rsidRPr="008D3CED">
        <w:rPr>
          <w:b/>
          <w:color w:val="000000" w:themeColor="text1"/>
          <w:sz w:val="26"/>
          <w:szCs w:val="26"/>
          <w:lang w:val="vi-VN"/>
        </w:rPr>
        <w:t>Câu 7.</w:t>
      </w:r>
      <w:r w:rsidRPr="008D3CED">
        <w:rPr>
          <w:color w:val="000000" w:themeColor="text1"/>
          <w:sz w:val="26"/>
          <w:szCs w:val="26"/>
          <w:lang w:val="vi-VN"/>
        </w:rPr>
        <w:t xml:space="preserve"> Trong các tính chất sau, tính chất nào là của các phân tử chất rắn?</w:t>
      </w:r>
    </w:p>
    <w:p w14:paraId="6DCD4781" w14:textId="3A0C3341" w:rsidR="00DB61C3" w:rsidRPr="008D3CED" w:rsidRDefault="00941AD9" w:rsidP="00DB61C3">
      <w:pPr>
        <w:pStyle w:val="NormalWeb"/>
        <w:spacing w:line="276" w:lineRule="auto"/>
        <w:ind w:right="48"/>
        <w:rPr>
          <w:color w:val="000000" w:themeColor="text1"/>
          <w:sz w:val="26"/>
          <w:szCs w:val="26"/>
          <w:lang w:val="vi-VN"/>
        </w:rPr>
      </w:pPr>
      <w:r w:rsidRPr="00941AD9">
        <w:rPr>
          <w:b/>
          <w:color w:val="000000" w:themeColor="text1"/>
          <w:sz w:val="26"/>
          <w:szCs w:val="26"/>
          <w:lang w:val="vi-VN"/>
        </w:rPr>
        <w:t xml:space="preserve">A. </w:t>
      </w:r>
      <w:r w:rsidR="00DB61C3" w:rsidRPr="008D3CED">
        <w:rPr>
          <w:color w:val="000000" w:themeColor="text1"/>
          <w:sz w:val="26"/>
          <w:szCs w:val="26"/>
          <w:lang w:val="vi-VN"/>
        </w:rPr>
        <w:t>Không có hình dạng cố định.</w:t>
      </w:r>
      <w:r w:rsidR="00DB61C3" w:rsidRPr="008D3CED">
        <w:rPr>
          <w:color w:val="000000" w:themeColor="text1"/>
          <w:sz w:val="26"/>
          <w:szCs w:val="26"/>
          <w:lang w:val="vi-VN"/>
        </w:rPr>
        <w:tab/>
      </w:r>
      <w:r w:rsidR="00DB61C3" w:rsidRPr="008D3CED">
        <w:rPr>
          <w:color w:val="000000" w:themeColor="text1"/>
          <w:sz w:val="26"/>
          <w:szCs w:val="26"/>
        </w:rPr>
        <w:t xml:space="preserve"> </w:t>
      </w:r>
      <w:r w:rsidR="00DB61C3" w:rsidRPr="008D3CED">
        <w:rPr>
          <w:color w:val="000000" w:themeColor="text1"/>
          <w:sz w:val="26"/>
          <w:szCs w:val="26"/>
        </w:rPr>
        <w:tab/>
      </w:r>
      <w:r w:rsidRPr="00941AD9">
        <w:rPr>
          <w:b/>
          <w:color w:val="000000" w:themeColor="text1"/>
          <w:sz w:val="26"/>
          <w:szCs w:val="26"/>
          <w:lang w:val="vi-VN"/>
        </w:rPr>
        <w:t xml:space="preserve">B. </w:t>
      </w:r>
      <w:r w:rsidR="00DB61C3" w:rsidRPr="008D3CED">
        <w:rPr>
          <w:color w:val="000000" w:themeColor="text1"/>
          <w:sz w:val="26"/>
          <w:szCs w:val="26"/>
          <w:lang w:val="vi-VN"/>
        </w:rPr>
        <w:t>Chiếm toàn bộ thể tích của bình chứa.</w:t>
      </w:r>
    </w:p>
    <w:p w14:paraId="773D12BA" w14:textId="17C7C54C" w:rsidR="00DB61C3" w:rsidRPr="008D3CED" w:rsidRDefault="00941AD9" w:rsidP="00DB61C3">
      <w:pPr>
        <w:pStyle w:val="NormalWeb"/>
        <w:spacing w:line="276" w:lineRule="auto"/>
        <w:ind w:right="48"/>
        <w:rPr>
          <w:color w:val="000000" w:themeColor="text1"/>
          <w:sz w:val="26"/>
          <w:szCs w:val="26"/>
          <w:lang w:val="vi-VN"/>
        </w:rPr>
      </w:pPr>
      <w:r w:rsidRPr="00941AD9">
        <w:rPr>
          <w:b/>
          <w:color w:val="000000" w:themeColor="text1"/>
          <w:sz w:val="26"/>
          <w:szCs w:val="26"/>
          <w:lang w:val="vi-VN"/>
        </w:rPr>
        <w:t xml:space="preserve">C. </w:t>
      </w:r>
      <w:r w:rsidR="00DB61C3" w:rsidRPr="008D3CED">
        <w:rPr>
          <w:color w:val="000000" w:themeColor="text1"/>
          <w:sz w:val="26"/>
          <w:szCs w:val="26"/>
          <w:lang w:val="vi-VN"/>
        </w:rPr>
        <w:t>Có lực tương tác phân tử lớn</w:t>
      </w:r>
      <w:r w:rsidR="00DB61C3" w:rsidRPr="008D3CED">
        <w:rPr>
          <w:color w:val="000000" w:themeColor="text1"/>
          <w:sz w:val="26"/>
          <w:szCs w:val="26"/>
          <w:lang w:val="vi-VN"/>
        </w:rPr>
        <w:tab/>
      </w:r>
      <w:r w:rsidR="00DB61C3" w:rsidRPr="008D3CED">
        <w:rPr>
          <w:color w:val="000000" w:themeColor="text1"/>
          <w:sz w:val="26"/>
          <w:szCs w:val="26"/>
          <w:lang w:val="vi-VN"/>
        </w:rPr>
        <w:tab/>
      </w:r>
      <w:r w:rsidR="00762BB7" w:rsidRPr="008D3CED">
        <w:rPr>
          <w:color w:val="000000" w:themeColor="text1"/>
          <w:sz w:val="26"/>
          <w:szCs w:val="26"/>
        </w:rPr>
        <w:tab/>
      </w:r>
      <w:r w:rsidRPr="00941AD9">
        <w:rPr>
          <w:b/>
          <w:color w:val="000000" w:themeColor="text1"/>
          <w:sz w:val="26"/>
          <w:szCs w:val="26"/>
          <w:lang w:val="vi-VN"/>
        </w:rPr>
        <w:t xml:space="preserve">D. </w:t>
      </w:r>
      <w:r w:rsidR="00DB61C3" w:rsidRPr="008D3CED">
        <w:rPr>
          <w:color w:val="000000" w:themeColor="text1"/>
          <w:sz w:val="26"/>
          <w:szCs w:val="26"/>
          <w:lang w:val="vi-VN"/>
        </w:rPr>
        <w:t>Chuyển động hỗn loạn không ngừng</w:t>
      </w:r>
    </w:p>
    <w:p w14:paraId="7D0454F0" w14:textId="77777777" w:rsidR="00DB61C3" w:rsidRPr="008D3CED" w:rsidRDefault="00DB61C3" w:rsidP="00DB61C3">
      <w:pPr>
        <w:pStyle w:val="NormalWeb"/>
        <w:spacing w:line="276" w:lineRule="auto"/>
        <w:ind w:right="48" w:firstLine="0"/>
        <w:rPr>
          <w:color w:val="000000" w:themeColor="text1"/>
          <w:sz w:val="26"/>
          <w:szCs w:val="26"/>
        </w:rPr>
      </w:pPr>
      <w:r w:rsidRPr="008D3CED">
        <w:rPr>
          <w:b/>
          <w:bCs/>
          <w:color w:val="000000" w:themeColor="text1"/>
          <w:sz w:val="26"/>
          <w:szCs w:val="26"/>
        </w:rPr>
        <w:t>Câu 8</w:t>
      </w:r>
      <w:r w:rsidRPr="008D3CED">
        <w:rPr>
          <w:b/>
          <w:bCs/>
          <w:color w:val="000000" w:themeColor="text1"/>
          <w:sz w:val="26"/>
          <w:szCs w:val="26"/>
          <w:lang w:val="vi-VN"/>
        </w:rPr>
        <w:t>.</w:t>
      </w:r>
      <w:r w:rsidRPr="008D3CED">
        <w:rPr>
          <w:color w:val="000000" w:themeColor="text1"/>
          <w:sz w:val="26"/>
          <w:szCs w:val="26"/>
        </w:rPr>
        <w:t> Vật rắn tinh thể có đặc tính nào sau đây?</w:t>
      </w:r>
    </w:p>
    <w:p w14:paraId="2A3B86A1" w14:textId="0BB937F2" w:rsidR="00DB61C3" w:rsidRPr="008D3CED" w:rsidRDefault="00941AD9" w:rsidP="00DB61C3">
      <w:pPr>
        <w:pStyle w:val="NormalWeb"/>
        <w:spacing w:line="276" w:lineRule="auto"/>
        <w:ind w:left="48" w:right="48"/>
        <w:rPr>
          <w:color w:val="000000" w:themeColor="text1"/>
          <w:sz w:val="26"/>
          <w:szCs w:val="26"/>
        </w:rPr>
      </w:pPr>
      <w:r w:rsidRPr="00941AD9">
        <w:rPr>
          <w:b/>
          <w:color w:val="000000" w:themeColor="text1"/>
          <w:sz w:val="26"/>
          <w:szCs w:val="26"/>
        </w:rPr>
        <w:t xml:space="preserve">A. </w:t>
      </w:r>
      <w:r w:rsidR="00DB61C3" w:rsidRPr="008D3CED">
        <w:rPr>
          <w:color w:val="000000" w:themeColor="text1"/>
          <w:sz w:val="26"/>
          <w:szCs w:val="26"/>
        </w:rPr>
        <w:t>Có cấu trúc tinh thể, có tính dị hướng, có nhiệt độ nóng chảy xác định.</w:t>
      </w:r>
    </w:p>
    <w:p w14:paraId="48A8A9AD" w14:textId="6B1E262B" w:rsidR="00DB61C3" w:rsidRPr="008D3CED" w:rsidRDefault="00941AD9" w:rsidP="00DB61C3">
      <w:pPr>
        <w:pStyle w:val="NormalWeb"/>
        <w:spacing w:line="276" w:lineRule="auto"/>
        <w:ind w:left="48" w:right="48"/>
        <w:rPr>
          <w:color w:val="000000" w:themeColor="text1"/>
          <w:sz w:val="26"/>
          <w:szCs w:val="26"/>
        </w:rPr>
      </w:pPr>
      <w:r w:rsidRPr="00941AD9">
        <w:rPr>
          <w:b/>
          <w:color w:val="000000" w:themeColor="text1"/>
          <w:sz w:val="26"/>
          <w:szCs w:val="26"/>
        </w:rPr>
        <w:t xml:space="preserve">B. </w:t>
      </w:r>
      <w:r w:rsidR="00DB61C3" w:rsidRPr="008D3CED">
        <w:rPr>
          <w:color w:val="000000" w:themeColor="text1"/>
          <w:sz w:val="26"/>
          <w:szCs w:val="26"/>
        </w:rPr>
        <w:t>Có cấu trúc tinh thể, có tính đẳng hướng, có nhiệt độ nóng chảy xác định.</w:t>
      </w:r>
    </w:p>
    <w:p w14:paraId="09822DDD" w14:textId="3E97C61A" w:rsidR="00DB61C3" w:rsidRPr="008D3CED" w:rsidRDefault="00941AD9" w:rsidP="00DB61C3">
      <w:pPr>
        <w:pStyle w:val="NormalWeb"/>
        <w:spacing w:line="276" w:lineRule="auto"/>
        <w:ind w:left="48" w:right="48"/>
        <w:rPr>
          <w:color w:val="000000" w:themeColor="text1"/>
          <w:sz w:val="26"/>
          <w:szCs w:val="26"/>
        </w:rPr>
      </w:pPr>
      <w:r w:rsidRPr="00941AD9">
        <w:rPr>
          <w:b/>
          <w:color w:val="000000" w:themeColor="text1"/>
          <w:sz w:val="26"/>
          <w:szCs w:val="26"/>
        </w:rPr>
        <w:t xml:space="preserve">C. </w:t>
      </w:r>
      <w:r w:rsidR="00DB61C3" w:rsidRPr="008D3CED">
        <w:rPr>
          <w:color w:val="000000" w:themeColor="text1"/>
          <w:sz w:val="26"/>
          <w:szCs w:val="26"/>
        </w:rPr>
        <w:t>Có cấu trúc tinh thể, có tính đẳng hướng hoặc dị hướng, không có nhiệt độ nóng chảy xác đinh.</w:t>
      </w:r>
    </w:p>
    <w:p w14:paraId="62262CDB" w14:textId="2906AB5B" w:rsidR="00DB61C3" w:rsidRPr="008D3CED" w:rsidRDefault="00941AD9" w:rsidP="00DB61C3">
      <w:pPr>
        <w:pStyle w:val="NormalWeb"/>
        <w:spacing w:line="276" w:lineRule="auto"/>
        <w:ind w:left="48" w:right="48"/>
        <w:rPr>
          <w:color w:val="000000" w:themeColor="text1"/>
          <w:sz w:val="26"/>
          <w:szCs w:val="26"/>
        </w:rPr>
      </w:pPr>
      <w:r w:rsidRPr="00941AD9">
        <w:rPr>
          <w:b/>
          <w:color w:val="000000" w:themeColor="text1"/>
          <w:sz w:val="26"/>
          <w:szCs w:val="26"/>
        </w:rPr>
        <w:t xml:space="preserve">D. </w:t>
      </w:r>
      <w:r w:rsidR="00DB61C3" w:rsidRPr="008D3CED">
        <w:rPr>
          <w:color w:val="000000" w:themeColor="text1"/>
          <w:sz w:val="26"/>
          <w:szCs w:val="26"/>
        </w:rPr>
        <w:t>Có cấu trúc mạng tinh thể, có tính đẳng hướng hoặc dị hướng, có nhiệt độ nóng chảy xác định.</w:t>
      </w:r>
    </w:p>
    <w:p w14:paraId="6D93C8E3" w14:textId="77777777" w:rsidR="00DB61C3" w:rsidRPr="008D3CED" w:rsidRDefault="00DB61C3" w:rsidP="00DB61C3">
      <w:pPr>
        <w:pStyle w:val="NormalWeb"/>
        <w:spacing w:line="276" w:lineRule="auto"/>
        <w:ind w:right="48" w:firstLine="0"/>
        <w:rPr>
          <w:color w:val="000000" w:themeColor="text1"/>
          <w:sz w:val="26"/>
          <w:szCs w:val="26"/>
        </w:rPr>
      </w:pPr>
      <w:r w:rsidRPr="008D3CED">
        <w:rPr>
          <w:b/>
          <w:bCs/>
          <w:color w:val="000000" w:themeColor="text1"/>
          <w:sz w:val="26"/>
          <w:szCs w:val="26"/>
        </w:rPr>
        <w:t>Câu 9</w:t>
      </w:r>
      <w:r w:rsidRPr="008D3CED">
        <w:rPr>
          <w:b/>
          <w:bCs/>
          <w:color w:val="000000" w:themeColor="text1"/>
          <w:sz w:val="26"/>
          <w:szCs w:val="26"/>
          <w:lang w:val="vi-VN"/>
        </w:rPr>
        <w:t>.</w:t>
      </w:r>
      <w:r w:rsidRPr="008D3CED">
        <w:rPr>
          <w:color w:val="000000" w:themeColor="text1"/>
          <w:sz w:val="26"/>
          <w:szCs w:val="26"/>
        </w:rPr>
        <w:t xml:space="preserve"> Vật nào sau đây </w:t>
      </w:r>
      <w:r w:rsidRPr="008D3CED">
        <w:rPr>
          <w:b/>
          <w:bCs/>
          <w:color w:val="000000" w:themeColor="text1"/>
          <w:sz w:val="26"/>
          <w:szCs w:val="26"/>
        </w:rPr>
        <w:t>không có</w:t>
      </w:r>
      <w:r w:rsidRPr="008D3CED">
        <w:rPr>
          <w:color w:val="000000" w:themeColor="text1"/>
          <w:sz w:val="26"/>
          <w:szCs w:val="26"/>
        </w:rPr>
        <w:t xml:space="preserve"> cấu trúc tinh thể?</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0"/>
        <w:gridCol w:w="2664"/>
        <w:gridCol w:w="2178"/>
        <w:gridCol w:w="2664"/>
      </w:tblGrid>
      <w:tr w:rsidR="00DB61C3" w:rsidRPr="008D3CED" w14:paraId="071B9D9F" w14:textId="77777777" w:rsidTr="004A4898">
        <w:tc>
          <w:tcPr>
            <w:tcW w:w="2409" w:type="dxa"/>
          </w:tcPr>
          <w:p w14:paraId="598EABEB" w14:textId="3B51BB1B" w:rsidR="00DB61C3" w:rsidRPr="008D3CED" w:rsidRDefault="00941AD9" w:rsidP="004A4898">
            <w:pPr>
              <w:pStyle w:val="NormalWeb"/>
              <w:spacing w:line="276" w:lineRule="auto"/>
              <w:ind w:right="48" w:firstLine="0"/>
              <w:jc w:val="center"/>
              <w:rPr>
                <w:color w:val="000000" w:themeColor="text1"/>
                <w:sz w:val="26"/>
                <w:szCs w:val="26"/>
              </w:rPr>
            </w:pPr>
            <w:r w:rsidRPr="00941AD9">
              <w:rPr>
                <w:b/>
                <w:color w:val="000000" w:themeColor="text1"/>
                <w:sz w:val="26"/>
                <w:szCs w:val="26"/>
              </w:rPr>
              <w:t xml:space="preserve">A. </w:t>
            </w:r>
            <w:r w:rsidR="00DB61C3" w:rsidRPr="008D3CED">
              <w:rPr>
                <w:color w:val="000000" w:themeColor="text1"/>
                <w:sz w:val="26"/>
                <w:szCs w:val="26"/>
              </w:rPr>
              <w:t>Chiếc cốc thuỷ tinh.</w:t>
            </w:r>
          </w:p>
        </w:tc>
        <w:tc>
          <w:tcPr>
            <w:tcW w:w="2409" w:type="dxa"/>
          </w:tcPr>
          <w:p w14:paraId="51662F29" w14:textId="09C809DC" w:rsidR="00DB61C3" w:rsidRPr="008D3CED" w:rsidRDefault="00941AD9" w:rsidP="004A4898">
            <w:pPr>
              <w:pStyle w:val="NormalWeb"/>
              <w:spacing w:line="276" w:lineRule="auto"/>
              <w:ind w:left="48" w:right="48"/>
              <w:jc w:val="center"/>
              <w:rPr>
                <w:color w:val="000000" w:themeColor="text1"/>
                <w:sz w:val="26"/>
                <w:szCs w:val="26"/>
              </w:rPr>
            </w:pPr>
            <w:r w:rsidRPr="00941AD9">
              <w:rPr>
                <w:b/>
                <w:color w:val="000000" w:themeColor="text1"/>
                <w:sz w:val="26"/>
                <w:szCs w:val="26"/>
              </w:rPr>
              <w:t xml:space="preserve">B. </w:t>
            </w:r>
            <w:r w:rsidR="00DB61C3" w:rsidRPr="008D3CED">
              <w:rPr>
                <w:color w:val="000000" w:themeColor="text1"/>
                <w:sz w:val="26"/>
                <w:szCs w:val="26"/>
              </w:rPr>
              <w:t>Hạt muối ăn.</w:t>
            </w:r>
          </w:p>
          <w:p w14:paraId="582C1B19" w14:textId="77777777" w:rsidR="00DB61C3" w:rsidRPr="008D3CED" w:rsidRDefault="00DB61C3" w:rsidP="004A4898">
            <w:pPr>
              <w:pStyle w:val="NormalWeb"/>
              <w:spacing w:line="276" w:lineRule="auto"/>
              <w:ind w:right="48" w:firstLine="0"/>
              <w:jc w:val="center"/>
              <w:rPr>
                <w:color w:val="000000" w:themeColor="text1"/>
                <w:sz w:val="26"/>
                <w:szCs w:val="26"/>
              </w:rPr>
            </w:pPr>
          </w:p>
        </w:tc>
        <w:tc>
          <w:tcPr>
            <w:tcW w:w="2409" w:type="dxa"/>
          </w:tcPr>
          <w:p w14:paraId="2F187ACE" w14:textId="56E5B1F4" w:rsidR="00DB61C3" w:rsidRPr="008D3CED" w:rsidRDefault="00941AD9" w:rsidP="004A4898">
            <w:pPr>
              <w:pStyle w:val="NormalWeb"/>
              <w:spacing w:line="276" w:lineRule="auto"/>
              <w:ind w:right="48" w:firstLine="0"/>
              <w:jc w:val="center"/>
              <w:rPr>
                <w:color w:val="000000" w:themeColor="text1"/>
                <w:sz w:val="26"/>
                <w:szCs w:val="26"/>
              </w:rPr>
            </w:pPr>
            <w:r w:rsidRPr="00941AD9">
              <w:rPr>
                <w:b/>
                <w:color w:val="000000" w:themeColor="text1"/>
                <w:sz w:val="26"/>
                <w:szCs w:val="26"/>
              </w:rPr>
              <w:t xml:space="preserve">C. </w:t>
            </w:r>
            <w:r w:rsidR="00DB61C3" w:rsidRPr="008D3CED">
              <w:rPr>
                <w:color w:val="000000" w:themeColor="text1"/>
                <w:sz w:val="26"/>
                <w:szCs w:val="26"/>
              </w:rPr>
              <w:t>Viên kim cương.</w:t>
            </w:r>
          </w:p>
        </w:tc>
        <w:tc>
          <w:tcPr>
            <w:tcW w:w="2409" w:type="dxa"/>
          </w:tcPr>
          <w:p w14:paraId="592BF9D1" w14:textId="180DEB1C" w:rsidR="00DB61C3" w:rsidRPr="008D3CED" w:rsidRDefault="00941AD9" w:rsidP="004A4898">
            <w:pPr>
              <w:pStyle w:val="NormalWeb"/>
              <w:spacing w:line="276" w:lineRule="auto"/>
              <w:ind w:right="48" w:firstLine="0"/>
              <w:jc w:val="center"/>
              <w:rPr>
                <w:color w:val="000000" w:themeColor="text1"/>
                <w:sz w:val="26"/>
                <w:szCs w:val="26"/>
              </w:rPr>
            </w:pPr>
            <w:r w:rsidRPr="00941AD9">
              <w:rPr>
                <w:b/>
                <w:color w:val="000000" w:themeColor="text1"/>
                <w:sz w:val="26"/>
                <w:szCs w:val="26"/>
              </w:rPr>
              <w:t xml:space="preserve">D. </w:t>
            </w:r>
            <w:r w:rsidR="00DB61C3" w:rsidRPr="008D3CED">
              <w:rPr>
                <w:color w:val="000000" w:themeColor="text1"/>
                <w:sz w:val="26"/>
                <w:szCs w:val="26"/>
              </w:rPr>
              <w:t>Miếng thạch anh.</w:t>
            </w:r>
          </w:p>
        </w:tc>
      </w:tr>
      <w:tr w:rsidR="00DB61C3" w:rsidRPr="008D3CED" w14:paraId="64768020" w14:textId="77777777" w:rsidTr="004A4898">
        <w:tc>
          <w:tcPr>
            <w:tcW w:w="2409" w:type="dxa"/>
          </w:tcPr>
          <w:p w14:paraId="497A964E" w14:textId="77777777" w:rsidR="00DB61C3" w:rsidRPr="008D3CED" w:rsidRDefault="00DB61C3" w:rsidP="004A4898">
            <w:pPr>
              <w:pStyle w:val="NormalWeb"/>
              <w:spacing w:line="276" w:lineRule="auto"/>
              <w:ind w:right="48" w:firstLine="0"/>
              <w:rPr>
                <w:color w:val="000000" w:themeColor="text1"/>
                <w:sz w:val="26"/>
                <w:szCs w:val="26"/>
              </w:rPr>
            </w:pPr>
            <w:r w:rsidRPr="008D3CED">
              <w:rPr>
                <w:noProof/>
                <w:sz w:val="26"/>
                <w:szCs w:val="26"/>
              </w:rPr>
              <w:drawing>
                <wp:inline distT="0" distB="0" distL="0" distR="0" wp14:anchorId="793404B5" wp14:editId="3D3A610A">
                  <wp:extent cx="1080000" cy="1080000"/>
                  <wp:effectExtent l="0" t="0" r="6350" b="6350"/>
                  <wp:docPr id="5626448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644892" name="Picture 3"/>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a:ln>
                            <a:noFill/>
                          </a:ln>
                        </pic:spPr>
                      </pic:pic>
                    </a:graphicData>
                  </a:graphic>
                </wp:inline>
              </w:drawing>
            </w:r>
          </w:p>
        </w:tc>
        <w:tc>
          <w:tcPr>
            <w:tcW w:w="2409" w:type="dxa"/>
          </w:tcPr>
          <w:p w14:paraId="7EE51B5A" w14:textId="77777777" w:rsidR="00DB61C3" w:rsidRPr="008D3CED" w:rsidRDefault="00DB61C3" w:rsidP="004A4898">
            <w:pPr>
              <w:pStyle w:val="NormalWeb"/>
              <w:spacing w:line="276" w:lineRule="auto"/>
              <w:ind w:right="48" w:firstLine="0"/>
              <w:jc w:val="center"/>
              <w:rPr>
                <w:color w:val="000000" w:themeColor="text1"/>
                <w:sz w:val="26"/>
                <w:szCs w:val="26"/>
              </w:rPr>
            </w:pPr>
            <w:r w:rsidRPr="008D3CED">
              <w:rPr>
                <w:noProof/>
                <w:sz w:val="26"/>
                <w:szCs w:val="26"/>
              </w:rPr>
              <w:drawing>
                <wp:inline distT="0" distB="0" distL="0" distR="0" wp14:anchorId="7BBC5DA4" wp14:editId="363EC557">
                  <wp:extent cx="1518546" cy="1041034"/>
                  <wp:effectExtent l="0" t="0" r="5715" b="6985"/>
                  <wp:docPr id="2889800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980039" name="Picture 13"/>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1518546" cy="1041034"/>
                          </a:xfrm>
                          <a:prstGeom prst="rect">
                            <a:avLst/>
                          </a:prstGeom>
                          <a:noFill/>
                          <a:ln>
                            <a:noFill/>
                          </a:ln>
                        </pic:spPr>
                      </pic:pic>
                    </a:graphicData>
                  </a:graphic>
                </wp:inline>
              </w:drawing>
            </w:r>
          </w:p>
        </w:tc>
        <w:tc>
          <w:tcPr>
            <w:tcW w:w="2409" w:type="dxa"/>
          </w:tcPr>
          <w:p w14:paraId="365756EA" w14:textId="77777777" w:rsidR="00DB61C3" w:rsidRPr="008D3CED" w:rsidRDefault="00DB61C3" w:rsidP="004A4898">
            <w:pPr>
              <w:pStyle w:val="NormalWeb"/>
              <w:spacing w:line="276" w:lineRule="auto"/>
              <w:ind w:right="48" w:firstLine="0"/>
              <w:rPr>
                <w:color w:val="000000" w:themeColor="text1"/>
                <w:sz w:val="26"/>
                <w:szCs w:val="26"/>
              </w:rPr>
            </w:pPr>
            <w:r w:rsidRPr="008D3CED">
              <w:rPr>
                <w:noProof/>
                <w:sz w:val="26"/>
                <w:szCs w:val="26"/>
              </w:rPr>
              <w:drawing>
                <wp:inline distT="0" distB="0" distL="0" distR="0" wp14:anchorId="26F1CDD1" wp14:editId="7E5FA4B6">
                  <wp:extent cx="1117777" cy="1080000"/>
                  <wp:effectExtent l="0" t="0" r="6350" b="6350"/>
                  <wp:docPr id="5054609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460939" name="Picture 14"/>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1117777" cy="1080000"/>
                          </a:xfrm>
                          <a:prstGeom prst="rect">
                            <a:avLst/>
                          </a:prstGeom>
                          <a:noFill/>
                          <a:ln>
                            <a:noFill/>
                          </a:ln>
                        </pic:spPr>
                      </pic:pic>
                    </a:graphicData>
                  </a:graphic>
                </wp:inline>
              </w:drawing>
            </w:r>
          </w:p>
        </w:tc>
        <w:tc>
          <w:tcPr>
            <w:tcW w:w="2409" w:type="dxa"/>
          </w:tcPr>
          <w:p w14:paraId="4FAE155D" w14:textId="77777777" w:rsidR="00DB61C3" w:rsidRPr="008D3CED" w:rsidRDefault="00DB61C3" w:rsidP="004A4898">
            <w:pPr>
              <w:pStyle w:val="NormalWeb"/>
              <w:spacing w:line="276" w:lineRule="auto"/>
              <w:ind w:right="48" w:firstLine="0"/>
              <w:jc w:val="center"/>
              <w:rPr>
                <w:color w:val="000000" w:themeColor="text1"/>
                <w:sz w:val="26"/>
                <w:szCs w:val="26"/>
              </w:rPr>
            </w:pPr>
            <w:r w:rsidRPr="008D3CED">
              <w:rPr>
                <w:noProof/>
                <w:sz w:val="26"/>
                <w:szCs w:val="26"/>
              </w:rPr>
              <w:drawing>
                <wp:inline distT="0" distB="0" distL="0" distR="0" wp14:anchorId="0EEE1CE0" wp14:editId="793B98BE">
                  <wp:extent cx="1515055" cy="919597"/>
                  <wp:effectExtent l="0" t="0" r="9525" b="0"/>
                  <wp:docPr id="5469914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991438" name="Picture 15"/>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1515055" cy="919597"/>
                          </a:xfrm>
                          <a:prstGeom prst="rect">
                            <a:avLst/>
                          </a:prstGeom>
                          <a:noFill/>
                          <a:ln>
                            <a:noFill/>
                          </a:ln>
                        </pic:spPr>
                      </pic:pic>
                    </a:graphicData>
                  </a:graphic>
                </wp:inline>
              </w:drawing>
            </w:r>
          </w:p>
        </w:tc>
      </w:tr>
    </w:tbl>
    <w:p w14:paraId="311E48AE" w14:textId="77777777" w:rsidR="00DB61C3" w:rsidRPr="008D3CED" w:rsidRDefault="00DB61C3" w:rsidP="00DB61C3">
      <w:pPr>
        <w:spacing w:line="276" w:lineRule="auto"/>
        <w:ind w:right="48"/>
        <w:jc w:val="both"/>
        <w:rPr>
          <w:color w:val="000000" w:themeColor="text1"/>
          <w:sz w:val="26"/>
          <w:szCs w:val="26"/>
        </w:rPr>
      </w:pPr>
      <w:r w:rsidRPr="008D3CED">
        <w:rPr>
          <w:b/>
          <w:bCs/>
          <w:color w:val="000000" w:themeColor="text1"/>
          <w:sz w:val="26"/>
          <w:szCs w:val="26"/>
        </w:rPr>
        <w:t>Câu</w:t>
      </w:r>
      <w:r w:rsidRPr="008D3CED">
        <w:rPr>
          <w:b/>
          <w:bCs/>
          <w:color w:val="000000" w:themeColor="text1"/>
          <w:sz w:val="26"/>
          <w:szCs w:val="26"/>
          <w:lang w:val="vi-VN"/>
        </w:rPr>
        <w:t xml:space="preserve"> 10.</w:t>
      </w:r>
      <w:r w:rsidRPr="008D3CED">
        <w:rPr>
          <w:color w:val="000000" w:themeColor="text1"/>
          <w:sz w:val="26"/>
          <w:szCs w:val="26"/>
        </w:rPr>
        <w:t xml:space="preserve"> Hiện tượng vào mùa đông ở các nước vùng băng tuyết thường xảy ra sự cố vỡ đường ống nước là do: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4254"/>
      </w:tblGrid>
      <w:tr w:rsidR="000734E9" w:rsidRPr="008D3CED" w14:paraId="4E142430" w14:textId="77777777" w:rsidTr="000734E9">
        <w:tc>
          <w:tcPr>
            <w:tcW w:w="5382" w:type="dxa"/>
            <w:vAlign w:val="center"/>
          </w:tcPr>
          <w:p w14:paraId="3AD597E6" w14:textId="5F0392AF" w:rsidR="000734E9" w:rsidRPr="008D3CED" w:rsidRDefault="00941AD9" w:rsidP="000734E9">
            <w:pPr>
              <w:spacing w:line="276" w:lineRule="auto"/>
              <w:ind w:left="48" w:right="48" w:firstLine="312"/>
              <w:jc w:val="both"/>
              <w:rPr>
                <w:color w:val="000000" w:themeColor="text1"/>
                <w:sz w:val="26"/>
                <w:szCs w:val="26"/>
              </w:rPr>
            </w:pPr>
            <w:r w:rsidRPr="00941AD9">
              <w:rPr>
                <w:b/>
                <w:color w:val="000000" w:themeColor="text1"/>
                <w:sz w:val="26"/>
                <w:szCs w:val="26"/>
              </w:rPr>
              <w:t xml:space="preserve">A. </w:t>
            </w:r>
            <w:r w:rsidR="000734E9" w:rsidRPr="008D3CED">
              <w:rPr>
                <w:color w:val="000000" w:themeColor="text1"/>
                <w:sz w:val="26"/>
                <w:szCs w:val="26"/>
              </w:rPr>
              <w:t>tuyết rơi nhiều đè nặng thành ống.</w:t>
            </w:r>
          </w:p>
          <w:p w14:paraId="2F311504" w14:textId="56534485" w:rsidR="000734E9" w:rsidRPr="008D3CED" w:rsidRDefault="00941AD9" w:rsidP="000734E9">
            <w:pPr>
              <w:spacing w:line="276" w:lineRule="auto"/>
              <w:ind w:left="48" w:right="48" w:firstLine="312"/>
              <w:jc w:val="both"/>
              <w:rPr>
                <w:color w:val="000000" w:themeColor="text1"/>
                <w:sz w:val="26"/>
                <w:szCs w:val="26"/>
              </w:rPr>
            </w:pPr>
            <w:r w:rsidRPr="00941AD9">
              <w:rPr>
                <w:b/>
                <w:color w:val="000000" w:themeColor="text1"/>
                <w:sz w:val="26"/>
                <w:szCs w:val="26"/>
              </w:rPr>
              <w:t xml:space="preserve">B. </w:t>
            </w:r>
            <w:r w:rsidR="000734E9" w:rsidRPr="008D3CED">
              <w:rPr>
                <w:color w:val="000000" w:themeColor="text1"/>
                <w:sz w:val="26"/>
                <w:szCs w:val="26"/>
              </w:rPr>
              <w:t>thể tích nước khi đông đặc tăng lên gây ra áp lực lớn lên thành ống.</w:t>
            </w:r>
          </w:p>
          <w:p w14:paraId="090018B7" w14:textId="2E388257" w:rsidR="000734E9" w:rsidRPr="008D3CED" w:rsidRDefault="00941AD9" w:rsidP="000734E9">
            <w:pPr>
              <w:spacing w:line="276" w:lineRule="auto"/>
              <w:ind w:left="48" w:right="48" w:firstLine="312"/>
              <w:jc w:val="both"/>
              <w:rPr>
                <w:color w:val="000000" w:themeColor="text1"/>
                <w:sz w:val="26"/>
                <w:szCs w:val="26"/>
              </w:rPr>
            </w:pPr>
            <w:r w:rsidRPr="00941AD9">
              <w:rPr>
                <w:b/>
                <w:color w:val="000000" w:themeColor="text1"/>
                <w:sz w:val="26"/>
                <w:szCs w:val="26"/>
              </w:rPr>
              <w:t xml:space="preserve">C. </w:t>
            </w:r>
            <w:r w:rsidR="000734E9" w:rsidRPr="008D3CED">
              <w:rPr>
                <w:color w:val="000000" w:themeColor="text1"/>
                <w:sz w:val="26"/>
                <w:szCs w:val="26"/>
              </w:rPr>
              <w:t>trời lạnh làm đường ống bị cứng dòn và rạn nứt.</w:t>
            </w:r>
          </w:p>
          <w:p w14:paraId="4D2C2298" w14:textId="7490397C" w:rsidR="000734E9" w:rsidRPr="008D3CED" w:rsidRDefault="00941AD9" w:rsidP="000734E9">
            <w:pPr>
              <w:spacing w:line="276" w:lineRule="auto"/>
              <w:ind w:left="48" w:right="48" w:firstLine="312"/>
              <w:jc w:val="both"/>
              <w:rPr>
                <w:color w:val="000000" w:themeColor="text1"/>
                <w:sz w:val="26"/>
                <w:szCs w:val="26"/>
              </w:rPr>
            </w:pPr>
            <w:r w:rsidRPr="00941AD9">
              <w:rPr>
                <w:b/>
                <w:color w:val="000000" w:themeColor="text1"/>
                <w:sz w:val="26"/>
                <w:szCs w:val="26"/>
              </w:rPr>
              <w:t xml:space="preserve">D. </w:t>
            </w:r>
            <w:r w:rsidR="000734E9" w:rsidRPr="008D3CED">
              <w:rPr>
                <w:color w:val="000000" w:themeColor="text1"/>
                <w:sz w:val="26"/>
                <w:szCs w:val="26"/>
              </w:rPr>
              <w:t>các phương án đưa ra đều sai.</w:t>
            </w:r>
          </w:p>
        </w:tc>
        <w:tc>
          <w:tcPr>
            <w:tcW w:w="4254" w:type="dxa"/>
            <w:vAlign w:val="center"/>
          </w:tcPr>
          <w:p w14:paraId="31380B3E" w14:textId="3C71D4BB" w:rsidR="000734E9" w:rsidRPr="008D3CED" w:rsidRDefault="000734E9" w:rsidP="000734E9">
            <w:pPr>
              <w:spacing w:line="276" w:lineRule="auto"/>
              <w:ind w:right="48"/>
              <w:jc w:val="center"/>
              <w:rPr>
                <w:color w:val="000000" w:themeColor="text1"/>
                <w:sz w:val="26"/>
                <w:szCs w:val="26"/>
              </w:rPr>
            </w:pPr>
            <w:r w:rsidRPr="008D3CED">
              <w:rPr>
                <w:noProof/>
                <w:sz w:val="26"/>
                <w:szCs w:val="26"/>
              </w:rPr>
              <w:drawing>
                <wp:inline distT="0" distB="0" distL="0" distR="0" wp14:anchorId="75FADA8E" wp14:editId="07F265E4">
                  <wp:extent cx="2494535" cy="1403176"/>
                  <wp:effectExtent l="0" t="0" r="1270" b="6985"/>
                  <wp:docPr id="8503445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344514" name="Picture 4"/>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2494535" cy="1403176"/>
                          </a:xfrm>
                          <a:prstGeom prst="rect">
                            <a:avLst/>
                          </a:prstGeom>
                          <a:noFill/>
                          <a:ln>
                            <a:noFill/>
                          </a:ln>
                        </pic:spPr>
                      </pic:pic>
                    </a:graphicData>
                  </a:graphic>
                </wp:inline>
              </w:drawing>
            </w:r>
          </w:p>
        </w:tc>
      </w:tr>
    </w:tbl>
    <w:p w14:paraId="3C6D79AA" w14:textId="77777777" w:rsidR="00DB61C3" w:rsidRPr="008D3CED" w:rsidRDefault="00DB61C3" w:rsidP="00DB61C3">
      <w:pPr>
        <w:spacing w:line="276" w:lineRule="auto"/>
        <w:ind w:right="48"/>
        <w:jc w:val="both"/>
        <w:rPr>
          <w:color w:val="000000" w:themeColor="text1"/>
          <w:sz w:val="26"/>
          <w:szCs w:val="26"/>
        </w:rPr>
      </w:pPr>
      <w:r w:rsidRPr="008D3CED">
        <w:rPr>
          <w:b/>
          <w:bCs/>
          <w:color w:val="000000" w:themeColor="text1"/>
          <w:sz w:val="26"/>
          <w:szCs w:val="26"/>
        </w:rPr>
        <w:t>Câu</w:t>
      </w:r>
      <w:r w:rsidRPr="008D3CED">
        <w:rPr>
          <w:b/>
          <w:color w:val="000000" w:themeColor="text1"/>
          <w:sz w:val="26"/>
          <w:szCs w:val="26"/>
        </w:rPr>
        <w:t xml:space="preserve"> 11</w:t>
      </w:r>
      <w:r w:rsidRPr="008D3CED">
        <w:rPr>
          <w:b/>
          <w:color w:val="000000" w:themeColor="text1"/>
          <w:sz w:val="26"/>
          <w:szCs w:val="26"/>
          <w:lang w:val="vi-VN"/>
        </w:rPr>
        <w:t>.</w:t>
      </w:r>
      <w:r w:rsidRPr="008D3CED">
        <w:rPr>
          <w:color w:val="000000" w:themeColor="text1"/>
          <w:sz w:val="26"/>
          <w:szCs w:val="26"/>
          <w:lang w:val="vi-VN"/>
        </w:rPr>
        <w:t xml:space="preserve"> </w:t>
      </w:r>
      <w:r w:rsidRPr="008D3CED">
        <w:rPr>
          <w:color w:val="000000" w:themeColor="text1"/>
          <w:sz w:val="26"/>
          <w:szCs w:val="26"/>
        </w:rPr>
        <w:t xml:space="preserve">Phát biểu nào sau đây là </w:t>
      </w:r>
      <w:r w:rsidRPr="008D3CED">
        <w:rPr>
          <w:b/>
          <w:bCs/>
          <w:color w:val="000000" w:themeColor="text1"/>
          <w:sz w:val="26"/>
          <w:szCs w:val="26"/>
        </w:rPr>
        <w:t>sai</w:t>
      </w:r>
      <w:r w:rsidRPr="008D3CED">
        <w:rPr>
          <w:color w:val="000000" w:themeColor="text1"/>
          <w:sz w:val="26"/>
          <w:szCs w:val="26"/>
        </w:rPr>
        <w:t xml:space="preserve"> khi nói về sự nóng chảy và sự đông đặc?</w:t>
      </w:r>
    </w:p>
    <w:p w14:paraId="4EE14A66" w14:textId="748685D3" w:rsidR="00DB61C3" w:rsidRPr="008D3CED" w:rsidRDefault="00941AD9" w:rsidP="00DB61C3">
      <w:pPr>
        <w:spacing w:line="276" w:lineRule="auto"/>
        <w:ind w:left="48" w:right="48" w:firstLine="312"/>
        <w:jc w:val="both"/>
        <w:rPr>
          <w:color w:val="000000" w:themeColor="text1"/>
          <w:sz w:val="26"/>
          <w:szCs w:val="26"/>
        </w:rPr>
      </w:pPr>
      <w:r w:rsidRPr="00941AD9">
        <w:rPr>
          <w:b/>
          <w:color w:val="000000" w:themeColor="text1"/>
          <w:sz w:val="26"/>
          <w:szCs w:val="26"/>
        </w:rPr>
        <w:t xml:space="preserve">A. </w:t>
      </w:r>
      <w:r w:rsidR="00DB61C3" w:rsidRPr="008D3CED">
        <w:rPr>
          <w:color w:val="000000" w:themeColor="text1"/>
          <w:sz w:val="26"/>
          <w:szCs w:val="26"/>
        </w:rPr>
        <w:t>Các chất khác nhau sẽ nóng chảy (hay đông đặc) ở nhiệt độ khác nhau.</w:t>
      </w:r>
    </w:p>
    <w:p w14:paraId="33EFFB27" w14:textId="4F48A753" w:rsidR="00DB61C3" w:rsidRPr="008D3CED" w:rsidRDefault="00941AD9" w:rsidP="00DB61C3">
      <w:pPr>
        <w:spacing w:line="276" w:lineRule="auto"/>
        <w:ind w:left="48" w:right="48" w:firstLine="312"/>
        <w:jc w:val="both"/>
        <w:rPr>
          <w:color w:val="000000" w:themeColor="text1"/>
          <w:sz w:val="26"/>
          <w:szCs w:val="26"/>
        </w:rPr>
      </w:pPr>
      <w:r w:rsidRPr="00941AD9">
        <w:rPr>
          <w:b/>
          <w:color w:val="000000" w:themeColor="text1"/>
          <w:sz w:val="26"/>
          <w:szCs w:val="26"/>
        </w:rPr>
        <w:t xml:space="preserve">B. </w:t>
      </w:r>
      <w:r w:rsidR="00DB61C3" w:rsidRPr="008D3CED">
        <w:rPr>
          <w:color w:val="000000" w:themeColor="text1"/>
          <w:sz w:val="26"/>
          <w:szCs w:val="26"/>
        </w:rPr>
        <w:t>Đối với một chất nhất định, nếu nóng chảy ở nhiệt độ nào thì sẽ đông đặc ở nhiệt độ ấy.</w:t>
      </w:r>
    </w:p>
    <w:p w14:paraId="1882E7AE" w14:textId="4A58FE0E" w:rsidR="00DB61C3" w:rsidRPr="008D3CED" w:rsidRDefault="00941AD9" w:rsidP="00DB61C3">
      <w:pPr>
        <w:spacing w:line="276" w:lineRule="auto"/>
        <w:ind w:left="48" w:right="48" w:firstLine="312"/>
        <w:jc w:val="both"/>
        <w:rPr>
          <w:color w:val="000000" w:themeColor="text1"/>
          <w:sz w:val="26"/>
          <w:szCs w:val="26"/>
        </w:rPr>
      </w:pPr>
      <w:r w:rsidRPr="00941AD9">
        <w:rPr>
          <w:b/>
          <w:color w:val="000000" w:themeColor="text1"/>
          <w:sz w:val="26"/>
          <w:szCs w:val="26"/>
        </w:rPr>
        <w:t xml:space="preserve">C. </w:t>
      </w:r>
      <w:r w:rsidR="00DB61C3" w:rsidRPr="008D3CED">
        <w:rPr>
          <w:color w:val="000000" w:themeColor="text1"/>
          <w:sz w:val="26"/>
          <w:szCs w:val="26"/>
        </w:rPr>
        <w:t>Nhiệt độ của vật sẽ tăng dần trong quá trình nóng chảy và giảm dần trong quá trình đông đặc.</w:t>
      </w:r>
    </w:p>
    <w:p w14:paraId="70FEAFE3" w14:textId="2C3308AC" w:rsidR="00DB61C3" w:rsidRPr="008D3CED" w:rsidRDefault="00941AD9" w:rsidP="00DB61C3">
      <w:pPr>
        <w:spacing w:line="276" w:lineRule="auto"/>
        <w:ind w:left="48" w:right="48" w:firstLine="312"/>
        <w:jc w:val="both"/>
        <w:rPr>
          <w:color w:val="000000" w:themeColor="text1"/>
          <w:sz w:val="26"/>
          <w:szCs w:val="26"/>
        </w:rPr>
      </w:pPr>
      <w:r w:rsidRPr="00941AD9">
        <w:rPr>
          <w:b/>
          <w:color w:val="000000" w:themeColor="text1"/>
          <w:sz w:val="26"/>
          <w:szCs w:val="26"/>
        </w:rPr>
        <w:t xml:space="preserve">D. </w:t>
      </w:r>
      <w:r w:rsidR="00DB61C3" w:rsidRPr="008D3CED">
        <w:rPr>
          <w:color w:val="000000" w:themeColor="text1"/>
          <w:sz w:val="26"/>
          <w:szCs w:val="26"/>
        </w:rPr>
        <w:t>Phần lớn các chất nóng chảy (hay đông đặc) ở một nhiệt độ nhất định.</w:t>
      </w:r>
    </w:p>
    <w:p w14:paraId="75AE81B6" w14:textId="77777777" w:rsidR="00DB61C3" w:rsidRPr="008D3CED" w:rsidRDefault="00DB61C3" w:rsidP="00DB61C3">
      <w:pPr>
        <w:spacing w:line="276" w:lineRule="auto"/>
        <w:ind w:right="48"/>
        <w:jc w:val="both"/>
        <w:rPr>
          <w:color w:val="000000" w:themeColor="text1"/>
          <w:sz w:val="26"/>
          <w:szCs w:val="26"/>
        </w:rPr>
      </w:pPr>
      <w:r w:rsidRPr="008D3CED">
        <w:rPr>
          <w:b/>
          <w:bCs/>
          <w:color w:val="000000" w:themeColor="text1"/>
          <w:sz w:val="26"/>
          <w:szCs w:val="26"/>
        </w:rPr>
        <w:t>Câu</w:t>
      </w:r>
      <w:r w:rsidRPr="008D3CED">
        <w:rPr>
          <w:b/>
          <w:color w:val="000000" w:themeColor="text1"/>
          <w:sz w:val="26"/>
          <w:szCs w:val="26"/>
        </w:rPr>
        <w:t xml:space="preserve"> 12</w:t>
      </w:r>
      <w:r w:rsidRPr="008D3CED">
        <w:rPr>
          <w:b/>
          <w:color w:val="000000" w:themeColor="text1"/>
          <w:sz w:val="26"/>
          <w:szCs w:val="26"/>
          <w:lang w:val="vi-VN"/>
        </w:rPr>
        <w:t>.</w:t>
      </w:r>
      <w:r w:rsidRPr="008D3CED">
        <w:rPr>
          <w:color w:val="000000" w:themeColor="text1"/>
          <w:sz w:val="26"/>
          <w:szCs w:val="26"/>
          <w:lang w:val="vi-VN"/>
        </w:rPr>
        <w:t xml:space="preserve"> </w:t>
      </w:r>
      <w:r w:rsidRPr="008D3CED">
        <w:rPr>
          <w:color w:val="000000" w:themeColor="text1"/>
          <w:sz w:val="26"/>
          <w:szCs w:val="26"/>
        </w:rPr>
        <w:t xml:space="preserve">Trong các câu so sánh nhiệt độ nóng chảy và nhiệt độ đông đặc của nước dưới đây, câu nào </w:t>
      </w:r>
      <w:r w:rsidRPr="008D3CED">
        <w:rPr>
          <w:b/>
          <w:bCs/>
          <w:color w:val="000000" w:themeColor="text1"/>
          <w:sz w:val="26"/>
          <w:szCs w:val="26"/>
        </w:rPr>
        <w:t>đúng</w:t>
      </w:r>
      <w:r w:rsidRPr="008D3CED">
        <w:rPr>
          <w:color w:val="000000" w:themeColor="text1"/>
          <w:sz w:val="26"/>
          <w:szCs w:val="26"/>
        </w:rPr>
        <w:t>?</w:t>
      </w:r>
    </w:p>
    <w:p w14:paraId="42B312D6" w14:textId="22B7B588" w:rsidR="00DB61C3" w:rsidRPr="008D3CED" w:rsidRDefault="00941AD9" w:rsidP="00DB61C3">
      <w:pPr>
        <w:spacing w:line="276" w:lineRule="auto"/>
        <w:ind w:left="48" w:right="48" w:firstLine="312"/>
        <w:jc w:val="both"/>
        <w:rPr>
          <w:color w:val="000000" w:themeColor="text1"/>
          <w:sz w:val="26"/>
          <w:szCs w:val="26"/>
        </w:rPr>
      </w:pPr>
      <w:r w:rsidRPr="00941AD9">
        <w:rPr>
          <w:b/>
          <w:color w:val="000000" w:themeColor="text1"/>
          <w:sz w:val="26"/>
          <w:szCs w:val="26"/>
        </w:rPr>
        <w:lastRenderedPageBreak/>
        <w:t xml:space="preserve">A. </w:t>
      </w:r>
      <w:r w:rsidR="00DB61C3" w:rsidRPr="008D3CED">
        <w:rPr>
          <w:color w:val="000000" w:themeColor="text1"/>
          <w:sz w:val="26"/>
          <w:szCs w:val="26"/>
        </w:rPr>
        <w:t>Nhiệt độ nóng chảy cao hơn nhiệt độ đông đặc.</w:t>
      </w:r>
    </w:p>
    <w:p w14:paraId="6AE66EFC" w14:textId="31DBF6F2" w:rsidR="00DB61C3" w:rsidRPr="008D3CED" w:rsidRDefault="00941AD9" w:rsidP="00DB61C3">
      <w:pPr>
        <w:spacing w:line="276" w:lineRule="auto"/>
        <w:ind w:left="48" w:right="48" w:firstLine="312"/>
        <w:jc w:val="both"/>
        <w:rPr>
          <w:color w:val="000000" w:themeColor="text1"/>
          <w:sz w:val="26"/>
          <w:szCs w:val="26"/>
        </w:rPr>
      </w:pPr>
      <w:r w:rsidRPr="00941AD9">
        <w:rPr>
          <w:b/>
          <w:color w:val="000000" w:themeColor="text1"/>
          <w:sz w:val="26"/>
          <w:szCs w:val="26"/>
        </w:rPr>
        <w:t xml:space="preserve">B. </w:t>
      </w:r>
      <w:r w:rsidR="00DB61C3" w:rsidRPr="008D3CED">
        <w:rPr>
          <w:color w:val="000000" w:themeColor="text1"/>
          <w:sz w:val="26"/>
          <w:szCs w:val="26"/>
        </w:rPr>
        <w:t>Nhiệt độ nóng chảy thấp hơn nhiệt độ đông đặc.</w:t>
      </w:r>
    </w:p>
    <w:p w14:paraId="253CB22F" w14:textId="3A9408EE" w:rsidR="00DB61C3" w:rsidRPr="008D3CED" w:rsidRDefault="00941AD9" w:rsidP="00DB61C3">
      <w:pPr>
        <w:spacing w:line="276" w:lineRule="auto"/>
        <w:ind w:left="48" w:right="48" w:firstLine="312"/>
        <w:jc w:val="both"/>
        <w:rPr>
          <w:color w:val="000000" w:themeColor="text1"/>
          <w:sz w:val="26"/>
          <w:szCs w:val="26"/>
        </w:rPr>
      </w:pPr>
      <w:r w:rsidRPr="00941AD9">
        <w:rPr>
          <w:b/>
          <w:color w:val="000000" w:themeColor="text1"/>
          <w:sz w:val="26"/>
          <w:szCs w:val="26"/>
        </w:rPr>
        <w:t xml:space="preserve">C. </w:t>
      </w:r>
      <w:r w:rsidR="00DB61C3" w:rsidRPr="008D3CED">
        <w:rPr>
          <w:color w:val="000000" w:themeColor="text1"/>
          <w:sz w:val="26"/>
          <w:szCs w:val="26"/>
        </w:rPr>
        <w:t>Nhiệt độ nóng chảy có thể cao hơn, cũng có thể thấp hơn nhiệt độ đông đặc.</w:t>
      </w:r>
    </w:p>
    <w:p w14:paraId="248C79A3" w14:textId="0876BC65" w:rsidR="00DB61C3" w:rsidRPr="008D3CED" w:rsidRDefault="00941AD9" w:rsidP="00DB61C3">
      <w:pPr>
        <w:spacing w:line="276" w:lineRule="auto"/>
        <w:ind w:left="48" w:right="48" w:firstLine="312"/>
        <w:jc w:val="both"/>
        <w:rPr>
          <w:color w:val="000000" w:themeColor="text1"/>
          <w:sz w:val="26"/>
          <w:szCs w:val="26"/>
        </w:rPr>
      </w:pPr>
      <w:r w:rsidRPr="00941AD9">
        <w:rPr>
          <w:b/>
          <w:color w:val="000000" w:themeColor="text1"/>
          <w:sz w:val="26"/>
          <w:szCs w:val="26"/>
        </w:rPr>
        <w:t xml:space="preserve">D. </w:t>
      </w:r>
      <w:r w:rsidR="00DB61C3" w:rsidRPr="008D3CED">
        <w:rPr>
          <w:color w:val="000000" w:themeColor="text1"/>
          <w:sz w:val="26"/>
          <w:szCs w:val="26"/>
        </w:rPr>
        <w:t>Nhiệt độ nóng chảy bằng nhiệt độ đông đặc.</w:t>
      </w:r>
    </w:p>
    <w:p w14:paraId="3C231D69" w14:textId="77777777" w:rsidR="00DB61C3" w:rsidRPr="008D3CED" w:rsidRDefault="00DB61C3" w:rsidP="00DB61C3">
      <w:pPr>
        <w:spacing w:line="276" w:lineRule="auto"/>
        <w:ind w:right="48"/>
        <w:jc w:val="both"/>
        <w:rPr>
          <w:color w:val="000000" w:themeColor="text1"/>
          <w:sz w:val="26"/>
          <w:szCs w:val="26"/>
        </w:rPr>
      </w:pPr>
      <w:r w:rsidRPr="008D3CED">
        <w:rPr>
          <w:b/>
          <w:bCs/>
          <w:color w:val="000000" w:themeColor="text1"/>
          <w:sz w:val="26"/>
          <w:szCs w:val="26"/>
        </w:rPr>
        <w:t>Câu</w:t>
      </w:r>
      <w:r w:rsidRPr="008D3CED">
        <w:rPr>
          <w:b/>
          <w:bCs/>
          <w:color w:val="000000" w:themeColor="text1"/>
          <w:sz w:val="26"/>
          <w:szCs w:val="26"/>
          <w:lang w:val="vi-VN"/>
        </w:rPr>
        <w:t xml:space="preserve"> 13.</w:t>
      </w:r>
      <w:r w:rsidRPr="008D3CED">
        <w:rPr>
          <w:color w:val="000000" w:themeColor="text1"/>
          <w:sz w:val="26"/>
          <w:szCs w:val="26"/>
        </w:rPr>
        <w:t xml:space="preserve"> Nhiệt độ đông đảo của rượu là -117</w:t>
      </w:r>
      <w:r w:rsidRPr="008D3CED">
        <w:rPr>
          <w:color w:val="000000" w:themeColor="text1"/>
          <w:sz w:val="26"/>
          <w:szCs w:val="26"/>
          <w:vertAlign w:val="superscript"/>
        </w:rPr>
        <w:t>o</w:t>
      </w:r>
      <w:r w:rsidRPr="008D3CED">
        <w:rPr>
          <w:color w:val="000000" w:themeColor="text1"/>
          <w:sz w:val="26"/>
          <w:szCs w:val="26"/>
        </w:rPr>
        <w:t>C, của thủy ngân là -38,83</w:t>
      </w:r>
      <w:r w:rsidRPr="008D3CED">
        <w:rPr>
          <w:color w:val="000000" w:themeColor="text1"/>
          <w:sz w:val="26"/>
          <w:szCs w:val="26"/>
          <w:vertAlign w:val="superscript"/>
        </w:rPr>
        <w:t>o</w:t>
      </w:r>
      <w:r w:rsidRPr="008D3CED">
        <w:rPr>
          <w:color w:val="000000" w:themeColor="text1"/>
          <w:sz w:val="26"/>
          <w:szCs w:val="26"/>
        </w:rPr>
        <w:t>C . Ở nước lạnh người ta dùng nhiệt kế rượu hay nhiệt kế thủy ngân? Vì sao?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3262"/>
      </w:tblGrid>
      <w:tr w:rsidR="00DB61C3" w:rsidRPr="008D3CED" w14:paraId="72E3E118" w14:textId="77777777" w:rsidTr="004A4898">
        <w:tc>
          <w:tcPr>
            <w:tcW w:w="6374" w:type="dxa"/>
          </w:tcPr>
          <w:p w14:paraId="2A2C0BA7" w14:textId="500E4DFC" w:rsidR="00DB61C3" w:rsidRPr="008D3CED" w:rsidRDefault="00941AD9" w:rsidP="004A4898">
            <w:pPr>
              <w:spacing w:line="276" w:lineRule="auto"/>
              <w:ind w:left="48" w:right="48" w:firstLine="312"/>
              <w:jc w:val="both"/>
              <w:rPr>
                <w:color w:val="000000" w:themeColor="text1"/>
                <w:sz w:val="26"/>
                <w:szCs w:val="26"/>
              </w:rPr>
            </w:pPr>
            <w:r w:rsidRPr="00941AD9">
              <w:rPr>
                <w:b/>
                <w:color w:val="000000" w:themeColor="text1"/>
                <w:sz w:val="26"/>
                <w:szCs w:val="26"/>
              </w:rPr>
              <w:t xml:space="preserve">A. </w:t>
            </w:r>
            <w:r w:rsidR="00DB61C3" w:rsidRPr="008D3CED">
              <w:rPr>
                <w:color w:val="000000" w:themeColor="text1"/>
                <w:sz w:val="26"/>
                <w:szCs w:val="26"/>
              </w:rPr>
              <w:t>Dùng nhiệt kế thủy ngân vì nhiệt kế thủy ngân rất chính xác.</w:t>
            </w:r>
          </w:p>
          <w:p w14:paraId="76C7DC95" w14:textId="57E9CC15" w:rsidR="00DB61C3" w:rsidRPr="008D3CED" w:rsidRDefault="00941AD9" w:rsidP="004A4898">
            <w:pPr>
              <w:spacing w:line="276" w:lineRule="auto"/>
              <w:ind w:left="48" w:right="48" w:firstLine="312"/>
              <w:jc w:val="both"/>
              <w:rPr>
                <w:color w:val="000000" w:themeColor="text1"/>
                <w:sz w:val="26"/>
                <w:szCs w:val="26"/>
              </w:rPr>
            </w:pPr>
            <w:r w:rsidRPr="00941AD9">
              <w:rPr>
                <w:b/>
                <w:color w:val="000000" w:themeColor="text1"/>
                <w:sz w:val="26"/>
                <w:szCs w:val="26"/>
              </w:rPr>
              <w:t xml:space="preserve">B. </w:t>
            </w:r>
            <w:r w:rsidR="00DB61C3" w:rsidRPr="008D3CED">
              <w:rPr>
                <w:color w:val="000000" w:themeColor="text1"/>
                <w:sz w:val="26"/>
                <w:szCs w:val="26"/>
              </w:rPr>
              <w:t>Dùng nhiệt kế thủy ngân vì nhiệt độ đông đặc của thủy ngân cao hơn nhiệt độ đông đặc của rượu.</w:t>
            </w:r>
          </w:p>
          <w:p w14:paraId="6C6634F1" w14:textId="6CD7B5A5" w:rsidR="00DB61C3" w:rsidRPr="008D3CED" w:rsidRDefault="00941AD9" w:rsidP="004A4898">
            <w:pPr>
              <w:spacing w:line="276" w:lineRule="auto"/>
              <w:ind w:left="48" w:right="48" w:firstLine="312"/>
              <w:jc w:val="both"/>
              <w:rPr>
                <w:color w:val="000000" w:themeColor="text1"/>
                <w:sz w:val="26"/>
                <w:szCs w:val="26"/>
              </w:rPr>
            </w:pPr>
            <w:r w:rsidRPr="00941AD9">
              <w:rPr>
                <w:b/>
                <w:color w:val="000000" w:themeColor="text1"/>
                <w:sz w:val="26"/>
                <w:szCs w:val="26"/>
              </w:rPr>
              <w:t xml:space="preserve">C. </w:t>
            </w:r>
            <w:r w:rsidR="00DB61C3" w:rsidRPr="008D3CED">
              <w:rPr>
                <w:color w:val="000000" w:themeColor="text1"/>
                <w:sz w:val="26"/>
                <w:szCs w:val="26"/>
              </w:rPr>
              <w:t>Dùng nhiệt kế thủy ngân vì ở âm vài chục </w:t>
            </w:r>
            <w:r w:rsidR="00DB61C3" w:rsidRPr="008D3CED">
              <w:rPr>
                <w:color w:val="000000" w:themeColor="text1"/>
                <w:sz w:val="26"/>
                <w:szCs w:val="26"/>
                <w:vertAlign w:val="superscript"/>
              </w:rPr>
              <w:t>o</w:t>
            </w:r>
            <w:r w:rsidR="00DB61C3" w:rsidRPr="008D3CED">
              <w:rPr>
                <w:color w:val="000000" w:themeColor="text1"/>
                <w:sz w:val="26"/>
                <w:szCs w:val="26"/>
              </w:rPr>
              <w:t>C rượu bay hơi hết.</w:t>
            </w:r>
          </w:p>
          <w:p w14:paraId="1E3AD12E" w14:textId="27EB3DF1" w:rsidR="00DB61C3" w:rsidRPr="008D3CED" w:rsidRDefault="00941AD9" w:rsidP="00DB61C3">
            <w:pPr>
              <w:spacing w:line="276" w:lineRule="auto"/>
              <w:ind w:left="48" w:right="48" w:firstLine="312"/>
              <w:jc w:val="both"/>
              <w:rPr>
                <w:color w:val="000000" w:themeColor="text1"/>
                <w:sz w:val="26"/>
                <w:szCs w:val="26"/>
              </w:rPr>
            </w:pPr>
            <w:r w:rsidRPr="00941AD9">
              <w:rPr>
                <w:b/>
                <w:color w:val="000000" w:themeColor="text1"/>
                <w:sz w:val="26"/>
                <w:szCs w:val="26"/>
              </w:rPr>
              <w:t xml:space="preserve">D. </w:t>
            </w:r>
            <w:r w:rsidR="00DB61C3" w:rsidRPr="008D3CED">
              <w:rPr>
                <w:color w:val="000000" w:themeColor="text1"/>
                <w:sz w:val="26"/>
                <w:szCs w:val="26"/>
              </w:rPr>
              <w:t>Dùng nhiệt kế rượu vì nhiệt kế rượu có thể đo nhiệt độ môi trường -50</w:t>
            </w:r>
            <w:r w:rsidR="00DB61C3" w:rsidRPr="008D3CED">
              <w:rPr>
                <w:color w:val="000000" w:themeColor="text1"/>
                <w:sz w:val="26"/>
                <w:szCs w:val="26"/>
                <w:vertAlign w:val="superscript"/>
              </w:rPr>
              <w:t>o</w:t>
            </w:r>
            <w:r w:rsidR="00DB61C3" w:rsidRPr="008D3CED">
              <w:rPr>
                <w:color w:val="000000" w:themeColor="text1"/>
                <w:sz w:val="26"/>
                <w:szCs w:val="26"/>
              </w:rPr>
              <w:t>C.</w:t>
            </w:r>
          </w:p>
        </w:tc>
        <w:tc>
          <w:tcPr>
            <w:tcW w:w="3262" w:type="dxa"/>
          </w:tcPr>
          <w:p w14:paraId="51779033" w14:textId="77777777" w:rsidR="00DB61C3" w:rsidRPr="008D3CED" w:rsidRDefault="00DB61C3" w:rsidP="004A4898">
            <w:pPr>
              <w:spacing w:line="276" w:lineRule="auto"/>
              <w:ind w:right="48"/>
              <w:jc w:val="both"/>
              <w:rPr>
                <w:color w:val="000000" w:themeColor="text1"/>
                <w:sz w:val="26"/>
                <w:szCs w:val="26"/>
              </w:rPr>
            </w:pPr>
            <w:r w:rsidRPr="008D3CED">
              <w:rPr>
                <w:noProof/>
                <w:sz w:val="26"/>
                <w:szCs w:val="26"/>
              </w:rPr>
              <w:drawing>
                <wp:inline distT="0" distB="0" distL="0" distR="0" wp14:anchorId="48D243F8" wp14:editId="5B5DB170">
                  <wp:extent cx="1767840" cy="1811146"/>
                  <wp:effectExtent l="0" t="0" r="3810" b="0"/>
                  <wp:docPr id="16373899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389947" name="Picture 2"/>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1779824" cy="1823424"/>
                          </a:xfrm>
                          <a:prstGeom prst="rect">
                            <a:avLst/>
                          </a:prstGeom>
                          <a:noFill/>
                          <a:ln>
                            <a:noFill/>
                          </a:ln>
                        </pic:spPr>
                      </pic:pic>
                    </a:graphicData>
                  </a:graphic>
                </wp:inline>
              </w:drawing>
            </w:r>
          </w:p>
        </w:tc>
      </w:tr>
    </w:tbl>
    <w:p w14:paraId="45DA0621" w14:textId="77777777" w:rsidR="00DB61C3" w:rsidRPr="008D3CED" w:rsidRDefault="00DB61C3" w:rsidP="00DB61C3">
      <w:pPr>
        <w:spacing w:line="276" w:lineRule="auto"/>
        <w:ind w:left="48" w:right="48"/>
        <w:jc w:val="both"/>
        <w:rPr>
          <w:color w:val="000000" w:themeColor="text1"/>
          <w:sz w:val="26"/>
          <w:szCs w:val="26"/>
        </w:rPr>
      </w:pPr>
      <w:r w:rsidRPr="008D3CED">
        <w:rPr>
          <w:b/>
          <w:bCs/>
          <w:color w:val="000000" w:themeColor="text1"/>
          <w:sz w:val="26"/>
          <w:szCs w:val="26"/>
        </w:rPr>
        <w:t>Câu</w:t>
      </w:r>
      <w:r w:rsidRPr="008D3CED">
        <w:rPr>
          <w:b/>
          <w:color w:val="000000" w:themeColor="text1"/>
          <w:sz w:val="26"/>
          <w:szCs w:val="26"/>
        </w:rPr>
        <w:t xml:space="preserve"> 14</w:t>
      </w:r>
      <w:r w:rsidRPr="008D3CED">
        <w:rPr>
          <w:color w:val="000000" w:themeColor="text1"/>
          <w:sz w:val="26"/>
          <w:szCs w:val="26"/>
          <w:lang w:val="vi-VN"/>
        </w:rPr>
        <w:t xml:space="preserve">. </w:t>
      </w:r>
      <w:r w:rsidRPr="008D3CED">
        <w:rPr>
          <w:color w:val="000000" w:themeColor="text1"/>
          <w:sz w:val="26"/>
          <w:szCs w:val="26"/>
        </w:rPr>
        <w:t>Khi trời lạnh, ô tô có bật điều hòa và đóng kín cửa, hành khách ngồi trên ô tô thấy hiện tượng gì?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3264"/>
      </w:tblGrid>
      <w:tr w:rsidR="00DB61C3" w:rsidRPr="008D3CED" w14:paraId="27114E2C" w14:textId="77777777" w:rsidTr="00DB61C3">
        <w:tc>
          <w:tcPr>
            <w:tcW w:w="6374" w:type="dxa"/>
          </w:tcPr>
          <w:p w14:paraId="78453F33" w14:textId="5D6A1F6D" w:rsidR="00DB61C3" w:rsidRPr="008D3CED" w:rsidRDefault="00941AD9" w:rsidP="00DB61C3">
            <w:pPr>
              <w:spacing w:line="276" w:lineRule="auto"/>
              <w:ind w:left="48" w:right="48" w:firstLine="312"/>
              <w:jc w:val="both"/>
              <w:rPr>
                <w:color w:val="000000" w:themeColor="text1"/>
                <w:sz w:val="26"/>
                <w:szCs w:val="26"/>
              </w:rPr>
            </w:pPr>
            <w:r w:rsidRPr="00941AD9">
              <w:rPr>
                <w:b/>
                <w:color w:val="000000" w:themeColor="text1"/>
                <w:sz w:val="26"/>
                <w:szCs w:val="26"/>
              </w:rPr>
              <w:t xml:space="preserve">A. </w:t>
            </w:r>
            <w:r w:rsidR="00DB61C3" w:rsidRPr="008D3CED">
              <w:rPr>
                <w:color w:val="000000" w:themeColor="text1"/>
                <w:sz w:val="26"/>
                <w:szCs w:val="26"/>
              </w:rPr>
              <w:t>Nước bốc hơi trên xe.</w:t>
            </w:r>
          </w:p>
          <w:p w14:paraId="139680FD" w14:textId="25DE9D4D" w:rsidR="00DB61C3" w:rsidRPr="008D3CED" w:rsidRDefault="00941AD9" w:rsidP="00DB61C3">
            <w:pPr>
              <w:spacing w:line="276" w:lineRule="auto"/>
              <w:ind w:left="48" w:right="48" w:firstLine="312"/>
              <w:jc w:val="both"/>
              <w:rPr>
                <w:color w:val="000000" w:themeColor="text1"/>
                <w:sz w:val="26"/>
                <w:szCs w:val="26"/>
              </w:rPr>
            </w:pPr>
            <w:r w:rsidRPr="00941AD9">
              <w:rPr>
                <w:b/>
                <w:color w:val="000000" w:themeColor="text1"/>
                <w:sz w:val="26"/>
                <w:szCs w:val="26"/>
              </w:rPr>
              <w:t xml:space="preserve">B. </w:t>
            </w:r>
            <w:r w:rsidR="00DB61C3" w:rsidRPr="008D3CED">
              <w:rPr>
                <w:color w:val="000000" w:themeColor="text1"/>
                <w:sz w:val="26"/>
                <w:szCs w:val="26"/>
              </w:rPr>
              <w:t>Hơi nước ngưng tụ tạo thành giọt nước phía trong kính xe.</w:t>
            </w:r>
          </w:p>
          <w:p w14:paraId="67DE0C3B" w14:textId="51DCD223" w:rsidR="00DB61C3" w:rsidRPr="008D3CED" w:rsidRDefault="00941AD9" w:rsidP="00DB61C3">
            <w:pPr>
              <w:spacing w:line="276" w:lineRule="auto"/>
              <w:ind w:left="48" w:right="48" w:firstLine="312"/>
              <w:jc w:val="both"/>
              <w:rPr>
                <w:color w:val="000000" w:themeColor="text1"/>
                <w:sz w:val="26"/>
                <w:szCs w:val="26"/>
              </w:rPr>
            </w:pPr>
            <w:r w:rsidRPr="00941AD9">
              <w:rPr>
                <w:b/>
                <w:color w:val="000000" w:themeColor="text1"/>
                <w:sz w:val="26"/>
                <w:szCs w:val="26"/>
              </w:rPr>
              <w:t xml:space="preserve">C. </w:t>
            </w:r>
            <w:r w:rsidR="00DB61C3" w:rsidRPr="008D3CED">
              <w:rPr>
                <w:color w:val="000000" w:themeColor="text1"/>
                <w:sz w:val="26"/>
                <w:szCs w:val="26"/>
              </w:rPr>
              <w:t>Hơi nước ngưng tụ tạo thành giọt nước phía ngoài kính xe.</w:t>
            </w:r>
          </w:p>
          <w:p w14:paraId="64B994A9" w14:textId="4490ED6D" w:rsidR="00DB61C3" w:rsidRPr="008D3CED" w:rsidRDefault="00941AD9" w:rsidP="00DB61C3">
            <w:pPr>
              <w:spacing w:line="276" w:lineRule="auto"/>
              <w:ind w:left="48" w:right="48" w:firstLine="312"/>
              <w:jc w:val="both"/>
              <w:rPr>
                <w:color w:val="000000" w:themeColor="text1"/>
                <w:sz w:val="26"/>
                <w:szCs w:val="26"/>
              </w:rPr>
            </w:pPr>
            <w:r w:rsidRPr="00941AD9">
              <w:rPr>
                <w:b/>
                <w:color w:val="000000" w:themeColor="text1"/>
                <w:sz w:val="26"/>
                <w:szCs w:val="26"/>
              </w:rPr>
              <w:t xml:space="preserve">D. </w:t>
            </w:r>
            <w:r w:rsidR="00DB61C3" w:rsidRPr="008D3CED">
              <w:rPr>
                <w:color w:val="000000" w:themeColor="text1"/>
                <w:sz w:val="26"/>
                <w:szCs w:val="26"/>
              </w:rPr>
              <w:t>Không có hiện tượng gì</w:t>
            </w:r>
          </w:p>
        </w:tc>
        <w:tc>
          <w:tcPr>
            <w:tcW w:w="3262" w:type="dxa"/>
          </w:tcPr>
          <w:p w14:paraId="3E88F44F" w14:textId="2F92737C" w:rsidR="00DB61C3" w:rsidRPr="008D3CED" w:rsidRDefault="00DB61C3" w:rsidP="00DB61C3">
            <w:pPr>
              <w:spacing w:line="276" w:lineRule="auto"/>
              <w:ind w:right="48"/>
              <w:jc w:val="both"/>
              <w:rPr>
                <w:color w:val="000000" w:themeColor="text1"/>
                <w:sz w:val="26"/>
                <w:szCs w:val="26"/>
              </w:rPr>
            </w:pPr>
            <w:r w:rsidRPr="008D3CED">
              <w:rPr>
                <w:noProof/>
                <w:sz w:val="26"/>
                <w:szCs w:val="26"/>
              </w:rPr>
              <w:drawing>
                <wp:inline distT="0" distB="0" distL="0" distR="0" wp14:anchorId="20653344" wp14:editId="48F1308C">
                  <wp:extent cx="1902664" cy="1269365"/>
                  <wp:effectExtent l="0" t="0" r="2540" b="6985"/>
                  <wp:docPr id="7468256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825663" name="Picture 6"/>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1907061" cy="1272299"/>
                          </a:xfrm>
                          <a:prstGeom prst="rect">
                            <a:avLst/>
                          </a:prstGeom>
                          <a:noFill/>
                          <a:ln>
                            <a:noFill/>
                          </a:ln>
                        </pic:spPr>
                      </pic:pic>
                    </a:graphicData>
                  </a:graphic>
                </wp:inline>
              </w:drawing>
            </w:r>
          </w:p>
        </w:tc>
      </w:tr>
    </w:tbl>
    <w:p w14:paraId="2111976E" w14:textId="77777777" w:rsidR="00DB61C3" w:rsidRPr="008D3CED" w:rsidRDefault="00DB61C3" w:rsidP="00DB61C3">
      <w:pPr>
        <w:tabs>
          <w:tab w:val="right" w:pos="9598"/>
        </w:tabs>
        <w:spacing w:line="276" w:lineRule="auto"/>
        <w:ind w:right="48"/>
        <w:jc w:val="both"/>
        <w:rPr>
          <w:color w:val="000000" w:themeColor="text1"/>
          <w:sz w:val="26"/>
          <w:szCs w:val="26"/>
        </w:rPr>
      </w:pPr>
      <w:r w:rsidRPr="008D3CED">
        <w:rPr>
          <w:b/>
          <w:bCs/>
          <w:color w:val="000000" w:themeColor="text1"/>
          <w:sz w:val="26"/>
          <w:szCs w:val="26"/>
        </w:rPr>
        <w:t>Câu</w:t>
      </w:r>
      <w:r w:rsidRPr="008D3CED">
        <w:rPr>
          <w:b/>
          <w:color w:val="000000" w:themeColor="text1"/>
          <w:sz w:val="26"/>
          <w:szCs w:val="26"/>
        </w:rPr>
        <w:t xml:space="preserve"> 15</w:t>
      </w:r>
      <w:r w:rsidRPr="008D3CED">
        <w:rPr>
          <w:b/>
          <w:color w:val="000000" w:themeColor="text1"/>
          <w:sz w:val="26"/>
          <w:szCs w:val="26"/>
          <w:lang w:val="vi-VN"/>
        </w:rPr>
        <w:t>.</w:t>
      </w:r>
      <w:r w:rsidRPr="008D3CED">
        <w:rPr>
          <w:color w:val="000000" w:themeColor="text1"/>
          <w:sz w:val="26"/>
          <w:szCs w:val="26"/>
          <w:lang w:val="vi-VN"/>
        </w:rPr>
        <w:t xml:space="preserve"> </w:t>
      </w:r>
      <w:r w:rsidRPr="008D3CED">
        <w:rPr>
          <w:color w:val="000000" w:themeColor="text1"/>
          <w:sz w:val="26"/>
          <w:szCs w:val="26"/>
        </w:rPr>
        <w:t>Trường hợp nào sau đây không liên quan đến sự nóng chảy và đông đặc?</w:t>
      </w:r>
      <w:r w:rsidRPr="008D3CED">
        <w:rPr>
          <w:color w:val="000000" w:themeColor="text1"/>
          <w:sz w:val="26"/>
          <w:szCs w:val="26"/>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2409"/>
        <w:gridCol w:w="2409"/>
        <w:gridCol w:w="2409"/>
      </w:tblGrid>
      <w:tr w:rsidR="00DB61C3" w:rsidRPr="008D3CED" w14:paraId="7160ABCB" w14:textId="77777777" w:rsidTr="004A4898">
        <w:tc>
          <w:tcPr>
            <w:tcW w:w="2409" w:type="dxa"/>
          </w:tcPr>
          <w:p w14:paraId="3AEB14ED" w14:textId="20AF8D45" w:rsidR="00DB61C3" w:rsidRPr="008D3CED" w:rsidRDefault="00941AD9" w:rsidP="004A4898">
            <w:pPr>
              <w:tabs>
                <w:tab w:val="right" w:pos="9598"/>
              </w:tabs>
              <w:spacing w:line="276" w:lineRule="auto"/>
              <w:ind w:right="48"/>
              <w:jc w:val="center"/>
              <w:rPr>
                <w:color w:val="000000" w:themeColor="text1"/>
                <w:sz w:val="26"/>
                <w:szCs w:val="26"/>
              </w:rPr>
            </w:pPr>
            <w:r w:rsidRPr="00941AD9">
              <w:rPr>
                <w:b/>
                <w:color w:val="000000" w:themeColor="text1"/>
                <w:sz w:val="26"/>
                <w:szCs w:val="26"/>
              </w:rPr>
              <w:t xml:space="preserve">A. </w:t>
            </w:r>
            <w:r w:rsidR="00DB61C3" w:rsidRPr="008D3CED">
              <w:rPr>
                <w:color w:val="000000" w:themeColor="text1"/>
                <w:sz w:val="26"/>
                <w:szCs w:val="26"/>
              </w:rPr>
              <w:t>Ngọn nến vừa tắt</w:t>
            </w:r>
          </w:p>
        </w:tc>
        <w:tc>
          <w:tcPr>
            <w:tcW w:w="2409" w:type="dxa"/>
          </w:tcPr>
          <w:p w14:paraId="678EAA40" w14:textId="498C0352" w:rsidR="00DB61C3" w:rsidRPr="008D3CED" w:rsidRDefault="00941AD9" w:rsidP="004A4898">
            <w:pPr>
              <w:tabs>
                <w:tab w:val="right" w:pos="9598"/>
              </w:tabs>
              <w:spacing w:line="276" w:lineRule="auto"/>
              <w:ind w:right="48"/>
              <w:jc w:val="center"/>
              <w:rPr>
                <w:color w:val="000000" w:themeColor="text1"/>
                <w:sz w:val="26"/>
                <w:szCs w:val="26"/>
              </w:rPr>
            </w:pPr>
            <w:r w:rsidRPr="00941AD9">
              <w:rPr>
                <w:b/>
                <w:color w:val="000000" w:themeColor="text1"/>
                <w:sz w:val="26"/>
                <w:szCs w:val="26"/>
              </w:rPr>
              <w:t xml:space="preserve">B. </w:t>
            </w:r>
            <w:r w:rsidR="00DB61C3" w:rsidRPr="008D3CED">
              <w:rPr>
                <w:color w:val="000000" w:themeColor="text1"/>
                <w:sz w:val="26"/>
                <w:szCs w:val="26"/>
              </w:rPr>
              <w:t>Ngọn nến đang cháy</w:t>
            </w:r>
          </w:p>
        </w:tc>
        <w:tc>
          <w:tcPr>
            <w:tcW w:w="2409" w:type="dxa"/>
          </w:tcPr>
          <w:p w14:paraId="67265781" w14:textId="1C538BE4" w:rsidR="00DB61C3" w:rsidRPr="008D3CED" w:rsidRDefault="00941AD9" w:rsidP="004A4898">
            <w:pPr>
              <w:tabs>
                <w:tab w:val="right" w:pos="9598"/>
              </w:tabs>
              <w:spacing w:line="276" w:lineRule="auto"/>
              <w:ind w:right="48"/>
              <w:jc w:val="center"/>
              <w:rPr>
                <w:color w:val="000000" w:themeColor="text1"/>
                <w:sz w:val="26"/>
                <w:szCs w:val="26"/>
              </w:rPr>
            </w:pPr>
            <w:r w:rsidRPr="00941AD9">
              <w:rPr>
                <w:b/>
                <w:color w:val="000000" w:themeColor="text1"/>
                <w:sz w:val="26"/>
                <w:szCs w:val="26"/>
              </w:rPr>
              <w:t xml:space="preserve">C. </w:t>
            </w:r>
            <w:r w:rsidR="00DB61C3" w:rsidRPr="008D3CED">
              <w:rPr>
                <w:color w:val="000000" w:themeColor="text1"/>
                <w:sz w:val="26"/>
                <w:szCs w:val="26"/>
              </w:rPr>
              <w:t>Cục nước đá lấy ra khỏi tủ lạnh</w:t>
            </w:r>
          </w:p>
        </w:tc>
        <w:tc>
          <w:tcPr>
            <w:tcW w:w="2409" w:type="dxa"/>
          </w:tcPr>
          <w:p w14:paraId="44F7CC2D" w14:textId="71FBDC47" w:rsidR="00DB61C3" w:rsidRPr="008D3CED" w:rsidRDefault="00941AD9" w:rsidP="004A4898">
            <w:pPr>
              <w:tabs>
                <w:tab w:val="right" w:pos="9598"/>
              </w:tabs>
              <w:spacing w:line="276" w:lineRule="auto"/>
              <w:ind w:right="48"/>
              <w:jc w:val="center"/>
              <w:rPr>
                <w:color w:val="000000" w:themeColor="text1"/>
                <w:sz w:val="26"/>
                <w:szCs w:val="26"/>
              </w:rPr>
            </w:pPr>
            <w:r w:rsidRPr="00941AD9">
              <w:rPr>
                <w:b/>
                <w:color w:val="000000" w:themeColor="text1"/>
                <w:sz w:val="26"/>
                <w:szCs w:val="26"/>
              </w:rPr>
              <w:t xml:space="preserve">D. </w:t>
            </w:r>
            <w:r w:rsidR="00DB61C3" w:rsidRPr="008D3CED">
              <w:rPr>
                <w:color w:val="000000" w:themeColor="text1"/>
                <w:sz w:val="26"/>
                <w:szCs w:val="26"/>
              </w:rPr>
              <w:t>Ngọn đèn dầu đang cháy</w:t>
            </w:r>
          </w:p>
        </w:tc>
      </w:tr>
      <w:tr w:rsidR="00DB61C3" w:rsidRPr="008D3CED" w14:paraId="5AB16066" w14:textId="77777777" w:rsidTr="004A4898">
        <w:tc>
          <w:tcPr>
            <w:tcW w:w="2409" w:type="dxa"/>
          </w:tcPr>
          <w:p w14:paraId="24AB7599" w14:textId="77777777" w:rsidR="00DB61C3" w:rsidRPr="008D3CED" w:rsidRDefault="00DB61C3" w:rsidP="004A4898">
            <w:pPr>
              <w:tabs>
                <w:tab w:val="right" w:pos="9598"/>
              </w:tabs>
              <w:spacing w:line="276" w:lineRule="auto"/>
              <w:ind w:right="48"/>
              <w:jc w:val="center"/>
              <w:rPr>
                <w:color w:val="000000" w:themeColor="text1"/>
                <w:sz w:val="26"/>
                <w:szCs w:val="26"/>
              </w:rPr>
            </w:pPr>
            <w:r w:rsidRPr="008D3CED">
              <w:rPr>
                <w:noProof/>
                <w:sz w:val="26"/>
                <w:szCs w:val="26"/>
              </w:rPr>
              <w:drawing>
                <wp:inline distT="0" distB="0" distL="0" distR="0" wp14:anchorId="15174E87" wp14:editId="50CFA4C6">
                  <wp:extent cx="1205060" cy="746772"/>
                  <wp:effectExtent l="0" t="0" r="0" b="0"/>
                  <wp:docPr id="88431766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317668" name="Picture 9"/>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1205060" cy="746772"/>
                          </a:xfrm>
                          <a:prstGeom prst="rect">
                            <a:avLst/>
                          </a:prstGeom>
                          <a:noFill/>
                          <a:ln>
                            <a:noFill/>
                          </a:ln>
                        </pic:spPr>
                      </pic:pic>
                    </a:graphicData>
                  </a:graphic>
                </wp:inline>
              </w:drawing>
            </w:r>
          </w:p>
        </w:tc>
        <w:tc>
          <w:tcPr>
            <w:tcW w:w="2409" w:type="dxa"/>
          </w:tcPr>
          <w:p w14:paraId="60CB22F5" w14:textId="77777777" w:rsidR="00DB61C3" w:rsidRPr="008D3CED" w:rsidRDefault="00DB61C3" w:rsidP="004A4898">
            <w:pPr>
              <w:tabs>
                <w:tab w:val="right" w:pos="9598"/>
              </w:tabs>
              <w:spacing w:line="276" w:lineRule="auto"/>
              <w:ind w:right="48"/>
              <w:jc w:val="center"/>
              <w:rPr>
                <w:color w:val="000000" w:themeColor="text1"/>
                <w:sz w:val="26"/>
                <w:szCs w:val="26"/>
              </w:rPr>
            </w:pPr>
            <w:r w:rsidRPr="008D3CED">
              <w:rPr>
                <w:noProof/>
                <w:sz w:val="26"/>
                <w:szCs w:val="26"/>
              </w:rPr>
              <w:drawing>
                <wp:inline distT="0" distB="0" distL="0" distR="0" wp14:anchorId="535B254D" wp14:editId="30553B45">
                  <wp:extent cx="1206500" cy="904875"/>
                  <wp:effectExtent l="0" t="0" r="0" b="9525"/>
                  <wp:docPr id="6614429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442968" name="Picture 10"/>
                          <pic:cNvPicPr>
                            <a:picLocks noChangeAspect="1" noChangeArrowheads="1"/>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1206500" cy="904875"/>
                          </a:xfrm>
                          <a:prstGeom prst="rect">
                            <a:avLst/>
                          </a:prstGeom>
                          <a:noFill/>
                          <a:ln>
                            <a:noFill/>
                          </a:ln>
                        </pic:spPr>
                      </pic:pic>
                    </a:graphicData>
                  </a:graphic>
                </wp:inline>
              </w:drawing>
            </w:r>
          </w:p>
        </w:tc>
        <w:tc>
          <w:tcPr>
            <w:tcW w:w="2409" w:type="dxa"/>
          </w:tcPr>
          <w:p w14:paraId="6C08E991" w14:textId="04FC179F" w:rsidR="00DB61C3" w:rsidRPr="008D3CED" w:rsidRDefault="00DC53B9" w:rsidP="004A4898">
            <w:pPr>
              <w:tabs>
                <w:tab w:val="right" w:pos="9598"/>
              </w:tabs>
              <w:spacing w:line="276" w:lineRule="auto"/>
              <w:ind w:right="48"/>
              <w:jc w:val="center"/>
              <w:rPr>
                <w:color w:val="000000" w:themeColor="text1"/>
                <w:sz w:val="26"/>
                <w:szCs w:val="26"/>
              </w:rPr>
            </w:pPr>
            <w:r w:rsidRPr="008D3CED">
              <w:rPr>
                <w:noProof/>
              </w:rPr>
              <w:drawing>
                <wp:inline distT="0" distB="0" distL="0" distR="0" wp14:anchorId="5622E250" wp14:editId="178965E1">
                  <wp:extent cx="1124967" cy="942017"/>
                  <wp:effectExtent l="0" t="0" r="0" b="0"/>
                  <wp:docPr id="180913076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130765" name="Picture 12"/>
                          <pic:cNvPicPr>
                            <a:picLocks noChangeAspect="1" noChangeArrowheads="1"/>
                          </pic:cNvPicPr>
                        </pic:nvPicPr>
                        <pic:blipFill>
                          <a:blip r:embed="rId78" cstate="print">
                            <a:extLst>
                              <a:ext uri="{28A0092B-C50C-407E-A947-70E740481C1C}">
                                <a14:useLocalDpi xmlns:a14="http://schemas.microsoft.com/office/drawing/2010/main" val="0"/>
                              </a:ext>
                            </a:extLst>
                          </a:blip>
                          <a:srcRect l="15274" r="15274"/>
                          <a:stretch>
                            <a:fillRect/>
                          </a:stretch>
                        </pic:blipFill>
                        <pic:spPr bwMode="auto">
                          <a:xfrm>
                            <a:off x="0" y="0"/>
                            <a:ext cx="1124967" cy="9420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09" w:type="dxa"/>
          </w:tcPr>
          <w:p w14:paraId="2CF55457" w14:textId="77777777" w:rsidR="00DB61C3" w:rsidRPr="008D3CED" w:rsidRDefault="00DB61C3" w:rsidP="004A4898">
            <w:pPr>
              <w:tabs>
                <w:tab w:val="right" w:pos="9598"/>
              </w:tabs>
              <w:spacing w:line="276" w:lineRule="auto"/>
              <w:ind w:right="48"/>
              <w:jc w:val="center"/>
              <w:rPr>
                <w:color w:val="000000" w:themeColor="text1"/>
                <w:sz w:val="26"/>
                <w:szCs w:val="26"/>
              </w:rPr>
            </w:pPr>
            <w:r w:rsidRPr="008D3CED">
              <w:rPr>
                <w:noProof/>
                <w:sz w:val="26"/>
                <w:szCs w:val="26"/>
              </w:rPr>
              <w:drawing>
                <wp:inline distT="0" distB="0" distL="0" distR="0" wp14:anchorId="2A43695C" wp14:editId="41935E4A">
                  <wp:extent cx="1164566" cy="950595"/>
                  <wp:effectExtent l="0" t="0" r="0" b="1905"/>
                  <wp:docPr id="12774662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466275" name="Picture 12"/>
                          <pic:cNvPicPr>
                            <a:picLocks noChangeAspect="1" noChangeArrowheads="1"/>
                          </pic:cNvPicPr>
                        </pic:nvPicPr>
                        <pic:blipFill>
                          <a:blip r:embed="rId79" cstate="print">
                            <a:extLst>
                              <a:ext uri="{28A0092B-C50C-407E-A947-70E740481C1C}">
                                <a14:useLocalDpi xmlns:a14="http://schemas.microsoft.com/office/drawing/2010/main" val="0"/>
                              </a:ext>
                            </a:extLst>
                          </a:blip>
                          <a:srcRect l="17792" r="17792"/>
                          <a:stretch>
                            <a:fillRect/>
                          </a:stretch>
                        </pic:blipFill>
                        <pic:spPr bwMode="auto">
                          <a:xfrm>
                            <a:off x="0" y="0"/>
                            <a:ext cx="1168783" cy="95403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1CC1E3E" w14:textId="77777777" w:rsidR="00DB61C3" w:rsidRPr="008D3CED" w:rsidRDefault="00DB61C3" w:rsidP="00DB61C3">
      <w:pPr>
        <w:spacing w:line="276" w:lineRule="auto"/>
        <w:ind w:right="48"/>
        <w:jc w:val="both"/>
        <w:rPr>
          <w:color w:val="000000" w:themeColor="text1"/>
          <w:sz w:val="26"/>
          <w:szCs w:val="26"/>
        </w:rPr>
      </w:pPr>
      <w:r w:rsidRPr="008D3CED">
        <w:rPr>
          <w:b/>
          <w:bCs/>
          <w:color w:val="000000" w:themeColor="text1"/>
          <w:sz w:val="26"/>
          <w:szCs w:val="26"/>
        </w:rPr>
        <w:t>Câu</w:t>
      </w:r>
      <w:r w:rsidRPr="008D3CED">
        <w:rPr>
          <w:b/>
          <w:color w:val="000000" w:themeColor="text1"/>
          <w:sz w:val="26"/>
          <w:szCs w:val="26"/>
        </w:rPr>
        <w:t xml:space="preserve"> 16</w:t>
      </w:r>
      <w:r w:rsidRPr="008D3CED">
        <w:rPr>
          <w:b/>
          <w:color w:val="000000" w:themeColor="text1"/>
          <w:sz w:val="26"/>
          <w:szCs w:val="26"/>
          <w:lang w:val="vi-VN"/>
        </w:rPr>
        <w:t>.</w:t>
      </w:r>
      <w:r w:rsidRPr="008D3CED">
        <w:rPr>
          <w:color w:val="000000" w:themeColor="text1"/>
          <w:sz w:val="26"/>
          <w:szCs w:val="26"/>
          <w:lang w:val="vi-VN"/>
        </w:rPr>
        <w:t xml:space="preserve"> </w:t>
      </w:r>
      <w:r w:rsidRPr="008D3CED">
        <w:rPr>
          <w:color w:val="000000" w:themeColor="text1"/>
          <w:sz w:val="26"/>
          <w:szCs w:val="26"/>
        </w:rPr>
        <w:t>Mây được tạo thành từ</w:t>
      </w:r>
    </w:p>
    <w:tbl>
      <w:tblPr>
        <w:tblStyle w:val="TableGrid"/>
        <w:tblW w:w="99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0"/>
        <w:gridCol w:w="2264"/>
        <w:gridCol w:w="2703"/>
        <w:gridCol w:w="2743"/>
      </w:tblGrid>
      <w:tr w:rsidR="00DB61C3" w:rsidRPr="008D3CED" w14:paraId="6C5B07CA" w14:textId="77777777" w:rsidTr="00DC53B9">
        <w:trPr>
          <w:jc w:val="center"/>
        </w:trPr>
        <w:tc>
          <w:tcPr>
            <w:tcW w:w="2280" w:type="dxa"/>
          </w:tcPr>
          <w:p w14:paraId="6EB10DA8" w14:textId="57386E2A" w:rsidR="00DB61C3" w:rsidRPr="008D3CED" w:rsidRDefault="00941AD9" w:rsidP="004A4898">
            <w:pPr>
              <w:spacing w:line="276" w:lineRule="auto"/>
              <w:ind w:right="48"/>
              <w:jc w:val="center"/>
              <w:rPr>
                <w:color w:val="000000" w:themeColor="text1"/>
                <w:sz w:val="26"/>
                <w:szCs w:val="26"/>
              </w:rPr>
            </w:pPr>
            <w:r w:rsidRPr="00941AD9">
              <w:rPr>
                <w:b/>
                <w:color w:val="000000" w:themeColor="text1"/>
                <w:sz w:val="26"/>
                <w:szCs w:val="26"/>
              </w:rPr>
              <w:t xml:space="preserve">A. </w:t>
            </w:r>
            <w:r w:rsidR="00DB61C3" w:rsidRPr="008D3CED">
              <w:rPr>
                <w:color w:val="000000" w:themeColor="text1"/>
                <w:sz w:val="26"/>
                <w:szCs w:val="26"/>
              </w:rPr>
              <w:t>nước bay hơi</w:t>
            </w:r>
          </w:p>
        </w:tc>
        <w:tc>
          <w:tcPr>
            <w:tcW w:w="2264" w:type="dxa"/>
          </w:tcPr>
          <w:p w14:paraId="1965DDC5" w14:textId="0ABA6BDA" w:rsidR="00DB61C3" w:rsidRPr="008D3CED" w:rsidRDefault="00941AD9" w:rsidP="004A4898">
            <w:pPr>
              <w:spacing w:line="276" w:lineRule="auto"/>
              <w:ind w:right="48"/>
              <w:jc w:val="center"/>
              <w:rPr>
                <w:color w:val="000000" w:themeColor="text1"/>
                <w:sz w:val="26"/>
                <w:szCs w:val="26"/>
              </w:rPr>
            </w:pPr>
            <w:r w:rsidRPr="00941AD9">
              <w:rPr>
                <w:b/>
                <w:color w:val="000000" w:themeColor="text1"/>
                <w:sz w:val="26"/>
                <w:szCs w:val="26"/>
              </w:rPr>
              <w:t xml:space="preserve">B. </w:t>
            </w:r>
            <w:r w:rsidR="00DB61C3" w:rsidRPr="008D3CED">
              <w:rPr>
                <w:color w:val="000000" w:themeColor="text1"/>
                <w:sz w:val="26"/>
                <w:szCs w:val="26"/>
              </w:rPr>
              <w:t>khói</w:t>
            </w:r>
          </w:p>
        </w:tc>
        <w:tc>
          <w:tcPr>
            <w:tcW w:w="2703" w:type="dxa"/>
          </w:tcPr>
          <w:p w14:paraId="73F98C3B" w14:textId="0F83F3EF" w:rsidR="00DB61C3" w:rsidRPr="008D3CED" w:rsidRDefault="00941AD9" w:rsidP="004A4898">
            <w:pPr>
              <w:spacing w:line="276" w:lineRule="auto"/>
              <w:ind w:right="48"/>
              <w:jc w:val="center"/>
              <w:rPr>
                <w:color w:val="000000" w:themeColor="text1"/>
                <w:sz w:val="26"/>
                <w:szCs w:val="26"/>
              </w:rPr>
            </w:pPr>
            <w:r w:rsidRPr="00941AD9">
              <w:rPr>
                <w:b/>
                <w:color w:val="000000" w:themeColor="text1"/>
                <w:sz w:val="26"/>
                <w:szCs w:val="26"/>
              </w:rPr>
              <w:t xml:space="preserve">C. </w:t>
            </w:r>
            <w:r w:rsidR="00DB61C3" w:rsidRPr="008D3CED">
              <w:rPr>
                <w:color w:val="000000" w:themeColor="text1"/>
                <w:sz w:val="26"/>
                <w:szCs w:val="26"/>
              </w:rPr>
              <w:t>nước đông đặc</w:t>
            </w:r>
          </w:p>
        </w:tc>
        <w:tc>
          <w:tcPr>
            <w:tcW w:w="2743" w:type="dxa"/>
          </w:tcPr>
          <w:p w14:paraId="4785A014" w14:textId="08CDDF52" w:rsidR="00DB61C3" w:rsidRPr="008D3CED" w:rsidRDefault="00941AD9" w:rsidP="00DC53B9">
            <w:pPr>
              <w:spacing w:line="276" w:lineRule="auto"/>
              <w:ind w:left="48" w:right="48"/>
              <w:jc w:val="center"/>
              <w:rPr>
                <w:color w:val="000000" w:themeColor="text1"/>
                <w:sz w:val="26"/>
                <w:szCs w:val="26"/>
              </w:rPr>
            </w:pPr>
            <w:r w:rsidRPr="00941AD9">
              <w:rPr>
                <w:b/>
                <w:color w:val="000000" w:themeColor="text1"/>
                <w:sz w:val="26"/>
                <w:szCs w:val="26"/>
              </w:rPr>
              <w:t xml:space="preserve">D. </w:t>
            </w:r>
            <w:r w:rsidR="00DB61C3" w:rsidRPr="008D3CED">
              <w:rPr>
                <w:color w:val="000000" w:themeColor="text1"/>
                <w:sz w:val="26"/>
                <w:szCs w:val="26"/>
              </w:rPr>
              <w:t>hơi nước ngưng tụ</w:t>
            </w:r>
          </w:p>
        </w:tc>
      </w:tr>
      <w:tr w:rsidR="00DB61C3" w:rsidRPr="008D3CED" w14:paraId="0B08AAF6" w14:textId="77777777" w:rsidTr="00DC53B9">
        <w:trPr>
          <w:jc w:val="center"/>
        </w:trPr>
        <w:tc>
          <w:tcPr>
            <w:tcW w:w="2280" w:type="dxa"/>
          </w:tcPr>
          <w:p w14:paraId="7B46B921" w14:textId="77777777" w:rsidR="00DB61C3" w:rsidRPr="008D3CED" w:rsidRDefault="00DB61C3" w:rsidP="004A4898">
            <w:pPr>
              <w:spacing w:line="276" w:lineRule="auto"/>
              <w:ind w:right="48"/>
              <w:jc w:val="center"/>
              <w:rPr>
                <w:color w:val="000000" w:themeColor="text1"/>
                <w:sz w:val="26"/>
                <w:szCs w:val="26"/>
              </w:rPr>
            </w:pPr>
            <w:r w:rsidRPr="008D3CED">
              <w:rPr>
                <w:noProof/>
                <w:sz w:val="26"/>
                <w:szCs w:val="26"/>
              </w:rPr>
              <w:drawing>
                <wp:inline distT="0" distB="0" distL="0" distR="0" wp14:anchorId="3151B08F" wp14:editId="5AF8D828">
                  <wp:extent cx="950420" cy="966105"/>
                  <wp:effectExtent l="0" t="0" r="2540" b="5715"/>
                  <wp:docPr id="1187086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08657" name="Picture 6"/>
                          <pic:cNvPicPr>
                            <a:picLocks noChangeAspect="1" noChangeArrowheads="1"/>
                          </pic:cNvPicPr>
                        </pic:nvPicPr>
                        <pic:blipFill>
                          <a:blip r:embed="rId80" cstate="print">
                            <a:extLst>
                              <a:ext uri="{28A0092B-C50C-407E-A947-70E740481C1C}">
                                <a14:useLocalDpi xmlns:a14="http://schemas.microsoft.com/office/drawing/2010/main" val="0"/>
                              </a:ext>
                            </a:extLst>
                          </a:blip>
                          <a:srcRect l="19257" r="19257"/>
                          <a:stretch>
                            <a:fillRect/>
                          </a:stretch>
                        </pic:blipFill>
                        <pic:spPr bwMode="auto">
                          <a:xfrm>
                            <a:off x="0" y="0"/>
                            <a:ext cx="950420" cy="9661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4" w:type="dxa"/>
          </w:tcPr>
          <w:p w14:paraId="633924CB" w14:textId="77777777" w:rsidR="00DB61C3" w:rsidRPr="008D3CED" w:rsidRDefault="00DB61C3" w:rsidP="004A4898">
            <w:pPr>
              <w:spacing w:line="276" w:lineRule="auto"/>
              <w:ind w:right="48"/>
              <w:jc w:val="center"/>
              <w:rPr>
                <w:color w:val="000000" w:themeColor="text1"/>
                <w:sz w:val="26"/>
                <w:szCs w:val="26"/>
              </w:rPr>
            </w:pPr>
            <w:r w:rsidRPr="008D3CED">
              <w:rPr>
                <w:noProof/>
                <w:sz w:val="26"/>
                <w:szCs w:val="26"/>
              </w:rPr>
              <w:drawing>
                <wp:inline distT="0" distB="0" distL="0" distR="0" wp14:anchorId="61D7F91C" wp14:editId="0959E181">
                  <wp:extent cx="1057555" cy="924014"/>
                  <wp:effectExtent l="0" t="0" r="9525" b="0"/>
                  <wp:docPr id="18869324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932487" name="Picture 7"/>
                          <pic:cNvPicPr>
                            <a:picLocks noChangeAspect="1" noChangeArrowheads="1"/>
                          </pic:cNvPicPr>
                        </pic:nvPicPr>
                        <pic:blipFill>
                          <a:blip r:embed="rId81" cstate="print">
                            <a:extLst>
                              <a:ext uri="{28A0092B-C50C-407E-A947-70E740481C1C}">
                                <a14:useLocalDpi xmlns:a14="http://schemas.microsoft.com/office/drawing/2010/main" val="0"/>
                              </a:ext>
                            </a:extLst>
                          </a:blip>
                          <a:srcRect l="13369" r="13369"/>
                          <a:stretch>
                            <a:fillRect/>
                          </a:stretch>
                        </pic:blipFill>
                        <pic:spPr bwMode="auto">
                          <a:xfrm>
                            <a:off x="0" y="0"/>
                            <a:ext cx="1057555" cy="9240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03" w:type="dxa"/>
          </w:tcPr>
          <w:p w14:paraId="224558B0" w14:textId="733AB835" w:rsidR="00DB61C3" w:rsidRPr="008D3CED" w:rsidRDefault="00DC53B9" w:rsidP="004A4898">
            <w:pPr>
              <w:spacing w:line="276" w:lineRule="auto"/>
              <w:ind w:right="48"/>
              <w:jc w:val="center"/>
              <w:rPr>
                <w:color w:val="000000" w:themeColor="text1"/>
                <w:sz w:val="26"/>
                <w:szCs w:val="26"/>
              </w:rPr>
            </w:pPr>
            <w:r w:rsidRPr="008D3CED">
              <w:rPr>
                <w:noProof/>
              </w:rPr>
              <w:drawing>
                <wp:inline distT="0" distB="0" distL="0" distR="0" wp14:anchorId="6A77D569" wp14:editId="3629494F">
                  <wp:extent cx="1124967" cy="942017"/>
                  <wp:effectExtent l="0" t="0" r="0" b="0"/>
                  <wp:docPr id="7092117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11756" name="Picture 12"/>
                          <pic:cNvPicPr>
                            <a:picLocks noChangeAspect="1" noChangeArrowheads="1"/>
                          </pic:cNvPicPr>
                        </pic:nvPicPr>
                        <pic:blipFill>
                          <a:blip r:embed="rId82" cstate="print">
                            <a:extLst>
                              <a:ext uri="{28A0092B-C50C-407E-A947-70E740481C1C}">
                                <a14:useLocalDpi xmlns:a14="http://schemas.microsoft.com/office/drawing/2010/main" val="0"/>
                              </a:ext>
                            </a:extLst>
                          </a:blip>
                          <a:srcRect l="10193" r="10193"/>
                          <a:stretch>
                            <a:fillRect/>
                          </a:stretch>
                        </pic:blipFill>
                        <pic:spPr bwMode="auto">
                          <a:xfrm>
                            <a:off x="0" y="0"/>
                            <a:ext cx="1124967" cy="9420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43" w:type="dxa"/>
          </w:tcPr>
          <w:p w14:paraId="596822B7" w14:textId="77777777" w:rsidR="00DB61C3" w:rsidRPr="008D3CED" w:rsidRDefault="00DB61C3" w:rsidP="004A4898">
            <w:pPr>
              <w:spacing w:line="276" w:lineRule="auto"/>
              <w:ind w:right="48"/>
              <w:jc w:val="center"/>
              <w:rPr>
                <w:color w:val="000000" w:themeColor="text1"/>
                <w:sz w:val="26"/>
                <w:szCs w:val="26"/>
              </w:rPr>
            </w:pPr>
            <w:r w:rsidRPr="008D3CED">
              <w:rPr>
                <w:noProof/>
                <w:sz w:val="26"/>
                <w:szCs w:val="26"/>
              </w:rPr>
              <w:drawing>
                <wp:inline distT="0" distB="0" distL="0" distR="0" wp14:anchorId="75740544" wp14:editId="50727616">
                  <wp:extent cx="1209547" cy="841844"/>
                  <wp:effectExtent l="0" t="0" r="0" b="0"/>
                  <wp:docPr id="13863161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316139" name="Picture 9"/>
                          <pic:cNvPicPr>
                            <a:picLocks noChangeAspect="1" noChangeArrowheads="1"/>
                          </pic:cNvPicPr>
                        </pic:nvPicPr>
                        <pic:blipFill>
                          <a:blip r:embed="rId83" cstate="print">
                            <a:extLst>
                              <a:ext uri="{28A0092B-C50C-407E-A947-70E740481C1C}">
                                <a14:useLocalDpi xmlns:a14="http://schemas.microsoft.com/office/drawing/2010/main" val="0"/>
                              </a:ext>
                            </a:extLst>
                          </a:blip>
                          <a:stretch>
                            <a:fillRect/>
                          </a:stretch>
                        </pic:blipFill>
                        <pic:spPr bwMode="auto">
                          <a:xfrm>
                            <a:off x="0" y="0"/>
                            <a:ext cx="1209547" cy="841844"/>
                          </a:xfrm>
                          <a:prstGeom prst="rect">
                            <a:avLst/>
                          </a:prstGeom>
                          <a:noFill/>
                          <a:ln>
                            <a:noFill/>
                          </a:ln>
                        </pic:spPr>
                      </pic:pic>
                    </a:graphicData>
                  </a:graphic>
                </wp:inline>
              </w:drawing>
            </w:r>
          </w:p>
        </w:tc>
      </w:tr>
    </w:tbl>
    <w:p w14:paraId="05B55428" w14:textId="77777777" w:rsidR="001C0F69" w:rsidRDefault="001C0F69" w:rsidP="001C0F69">
      <w:pPr>
        <w:pBdr>
          <w:top w:val="nil"/>
          <w:left w:val="nil"/>
          <w:bottom w:val="nil"/>
          <w:right w:val="nil"/>
          <w:between w:val="nil"/>
        </w:pBdr>
        <w:spacing w:before="120" w:after="160" w:line="276" w:lineRule="auto"/>
        <w:contextualSpacing/>
        <w:rPr>
          <w:b/>
          <w:bCs/>
          <w:color w:val="000000" w:themeColor="text1"/>
          <w:sz w:val="26"/>
          <w:szCs w:val="26"/>
        </w:rPr>
      </w:pPr>
    </w:p>
    <w:p w14:paraId="7E6BEBB7" w14:textId="65C65B9C" w:rsidR="001C0F69" w:rsidRPr="004B039D" w:rsidRDefault="001C0F69" w:rsidP="001C0F69">
      <w:pPr>
        <w:pBdr>
          <w:top w:val="nil"/>
          <w:left w:val="nil"/>
          <w:bottom w:val="nil"/>
          <w:right w:val="nil"/>
          <w:between w:val="nil"/>
        </w:pBdr>
        <w:spacing w:before="120" w:after="160" w:line="276" w:lineRule="auto"/>
        <w:contextualSpacing/>
        <w:rPr>
          <w:rFonts w:eastAsia="Cambria"/>
          <w:color w:val="auto"/>
          <w:sz w:val="24"/>
          <w:szCs w:val="24"/>
        </w:rPr>
      </w:pPr>
      <w:r w:rsidRPr="008D3CED">
        <w:rPr>
          <w:b/>
          <w:bCs/>
          <w:color w:val="000000" w:themeColor="text1"/>
          <w:sz w:val="26"/>
          <w:szCs w:val="26"/>
        </w:rPr>
        <w:t>Câu</w:t>
      </w:r>
      <w:r w:rsidRPr="008D3CED">
        <w:rPr>
          <w:b/>
          <w:bCs/>
          <w:color w:val="000000" w:themeColor="text1"/>
          <w:sz w:val="26"/>
          <w:szCs w:val="26"/>
          <w:lang w:val="vi-VN"/>
        </w:rPr>
        <w:t xml:space="preserve"> 17. </w:t>
      </w:r>
      <w:r w:rsidRPr="004B039D">
        <w:rPr>
          <w:rFonts w:eastAsia="Palatino Linotype"/>
          <w:b/>
          <w:color w:val="C00000"/>
          <w:sz w:val="24"/>
          <w:szCs w:val="24"/>
          <w:lang w:val="vi-VN"/>
        </w:rPr>
        <w:t xml:space="preserve"> </w:t>
      </w:r>
      <w:r w:rsidRPr="004B039D">
        <w:rPr>
          <w:rFonts w:eastAsia="Cambria"/>
          <w:color w:val="000000"/>
          <w:sz w:val="24"/>
          <w:szCs w:val="24"/>
          <w:lang w:val="vi-VN"/>
        </w:rPr>
        <w:t xml:space="preserve">Hình bên dưới là đường biểu diễn sự thay đổi nhiệt độ theo thời gian của </w:t>
      </w:r>
      <w:r w:rsidRPr="004B039D">
        <w:rPr>
          <w:rFonts w:eastAsia="Cambria"/>
          <w:color w:val="000000"/>
          <w:sz w:val="24"/>
          <w:szCs w:val="24"/>
        </w:rPr>
        <w:t>nước khi được đun nóng và để nguội. Thời gian sôi là bao nhiêu?</w:t>
      </w:r>
    </w:p>
    <w:p w14:paraId="0D3EB91B" w14:textId="77777777" w:rsidR="001C0F69" w:rsidRPr="004B039D" w:rsidRDefault="001C0F69" w:rsidP="001C0F69">
      <w:pPr>
        <w:tabs>
          <w:tab w:val="left" w:pos="283"/>
          <w:tab w:val="left" w:pos="2835"/>
          <w:tab w:val="left" w:pos="5386"/>
          <w:tab w:val="left" w:pos="7937"/>
        </w:tabs>
        <w:spacing w:after="160"/>
        <w:ind w:firstLine="283"/>
        <w:jc w:val="both"/>
        <w:rPr>
          <w:rFonts w:eastAsia="Cambria"/>
          <w:b/>
          <w:color w:val="0000FF"/>
          <w:sz w:val="24"/>
          <w:szCs w:val="24"/>
          <w:lang w:val="vi-VN"/>
        </w:rPr>
      </w:pPr>
      <w:r w:rsidRPr="004B039D">
        <w:rPr>
          <w:rFonts w:eastAsia="Cambria"/>
          <w:noProof/>
          <w:color w:val="auto"/>
          <w:sz w:val="24"/>
          <w:szCs w:val="24"/>
        </w:rPr>
        <w:lastRenderedPageBreak/>
        <w:drawing>
          <wp:inline distT="0" distB="0" distL="0" distR="0" wp14:anchorId="01951098" wp14:editId="4EAA38F0">
            <wp:extent cx="3457575" cy="2037500"/>
            <wp:effectExtent l="0" t="0" r="0" b="1270"/>
            <wp:docPr id="1624098371" name="Picture 1624098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098371" name="gshQOFB.png"/>
                    <pic:cNvPicPr/>
                  </pic:nvPicPr>
                  <pic:blipFill>
                    <a:blip r:embed="rId84">
                      <a:extLst>
                        <a:ext uri="{28A0092B-C50C-407E-A947-70E740481C1C}">
                          <a14:useLocalDpi xmlns:a14="http://schemas.microsoft.com/office/drawing/2010/main" val="0"/>
                        </a:ext>
                      </a:extLst>
                    </a:blip>
                    <a:stretch>
                      <a:fillRect/>
                    </a:stretch>
                  </pic:blipFill>
                  <pic:spPr>
                    <a:xfrm>
                      <a:off x="0" y="0"/>
                      <a:ext cx="3475933" cy="2048318"/>
                    </a:xfrm>
                    <a:prstGeom prst="rect">
                      <a:avLst/>
                    </a:prstGeom>
                  </pic:spPr>
                </pic:pic>
              </a:graphicData>
            </a:graphic>
          </wp:inline>
        </w:drawing>
      </w:r>
    </w:p>
    <w:p w14:paraId="3A4FEA65" w14:textId="77777777" w:rsidR="001C0F69" w:rsidRPr="001C0F69" w:rsidRDefault="001C0F69" w:rsidP="001C0F69">
      <w:pPr>
        <w:tabs>
          <w:tab w:val="left" w:pos="283"/>
          <w:tab w:val="left" w:pos="2835"/>
          <w:tab w:val="left" w:pos="5386"/>
          <w:tab w:val="left" w:pos="7937"/>
        </w:tabs>
        <w:spacing w:after="160"/>
        <w:ind w:firstLine="283"/>
        <w:jc w:val="both"/>
        <w:rPr>
          <w:color w:val="auto"/>
          <w:sz w:val="24"/>
          <w:szCs w:val="24"/>
        </w:rPr>
      </w:pPr>
      <w:r w:rsidRPr="001C0F69">
        <w:rPr>
          <w:b/>
          <w:color w:val="auto"/>
          <w:sz w:val="24"/>
          <w:szCs w:val="24"/>
          <w:lang w:val="vi-VN"/>
        </w:rPr>
        <w:t xml:space="preserve">A. </w:t>
      </w:r>
      <w:r w:rsidRPr="001C0F69">
        <w:rPr>
          <w:color w:val="auto"/>
          <w:sz w:val="24"/>
          <w:szCs w:val="24"/>
        </w:rPr>
        <w:t>2 phút.</w:t>
      </w:r>
      <w:r w:rsidRPr="001C0F69">
        <w:rPr>
          <w:b/>
          <w:color w:val="auto"/>
          <w:sz w:val="24"/>
          <w:szCs w:val="24"/>
          <w:lang w:val="vi-VN"/>
        </w:rPr>
        <w:tab/>
        <w:t xml:space="preserve">B. </w:t>
      </w:r>
      <w:r w:rsidRPr="001C0F69">
        <w:rPr>
          <w:color w:val="auto"/>
          <w:sz w:val="24"/>
          <w:szCs w:val="24"/>
        </w:rPr>
        <w:t>4 phút.</w:t>
      </w:r>
      <w:r w:rsidRPr="001C0F69">
        <w:rPr>
          <w:b/>
          <w:color w:val="auto"/>
          <w:sz w:val="24"/>
          <w:szCs w:val="24"/>
          <w:lang w:val="vi-VN"/>
        </w:rPr>
        <w:tab/>
        <w:t xml:space="preserve">C. </w:t>
      </w:r>
      <w:r w:rsidRPr="001C0F69">
        <w:rPr>
          <w:color w:val="auto"/>
          <w:sz w:val="24"/>
          <w:szCs w:val="24"/>
        </w:rPr>
        <w:t>6 phút.</w:t>
      </w:r>
      <w:r w:rsidRPr="001C0F69">
        <w:rPr>
          <w:b/>
          <w:color w:val="auto"/>
          <w:sz w:val="24"/>
          <w:szCs w:val="24"/>
          <w:lang w:val="vi-VN"/>
        </w:rPr>
        <w:tab/>
        <w:t xml:space="preserve">D. </w:t>
      </w:r>
      <w:r w:rsidRPr="001C0F69">
        <w:rPr>
          <w:color w:val="auto"/>
          <w:sz w:val="24"/>
          <w:szCs w:val="24"/>
        </w:rPr>
        <w:t>8 phút.</w:t>
      </w:r>
    </w:p>
    <w:p w14:paraId="26DFF744" w14:textId="21007E0C" w:rsidR="001C0F69" w:rsidRPr="001C0F69" w:rsidRDefault="001C0F69" w:rsidP="001C0F69">
      <w:pPr>
        <w:pBdr>
          <w:top w:val="nil"/>
          <w:left w:val="nil"/>
          <w:bottom w:val="nil"/>
          <w:right w:val="nil"/>
          <w:between w:val="nil"/>
        </w:pBdr>
        <w:spacing w:before="120" w:after="160" w:line="276" w:lineRule="auto"/>
        <w:contextualSpacing/>
        <w:rPr>
          <w:rFonts w:eastAsia="Cambria"/>
          <w:color w:val="auto"/>
          <w:sz w:val="24"/>
          <w:szCs w:val="24"/>
        </w:rPr>
      </w:pPr>
      <w:r w:rsidRPr="001C0F69">
        <w:rPr>
          <w:b/>
          <w:bCs/>
          <w:color w:val="auto"/>
          <w:sz w:val="26"/>
          <w:szCs w:val="26"/>
        </w:rPr>
        <w:t>Câu</w:t>
      </w:r>
      <w:r w:rsidRPr="001C0F69">
        <w:rPr>
          <w:b/>
          <w:bCs/>
          <w:color w:val="auto"/>
          <w:sz w:val="26"/>
          <w:szCs w:val="26"/>
          <w:lang w:val="vi-VN"/>
        </w:rPr>
        <w:t xml:space="preserve"> 1</w:t>
      </w:r>
      <w:r w:rsidRPr="001C0F69">
        <w:rPr>
          <w:b/>
          <w:bCs/>
          <w:color w:val="auto"/>
          <w:sz w:val="26"/>
          <w:szCs w:val="26"/>
        </w:rPr>
        <w:t>8</w:t>
      </w:r>
      <w:r w:rsidRPr="001C0F69">
        <w:rPr>
          <w:b/>
          <w:bCs/>
          <w:color w:val="auto"/>
          <w:sz w:val="26"/>
          <w:szCs w:val="26"/>
          <w:lang w:val="vi-VN"/>
        </w:rPr>
        <w:t xml:space="preserve">. </w:t>
      </w:r>
      <w:r w:rsidRPr="001C0F69">
        <w:rPr>
          <w:rFonts w:eastAsia="Palatino Linotype"/>
          <w:b/>
          <w:color w:val="auto"/>
          <w:sz w:val="24"/>
          <w:szCs w:val="24"/>
          <w:lang w:val="vi-VN"/>
        </w:rPr>
        <w:t xml:space="preserve"> </w:t>
      </w:r>
      <w:r w:rsidRPr="001C0F69">
        <w:rPr>
          <w:rFonts w:eastAsia="Cambria"/>
          <w:color w:val="auto"/>
          <w:sz w:val="24"/>
          <w:szCs w:val="24"/>
          <w:lang w:val="vi-VN"/>
        </w:rPr>
        <w:t xml:space="preserve">Hình dưới là đường biểu diễn sự thay đổi nhiệt độ theo thời gian của một chất. Nhiệt độ nóng chảy của </w:t>
      </w:r>
      <w:r w:rsidRPr="001C0F69">
        <w:rPr>
          <w:rFonts w:eastAsia="Cambria"/>
          <w:color w:val="auto"/>
          <w:sz w:val="24"/>
          <w:szCs w:val="24"/>
        </w:rPr>
        <w:t>chất đó là?</w:t>
      </w:r>
    </w:p>
    <w:p w14:paraId="791DA59F" w14:textId="77777777" w:rsidR="001C0F69" w:rsidRPr="001C0F69" w:rsidRDefault="001C0F69" w:rsidP="001C0F69">
      <w:pPr>
        <w:tabs>
          <w:tab w:val="left" w:pos="283"/>
          <w:tab w:val="left" w:pos="2835"/>
          <w:tab w:val="left" w:pos="5386"/>
          <w:tab w:val="left" w:pos="7937"/>
        </w:tabs>
        <w:spacing w:after="160"/>
        <w:ind w:firstLine="283"/>
        <w:jc w:val="both"/>
        <w:rPr>
          <w:rFonts w:eastAsia="Cambria"/>
          <w:b/>
          <w:color w:val="auto"/>
          <w:sz w:val="24"/>
          <w:szCs w:val="24"/>
          <w:lang w:val="vi-VN"/>
        </w:rPr>
      </w:pPr>
      <w:r w:rsidRPr="001C0F69">
        <w:rPr>
          <w:noProof/>
          <w:color w:val="auto"/>
          <w:sz w:val="24"/>
          <w:szCs w:val="24"/>
        </w:rPr>
        <mc:AlternateContent>
          <mc:Choice Requires="wpg">
            <w:drawing>
              <wp:inline distT="0" distB="0" distL="0" distR="0" wp14:anchorId="73572A7C" wp14:editId="7205B9BA">
                <wp:extent cx="3431513" cy="1668026"/>
                <wp:effectExtent l="0" t="0" r="0" b="8890"/>
                <wp:docPr id="28" name="Group 28"/>
                <wp:cNvGraphicFramePr/>
                <a:graphic xmlns:a="http://schemas.openxmlformats.org/drawingml/2006/main">
                  <a:graphicData uri="http://schemas.microsoft.com/office/word/2010/wordprocessingGroup">
                    <wpg:wgp>
                      <wpg:cNvGrpSpPr/>
                      <wpg:grpSpPr>
                        <a:xfrm>
                          <a:off x="0" y="0"/>
                          <a:ext cx="3431513" cy="1668026"/>
                          <a:chOff x="3707700" y="2856075"/>
                          <a:chExt cx="5619750" cy="1847850"/>
                        </a:xfrm>
                      </wpg:grpSpPr>
                      <wpg:grpSp>
                        <wpg:cNvPr id="30" name="Group 29"/>
                        <wpg:cNvGrpSpPr/>
                        <wpg:grpSpPr>
                          <a:xfrm>
                            <a:off x="3707700" y="2856075"/>
                            <a:ext cx="5619750" cy="1847850"/>
                            <a:chOff x="0" y="0"/>
                            <a:chExt cx="5619750" cy="1847850"/>
                          </a:xfrm>
                        </wpg:grpSpPr>
                        <wps:wsp>
                          <wps:cNvPr id="1624098368" name="Rectangle 30"/>
                          <wps:cNvSpPr/>
                          <wps:spPr>
                            <a:xfrm>
                              <a:off x="2343150" y="0"/>
                              <a:ext cx="3276600" cy="1847850"/>
                            </a:xfrm>
                            <a:prstGeom prst="rect">
                              <a:avLst/>
                            </a:prstGeom>
                            <a:noFill/>
                            <a:ln>
                              <a:noFill/>
                            </a:ln>
                          </wps:spPr>
                          <wps:txbx>
                            <w:txbxContent>
                              <w:p w14:paraId="358BF010" w14:textId="77777777" w:rsidR="001C0F69" w:rsidRDefault="001C0F69" w:rsidP="001C0F69"/>
                            </w:txbxContent>
                          </wps:txbx>
                          <wps:bodyPr spcFirstLastPara="1" wrap="square" lIns="91425" tIns="91425" rIns="91425" bIns="91425" anchor="ctr" anchorCtr="0">
                            <a:noAutofit/>
                          </wps:bodyPr>
                        </wps:wsp>
                        <pic:pic xmlns:pic="http://schemas.openxmlformats.org/drawingml/2006/picture">
                          <pic:nvPicPr>
                            <pic:cNvPr id="1624098369" name="Shape 4"/>
                            <pic:cNvPicPr preferRelativeResize="0"/>
                          </pic:nvPicPr>
                          <pic:blipFill rotWithShape="1">
                            <a:blip r:embed="rId85">
                              <a:alphaModFix/>
                            </a:blip>
                            <a:srcRect/>
                            <a:stretch/>
                          </pic:blipFill>
                          <pic:spPr>
                            <a:xfrm>
                              <a:off x="0" y="0"/>
                              <a:ext cx="4487566" cy="1847850"/>
                            </a:xfrm>
                            <a:prstGeom prst="rect">
                              <a:avLst/>
                            </a:prstGeom>
                            <a:noFill/>
                            <a:ln>
                              <a:noFill/>
                            </a:ln>
                          </pic:spPr>
                        </pic:pic>
                        <wps:wsp>
                          <wps:cNvPr id="1366774720" name="Rectangle 1366774720"/>
                          <wps:cNvSpPr/>
                          <wps:spPr>
                            <a:xfrm>
                              <a:off x="762000" y="104775"/>
                              <a:ext cx="371475" cy="190500"/>
                            </a:xfrm>
                            <a:prstGeom prst="rect">
                              <a:avLst/>
                            </a:prstGeom>
                            <a:solidFill>
                              <a:sysClr val="window" lastClr="FFFFFF"/>
                            </a:solidFill>
                            <a:ln>
                              <a:noFill/>
                            </a:ln>
                          </wps:spPr>
                          <wps:txbx>
                            <w:txbxContent>
                              <w:p w14:paraId="19DA9C3A" w14:textId="77777777" w:rsidR="001C0F69" w:rsidRDefault="001C0F69" w:rsidP="001C0F69">
                                <w:pPr>
                                  <w:spacing w:line="258" w:lineRule="auto"/>
                                  <w:textDirection w:val="btLr"/>
                                </w:pPr>
                              </w:p>
                            </w:txbxContent>
                          </wps:txbx>
                          <wps:bodyPr spcFirstLastPara="1" wrap="square" lIns="91425" tIns="45700" rIns="91425" bIns="45700" anchor="t" anchorCtr="0">
                            <a:noAutofit/>
                          </wps:bodyPr>
                        </wps:wsp>
                        <wps:wsp>
                          <wps:cNvPr id="1366774721" name="Rectangle 1366774721"/>
                          <wps:cNvSpPr/>
                          <wps:spPr>
                            <a:xfrm>
                              <a:off x="2181225" y="104775"/>
                              <a:ext cx="419100" cy="190500"/>
                            </a:xfrm>
                            <a:prstGeom prst="rect">
                              <a:avLst/>
                            </a:prstGeom>
                            <a:solidFill>
                              <a:sysClr val="window" lastClr="FFFFFF"/>
                            </a:solidFill>
                            <a:ln>
                              <a:noFill/>
                            </a:ln>
                          </wps:spPr>
                          <wps:txbx>
                            <w:txbxContent>
                              <w:p w14:paraId="37F97538" w14:textId="77777777" w:rsidR="001C0F69" w:rsidRDefault="001C0F69" w:rsidP="001C0F69">
                                <w:pPr>
                                  <w:spacing w:line="258" w:lineRule="auto"/>
                                  <w:textDirection w:val="btLr"/>
                                </w:pPr>
                              </w:p>
                            </w:txbxContent>
                          </wps:txbx>
                          <wps:bodyPr spcFirstLastPara="1" wrap="square" lIns="91425" tIns="45700" rIns="91425" bIns="45700" anchor="t" anchorCtr="0">
                            <a:noAutofit/>
                          </wps:bodyPr>
                        </wps:wsp>
                      </wpg:grpSp>
                    </wpg:wgp>
                  </a:graphicData>
                </a:graphic>
              </wp:inline>
            </w:drawing>
          </mc:Choice>
          <mc:Fallback>
            <w:pict>
              <v:group w14:anchorId="73572A7C" id="Group 28" o:spid="_x0000_s1032" style="width:270.2pt;height:131.35pt;mso-position-horizontal-relative:char;mso-position-vertical-relative:line" coordorigin="37077,28560" coordsize="56197,18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">
                <v:group id="Group 29" o:spid="_x0000_s1033" style="position:absolute;left:37077;top:28560;width:56197;height:18479" coordsize="56197,18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Rectangle 30" o:spid="_x0000_s1034" style="position:absolute;left:23431;width:32766;height:18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" filled="f" stroked="f">
                    <v:textbox inset="2.53958mm,2.53958mm,2.53958mm,2.53958mm">
                      <w:txbxContent>
                        <w:p w14:paraId="358BF010" w14:textId="77777777" w:rsidR="001C0F69" w:rsidRDefault="001C0F69" w:rsidP="001C0F69"/>
                      </w:txbxContent>
                    </v:textbox>
                  </v:rect>
                  <v:shape id="Shape 4" o:spid="_x0000_s1035" type="#_x0000_t75" style="position:absolute;width:44875;height:1847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">
                    <v:imagedata r:id="rId86" o:title=""/>
                  </v:shape>
                  <v:rect id="Rectangle 1366774720" o:spid="_x0000_s1036" style="position:absolute;left:7620;top:1047;width:371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" fillcolor="window" stroked="f">
                    <v:textbox inset="2.53958mm,1.2694mm,2.53958mm,1.2694mm">
                      <w:txbxContent>
                        <w:p w14:paraId="19DA9C3A" w14:textId="77777777" w:rsidR="001C0F69" w:rsidRDefault="001C0F69" w:rsidP="001C0F69">
                          <w:pPr>
                            <w:spacing w:line="258" w:lineRule="auto"/>
                            <w:textDirection w:val="btLr"/>
                          </w:pPr>
                        </w:p>
                      </w:txbxContent>
                    </v:textbox>
                  </v:rect>
                  <v:rect id="Rectangle 1366774721" o:spid="_x0000_s1037" style="position:absolute;left:21812;top:1047;width:419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" fillcolor="window" stroked="f">
                    <v:textbox inset="2.53958mm,1.2694mm,2.53958mm,1.2694mm">
                      <w:txbxContent>
                        <w:p w14:paraId="37F97538" w14:textId="77777777" w:rsidR="001C0F69" w:rsidRDefault="001C0F69" w:rsidP="001C0F69">
                          <w:pPr>
                            <w:spacing w:line="258" w:lineRule="auto"/>
                            <w:textDirection w:val="btLr"/>
                          </w:pPr>
                        </w:p>
                      </w:txbxContent>
                    </v:textbox>
                  </v:rect>
                </v:group>
                <w10:anchorlock/>
              </v:group>
            </w:pict>
          </mc:Fallback>
        </mc:AlternateContent>
      </w:r>
    </w:p>
    <w:p w14:paraId="0167AE44" w14:textId="77777777" w:rsidR="001C0F69" w:rsidRPr="001C0F69" w:rsidRDefault="001C0F69" w:rsidP="001C0F69">
      <w:pPr>
        <w:tabs>
          <w:tab w:val="left" w:pos="283"/>
          <w:tab w:val="left" w:pos="2835"/>
          <w:tab w:val="left" w:pos="5386"/>
          <w:tab w:val="left" w:pos="7937"/>
        </w:tabs>
        <w:spacing w:after="160"/>
        <w:ind w:firstLine="283"/>
        <w:jc w:val="both"/>
        <w:rPr>
          <w:rFonts w:eastAsia="Cambria"/>
          <w:color w:val="auto"/>
          <w:sz w:val="24"/>
          <w:szCs w:val="24"/>
          <w:vertAlign w:val="superscript"/>
          <w:lang w:val="vi-VN"/>
        </w:rPr>
      </w:pPr>
      <w:r w:rsidRPr="001C0F69">
        <w:rPr>
          <w:b/>
          <w:color w:val="auto"/>
          <w:sz w:val="24"/>
          <w:szCs w:val="24"/>
          <w:lang w:val="vi-VN"/>
        </w:rPr>
        <w:t xml:space="preserve">A. </w:t>
      </w:r>
      <w:r w:rsidRPr="001C0F69">
        <w:rPr>
          <w:color w:val="auto"/>
          <w:position w:val="-10"/>
          <w:sz w:val="24"/>
          <w:szCs w:val="24"/>
          <w:lang w:val="vi-VN"/>
        </w:rPr>
        <w:object w:dxaOrig="600" w:dyaOrig="360" w14:anchorId="31690E0A">
          <v:shape id="_x0000_i1034" type="#_x0000_t75" style="width:29.35pt;height:18.35pt" o:ole="">
            <v:imagedata r:id="rId87" o:title=""/>
          </v:shape>
          <o:OLEObject Type="Embed" ProgID="Equation.DSMT4" ShapeID="_x0000_i1034" DrawAspect="Content" ObjectID="_1789927539" r:id="rId88"/>
        </w:object>
      </w:r>
      <w:r w:rsidRPr="001C0F69">
        <w:rPr>
          <w:b/>
          <w:color w:val="auto"/>
          <w:sz w:val="24"/>
          <w:szCs w:val="24"/>
          <w:lang w:val="vi-VN"/>
        </w:rPr>
        <w:tab/>
        <w:t xml:space="preserve">B. </w:t>
      </w:r>
      <w:r w:rsidRPr="001C0F69">
        <w:rPr>
          <w:color w:val="auto"/>
          <w:position w:val="-10"/>
          <w:sz w:val="24"/>
          <w:szCs w:val="24"/>
          <w:lang w:val="vi-VN"/>
        </w:rPr>
        <w:object w:dxaOrig="600" w:dyaOrig="360" w14:anchorId="264C5194">
          <v:shape id="_x0000_i1035" type="#_x0000_t75" style="width:29.35pt;height:18.35pt" o:ole="">
            <v:imagedata r:id="rId89" o:title=""/>
          </v:shape>
          <o:OLEObject Type="Embed" ProgID="Equation.DSMT4" ShapeID="_x0000_i1035" DrawAspect="Content" ObjectID="_1789927540" r:id="rId90"/>
        </w:object>
      </w:r>
      <w:r w:rsidRPr="001C0F69">
        <w:rPr>
          <w:b/>
          <w:color w:val="auto"/>
          <w:sz w:val="24"/>
          <w:szCs w:val="24"/>
          <w:lang w:val="vi-VN"/>
        </w:rPr>
        <w:tab/>
        <w:t xml:space="preserve">C. </w:t>
      </w:r>
      <w:r w:rsidRPr="001C0F69">
        <w:rPr>
          <w:color w:val="auto"/>
          <w:position w:val="-10"/>
          <w:sz w:val="24"/>
          <w:szCs w:val="24"/>
          <w:lang w:val="vi-VN"/>
        </w:rPr>
        <w:object w:dxaOrig="700" w:dyaOrig="360" w14:anchorId="58E25A3B">
          <v:shape id="_x0000_i1036" type="#_x0000_t75" style="width:35.35pt;height:18.35pt" o:ole="">
            <v:imagedata r:id="rId91" o:title=""/>
          </v:shape>
          <o:OLEObject Type="Embed" ProgID="Equation.DSMT4" ShapeID="_x0000_i1036" DrawAspect="Content" ObjectID="_1789927541" r:id="rId92"/>
        </w:object>
      </w:r>
      <w:r w:rsidRPr="001C0F69">
        <w:rPr>
          <w:b/>
          <w:color w:val="auto"/>
          <w:sz w:val="24"/>
          <w:szCs w:val="24"/>
          <w:lang w:val="vi-VN"/>
        </w:rPr>
        <w:tab/>
        <w:t xml:space="preserve">D. </w:t>
      </w:r>
      <w:r w:rsidRPr="001C0F69">
        <w:rPr>
          <w:color w:val="auto"/>
          <w:position w:val="-10"/>
          <w:sz w:val="24"/>
          <w:szCs w:val="24"/>
          <w:lang w:val="vi-VN"/>
        </w:rPr>
        <w:object w:dxaOrig="700" w:dyaOrig="360" w14:anchorId="7EAC5D80">
          <v:shape id="_x0000_i1037" type="#_x0000_t75" style="width:35.35pt;height:18.35pt" o:ole="">
            <v:imagedata r:id="rId93" o:title=""/>
          </v:shape>
          <o:OLEObject Type="Embed" ProgID="Equation.DSMT4" ShapeID="_x0000_i1037" DrawAspect="Content" ObjectID="_1789927542" r:id="rId94"/>
        </w:object>
      </w:r>
    </w:p>
    <w:p w14:paraId="45D04DE5" w14:textId="3C76D18B" w:rsidR="00762BB7" w:rsidRDefault="00762BB7" w:rsidP="00DB61C3">
      <w:pPr>
        <w:spacing w:line="276" w:lineRule="auto"/>
        <w:jc w:val="both"/>
        <w:rPr>
          <w:b/>
          <w:bCs/>
          <w:color w:val="C00000"/>
          <w:sz w:val="26"/>
          <w:szCs w:val="26"/>
        </w:rPr>
      </w:pPr>
      <w:r w:rsidRPr="008D3CED">
        <w:rPr>
          <w:b/>
          <w:bCs/>
          <w:color w:val="C00000"/>
          <w:sz w:val="26"/>
          <w:szCs w:val="26"/>
        </w:rPr>
        <w:t>2. Câu trắc nghiệm đúng sai ( 4 điểm )</w:t>
      </w:r>
    </w:p>
    <w:p w14:paraId="7BB9AC6B" w14:textId="77777777" w:rsidR="005C6827" w:rsidRDefault="005C6827" w:rsidP="005C6827">
      <w:pPr>
        <w:rPr>
          <w:color w:val="000000" w:themeColor="text1"/>
          <w:sz w:val="24"/>
          <w:szCs w:val="24"/>
        </w:rPr>
      </w:pPr>
      <w:r>
        <w:rPr>
          <w:color w:val="000000" w:themeColor="text1"/>
          <w:sz w:val="24"/>
          <w:szCs w:val="24"/>
        </w:rPr>
        <w:t>Hướng dẫn tìm và tải các tài liệu ở đây</w:t>
      </w:r>
    </w:p>
    <w:p w14:paraId="3551A53A" w14:textId="3E023DF8" w:rsidR="005C6827" w:rsidRPr="005C6827" w:rsidRDefault="005C6827" w:rsidP="005C6827">
      <w:pPr>
        <w:rPr>
          <w:color w:val="000000" w:themeColor="text1"/>
          <w:sz w:val="24"/>
          <w:szCs w:val="24"/>
        </w:rPr>
      </w:pPr>
      <w:hyperlink r:id="rId95" w:history="1">
        <w:r>
          <w:rPr>
            <w:rStyle w:val="Hyperlink"/>
            <w:sz w:val="24"/>
            <w:szCs w:val="24"/>
          </w:rPr>
          <w:t>https://forms.gle/LzVNwfMpYB9qH4JU6</w:t>
        </w:r>
      </w:hyperlink>
    </w:p>
    <w:p w14:paraId="534A38E3" w14:textId="77777777" w:rsidR="00DB61C3" w:rsidRPr="008D3CED" w:rsidRDefault="00DB61C3" w:rsidP="00762BB7">
      <w:pPr>
        <w:spacing w:line="276" w:lineRule="auto"/>
        <w:rPr>
          <w:rFonts w:eastAsia="Calibri"/>
          <w:bCs/>
          <w:i/>
          <w:iCs/>
          <w:color w:val="000000" w:themeColor="text1"/>
          <w:sz w:val="26"/>
          <w:szCs w:val="26"/>
          <w:lang w:val="fr-FR"/>
          <w14:ligatures w14:val="standardContextual"/>
        </w:rPr>
      </w:pPr>
      <w:r w:rsidRPr="008D3CED">
        <w:rPr>
          <w:rFonts w:eastAsia="Calibri"/>
          <w:bCs/>
          <w:i/>
          <w:iCs/>
          <w:color w:val="000000" w:themeColor="text1"/>
          <w:sz w:val="26"/>
          <w:szCs w:val="26"/>
          <w:lang w:val="fr-FR"/>
          <w14:ligatures w14:val="standardContextual"/>
        </w:rPr>
        <w:t>Thí sinh trả lời từ câu 1 đến câu 4. Trong mỗi ý a), b), c), d) ở mỗi câu, thí sinh chọn đúng hoặc sai.</w:t>
      </w:r>
    </w:p>
    <w:p w14:paraId="617543DD" w14:textId="77777777" w:rsidR="00DB61C3" w:rsidRPr="008D3CED" w:rsidRDefault="00DB61C3" w:rsidP="00DB61C3">
      <w:pPr>
        <w:spacing w:line="276" w:lineRule="auto"/>
        <w:ind w:firstLine="284"/>
        <w:rPr>
          <w:i/>
          <w:iCs/>
          <w:color w:val="000000" w:themeColor="text1"/>
          <w:sz w:val="26"/>
          <w:szCs w:val="26"/>
        </w:rPr>
      </w:pPr>
      <w:r w:rsidRPr="008D3CED">
        <w:rPr>
          <w:i/>
          <w:iCs/>
          <w:color w:val="000000" w:themeColor="text1"/>
          <w:sz w:val="26"/>
          <w:szCs w:val="26"/>
        </w:rPr>
        <w:t>Điểm tối đa của 01 câu hỏi là 1 điểm.</w:t>
      </w:r>
    </w:p>
    <w:p w14:paraId="6AB96899" w14:textId="77777777" w:rsidR="00DB61C3" w:rsidRPr="008D3CED" w:rsidRDefault="00DB61C3" w:rsidP="00DB61C3">
      <w:pPr>
        <w:tabs>
          <w:tab w:val="left" w:pos="720"/>
        </w:tabs>
        <w:spacing w:line="276" w:lineRule="auto"/>
        <w:ind w:left="720" w:hanging="153"/>
        <w:rPr>
          <w:i/>
          <w:iCs/>
          <w:color w:val="000000" w:themeColor="text1"/>
          <w:sz w:val="26"/>
          <w:szCs w:val="26"/>
        </w:rPr>
      </w:pPr>
      <w:r w:rsidRPr="008D3CED">
        <w:rPr>
          <w:i/>
          <w:iCs/>
          <w:color w:val="000000" w:themeColor="text1"/>
          <w:sz w:val="26"/>
          <w:szCs w:val="26"/>
        </w:rPr>
        <w:t xml:space="preserve">- Thí sinh chỉ lựa chọn chính xác 01 ý trong 1 câu hỏi được </w:t>
      </w:r>
      <m:oMath>
        <m:r>
          <w:rPr>
            <w:rFonts w:ascii="Cambria Math" w:hAnsi="Cambria Math"/>
            <w:color w:val="000000" w:themeColor="text1"/>
            <w:sz w:val="26"/>
            <w:szCs w:val="26"/>
          </w:rPr>
          <m:t>0,1</m:t>
        </m:r>
      </m:oMath>
      <w:r w:rsidRPr="008D3CED">
        <w:rPr>
          <w:i/>
          <w:iCs/>
          <w:color w:val="000000" w:themeColor="text1"/>
          <w:sz w:val="26"/>
          <w:szCs w:val="26"/>
        </w:rPr>
        <w:t xml:space="preserve"> điểm.</w:t>
      </w:r>
    </w:p>
    <w:p w14:paraId="65EEA453" w14:textId="77777777" w:rsidR="00DB61C3" w:rsidRPr="008D3CED" w:rsidRDefault="00DB61C3" w:rsidP="00DB61C3">
      <w:pPr>
        <w:tabs>
          <w:tab w:val="left" w:pos="720"/>
        </w:tabs>
        <w:spacing w:line="276" w:lineRule="auto"/>
        <w:ind w:left="720" w:hanging="153"/>
        <w:rPr>
          <w:i/>
          <w:iCs/>
          <w:color w:val="000000" w:themeColor="text1"/>
          <w:sz w:val="26"/>
          <w:szCs w:val="26"/>
        </w:rPr>
      </w:pPr>
      <w:r w:rsidRPr="008D3CED">
        <w:rPr>
          <w:i/>
          <w:iCs/>
          <w:color w:val="000000" w:themeColor="text1"/>
          <w:sz w:val="26"/>
          <w:szCs w:val="26"/>
        </w:rPr>
        <w:t xml:space="preserve">- Thí sinh chỉ lựa chọn chính xác 02 ý trong 1 câu hỏi được </w:t>
      </w:r>
      <m:oMath>
        <m:r>
          <w:rPr>
            <w:rFonts w:ascii="Cambria Math" w:hAnsi="Cambria Math"/>
            <w:color w:val="000000" w:themeColor="text1"/>
            <w:sz w:val="26"/>
            <w:szCs w:val="26"/>
          </w:rPr>
          <m:t>0,25</m:t>
        </m:r>
      </m:oMath>
      <w:r w:rsidRPr="008D3CED">
        <w:rPr>
          <w:i/>
          <w:iCs/>
          <w:color w:val="000000" w:themeColor="text1"/>
          <w:sz w:val="26"/>
          <w:szCs w:val="26"/>
        </w:rPr>
        <w:t xml:space="preserve"> điểm.</w:t>
      </w:r>
    </w:p>
    <w:p w14:paraId="0F22EFD4" w14:textId="77777777" w:rsidR="00DB61C3" w:rsidRPr="008D3CED" w:rsidRDefault="00DB61C3" w:rsidP="00DB61C3">
      <w:pPr>
        <w:tabs>
          <w:tab w:val="left" w:pos="720"/>
        </w:tabs>
        <w:spacing w:line="276" w:lineRule="auto"/>
        <w:ind w:left="720" w:hanging="153"/>
        <w:rPr>
          <w:i/>
          <w:iCs/>
          <w:color w:val="000000" w:themeColor="text1"/>
          <w:sz w:val="26"/>
          <w:szCs w:val="26"/>
        </w:rPr>
      </w:pPr>
      <w:r w:rsidRPr="008D3CED">
        <w:rPr>
          <w:i/>
          <w:iCs/>
          <w:color w:val="000000" w:themeColor="text1"/>
          <w:sz w:val="26"/>
          <w:szCs w:val="26"/>
        </w:rPr>
        <w:t xml:space="preserve">- Thí sinh chỉ lựa chọn chính xác 03 ý trong 1 câu hỏi được </w:t>
      </w:r>
      <m:oMath>
        <m:r>
          <w:rPr>
            <w:rFonts w:ascii="Cambria Math" w:hAnsi="Cambria Math"/>
            <w:color w:val="000000" w:themeColor="text1"/>
            <w:sz w:val="26"/>
            <w:szCs w:val="26"/>
          </w:rPr>
          <m:t>0,50</m:t>
        </m:r>
      </m:oMath>
      <w:r w:rsidRPr="008D3CED">
        <w:rPr>
          <w:i/>
          <w:iCs/>
          <w:color w:val="000000" w:themeColor="text1"/>
          <w:sz w:val="26"/>
          <w:szCs w:val="26"/>
        </w:rPr>
        <w:t xml:space="preserve"> điểm.</w:t>
      </w:r>
    </w:p>
    <w:p w14:paraId="4A574C2A" w14:textId="77777777" w:rsidR="00DB61C3" w:rsidRPr="008D3CED" w:rsidRDefault="00DB61C3" w:rsidP="00DB61C3">
      <w:pPr>
        <w:tabs>
          <w:tab w:val="left" w:pos="720"/>
        </w:tabs>
        <w:spacing w:line="276" w:lineRule="auto"/>
        <w:ind w:left="720" w:hanging="153"/>
        <w:rPr>
          <w:i/>
          <w:iCs/>
          <w:color w:val="000000" w:themeColor="text1"/>
          <w:sz w:val="26"/>
          <w:szCs w:val="26"/>
        </w:rPr>
      </w:pPr>
      <w:r w:rsidRPr="008D3CED">
        <w:rPr>
          <w:i/>
          <w:iCs/>
          <w:color w:val="000000" w:themeColor="text1"/>
          <w:sz w:val="26"/>
          <w:szCs w:val="26"/>
        </w:rPr>
        <w:t>- Thí sinh lựa chọn chính xác cả 04 ý trong 1 câu hỏi được 1 điểm.</w:t>
      </w:r>
    </w:p>
    <w:p w14:paraId="1211D149" w14:textId="77777777" w:rsidR="00DB61C3" w:rsidRPr="008D3CED" w:rsidRDefault="00DB61C3" w:rsidP="00DB61C3">
      <w:pPr>
        <w:spacing w:line="276" w:lineRule="auto"/>
        <w:ind w:right="48"/>
        <w:jc w:val="both"/>
        <w:rPr>
          <w:color w:val="000000"/>
          <w:sz w:val="26"/>
          <w:szCs w:val="26"/>
        </w:rPr>
      </w:pPr>
      <w:r w:rsidRPr="008D3CED">
        <w:rPr>
          <w:b/>
          <w:bCs/>
          <w:color w:val="000000" w:themeColor="text1"/>
          <w:sz w:val="26"/>
          <w:szCs w:val="26"/>
        </w:rPr>
        <w:t>Câu</w:t>
      </w:r>
      <w:r w:rsidRPr="008D3CED">
        <w:rPr>
          <w:b/>
          <w:color w:val="000000" w:themeColor="text1"/>
          <w:sz w:val="26"/>
          <w:szCs w:val="26"/>
        </w:rPr>
        <w:t xml:space="preserve"> 1</w:t>
      </w:r>
      <w:r w:rsidRPr="008D3CED">
        <w:rPr>
          <w:b/>
          <w:color w:val="000000" w:themeColor="text1"/>
          <w:sz w:val="26"/>
          <w:szCs w:val="26"/>
          <w:lang w:val="vi-VN"/>
        </w:rPr>
        <w:t>.</w:t>
      </w:r>
      <w:r w:rsidRPr="008D3CED">
        <w:rPr>
          <w:color w:val="000000" w:themeColor="text1"/>
          <w:sz w:val="26"/>
          <w:szCs w:val="26"/>
          <w:lang w:val="vi-VN"/>
        </w:rPr>
        <w:t xml:space="preserve"> </w:t>
      </w:r>
      <w:r w:rsidRPr="008D3CED">
        <w:rPr>
          <w:color w:val="000000"/>
          <w:sz w:val="26"/>
          <w:szCs w:val="26"/>
        </w:rPr>
        <w:t xml:space="preserve">Hiện tượng nào sau đây </w:t>
      </w:r>
      <w:r w:rsidRPr="008D3CED">
        <w:rPr>
          <w:b/>
          <w:color w:val="000000"/>
          <w:sz w:val="26"/>
          <w:szCs w:val="26"/>
        </w:rPr>
        <w:t>không</w:t>
      </w:r>
      <w:r w:rsidRPr="008D3CED">
        <w:rPr>
          <w:color w:val="000000"/>
          <w:sz w:val="26"/>
          <w:szCs w:val="26"/>
        </w:rPr>
        <w:t xml:space="preserve"> phải là sự ngưng tụ?</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1"/>
        <w:gridCol w:w="547"/>
        <w:gridCol w:w="2048"/>
      </w:tblGrid>
      <w:tr w:rsidR="009A7DA3" w:rsidRPr="008D3CED" w14:paraId="25EC0F21" w14:textId="0ACBC604" w:rsidTr="009A7DA3">
        <w:tc>
          <w:tcPr>
            <w:tcW w:w="8434" w:type="dxa"/>
            <w:vAlign w:val="center"/>
          </w:tcPr>
          <w:p w14:paraId="2FBC8477" w14:textId="1F889D49" w:rsidR="009A7DA3" w:rsidRPr="008D3CED" w:rsidRDefault="000E711B" w:rsidP="00EA2AFC">
            <w:pPr>
              <w:pStyle w:val="NormalWeb"/>
              <w:spacing w:line="276" w:lineRule="auto"/>
              <w:ind w:left="48" w:right="48"/>
              <w:rPr>
                <w:color w:val="000000" w:themeColor="text1"/>
                <w:sz w:val="26"/>
                <w:szCs w:val="26"/>
              </w:rPr>
            </w:pPr>
            <w:r w:rsidRPr="008D3CED">
              <w:rPr>
                <w:b/>
                <w:color w:val="000000" w:themeColor="text1"/>
                <w:sz w:val="26"/>
                <w:szCs w:val="26"/>
              </w:rPr>
              <w:t>a</w:t>
            </w:r>
            <w:r w:rsidR="009344E7" w:rsidRPr="008D3CED">
              <w:rPr>
                <w:b/>
                <w:color w:val="000000" w:themeColor="text1"/>
                <w:sz w:val="26"/>
                <w:szCs w:val="26"/>
              </w:rPr>
              <w:t xml:space="preserve">. </w:t>
            </w:r>
            <w:r w:rsidR="009A7DA3" w:rsidRPr="008D3CED">
              <w:rPr>
                <w:color w:val="000000"/>
                <w:sz w:val="26"/>
                <w:szCs w:val="26"/>
              </w:rPr>
              <w:t>Hơi nước trong các đám mây sau một thời gian sẽ tạo thành mưa</w:t>
            </w:r>
            <w:r w:rsidR="009A7DA3" w:rsidRPr="008D3CED">
              <w:rPr>
                <w:color w:val="000000" w:themeColor="text1"/>
                <w:sz w:val="26"/>
                <w:szCs w:val="26"/>
              </w:rPr>
              <w:t>.</w:t>
            </w:r>
          </w:p>
        </w:tc>
        <w:tc>
          <w:tcPr>
            <w:tcW w:w="621" w:type="dxa"/>
            <w:vAlign w:val="center"/>
          </w:tcPr>
          <w:p w14:paraId="6E329787" w14:textId="2811816A" w:rsidR="009A7DA3" w:rsidRPr="008D3CED" w:rsidRDefault="009A7DA3" w:rsidP="00EA2AFC">
            <w:pPr>
              <w:pStyle w:val="NormalWeb"/>
              <w:spacing w:line="276" w:lineRule="auto"/>
              <w:ind w:right="48" w:firstLine="0"/>
              <w:jc w:val="center"/>
              <w:rPr>
                <w:color w:val="000000" w:themeColor="text1"/>
                <w:sz w:val="40"/>
                <w:szCs w:val="40"/>
              </w:rPr>
            </w:pPr>
          </w:p>
        </w:tc>
        <w:tc>
          <w:tcPr>
            <w:tcW w:w="591" w:type="dxa"/>
            <w:vMerge w:val="restart"/>
            <w:vAlign w:val="center"/>
          </w:tcPr>
          <w:p w14:paraId="467841BF" w14:textId="583C47F4" w:rsidR="009A7DA3" w:rsidRPr="008D3CED" w:rsidRDefault="009A7DA3" w:rsidP="009A7DA3">
            <w:pPr>
              <w:pStyle w:val="NormalWeb"/>
              <w:spacing w:line="276" w:lineRule="auto"/>
              <w:ind w:right="48" w:firstLine="0"/>
              <w:jc w:val="center"/>
              <w:rPr>
                <w:color w:val="000000" w:themeColor="text1"/>
                <w:sz w:val="40"/>
                <w:szCs w:val="40"/>
                <w:lang w:val="vi-VN"/>
              </w:rPr>
            </w:pPr>
            <w:r w:rsidRPr="008D3CED">
              <w:rPr>
                <w:noProof/>
                <w:sz w:val="26"/>
                <w:szCs w:val="26"/>
              </w:rPr>
              <w:drawing>
                <wp:inline distT="0" distB="0" distL="0" distR="0" wp14:anchorId="1BA13EA0" wp14:editId="7427CE7B">
                  <wp:extent cx="1133321" cy="1102707"/>
                  <wp:effectExtent l="0" t="0" r="0" b="2540"/>
                  <wp:docPr id="1649856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85604" name="Picture 6"/>
                          <pic:cNvPicPr>
                            <a:picLocks noChangeAspect="1" noChangeArrowheads="1"/>
                          </pic:cNvPicPr>
                        </pic:nvPicPr>
                        <pic:blipFill>
                          <a:blip r:embed="rId96" cstate="print">
                            <a:extLst>
                              <a:ext uri="{28A0092B-C50C-407E-A947-70E740481C1C}">
                                <a14:useLocalDpi xmlns:a14="http://schemas.microsoft.com/office/drawing/2010/main" val="0"/>
                              </a:ext>
                            </a:extLst>
                          </a:blip>
                          <a:stretch>
                            <a:fillRect/>
                          </a:stretch>
                        </pic:blipFill>
                        <pic:spPr bwMode="auto">
                          <a:xfrm>
                            <a:off x="0" y="0"/>
                            <a:ext cx="1148532" cy="1117508"/>
                          </a:xfrm>
                          <a:prstGeom prst="rect">
                            <a:avLst/>
                          </a:prstGeom>
                          <a:noFill/>
                          <a:ln>
                            <a:noFill/>
                          </a:ln>
                        </pic:spPr>
                      </pic:pic>
                    </a:graphicData>
                  </a:graphic>
                </wp:inline>
              </w:drawing>
            </w:r>
          </w:p>
        </w:tc>
      </w:tr>
      <w:tr w:rsidR="009A7DA3" w:rsidRPr="008D3CED" w14:paraId="15C61FB8" w14:textId="0E7F225E" w:rsidTr="009A7DA3">
        <w:tc>
          <w:tcPr>
            <w:tcW w:w="8434" w:type="dxa"/>
            <w:vAlign w:val="center"/>
          </w:tcPr>
          <w:p w14:paraId="6C0D2CD8" w14:textId="35F0E6C4" w:rsidR="009A7DA3" w:rsidRPr="008D3CED" w:rsidRDefault="000E711B" w:rsidP="00EA2AFC">
            <w:pPr>
              <w:pStyle w:val="NormalWeb"/>
              <w:spacing w:line="276" w:lineRule="auto"/>
              <w:ind w:left="48" w:right="48"/>
              <w:rPr>
                <w:color w:val="000000" w:themeColor="text1"/>
                <w:sz w:val="26"/>
                <w:szCs w:val="26"/>
              </w:rPr>
            </w:pPr>
            <w:r w:rsidRPr="008D3CED">
              <w:rPr>
                <w:b/>
                <w:color w:val="000000" w:themeColor="text1"/>
                <w:sz w:val="26"/>
                <w:szCs w:val="26"/>
              </w:rPr>
              <w:t>b</w:t>
            </w:r>
            <w:r w:rsidR="009344E7" w:rsidRPr="008D3CED">
              <w:rPr>
                <w:b/>
                <w:color w:val="000000" w:themeColor="text1"/>
                <w:sz w:val="26"/>
                <w:szCs w:val="26"/>
              </w:rPr>
              <w:t xml:space="preserve">. </w:t>
            </w:r>
            <w:r w:rsidR="009A7DA3" w:rsidRPr="008D3CED">
              <w:rPr>
                <w:color w:val="000000"/>
                <w:sz w:val="26"/>
                <w:szCs w:val="26"/>
              </w:rPr>
              <w:t>Khi hà hơi vào mặt kính cửa sổ sẽ xuất hiện những hạt nước nhỏ làm mờ kính</w:t>
            </w:r>
          </w:p>
        </w:tc>
        <w:tc>
          <w:tcPr>
            <w:tcW w:w="621" w:type="dxa"/>
            <w:vAlign w:val="center"/>
          </w:tcPr>
          <w:p w14:paraId="507E3BBA" w14:textId="429E8CE9" w:rsidR="009A7DA3" w:rsidRPr="008D3CED" w:rsidRDefault="009A7DA3" w:rsidP="00EA2AFC">
            <w:pPr>
              <w:pStyle w:val="NormalWeb"/>
              <w:spacing w:line="276" w:lineRule="auto"/>
              <w:ind w:right="48" w:firstLine="0"/>
              <w:jc w:val="center"/>
              <w:rPr>
                <w:color w:val="000000" w:themeColor="text1"/>
                <w:sz w:val="26"/>
                <w:szCs w:val="26"/>
              </w:rPr>
            </w:pPr>
          </w:p>
        </w:tc>
        <w:tc>
          <w:tcPr>
            <w:tcW w:w="591" w:type="dxa"/>
            <w:vMerge/>
          </w:tcPr>
          <w:p w14:paraId="3E562BCB" w14:textId="77777777" w:rsidR="009A7DA3" w:rsidRPr="008D3CED" w:rsidRDefault="009A7DA3" w:rsidP="00EA2AFC">
            <w:pPr>
              <w:pStyle w:val="NormalWeb"/>
              <w:spacing w:line="276" w:lineRule="auto"/>
              <w:ind w:right="48" w:firstLine="0"/>
              <w:jc w:val="center"/>
              <w:rPr>
                <w:color w:val="000000" w:themeColor="text1"/>
                <w:sz w:val="40"/>
                <w:szCs w:val="40"/>
                <w:lang w:val="vi-VN"/>
              </w:rPr>
            </w:pPr>
          </w:p>
        </w:tc>
      </w:tr>
      <w:tr w:rsidR="009A7DA3" w:rsidRPr="008D3CED" w14:paraId="4E94B634" w14:textId="0ADAD4B4" w:rsidTr="009A7DA3">
        <w:tc>
          <w:tcPr>
            <w:tcW w:w="8434" w:type="dxa"/>
            <w:vAlign w:val="center"/>
          </w:tcPr>
          <w:p w14:paraId="6CBBA4D1" w14:textId="4A5349BA" w:rsidR="009A7DA3" w:rsidRPr="008D3CED" w:rsidRDefault="000E711B" w:rsidP="00EA2AFC">
            <w:pPr>
              <w:pStyle w:val="NormalWeb"/>
              <w:spacing w:line="276" w:lineRule="auto"/>
              <w:ind w:left="48" w:right="48"/>
              <w:rPr>
                <w:color w:val="000000" w:themeColor="text1"/>
                <w:sz w:val="26"/>
                <w:szCs w:val="26"/>
              </w:rPr>
            </w:pPr>
            <w:r w:rsidRPr="008D3CED">
              <w:rPr>
                <w:b/>
                <w:color w:val="000000" w:themeColor="text1"/>
                <w:sz w:val="26"/>
                <w:szCs w:val="26"/>
              </w:rPr>
              <w:t>c</w:t>
            </w:r>
            <w:r w:rsidR="009344E7" w:rsidRPr="008D3CED">
              <w:rPr>
                <w:b/>
                <w:color w:val="000000" w:themeColor="text1"/>
                <w:sz w:val="26"/>
                <w:szCs w:val="26"/>
              </w:rPr>
              <w:t xml:space="preserve">. </w:t>
            </w:r>
            <w:r w:rsidR="009A7DA3" w:rsidRPr="008D3CED">
              <w:rPr>
                <w:color w:val="000000"/>
                <w:sz w:val="26"/>
                <w:szCs w:val="26"/>
              </w:rPr>
              <w:t>Sự tạo thành giọt nước đọng trên lá cây vào ban đêm</w:t>
            </w:r>
            <w:r w:rsidR="009A7DA3" w:rsidRPr="008D3CED">
              <w:rPr>
                <w:color w:val="000000" w:themeColor="text1"/>
                <w:sz w:val="26"/>
                <w:szCs w:val="26"/>
              </w:rPr>
              <w:t>.</w:t>
            </w:r>
            <w:r w:rsidR="009A7DA3" w:rsidRPr="008D3CED">
              <w:rPr>
                <w:color w:val="000000" w:themeColor="text1"/>
                <w:sz w:val="26"/>
                <w:szCs w:val="26"/>
                <w:lang w:val="vi-VN"/>
              </w:rPr>
              <w:t xml:space="preserve"> </w:t>
            </w:r>
            <w:r w:rsidR="009A7DA3" w:rsidRPr="008D3CED">
              <w:rPr>
                <w:color w:val="000000" w:themeColor="text1"/>
                <w:sz w:val="26"/>
                <w:szCs w:val="26"/>
              </w:rPr>
              <w:t xml:space="preserve"> </w:t>
            </w:r>
          </w:p>
        </w:tc>
        <w:tc>
          <w:tcPr>
            <w:tcW w:w="621" w:type="dxa"/>
            <w:vAlign w:val="center"/>
          </w:tcPr>
          <w:p w14:paraId="75AED0FF" w14:textId="57909279" w:rsidR="009A7DA3" w:rsidRPr="008D3CED" w:rsidRDefault="009A7DA3" w:rsidP="00EA2AFC">
            <w:pPr>
              <w:pStyle w:val="NormalWeb"/>
              <w:spacing w:line="276" w:lineRule="auto"/>
              <w:ind w:right="48" w:firstLine="0"/>
              <w:jc w:val="center"/>
              <w:rPr>
                <w:color w:val="000000" w:themeColor="text1"/>
                <w:sz w:val="26"/>
                <w:szCs w:val="26"/>
              </w:rPr>
            </w:pPr>
          </w:p>
        </w:tc>
        <w:tc>
          <w:tcPr>
            <w:tcW w:w="591" w:type="dxa"/>
            <w:vMerge/>
          </w:tcPr>
          <w:p w14:paraId="081EBB96" w14:textId="77777777" w:rsidR="009A7DA3" w:rsidRPr="008D3CED" w:rsidRDefault="009A7DA3" w:rsidP="00EA2AFC">
            <w:pPr>
              <w:pStyle w:val="NormalWeb"/>
              <w:spacing w:line="276" w:lineRule="auto"/>
              <w:ind w:right="48" w:firstLine="0"/>
              <w:jc w:val="center"/>
              <w:rPr>
                <w:color w:val="000000" w:themeColor="text1"/>
                <w:sz w:val="40"/>
                <w:szCs w:val="40"/>
                <w:lang w:val="vi-VN"/>
              </w:rPr>
            </w:pPr>
          </w:p>
        </w:tc>
      </w:tr>
      <w:tr w:rsidR="009A7DA3" w:rsidRPr="008D3CED" w14:paraId="23BAF2AE" w14:textId="1E0F13D4" w:rsidTr="009A7DA3">
        <w:tc>
          <w:tcPr>
            <w:tcW w:w="8434" w:type="dxa"/>
            <w:vAlign w:val="center"/>
          </w:tcPr>
          <w:p w14:paraId="3A1ED490" w14:textId="548189FD" w:rsidR="009A7DA3" w:rsidRPr="008D3CED" w:rsidRDefault="000E711B" w:rsidP="00EA2AFC">
            <w:pPr>
              <w:pStyle w:val="NormalWeb"/>
              <w:spacing w:line="276" w:lineRule="auto"/>
              <w:ind w:left="48" w:right="48"/>
              <w:rPr>
                <w:color w:val="000000" w:themeColor="text1"/>
                <w:sz w:val="26"/>
                <w:szCs w:val="26"/>
              </w:rPr>
            </w:pPr>
            <w:r w:rsidRPr="008D3CED">
              <w:rPr>
                <w:b/>
                <w:color w:val="000000" w:themeColor="text1"/>
                <w:sz w:val="26"/>
                <w:szCs w:val="26"/>
              </w:rPr>
              <w:t>d</w:t>
            </w:r>
            <w:r w:rsidR="009344E7" w:rsidRPr="008D3CED">
              <w:rPr>
                <w:b/>
                <w:color w:val="000000" w:themeColor="text1"/>
                <w:sz w:val="26"/>
                <w:szCs w:val="26"/>
              </w:rPr>
              <w:t xml:space="preserve">. </w:t>
            </w:r>
            <w:r w:rsidR="009A7DA3" w:rsidRPr="008D3CED">
              <w:rPr>
                <w:color w:val="000000"/>
                <w:sz w:val="26"/>
                <w:szCs w:val="26"/>
              </w:rPr>
              <w:t>Nước mưa trên đường nhựa biến mất khi Mặt Trời lại xuất hiện sau cơn mưa</w:t>
            </w:r>
            <w:r w:rsidR="009A7DA3" w:rsidRPr="008D3CED">
              <w:rPr>
                <w:color w:val="000000" w:themeColor="text1"/>
                <w:sz w:val="26"/>
                <w:szCs w:val="26"/>
              </w:rPr>
              <w:t>.</w:t>
            </w:r>
          </w:p>
        </w:tc>
        <w:tc>
          <w:tcPr>
            <w:tcW w:w="621" w:type="dxa"/>
            <w:vAlign w:val="center"/>
          </w:tcPr>
          <w:p w14:paraId="4BCD72D3" w14:textId="604FFEE7" w:rsidR="009A7DA3" w:rsidRPr="008D3CED" w:rsidRDefault="009A7DA3" w:rsidP="00EA2AFC">
            <w:pPr>
              <w:pStyle w:val="NormalWeb"/>
              <w:spacing w:line="276" w:lineRule="auto"/>
              <w:ind w:right="48" w:firstLine="0"/>
              <w:jc w:val="center"/>
              <w:rPr>
                <w:color w:val="000000" w:themeColor="text1"/>
                <w:sz w:val="26"/>
                <w:szCs w:val="26"/>
              </w:rPr>
            </w:pPr>
          </w:p>
        </w:tc>
        <w:tc>
          <w:tcPr>
            <w:tcW w:w="591" w:type="dxa"/>
            <w:vMerge/>
          </w:tcPr>
          <w:p w14:paraId="4378778B" w14:textId="77777777" w:rsidR="009A7DA3" w:rsidRPr="008D3CED" w:rsidRDefault="009A7DA3" w:rsidP="00EA2AFC">
            <w:pPr>
              <w:pStyle w:val="NormalWeb"/>
              <w:spacing w:line="276" w:lineRule="auto"/>
              <w:ind w:right="48" w:firstLine="0"/>
              <w:jc w:val="center"/>
              <w:rPr>
                <w:color w:val="000000" w:themeColor="text1"/>
                <w:sz w:val="40"/>
                <w:szCs w:val="40"/>
                <w:lang w:val="vi-VN"/>
              </w:rPr>
            </w:pPr>
          </w:p>
        </w:tc>
      </w:tr>
    </w:tbl>
    <w:p w14:paraId="65A9634F" w14:textId="03C6E106" w:rsidR="00DB61C3" w:rsidRPr="008D3CED" w:rsidRDefault="00DB61C3" w:rsidP="00DC53B9">
      <w:pPr>
        <w:spacing w:line="276" w:lineRule="auto"/>
        <w:ind w:right="48"/>
        <w:jc w:val="both"/>
        <w:rPr>
          <w:color w:val="000000"/>
          <w:sz w:val="26"/>
          <w:szCs w:val="26"/>
        </w:rPr>
      </w:pPr>
      <w:r w:rsidRPr="008D3CED">
        <w:rPr>
          <w:b/>
          <w:bCs/>
          <w:color w:val="000000" w:themeColor="text1"/>
          <w:sz w:val="26"/>
          <w:szCs w:val="26"/>
        </w:rPr>
        <w:t>Câu</w:t>
      </w:r>
      <w:r w:rsidRPr="008D3CED">
        <w:rPr>
          <w:b/>
          <w:color w:val="000000" w:themeColor="text1"/>
          <w:sz w:val="26"/>
          <w:szCs w:val="26"/>
        </w:rPr>
        <w:t xml:space="preserve"> 2</w:t>
      </w:r>
      <w:r w:rsidRPr="008D3CED">
        <w:rPr>
          <w:b/>
          <w:color w:val="000000" w:themeColor="text1"/>
          <w:sz w:val="26"/>
          <w:szCs w:val="26"/>
          <w:lang w:val="vi-VN"/>
        </w:rPr>
        <w:t>.</w:t>
      </w:r>
      <w:r w:rsidRPr="008D3CED">
        <w:rPr>
          <w:color w:val="000000" w:themeColor="text1"/>
          <w:sz w:val="26"/>
          <w:szCs w:val="26"/>
          <w:lang w:val="vi-VN"/>
        </w:rPr>
        <w:t xml:space="preserve"> </w:t>
      </w:r>
      <w:r w:rsidRPr="008D3CED">
        <w:rPr>
          <w:color w:val="000000"/>
          <w:sz w:val="26"/>
          <w:szCs w:val="26"/>
        </w:rPr>
        <w:t xml:space="preserve">Trong các phát biểu sau, phát biểu nào </w:t>
      </w:r>
      <w:r w:rsidRPr="008D3CED">
        <w:rPr>
          <w:b/>
          <w:color w:val="000000"/>
          <w:sz w:val="26"/>
          <w:szCs w:val="26"/>
        </w:rPr>
        <w:t>không đúng</w:t>
      </w:r>
      <w:r w:rsidRPr="008D3CED">
        <w:rPr>
          <w:color w:val="000000"/>
          <w:sz w:val="26"/>
          <w:szCs w:val="26"/>
        </w:rPr>
        <w:t xml:space="preserve"> khi nói về sự sôi?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51"/>
        <w:gridCol w:w="557"/>
        <w:gridCol w:w="1838"/>
      </w:tblGrid>
      <w:tr w:rsidR="00DC53B9" w:rsidRPr="008D3CED" w14:paraId="28E8615B" w14:textId="511C3D43" w:rsidTr="00DC53B9">
        <w:tc>
          <w:tcPr>
            <w:tcW w:w="8434" w:type="dxa"/>
            <w:vAlign w:val="center"/>
          </w:tcPr>
          <w:p w14:paraId="1F226D49" w14:textId="328D95AC" w:rsidR="00DC53B9" w:rsidRPr="008D3CED" w:rsidRDefault="000E711B" w:rsidP="00EA2AFC">
            <w:pPr>
              <w:pStyle w:val="NormalWeb"/>
              <w:spacing w:line="276" w:lineRule="auto"/>
              <w:ind w:left="48" w:right="48"/>
              <w:rPr>
                <w:color w:val="000000" w:themeColor="text1"/>
                <w:sz w:val="26"/>
                <w:szCs w:val="26"/>
              </w:rPr>
            </w:pPr>
            <w:r w:rsidRPr="008D3CED">
              <w:rPr>
                <w:b/>
                <w:color w:val="000000" w:themeColor="text1"/>
                <w:sz w:val="26"/>
                <w:szCs w:val="26"/>
              </w:rPr>
              <w:t>a</w:t>
            </w:r>
            <w:r w:rsidR="009344E7" w:rsidRPr="008D3CED">
              <w:rPr>
                <w:b/>
                <w:color w:val="000000" w:themeColor="text1"/>
                <w:sz w:val="26"/>
                <w:szCs w:val="26"/>
              </w:rPr>
              <w:t xml:space="preserve">. </w:t>
            </w:r>
            <w:r w:rsidR="00DC53B9" w:rsidRPr="008D3CED">
              <w:rPr>
                <w:color w:val="000000"/>
                <w:sz w:val="26"/>
                <w:szCs w:val="26"/>
              </w:rPr>
              <w:t>Nước sôi ở nhiệt độ 100</w:t>
            </w:r>
            <w:r w:rsidR="00DC53B9" w:rsidRPr="008D3CED">
              <w:rPr>
                <w:color w:val="000000"/>
                <w:sz w:val="26"/>
                <w:szCs w:val="26"/>
                <w:vertAlign w:val="superscript"/>
              </w:rPr>
              <w:t>o</w:t>
            </w:r>
            <w:r w:rsidR="00941AD9" w:rsidRPr="00941AD9">
              <w:rPr>
                <w:b/>
                <w:color w:val="000000"/>
                <w:sz w:val="26"/>
                <w:szCs w:val="26"/>
              </w:rPr>
              <w:t xml:space="preserve">C. </w:t>
            </w:r>
            <w:r w:rsidR="00DC53B9" w:rsidRPr="008D3CED">
              <w:rPr>
                <w:color w:val="000000"/>
                <w:sz w:val="26"/>
                <w:szCs w:val="26"/>
              </w:rPr>
              <w:t>Nhiệt độ này gọi là nhiệt độ sôi của nước.</w:t>
            </w:r>
          </w:p>
        </w:tc>
        <w:tc>
          <w:tcPr>
            <w:tcW w:w="621" w:type="dxa"/>
            <w:vAlign w:val="center"/>
          </w:tcPr>
          <w:p w14:paraId="06C75A85" w14:textId="4DF926CE" w:rsidR="00DC53B9" w:rsidRPr="008D3CED" w:rsidRDefault="00DC53B9" w:rsidP="00EA2AFC">
            <w:pPr>
              <w:pStyle w:val="NormalWeb"/>
              <w:spacing w:line="276" w:lineRule="auto"/>
              <w:ind w:right="48" w:firstLine="0"/>
              <w:jc w:val="center"/>
              <w:rPr>
                <w:color w:val="000000" w:themeColor="text1"/>
                <w:sz w:val="40"/>
                <w:szCs w:val="40"/>
              </w:rPr>
            </w:pPr>
          </w:p>
        </w:tc>
        <w:tc>
          <w:tcPr>
            <w:tcW w:w="591" w:type="dxa"/>
            <w:vMerge w:val="restart"/>
            <w:vAlign w:val="center"/>
          </w:tcPr>
          <w:p w14:paraId="43671CFD" w14:textId="7C678C4C" w:rsidR="00DC53B9" w:rsidRPr="008D3CED" w:rsidRDefault="00DC53B9" w:rsidP="00DC53B9">
            <w:pPr>
              <w:pStyle w:val="NormalWeb"/>
              <w:spacing w:line="276" w:lineRule="auto"/>
              <w:ind w:right="48" w:firstLine="0"/>
              <w:jc w:val="center"/>
              <w:rPr>
                <w:color w:val="000000" w:themeColor="text1"/>
                <w:sz w:val="40"/>
                <w:szCs w:val="40"/>
                <w:lang w:val="vi-VN"/>
              </w:rPr>
            </w:pPr>
            <w:r w:rsidRPr="008D3CED">
              <w:rPr>
                <w:noProof/>
                <w:sz w:val="26"/>
                <w:szCs w:val="26"/>
              </w:rPr>
              <w:drawing>
                <wp:inline distT="0" distB="0" distL="0" distR="0" wp14:anchorId="2B7E38D8" wp14:editId="14780231">
                  <wp:extent cx="999892" cy="910786"/>
                  <wp:effectExtent l="0" t="0" r="0" b="3810"/>
                  <wp:docPr id="14502461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246173" name="Picture 7"/>
                          <pic:cNvPicPr>
                            <a:picLocks noChangeAspect="1" noChangeArrowheads="1"/>
                          </pic:cNvPicPr>
                        </pic:nvPicPr>
                        <pic:blipFill>
                          <a:blip r:embed="rId97" cstate="print">
                            <a:extLst>
                              <a:ext uri="{28A0092B-C50C-407E-A947-70E740481C1C}">
                                <a14:useLocalDpi xmlns:a14="http://schemas.microsoft.com/office/drawing/2010/main" val="0"/>
                              </a:ext>
                            </a:extLst>
                          </a:blip>
                          <a:srcRect l="21299" r="21299"/>
                          <a:stretch>
                            <a:fillRect/>
                          </a:stretch>
                        </pic:blipFill>
                        <pic:spPr bwMode="auto">
                          <a:xfrm>
                            <a:off x="0" y="0"/>
                            <a:ext cx="999892" cy="91078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C53B9" w:rsidRPr="008D3CED" w14:paraId="0D732B6B" w14:textId="65CFF418" w:rsidTr="00DC53B9">
        <w:tc>
          <w:tcPr>
            <w:tcW w:w="8434" w:type="dxa"/>
            <w:vAlign w:val="center"/>
          </w:tcPr>
          <w:p w14:paraId="75EBAD02" w14:textId="77FD5581" w:rsidR="00DC53B9" w:rsidRPr="008D3CED" w:rsidRDefault="000E711B" w:rsidP="00EA2AFC">
            <w:pPr>
              <w:pStyle w:val="NormalWeb"/>
              <w:spacing w:line="276" w:lineRule="auto"/>
              <w:ind w:left="48" w:right="48"/>
              <w:rPr>
                <w:color w:val="000000" w:themeColor="text1"/>
                <w:sz w:val="26"/>
                <w:szCs w:val="26"/>
              </w:rPr>
            </w:pPr>
            <w:r w:rsidRPr="008D3CED">
              <w:rPr>
                <w:b/>
                <w:color w:val="000000" w:themeColor="text1"/>
                <w:sz w:val="26"/>
                <w:szCs w:val="26"/>
              </w:rPr>
              <w:t>b</w:t>
            </w:r>
            <w:r w:rsidR="009344E7" w:rsidRPr="008D3CED">
              <w:rPr>
                <w:b/>
                <w:color w:val="000000" w:themeColor="text1"/>
                <w:sz w:val="26"/>
                <w:szCs w:val="26"/>
              </w:rPr>
              <w:t xml:space="preserve">. </w:t>
            </w:r>
            <w:r w:rsidR="00DC53B9" w:rsidRPr="008D3CED">
              <w:rPr>
                <w:color w:val="000000"/>
                <w:sz w:val="26"/>
                <w:szCs w:val="26"/>
              </w:rPr>
              <w:t>Trong suốt thời gian sôi, nhiệt độ của nước không thay đổi.</w:t>
            </w:r>
          </w:p>
        </w:tc>
        <w:tc>
          <w:tcPr>
            <w:tcW w:w="621" w:type="dxa"/>
            <w:vAlign w:val="center"/>
          </w:tcPr>
          <w:p w14:paraId="6D591478" w14:textId="6A528A58" w:rsidR="00DC53B9" w:rsidRPr="008D3CED" w:rsidRDefault="00DC53B9" w:rsidP="00EA2AFC">
            <w:pPr>
              <w:pStyle w:val="NormalWeb"/>
              <w:spacing w:line="276" w:lineRule="auto"/>
              <w:ind w:right="48" w:firstLine="0"/>
              <w:jc w:val="center"/>
              <w:rPr>
                <w:color w:val="000000" w:themeColor="text1"/>
                <w:sz w:val="26"/>
                <w:szCs w:val="26"/>
              </w:rPr>
            </w:pPr>
          </w:p>
        </w:tc>
        <w:tc>
          <w:tcPr>
            <w:tcW w:w="591" w:type="dxa"/>
            <w:vMerge/>
          </w:tcPr>
          <w:p w14:paraId="75D422EB" w14:textId="77777777" w:rsidR="00DC53B9" w:rsidRPr="008D3CED" w:rsidRDefault="00DC53B9" w:rsidP="00EA2AFC">
            <w:pPr>
              <w:pStyle w:val="NormalWeb"/>
              <w:spacing w:line="276" w:lineRule="auto"/>
              <w:ind w:right="48" w:firstLine="0"/>
              <w:jc w:val="center"/>
              <w:rPr>
                <w:color w:val="000000" w:themeColor="text1"/>
                <w:sz w:val="40"/>
                <w:szCs w:val="40"/>
                <w:lang w:val="vi-VN"/>
              </w:rPr>
            </w:pPr>
          </w:p>
        </w:tc>
      </w:tr>
      <w:tr w:rsidR="00DC53B9" w:rsidRPr="008D3CED" w14:paraId="359A0D53" w14:textId="664C8848" w:rsidTr="00DC53B9">
        <w:tc>
          <w:tcPr>
            <w:tcW w:w="8434" w:type="dxa"/>
            <w:vAlign w:val="center"/>
          </w:tcPr>
          <w:p w14:paraId="16556A09" w14:textId="696B8F10" w:rsidR="00DC53B9" w:rsidRPr="008D3CED" w:rsidRDefault="000E711B" w:rsidP="00EA2AFC">
            <w:pPr>
              <w:pStyle w:val="NormalWeb"/>
              <w:spacing w:line="276" w:lineRule="auto"/>
              <w:ind w:left="48" w:right="48"/>
              <w:rPr>
                <w:color w:val="000000" w:themeColor="text1"/>
                <w:sz w:val="26"/>
                <w:szCs w:val="26"/>
              </w:rPr>
            </w:pPr>
            <w:r w:rsidRPr="008D3CED">
              <w:rPr>
                <w:b/>
                <w:color w:val="000000" w:themeColor="text1"/>
                <w:sz w:val="26"/>
                <w:szCs w:val="26"/>
              </w:rPr>
              <w:t>c</w:t>
            </w:r>
            <w:r w:rsidR="009344E7" w:rsidRPr="008D3CED">
              <w:rPr>
                <w:b/>
                <w:color w:val="000000" w:themeColor="text1"/>
                <w:sz w:val="26"/>
                <w:szCs w:val="26"/>
              </w:rPr>
              <w:t xml:space="preserve">. </w:t>
            </w:r>
            <w:r w:rsidR="00DC53B9" w:rsidRPr="008D3CED">
              <w:rPr>
                <w:color w:val="000000"/>
                <w:sz w:val="26"/>
                <w:szCs w:val="26"/>
              </w:rPr>
              <w:t>Trong suốt thời gian sôi, nhiệt độ của nước tăng dần.</w:t>
            </w:r>
            <w:r w:rsidR="00DC53B9" w:rsidRPr="008D3CED">
              <w:rPr>
                <w:color w:val="000000" w:themeColor="text1"/>
                <w:sz w:val="26"/>
                <w:szCs w:val="26"/>
                <w:lang w:val="vi-VN"/>
              </w:rPr>
              <w:t xml:space="preserve"> </w:t>
            </w:r>
            <w:r w:rsidR="00DC53B9" w:rsidRPr="008D3CED">
              <w:rPr>
                <w:color w:val="000000" w:themeColor="text1"/>
                <w:sz w:val="26"/>
                <w:szCs w:val="26"/>
              </w:rPr>
              <w:t xml:space="preserve"> </w:t>
            </w:r>
          </w:p>
        </w:tc>
        <w:tc>
          <w:tcPr>
            <w:tcW w:w="621" w:type="dxa"/>
            <w:vAlign w:val="center"/>
          </w:tcPr>
          <w:p w14:paraId="65D19DA7" w14:textId="7B92462E" w:rsidR="00DC53B9" w:rsidRPr="008D3CED" w:rsidRDefault="00DC53B9" w:rsidP="00EA2AFC">
            <w:pPr>
              <w:pStyle w:val="NormalWeb"/>
              <w:spacing w:line="276" w:lineRule="auto"/>
              <w:ind w:right="48" w:firstLine="0"/>
              <w:jc w:val="center"/>
              <w:rPr>
                <w:color w:val="000000" w:themeColor="text1"/>
                <w:sz w:val="26"/>
                <w:szCs w:val="26"/>
              </w:rPr>
            </w:pPr>
          </w:p>
        </w:tc>
        <w:tc>
          <w:tcPr>
            <w:tcW w:w="591" w:type="dxa"/>
            <w:vMerge/>
          </w:tcPr>
          <w:p w14:paraId="21151630" w14:textId="77777777" w:rsidR="00DC53B9" w:rsidRPr="008D3CED" w:rsidRDefault="00DC53B9" w:rsidP="00EA2AFC">
            <w:pPr>
              <w:pStyle w:val="NormalWeb"/>
              <w:spacing w:line="276" w:lineRule="auto"/>
              <w:ind w:right="48" w:firstLine="0"/>
              <w:jc w:val="center"/>
              <w:rPr>
                <w:color w:val="000000" w:themeColor="text1"/>
                <w:sz w:val="40"/>
                <w:szCs w:val="40"/>
                <w:lang w:val="vi-VN"/>
              </w:rPr>
            </w:pPr>
          </w:p>
        </w:tc>
      </w:tr>
      <w:tr w:rsidR="00DC53B9" w:rsidRPr="008D3CED" w14:paraId="57401C23" w14:textId="4100F5B8" w:rsidTr="00DC53B9">
        <w:tc>
          <w:tcPr>
            <w:tcW w:w="8434" w:type="dxa"/>
            <w:vAlign w:val="center"/>
          </w:tcPr>
          <w:p w14:paraId="71FDF414" w14:textId="12749DD1" w:rsidR="00DC53B9" w:rsidRPr="008D3CED" w:rsidRDefault="000E711B" w:rsidP="00EA2AFC">
            <w:pPr>
              <w:pStyle w:val="NormalWeb"/>
              <w:spacing w:line="276" w:lineRule="auto"/>
              <w:ind w:left="48" w:right="48"/>
              <w:rPr>
                <w:color w:val="000000" w:themeColor="text1"/>
                <w:sz w:val="26"/>
                <w:szCs w:val="26"/>
              </w:rPr>
            </w:pPr>
            <w:r w:rsidRPr="008D3CED">
              <w:rPr>
                <w:b/>
                <w:color w:val="000000" w:themeColor="text1"/>
                <w:sz w:val="26"/>
                <w:szCs w:val="26"/>
              </w:rPr>
              <w:lastRenderedPageBreak/>
              <w:t>d</w:t>
            </w:r>
            <w:r w:rsidR="009344E7" w:rsidRPr="008D3CED">
              <w:rPr>
                <w:b/>
                <w:color w:val="000000" w:themeColor="text1"/>
                <w:sz w:val="26"/>
                <w:szCs w:val="26"/>
              </w:rPr>
              <w:t xml:space="preserve">. </w:t>
            </w:r>
            <w:r w:rsidR="00DC53B9" w:rsidRPr="008D3CED">
              <w:rPr>
                <w:color w:val="000000"/>
                <w:sz w:val="26"/>
                <w:szCs w:val="26"/>
              </w:rPr>
              <w:t>Sự sôi là một sự bay hơi đặc biệt. Trong suốt thời gian sôi, nước vừa bay hơi tạo ra các bọt khí vừa bay hơi trên mặt thoáng.</w:t>
            </w:r>
          </w:p>
        </w:tc>
        <w:tc>
          <w:tcPr>
            <w:tcW w:w="621" w:type="dxa"/>
            <w:vAlign w:val="center"/>
          </w:tcPr>
          <w:p w14:paraId="368995AF" w14:textId="359B4859" w:rsidR="00DC53B9" w:rsidRPr="008D3CED" w:rsidRDefault="00DC53B9" w:rsidP="00EA2AFC">
            <w:pPr>
              <w:pStyle w:val="NormalWeb"/>
              <w:spacing w:line="276" w:lineRule="auto"/>
              <w:ind w:right="48" w:firstLine="0"/>
              <w:jc w:val="center"/>
              <w:rPr>
                <w:color w:val="000000" w:themeColor="text1"/>
                <w:sz w:val="26"/>
                <w:szCs w:val="26"/>
              </w:rPr>
            </w:pPr>
          </w:p>
        </w:tc>
        <w:tc>
          <w:tcPr>
            <w:tcW w:w="591" w:type="dxa"/>
            <w:vMerge/>
          </w:tcPr>
          <w:p w14:paraId="5CDF7C38" w14:textId="77777777" w:rsidR="00DC53B9" w:rsidRPr="008D3CED" w:rsidRDefault="00DC53B9" w:rsidP="00EA2AFC">
            <w:pPr>
              <w:pStyle w:val="NormalWeb"/>
              <w:spacing w:line="276" w:lineRule="auto"/>
              <w:ind w:right="48" w:firstLine="0"/>
              <w:jc w:val="center"/>
              <w:rPr>
                <w:color w:val="000000" w:themeColor="text1"/>
                <w:sz w:val="40"/>
                <w:szCs w:val="40"/>
                <w:lang w:val="vi-VN"/>
              </w:rPr>
            </w:pPr>
          </w:p>
        </w:tc>
      </w:tr>
    </w:tbl>
    <w:p w14:paraId="37DA1F39" w14:textId="77777777" w:rsidR="00DB61C3" w:rsidRPr="008D3CED" w:rsidRDefault="00DB61C3" w:rsidP="00DB61C3">
      <w:pPr>
        <w:pStyle w:val="NormalWeb"/>
        <w:spacing w:line="276" w:lineRule="auto"/>
        <w:ind w:right="48" w:firstLine="0"/>
        <w:rPr>
          <w:color w:val="000000"/>
          <w:sz w:val="26"/>
          <w:szCs w:val="26"/>
        </w:rPr>
      </w:pPr>
      <w:r w:rsidRPr="008D3CED">
        <w:rPr>
          <w:b/>
          <w:color w:val="141618"/>
          <w:sz w:val="26"/>
          <w:szCs w:val="26"/>
          <w:shd w:val="clear" w:color="auto" w:fill="F9FAFA"/>
        </w:rPr>
        <w:t>Câu</w:t>
      </w:r>
      <w:r w:rsidRPr="008D3CED">
        <w:rPr>
          <w:b/>
          <w:color w:val="141618"/>
          <w:sz w:val="26"/>
          <w:szCs w:val="26"/>
          <w:shd w:val="clear" w:color="auto" w:fill="F9FAFA"/>
          <w:lang w:val="vi-VN"/>
        </w:rPr>
        <w:t xml:space="preserve"> 3:</w:t>
      </w:r>
      <w:r w:rsidRPr="008D3CED">
        <w:rPr>
          <w:color w:val="141618"/>
          <w:sz w:val="26"/>
          <w:szCs w:val="26"/>
          <w:shd w:val="clear" w:color="auto" w:fill="F9FAFA"/>
          <w:lang w:val="vi-VN"/>
        </w:rPr>
        <w:t xml:space="preserve"> </w:t>
      </w:r>
      <w:r w:rsidRPr="008D3CED">
        <w:rPr>
          <w:color w:val="000000"/>
          <w:sz w:val="26"/>
          <w:szCs w:val="26"/>
        </w:rPr>
        <w:t>Chất rắn vô định hình có đặc điểm và tính chất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0"/>
        <w:gridCol w:w="621"/>
      </w:tblGrid>
      <w:tr w:rsidR="006D2C45" w:rsidRPr="008D3CED" w14:paraId="17734E08" w14:textId="77777777" w:rsidTr="00DC53B9">
        <w:tc>
          <w:tcPr>
            <w:tcW w:w="7200" w:type="dxa"/>
            <w:vAlign w:val="center"/>
          </w:tcPr>
          <w:p w14:paraId="770FB7FA" w14:textId="3CA0A7F6" w:rsidR="006D2C45" w:rsidRPr="008D3CED" w:rsidRDefault="000E711B" w:rsidP="00EA2AFC">
            <w:pPr>
              <w:pStyle w:val="NormalWeb"/>
              <w:spacing w:line="276" w:lineRule="auto"/>
              <w:ind w:left="48" w:right="48"/>
              <w:rPr>
                <w:color w:val="000000" w:themeColor="text1"/>
                <w:sz w:val="26"/>
                <w:szCs w:val="26"/>
              </w:rPr>
            </w:pPr>
            <w:r w:rsidRPr="008D3CED">
              <w:rPr>
                <w:b/>
                <w:color w:val="000000" w:themeColor="text1"/>
                <w:sz w:val="26"/>
                <w:szCs w:val="26"/>
              </w:rPr>
              <w:t>a</w:t>
            </w:r>
            <w:r w:rsidR="009344E7" w:rsidRPr="008D3CED">
              <w:rPr>
                <w:b/>
                <w:color w:val="000000" w:themeColor="text1"/>
                <w:sz w:val="26"/>
                <w:szCs w:val="26"/>
              </w:rPr>
              <w:t xml:space="preserve">. </w:t>
            </w:r>
            <w:r w:rsidR="006D2C45" w:rsidRPr="008D3CED">
              <w:rPr>
                <w:color w:val="000000"/>
                <w:sz w:val="26"/>
                <w:szCs w:val="26"/>
              </w:rPr>
              <w:t>có tính đẳng hướng.</w:t>
            </w:r>
          </w:p>
        </w:tc>
        <w:tc>
          <w:tcPr>
            <w:tcW w:w="621" w:type="dxa"/>
            <w:vAlign w:val="center"/>
          </w:tcPr>
          <w:p w14:paraId="3111EB0E" w14:textId="21335F11" w:rsidR="006D2C45" w:rsidRPr="008D3CED" w:rsidRDefault="006D2C45" w:rsidP="00EA2AFC">
            <w:pPr>
              <w:pStyle w:val="NormalWeb"/>
              <w:spacing w:line="276" w:lineRule="auto"/>
              <w:ind w:right="48" w:firstLine="0"/>
              <w:jc w:val="center"/>
              <w:rPr>
                <w:color w:val="000000" w:themeColor="text1"/>
                <w:sz w:val="40"/>
                <w:szCs w:val="40"/>
              </w:rPr>
            </w:pPr>
          </w:p>
        </w:tc>
      </w:tr>
      <w:tr w:rsidR="006D2C45" w:rsidRPr="008D3CED" w14:paraId="5A45B2AF" w14:textId="77777777" w:rsidTr="00DC53B9">
        <w:tc>
          <w:tcPr>
            <w:tcW w:w="7200" w:type="dxa"/>
            <w:vAlign w:val="center"/>
          </w:tcPr>
          <w:p w14:paraId="3D85497F" w14:textId="2866A356" w:rsidR="006D2C45" w:rsidRPr="008D3CED" w:rsidRDefault="000E711B" w:rsidP="00EA2AFC">
            <w:pPr>
              <w:pStyle w:val="NormalWeb"/>
              <w:spacing w:line="276" w:lineRule="auto"/>
              <w:ind w:left="48" w:right="48"/>
              <w:rPr>
                <w:color w:val="000000" w:themeColor="text1"/>
                <w:sz w:val="26"/>
                <w:szCs w:val="26"/>
              </w:rPr>
            </w:pPr>
            <w:r w:rsidRPr="008D3CED">
              <w:rPr>
                <w:b/>
                <w:color w:val="000000" w:themeColor="text1"/>
                <w:sz w:val="26"/>
                <w:szCs w:val="26"/>
              </w:rPr>
              <w:t>b</w:t>
            </w:r>
            <w:r w:rsidR="009344E7" w:rsidRPr="008D3CED">
              <w:rPr>
                <w:b/>
                <w:color w:val="000000" w:themeColor="text1"/>
                <w:sz w:val="26"/>
                <w:szCs w:val="26"/>
              </w:rPr>
              <w:t xml:space="preserve">. </w:t>
            </w:r>
            <w:r w:rsidR="006D2C45" w:rsidRPr="008D3CED">
              <w:rPr>
                <w:color w:val="000000"/>
                <w:sz w:val="26"/>
                <w:szCs w:val="26"/>
              </w:rPr>
              <w:t>có cấu trúc tinh thế.</w:t>
            </w:r>
          </w:p>
        </w:tc>
        <w:tc>
          <w:tcPr>
            <w:tcW w:w="621" w:type="dxa"/>
            <w:vAlign w:val="center"/>
          </w:tcPr>
          <w:p w14:paraId="3D6156A4" w14:textId="4AD2D5C2" w:rsidR="006D2C45" w:rsidRPr="008D3CED" w:rsidRDefault="006D2C45" w:rsidP="00EA2AFC">
            <w:pPr>
              <w:pStyle w:val="NormalWeb"/>
              <w:spacing w:line="276" w:lineRule="auto"/>
              <w:ind w:right="48" w:firstLine="0"/>
              <w:jc w:val="center"/>
              <w:rPr>
                <w:color w:val="000000" w:themeColor="text1"/>
                <w:sz w:val="26"/>
                <w:szCs w:val="26"/>
              </w:rPr>
            </w:pPr>
          </w:p>
        </w:tc>
      </w:tr>
      <w:tr w:rsidR="006D2C45" w:rsidRPr="008D3CED" w14:paraId="1490905C" w14:textId="77777777" w:rsidTr="00DC53B9">
        <w:tc>
          <w:tcPr>
            <w:tcW w:w="7200" w:type="dxa"/>
            <w:vAlign w:val="center"/>
          </w:tcPr>
          <w:p w14:paraId="3EE4CD00" w14:textId="60C96248" w:rsidR="006D2C45" w:rsidRPr="008D3CED" w:rsidRDefault="000E711B" w:rsidP="00EA2AFC">
            <w:pPr>
              <w:pStyle w:val="NormalWeb"/>
              <w:spacing w:line="276" w:lineRule="auto"/>
              <w:ind w:left="48" w:right="48"/>
              <w:rPr>
                <w:color w:val="000000" w:themeColor="text1"/>
                <w:sz w:val="26"/>
                <w:szCs w:val="26"/>
              </w:rPr>
            </w:pPr>
            <w:r w:rsidRPr="008D3CED">
              <w:rPr>
                <w:b/>
                <w:color w:val="000000" w:themeColor="text1"/>
                <w:sz w:val="26"/>
                <w:szCs w:val="26"/>
              </w:rPr>
              <w:t>c</w:t>
            </w:r>
            <w:r w:rsidR="009344E7" w:rsidRPr="008D3CED">
              <w:rPr>
                <w:b/>
                <w:color w:val="000000" w:themeColor="text1"/>
                <w:sz w:val="26"/>
                <w:szCs w:val="26"/>
              </w:rPr>
              <w:t xml:space="preserve">. </w:t>
            </w:r>
            <w:r w:rsidR="006D2C45" w:rsidRPr="008D3CED">
              <w:rPr>
                <w:color w:val="000000"/>
                <w:sz w:val="26"/>
                <w:szCs w:val="26"/>
              </w:rPr>
              <w:t>có dạng hình học xác định.</w:t>
            </w:r>
            <w:r w:rsidR="006D2C45" w:rsidRPr="008D3CED">
              <w:rPr>
                <w:color w:val="000000" w:themeColor="text1"/>
                <w:sz w:val="26"/>
                <w:szCs w:val="26"/>
                <w:lang w:val="vi-VN"/>
              </w:rPr>
              <w:t xml:space="preserve"> </w:t>
            </w:r>
            <w:r w:rsidR="006D2C45" w:rsidRPr="008D3CED">
              <w:rPr>
                <w:color w:val="000000" w:themeColor="text1"/>
                <w:sz w:val="26"/>
                <w:szCs w:val="26"/>
              </w:rPr>
              <w:t xml:space="preserve"> </w:t>
            </w:r>
          </w:p>
        </w:tc>
        <w:tc>
          <w:tcPr>
            <w:tcW w:w="621" w:type="dxa"/>
            <w:vAlign w:val="center"/>
          </w:tcPr>
          <w:p w14:paraId="6A994247" w14:textId="155F515D" w:rsidR="006D2C45" w:rsidRPr="008D3CED" w:rsidRDefault="006D2C45" w:rsidP="00EA2AFC">
            <w:pPr>
              <w:pStyle w:val="NormalWeb"/>
              <w:spacing w:line="276" w:lineRule="auto"/>
              <w:ind w:right="48" w:firstLine="0"/>
              <w:jc w:val="center"/>
              <w:rPr>
                <w:color w:val="000000" w:themeColor="text1"/>
                <w:sz w:val="26"/>
                <w:szCs w:val="26"/>
              </w:rPr>
            </w:pPr>
          </w:p>
        </w:tc>
      </w:tr>
      <w:tr w:rsidR="006D2C45" w:rsidRPr="008D3CED" w14:paraId="0D5B84AE" w14:textId="77777777" w:rsidTr="00DC53B9">
        <w:tc>
          <w:tcPr>
            <w:tcW w:w="7200" w:type="dxa"/>
            <w:vAlign w:val="center"/>
          </w:tcPr>
          <w:p w14:paraId="08FEE8D9" w14:textId="74353B7F" w:rsidR="006D2C45" w:rsidRPr="008D3CED" w:rsidRDefault="000E711B" w:rsidP="00EA2AFC">
            <w:pPr>
              <w:pStyle w:val="NormalWeb"/>
              <w:spacing w:line="276" w:lineRule="auto"/>
              <w:ind w:left="48" w:right="48"/>
              <w:rPr>
                <w:color w:val="000000" w:themeColor="text1"/>
                <w:sz w:val="26"/>
                <w:szCs w:val="26"/>
              </w:rPr>
            </w:pPr>
            <w:r w:rsidRPr="008D3CED">
              <w:rPr>
                <w:b/>
                <w:color w:val="000000" w:themeColor="text1"/>
                <w:sz w:val="26"/>
                <w:szCs w:val="26"/>
              </w:rPr>
              <w:t>d</w:t>
            </w:r>
            <w:r w:rsidR="009344E7" w:rsidRPr="008D3CED">
              <w:rPr>
                <w:b/>
                <w:color w:val="000000" w:themeColor="text1"/>
                <w:sz w:val="26"/>
                <w:szCs w:val="26"/>
              </w:rPr>
              <w:t xml:space="preserve">. </w:t>
            </w:r>
            <w:r w:rsidR="006D2C45" w:rsidRPr="008D3CED">
              <w:rPr>
                <w:color w:val="000000"/>
                <w:sz w:val="26"/>
                <w:szCs w:val="26"/>
              </w:rPr>
              <w:t>có nhiệt độ nóng chảy không xác định.</w:t>
            </w:r>
          </w:p>
        </w:tc>
        <w:tc>
          <w:tcPr>
            <w:tcW w:w="621" w:type="dxa"/>
            <w:vAlign w:val="center"/>
          </w:tcPr>
          <w:p w14:paraId="363794FD" w14:textId="04C1271E" w:rsidR="006D2C45" w:rsidRPr="008D3CED" w:rsidRDefault="006D2C45" w:rsidP="00EA2AFC">
            <w:pPr>
              <w:pStyle w:val="NormalWeb"/>
              <w:spacing w:line="276" w:lineRule="auto"/>
              <w:ind w:right="48" w:firstLine="0"/>
              <w:jc w:val="center"/>
              <w:rPr>
                <w:color w:val="000000" w:themeColor="text1"/>
                <w:sz w:val="26"/>
                <w:szCs w:val="26"/>
              </w:rPr>
            </w:pPr>
          </w:p>
        </w:tc>
      </w:tr>
    </w:tbl>
    <w:p w14:paraId="1B089B5F" w14:textId="77777777" w:rsidR="00DB61C3" w:rsidRPr="008D3CED" w:rsidRDefault="00DB61C3" w:rsidP="00DB61C3">
      <w:pPr>
        <w:tabs>
          <w:tab w:val="left" w:pos="360"/>
        </w:tabs>
        <w:spacing w:line="276" w:lineRule="auto"/>
        <w:rPr>
          <w:i/>
          <w:iCs/>
          <w:color w:val="000000" w:themeColor="text1"/>
          <w:sz w:val="26"/>
          <w:szCs w:val="26"/>
          <w:lang w:val="vi-VN"/>
        </w:rPr>
      </w:pPr>
      <w:r w:rsidRPr="008D3CED">
        <w:rPr>
          <w:b/>
          <w:color w:val="141618"/>
          <w:sz w:val="26"/>
          <w:szCs w:val="26"/>
        </w:rPr>
        <w:t>Câu</w:t>
      </w:r>
      <w:r w:rsidRPr="008D3CED">
        <w:rPr>
          <w:b/>
          <w:color w:val="141618"/>
          <w:sz w:val="26"/>
          <w:szCs w:val="26"/>
          <w:lang w:val="vi-VN"/>
        </w:rPr>
        <w:t xml:space="preserve"> 4.</w:t>
      </w:r>
      <w:r w:rsidRPr="008D3CED">
        <w:rPr>
          <w:color w:val="141618"/>
          <w:sz w:val="26"/>
          <w:szCs w:val="26"/>
          <w:lang w:val="vi-VN"/>
        </w:rPr>
        <w:t xml:space="preserve"> </w:t>
      </w:r>
      <w:r w:rsidRPr="008D3CED">
        <w:rPr>
          <w:color w:val="141618"/>
          <w:sz w:val="26"/>
          <w:szCs w:val="26"/>
        </w:rPr>
        <w:t>Đồ thị Hình 3 biểu diễn sự thay đổi nhiệt độ theo thời gian khi một chất lỏng nào đó đông đặc. Dùng đồ thị đã cho hãy trả lời các nhận xét sau</w:t>
      </w:r>
      <w:r w:rsidRPr="008D3CED">
        <w:rPr>
          <w:color w:val="141618"/>
          <w:sz w:val="26"/>
          <w:szCs w:val="26"/>
          <w:shd w:val="clear" w:color="auto" w:fill="F9FAFA"/>
        </w:rPr>
        <w:t>:</w:t>
      </w:r>
    </w:p>
    <w:p w14:paraId="343D5CBC" w14:textId="0024038B" w:rsidR="00DB61C3" w:rsidRPr="008D3CED" w:rsidRDefault="008C5827" w:rsidP="00DB61C3">
      <w:pPr>
        <w:tabs>
          <w:tab w:val="left" w:pos="360"/>
        </w:tabs>
        <w:spacing w:line="276" w:lineRule="auto"/>
        <w:jc w:val="center"/>
        <w:rPr>
          <w:i/>
          <w:iCs/>
          <w:color w:val="000000" w:themeColor="text1"/>
          <w:sz w:val="26"/>
          <w:szCs w:val="26"/>
          <w:lang w:val="vi-VN"/>
        </w:rPr>
      </w:pPr>
      <w:r w:rsidRPr="008D3CED">
        <w:t xml:space="preserve"> </w:t>
      </w:r>
      <w:r w:rsidRPr="008D3CED">
        <w:rPr>
          <w:noProof/>
        </w:rPr>
        <w:drawing>
          <wp:inline distT="0" distB="0" distL="0" distR="0" wp14:anchorId="7658B2B6" wp14:editId="58C1EE7F">
            <wp:extent cx="3804285" cy="1992702"/>
            <wp:effectExtent l="0" t="0" r="5715" b="7620"/>
            <wp:docPr id="7735423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542323" name="Picture 6" descr="A graph of a graph of a number&#10;&#10;Description automatically generated with medium confidence"/>
                    <pic:cNvPicPr>
                      <a:picLocks noChangeAspect="1" noChangeArrowheads="1"/>
                    </pic:cNvPicPr>
                  </pic:nvPicPr>
                  <pic:blipFill rotWithShape="1">
                    <a:blip r:embed="rId98">
                      <a:extLst>
                        <a:ext uri="{BEBA8EAE-BF5A-486C-A8C5-ECC9F3942E4B}">
                          <a14:imgProps xmlns:a14="http://schemas.microsoft.com/office/drawing/2010/main">
                            <a14:imgLayer r:embed="rId9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b="13168"/>
                    <a:stretch/>
                  </pic:blipFill>
                  <pic:spPr bwMode="auto">
                    <a:xfrm>
                      <a:off x="0" y="0"/>
                      <a:ext cx="3804285" cy="1992702"/>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0"/>
        <w:gridCol w:w="621"/>
      </w:tblGrid>
      <w:tr w:rsidR="006D2C45" w:rsidRPr="008D3CED" w14:paraId="7A79EC66" w14:textId="77777777" w:rsidTr="00DC53B9">
        <w:tc>
          <w:tcPr>
            <w:tcW w:w="7920" w:type="dxa"/>
            <w:vAlign w:val="center"/>
          </w:tcPr>
          <w:p w14:paraId="40B78CAC" w14:textId="43AC345B" w:rsidR="006D2C45" w:rsidRPr="008D3CED" w:rsidRDefault="000E711B" w:rsidP="00EA2AFC">
            <w:pPr>
              <w:pStyle w:val="NormalWeb"/>
              <w:spacing w:line="276" w:lineRule="auto"/>
              <w:ind w:left="48" w:right="48"/>
              <w:rPr>
                <w:color w:val="000000" w:themeColor="text1"/>
                <w:sz w:val="26"/>
                <w:szCs w:val="26"/>
              </w:rPr>
            </w:pPr>
            <w:r w:rsidRPr="008D3CED">
              <w:rPr>
                <w:b/>
                <w:color w:val="000000" w:themeColor="text1"/>
                <w:sz w:val="26"/>
                <w:szCs w:val="26"/>
              </w:rPr>
              <w:t>a</w:t>
            </w:r>
            <w:r w:rsidR="009344E7" w:rsidRPr="008D3CED">
              <w:rPr>
                <w:b/>
                <w:color w:val="000000" w:themeColor="text1"/>
                <w:sz w:val="26"/>
                <w:szCs w:val="26"/>
              </w:rPr>
              <w:t xml:space="preserve">. </w:t>
            </w:r>
            <w:r w:rsidR="006D2C45" w:rsidRPr="008D3CED">
              <w:rPr>
                <w:color w:val="141618"/>
                <w:sz w:val="26"/>
                <w:szCs w:val="26"/>
                <w:shd w:val="clear" w:color="auto" w:fill="FFFFFF"/>
              </w:rPr>
              <w:t>Chất lỏng đông đặc ở 20</w:t>
            </w:r>
            <w:r w:rsidR="006D2C45" w:rsidRPr="008D3CED">
              <w:rPr>
                <w:color w:val="141618"/>
                <w:sz w:val="26"/>
                <w:szCs w:val="26"/>
                <w:shd w:val="clear" w:color="auto" w:fill="FFFFFF"/>
                <w:vertAlign w:val="superscript"/>
              </w:rPr>
              <w:t>0</w:t>
            </w:r>
            <w:r w:rsidR="006D2C45" w:rsidRPr="008D3CED">
              <w:rPr>
                <w:color w:val="141618"/>
                <w:sz w:val="26"/>
                <w:szCs w:val="26"/>
                <w:shd w:val="clear" w:color="auto" w:fill="FFFFFF"/>
              </w:rPr>
              <w:t>C.</w:t>
            </w:r>
          </w:p>
        </w:tc>
        <w:tc>
          <w:tcPr>
            <w:tcW w:w="621" w:type="dxa"/>
            <w:vAlign w:val="center"/>
          </w:tcPr>
          <w:p w14:paraId="5C9C7D25" w14:textId="59B20CAF" w:rsidR="006D2C45" w:rsidRPr="00281687" w:rsidRDefault="006D2C45" w:rsidP="00EA2AFC">
            <w:pPr>
              <w:pStyle w:val="NormalWeb"/>
              <w:spacing w:line="276" w:lineRule="auto"/>
              <w:ind w:right="48" w:firstLine="0"/>
              <w:jc w:val="center"/>
              <w:rPr>
                <w:color w:val="000000" w:themeColor="text1"/>
                <w:sz w:val="40"/>
                <w:szCs w:val="40"/>
              </w:rPr>
            </w:pPr>
          </w:p>
        </w:tc>
      </w:tr>
      <w:tr w:rsidR="006D2C45" w:rsidRPr="008D3CED" w14:paraId="76E47484" w14:textId="77777777" w:rsidTr="00DC53B9">
        <w:tc>
          <w:tcPr>
            <w:tcW w:w="7920" w:type="dxa"/>
            <w:vAlign w:val="center"/>
          </w:tcPr>
          <w:p w14:paraId="326EFDD7" w14:textId="73564325" w:rsidR="006D2C45" w:rsidRPr="008D3CED" w:rsidRDefault="000E711B" w:rsidP="00EA2AFC">
            <w:pPr>
              <w:pStyle w:val="NormalWeb"/>
              <w:spacing w:line="276" w:lineRule="auto"/>
              <w:ind w:left="48" w:right="48"/>
              <w:rPr>
                <w:color w:val="000000" w:themeColor="text1"/>
                <w:sz w:val="26"/>
                <w:szCs w:val="26"/>
              </w:rPr>
            </w:pPr>
            <w:r w:rsidRPr="008D3CED">
              <w:rPr>
                <w:b/>
                <w:color w:val="000000" w:themeColor="text1"/>
                <w:sz w:val="26"/>
                <w:szCs w:val="26"/>
              </w:rPr>
              <w:t>b</w:t>
            </w:r>
            <w:r w:rsidR="009344E7" w:rsidRPr="008D3CED">
              <w:rPr>
                <w:b/>
                <w:color w:val="000000" w:themeColor="text1"/>
                <w:sz w:val="26"/>
                <w:szCs w:val="26"/>
              </w:rPr>
              <w:t xml:space="preserve">. </w:t>
            </w:r>
            <w:r w:rsidR="006D2C45" w:rsidRPr="008D3CED">
              <w:rPr>
                <w:color w:val="141618"/>
                <w:sz w:val="26"/>
                <w:szCs w:val="26"/>
                <w:shd w:val="clear" w:color="auto" w:fill="FFFFFF"/>
              </w:rPr>
              <w:t>Quá trình giảm nhiệt độ diễn ra trong 13 phút.</w:t>
            </w:r>
          </w:p>
        </w:tc>
        <w:tc>
          <w:tcPr>
            <w:tcW w:w="621" w:type="dxa"/>
            <w:vAlign w:val="center"/>
          </w:tcPr>
          <w:p w14:paraId="670CF373" w14:textId="1E9D7FAD" w:rsidR="006D2C45" w:rsidRPr="00281687" w:rsidRDefault="006D2C45" w:rsidP="00EA2AFC">
            <w:pPr>
              <w:pStyle w:val="NormalWeb"/>
              <w:spacing w:line="276" w:lineRule="auto"/>
              <w:ind w:right="48" w:firstLine="0"/>
              <w:jc w:val="center"/>
              <w:rPr>
                <w:color w:val="000000" w:themeColor="text1"/>
                <w:sz w:val="26"/>
                <w:szCs w:val="26"/>
              </w:rPr>
            </w:pPr>
          </w:p>
        </w:tc>
      </w:tr>
      <w:tr w:rsidR="006D2C45" w:rsidRPr="008D3CED" w14:paraId="6B534B3D" w14:textId="77777777" w:rsidTr="00DC53B9">
        <w:tc>
          <w:tcPr>
            <w:tcW w:w="7920" w:type="dxa"/>
            <w:vAlign w:val="center"/>
          </w:tcPr>
          <w:p w14:paraId="3556E1D1" w14:textId="6C5C899F" w:rsidR="006D2C45" w:rsidRPr="008D3CED" w:rsidRDefault="000E711B" w:rsidP="00EA2AFC">
            <w:pPr>
              <w:pStyle w:val="NormalWeb"/>
              <w:spacing w:line="276" w:lineRule="auto"/>
              <w:ind w:left="48" w:right="48"/>
              <w:rPr>
                <w:color w:val="000000" w:themeColor="text1"/>
                <w:sz w:val="26"/>
                <w:szCs w:val="26"/>
              </w:rPr>
            </w:pPr>
            <w:r w:rsidRPr="008D3CED">
              <w:rPr>
                <w:b/>
                <w:color w:val="000000" w:themeColor="text1"/>
                <w:sz w:val="26"/>
                <w:szCs w:val="26"/>
              </w:rPr>
              <w:t>c</w:t>
            </w:r>
            <w:r w:rsidR="009344E7" w:rsidRPr="008D3CED">
              <w:rPr>
                <w:b/>
                <w:color w:val="000000" w:themeColor="text1"/>
                <w:sz w:val="26"/>
                <w:szCs w:val="26"/>
              </w:rPr>
              <w:t xml:space="preserve">. </w:t>
            </w:r>
            <w:r w:rsidR="006D2C45" w:rsidRPr="008D3CED">
              <w:rPr>
                <w:color w:val="141618"/>
                <w:sz w:val="26"/>
                <w:szCs w:val="26"/>
                <w:shd w:val="clear" w:color="auto" w:fill="FFFFFF"/>
              </w:rPr>
              <w:t>Trung bình mất 0,5 phút để nhiệt chất lỏng hạ xuống 1 độ.</w:t>
            </w:r>
            <w:r w:rsidR="006D2C45" w:rsidRPr="008D3CED">
              <w:rPr>
                <w:color w:val="000000" w:themeColor="text1"/>
                <w:sz w:val="26"/>
                <w:szCs w:val="26"/>
                <w:lang w:val="vi-VN"/>
              </w:rPr>
              <w:t xml:space="preserve"> </w:t>
            </w:r>
            <w:r w:rsidR="006D2C45" w:rsidRPr="008D3CED">
              <w:rPr>
                <w:color w:val="000000" w:themeColor="text1"/>
                <w:sz w:val="26"/>
                <w:szCs w:val="26"/>
              </w:rPr>
              <w:t xml:space="preserve"> </w:t>
            </w:r>
          </w:p>
        </w:tc>
        <w:tc>
          <w:tcPr>
            <w:tcW w:w="621" w:type="dxa"/>
            <w:vAlign w:val="center"/>
          </w:tcPr>
          <w:p w14:paraId="6121DE20" w14:textId="1B37CB1E" w:rsidR="006D2C45" w:rsidRPr="00281687" w:rsidRDefault="006D2C45" w:rsidP="00EA2AFC">
            <w:pPr>
              <w:pStyle w:val="NormalWeb"/>
              <w:spacing w:line="276" w:lineRule="auto"/>
              <w:ind w:right="48" w:firstLine="0"/>
              <w:jc w:val="center"/>
              <w:rPr>
                <w:color w:val="000000" w:themeColor="text1"/>
                <w:sz w:val="26"/>
                <w:szCs w:val="26"/>
              </w:rPr>
            </w:pPr>
          </w:p>
        </w:tc>
      </w:tr>
      <w:tr w:rsidR="006D2C45" w:rsidRPr="008D3CED" w14:paraId="3EF59C43" w14:textId="77777777" w:rsidTr="00DC53B9">
        <w:tc>
          <w:tcPr>
            <w:tcW w:w="7920" w:type="dxa"/>
            <w:vAlign w:val="center"/>
          </w:tcPr>
          <w:p w14:paraId="757A464A" w14:textId="07C5DAB1" w:rsidR="006D2C45" w:rsidRPr="008D3CED" w:rsidRDefault="000E711B" w:rsidP="00EA2AFC">
            <w:pPr>
              <w:pStyle w:val="NormalWeb"/>
              <w:spacing w:line="276" w:lineRule="auto"/>
              <w:ind w:left="48" w:right="48"/>
              <w:rPr>
                <w:color w:val="000000" w:themeColor="text1"/>
                <w:sz w:val="26"/>
                <w:szCs w:val="26"/>
              </w:rPr>
            </w:pPr>
            <w:r w:rsidRPr="008D3CED">
              <w:rPr>
                <w:b/>
                <w:color w:val="000000" w:themeColor="text1"/>
                <w:sz w:val="26"/>
                <w:szCs w:val="26"/>
              </w:rPr>
              <w:t>d</w:t>
            </w:r>
            <w:r w:rsidR="009344E7" w:rsidRPr="008D3CED">
              <w:rPr>
                <w:b/>
                <w:color w:val="000000" w:themeColor="text1"/>
                <w:sz w:val="26"/>
                <w:szCs w:val="26"/>
              </w:rPr>
              <w:t xml:space="preserve">. </w:t>
            </w:r>
            <w:r w:rsidR="006D2C45" w:rsidRPr="008D3CED">
              <w:rPr>
                <w:color w:val="141618"/>
                <w:sz w:val="26"/>
                <w:szCs w:val="26"/>
                <w:shd w:val="clear" w:color="auto" w:fill="FFFFFF"/>
              </w:rPr>
              <w:t>Để chất lỏng từ nhiệt độ nóng chảy hạ xuống 40℃ mất 9 phút.</w:t>
            </w:r>
          </w:p>
        </w:tc>
        <w:tc>
          <w:tcPr>
            <w:tcW w:w="621" w:type="dxa"/>
            <w:vAlign w:val="center"/>
          </w:tcPr>
          <w:p w14:paraId="6EE76AB5" w14:textId="46780B60" w:rsidR="006D2C45" w:rsidRPr="00281687" w:rsidRDefault="006D2C45" w:rsidP="00EA2AFC">
            <w:pPr>
              <w:pStyle w:val="NormalWeb"/>
              <w:spacing w:line="276" w:lineRule="auto"/>
              <w:ind w:right="48" w:firstLine="0"/>
              <w:jc w:val="center"/>
              <w:rPr>
                <w:color w:val="000000" w:themeColor="text1"/>
                <w:sz w:val="26"/>
                <w:szCs w:val="26"/>
              </w:rPr>
            </w:pPr>
          </w:p>
        </w:tc>
      </w:tr>
    </w:tbl>
    <w:p w14:paraId="07DCD317" w14:textId="58671171" w:rsidR="00DB61C3" w:rsidRPr="008D3CED" w:rsidRDefault="00DB61C3" w:rsidP="00DB61C3">
      <w:pPr>
        <w:spacing w:line="276" w:lineRule="auto"/>
        <w:jc w:val="both"/>
        <w:rPr>
          <w:color w:val="000000" w:themeColor="text1"/>
          <w:sz w:val="26"/>
          <w:szCs w:val="26"/>
        </w:rPr>
      </w:pPr>
    </w:p>
    <w:p w14:paraId="4E76B6B1" w14:textId="0514FCA3" w:rsidR="00762BB7" w:rsidRPr="008D3CED" w:rsidRDefault="00762BB7" w:rsidP="00DB61C3">
      <w:pPr>
        <w:spacing w:line="276" w:lineRule="auto"/>
        <w:jc w:val="both"/>
        <w:rPr>
          <w:b/>
          <w:bCs/>
          <w:color w:val="C00000"/>
          <w:sz w:val="26"/>
          <w:szCs w:val="26"/>
        </w:rPr>
      </w:pPr>
      <w:r w:rsidRPr="008D3CED">
        <w:rPr>
          <w:b/>
          <w:bCs/>
          <w:color w:val="C00000"/>
          <w:sz w:val="26"/>
          <w:szCs w:val="26"/>
        </w:rPr>
        <w:t>3. Câu trắc nghiệm trả lời ngắn ( 1,5 điểm )</w:t>
      </w:r>
    </w:p>
    <w:p w14:paraId="743595A1" w14:textId="637085C6" w:rsidR="00DB61C3" w:rsidRPr="008D3CED" w:rsidRDefault="00DB61C3" w:rsidP="00762BB7">
      <w:pPr>
        <w:spacing w:line="276" w:lineRule="auto"/>
        <w:rPr>
          <w:rFonts w:eastAsia="Calibri"/>
          <w:i/>
          <w:iCs/>
          <w:color w:val="auto"/>
          <w:sz w:val="26"/>
          <w:szCs w:val="26"/>
          <w:lang w:val="pt-BR"/>
          <w14:ligatures w14:val="standardContextual"/>
        </w:rPr>
      </w:pPr>
      <w:r w:rsidRPr="008D3CED">
        <w:rPr>
          <w:rFonts w:eastAsia="Calibri"/>
          <w:i/>
          <w:iCs/>
          <w:color w:val="auto"/>
          <w:sz w:val="26"/>
          <w:szCs w:val="26"/>
          <w:lang w:val="pt-BR"/>
          <w14:ligatures w14:val="standardContextual"/>
        </w:rPr>
        <w:t>Thí sinh trả lời từ câu 1 đến câu 6</w:t>
      </w:r>
      <w:r w:rsidR="00AA2E1A" w:rsidRPr="008D3CED">
        <w:rPr>
          <w:rFonts w:eastAsia="Calibri"/>
          <w:i/>
          <w:iCs/>
          <w:color w:val="auto"/>
          <w:sz w:val="26"/>
          <w:szCs w:val="26"/>
          <w:lang w:val="pt-BR"/>
          <w14:ligatures w14:val="standardContextual"/>
        </w:rPr>
        <w:t xml:space="preserve">. </w:t>
      </w:r>
      <w:r w:rsidRPr="008D3CED">
        <w:rPr>
          <w:rFonts w:eastAsia="Calibri"/>
          <w:i/>
          <w:iCs/>
          <w:color w:val="auto"/>
          <w:sz w:val="26"/>
          <w:szCs w:val="26"/>
          <w:lang w:val="pt-BR"/>
          <w14:ligatures w14:val="standardContextual"/>
        </w:rPr>
        <w:t>Mỗi câu trả lời đúng thí sinh được 0,25 điểm</w:t>
      </w:r>
    </w:p>
    <w:p w14:paraId="46BA3747" w14:textId="77777777" w:rsidR="00DB61C3" w:rsidRPr="008D3CED" w:rsidRDefault="00DB61C3" w:rsidP="00DB61C3">
      <w:pPr>
        <w:spacing w:line="276" w:lineRule="auto"/>
        <w:jc w:val="both"/>
        <w:rPr>
          <w:bCs/>
          <w:color w:val="auto"/>
          <w:sz w:val="26"/>
          <w:szCs w:val="26"/>
        </w:rPr>
      </w:pPr>
      <w:r w:rsidRPr="008D3CED">
        <w:rPr>
          <w:bCs/>
          <w:color w:val="auto"/>
          <w:sz w:val="26"/>
          <w:szCs w:val="26"/>
        </w:rPr>
        <w:t>Câu</w:t>
      </w:r>
      <w:r w:rsidRPr="008D3CED">
        <w:rPr>
          <w:bCs/>
          <w:color w:val="auto"/>
          <w:sz w:val="26"/>
          <w:szCs w:val="26"/>
          <w:lang w:val="vi-VN"/>
        </w:rPr>
        <w:t xml:space="preserve"> 1. </w:t>
      </w:r>
      <w:r w:rsidRPr="008D3CED">
        <w:rPr>
          <w:bCs/>
          <w:color w:val="auto"/>
          <w:sz w:val="26"/>
          <w:szCs w:val="26"/>
        </w:rPr>
        <w:t>Tại sao thí nghiệm của Brown được coi là một trong những thí nghiệm chứng tỏ các phân tử chuyển động hỗn loạn không ngừng?</w:t>
      </w:r>
      <w:r w:rsidRPr="008D3CED">
        <w:rPr>
          <w:bCs/>
          <w:color w:val="auto"/>
          <w:sz w:val="26"/>
          <w:szCs w:val="26"/>
          <w:lang w:val="vi-VN"/>
        </w:rPr>
        <w:t xml:space="preserve"> Chọn ý đúng trong các câu trả lời sau</w:t>
      </w:r>
      <w:r w:rsidRPr="008D3CED">
        <w:rPr>
          <w:bCs/>
          <w:color w:val="auto"/>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gridCol w:w="2978"/>
      </w:tblGrid>
      <w:tr w:rsidR="005C24E7" w:rsidRPr="008D3CED" w14:paraId="5796B17E" w14:textId="77777777" w:rsidTr="002B19B8">
        <w:tc>
          <w:tcPr>
            <w:tcW w:w="6658" w:type="dxa"/>
          </w:tcPr>
          <w:p w14:paraId="712D230C" w14:textId="79F30254" w:rsidR="002B19B8" w:rsidRPr="008D3CED" w:rsidRDefault="004F359D" w:rsidP="004F359D">
            <w:pPr>
              <w:spacing w:line="276" w:lineRule="auto"/>
              <w:ind w:left="720" w:hanging="360"/>
              <w:jc w:val="both"/>
              <w:rPr>
                <w:bCs/>
                <w:color w:val="auto"/>
                <w:sz w:val="26"/>
                <w:szCs w:val="26"/>
              </w:rPr>
            </w:pPr>
            <w:r w:rsidRPr="008D3CED">
              <w:rPr>
                <w:rFonts w:eastAsiaTheme="minorHAnsi"/>
                <w:bCs/>
                <w:color w:val="auto"/>
                <w:sz w:val="26"/>
                <w:szCs w:val="26"/>
              </w:rPr>
              <w:t>1.</w:t>
            </w:r>
            <w:r w:rsidRPr="008D3CED">
              <w:rPr>
                <w:rFonts w:eastAsiaTheme="minorHAnsi"/>
                <w:bCs/>
                <w:color w:val="auto"/>
                <w:sz w:val="26"/>
                <w:szCs w:val="26"/>
              </w:rPr>
              <w:tab/>
            </w:r>
            <w:r w:rsidR="002B19B8" w:rsidRPr="008D3CED">
              <w:rPr>
                <w:bCs/>
                <w:color w:val="auto"/>
                <w:sz w:val="26"/>
                <w:szCs w:val="26"/>
              </w:rPr>
              <w:t>các phân tử nước giãn</w:t>
            </w:r>
            <w:r w:rsidR="002B19B8" w:rsidRPr="008D3CED">
              <w:rPr>
                <w:bCs/>
                <w:color w:val="auto"/>
                <w:sz w:val="26"/>
                <w:szCs w:val="26"/>
                <w:lang w:val="vi-VN"/>
              </w:rPr>
              <w:t xml:space="preserve"> nở và </w:t>
            </w:r>
            <w:r w:rsidR="002B19B8" w:rsidRPr="008D3CED">
              <w:rPr>
                <w:bCs/>
                <w:color w:val="auto"/>
                <w:sz w:val="26"/>
                <w:szCs w:val="26"/>
              </w:rPr>
              <w:t>va chạm vào các hạt phấn hoa từ mọi phía</w:t>
            </w:r>
          </w:p>
          <w:p w14:paraId="6BA68210" w14:textId="2BF51777" w:rsidR="002B19B8" w:rsidRPr="008D3CED" w:rsidRDefault="004F359D" w:rsidP="004F359D">
            <w:pPr>
              <w:spacing w:line="276" w:lineRule="auto"/>
              <w:ind w:left="720" w:hanging="360"/>
              <w:jc w:val="both"/>
              <w:rPr>
                <w:bCs/>
                <w:color w:val="auto"/>
                <w:sz w:val="26"/>
                <w:szCs w:val="26"/>
              </w:rPr>
            </w:pPr>
            <w:r w:rsidRPr="008D3CED">
              <w:rPr>
                <w:rFonts w:eastAsiaTheme="minorHAnsi"/>
                <w:bCs/>
                <w:color w:val="auto"/>
                <w:sz w:val="26"/>
                <w:szCs w:val="26"/>
              </w:rPr>
              <w:t>2.</w:t>
            </w:r>
            <w:r w:rsidRPr="008D3CED">
              <w:rPr>
                <w:rFonts w:eastAsiaTheme="minorHAnsi"/>
                <w:bCs/>
                <w:color w:val="auto"/>
                <w:sz w:val="26"/>
                <w:szCs w:val="26"/>
              </w:rPr>
              <w:tab/>
            </w:r>
            <w:r w:rsidR="002B19B8" w:rsidRPr="008D3CED">
              <w:rPr>
                <w:bCs/>
                <w:color w:val="auto"/>
                <w:sz w:val="26"/>
                <w:szCs w:val="26"/>
              </w:rPr>
              <w:t>các phân tử nước chuyển động theo</w:t>
            </w:r>
            <w:r w:rsidR="002B19B8" w:rsidRPr="008D3CED">
              <w:rPr>
                <w:bCs/>
                <w:color w:val="auto"/>
                <w:sz w:val="26"/>
                <w:szCs w:val="26"/>
                <w:lang w:val="vi-VN"/>
              </w:rPr>
              <w:t xml:space="preserve"> quỹ đạo cố định </w:t>
            </w:r>
            <w:r w:rsidR="002B19B8" w:rsidRPr="008D3CED">
              <w:rPr>
                <w:bCs/>
                <w:color w:val="auto"/>
                <w:sz w:val="26"/>
                <w:szCs w:val="26"/>
              </w:rPr>
              <w:t>va chạm vào các hạt phấn hoa từ mọi phía</w:t>
            </w:r>
          </w:p>
          <w:p w14:paraId="6DD87FA5" w14:textId="22473A95" w:rsidR="002B19B8" w:rsidRPr="008D3CED" w:rsidRDefault="004F359D" w:rsidP="004F359D">
            <w:pPr>
              <w:spacing w:line="276" w:lineRule="auto"/>
              <w:ind w:left="720" w:hanging="360"/>
              <w:jc w:val="both"/>
              <w:rPr>
                <w:bCs/>
                <w:color w:val="auto"/>
                <w:sz w:val="26"/>
                <w:szCs w:val="26"/>
              </w:rPr>
            </w:pPr>
            <w:r w:rsidRPr="008D3CED">
              <w:rPr>
                <w:rFonts w:eastAsiaTheme="minorHAnsi"/>
                <w:bCs/>
                <w:color w:val="auto"/>
                <w:sz w:val="26"/>
                <w:szCs w:val="26"/>
              </w:rPr>
              <w:t>3.</w:t>
            </w:r>
            <w:r w:rsidRPr="008D3CED">
              <w:rPr>
                <w:rFonts w:eastAsiaTheme="minorHAnsi"/>
                <w:bCs/>
                <w:color w:val="auto"/>
                <w:sz w:val="26"/>
                <w:szCs w:val="26"/>
              </w:rPr>
              <w:tab/>
            </w:r>
            <w:r w:rsidR="002B19B8" w:rsidRPr="008D3CED">
              <w:rPr>
                <w:bCs/>
                <w:color w:val="auto"/>
                <w:sz w:val="26"/>
                <w:szCs w:val="26"/>
              </w:rPr>
              <w:t>các phân tử nước chuyển động</w:t>
            </w:r>
            <w:r w:rsidR="002B19B8" w:rsidRPr="008D3CED">
              <w:rPr>
                <w:bCs/>
                <w:color w:val="auto"/>
                <w:sz w:val="26"/>
                <w:szCs w:val="26"/>
                <w:lang w:val="vi-VN"/>
              </w:rPr>
              <w:t xml:space="preserve"> hỗn độn</w:t>
            </w:r>
            <w:r w:rsidR="002B19B8" w:rsidRPr="008D3CED">
              <w:rPr>
                <w:bCs/>
                <w:color w:val="auto"/>
                <w:sz w:val="26"/>
                <w:szCs w:val="26"/>
              </w:rPr>
              <w:t xml:space="preserve"> không ngừng va chạm vào các hạt phấn hoa từ mọi phía</w:t>
            </w:r>
          </w:p>
          <w:p w14:paraId="7DAD6D6D" w14:textId="03565BF7" w:rsidR="002B19B8" w:rsidRPr="008D3CED" w:rsidRDefault="004F359D" w:rsidP="004F359D">
            <w:pPr>
              <w:spacing w:line="276" w:lineRule="auto"/>
              <w:ind w:left="720" w:hanging="360"/>
              <w:jc w:val="both"/>
              <w:rPr>
                <w:bCs/>
                <w:color w:val="auto"/>
                <w:sz w:val="26"/>
                <w:szCs w:val="26"/>
              </w:rPr>
            </w:pPr>
            <w:r w:rsidRPr="008D3CED">
              <w:rPr>
                <w:rFonts w:eastAsiaTheme="minorHAnsi"/>
                <w:bCs/>
                <w:color w:val="auto"/>
                <w:sz w:val="26"/>
                <w:szCs w:val="26"/>
              </w:rPr>
              <w:t>4.</w:t>
            </w:r>
            <w:r w:rsidRPr="008D3CED">
              <w:rPr>
                <w:rFonts w:eastAsiaTheme="minorHAnsi"/>
                <w:bCs/>
                <w:color w:val="auto"/>
                <w:sz w:val="26"/>
                <w:szCs w:val="26"/>
              </w:rPr>
              <w:tab/>
            </w:r>
            <w:r w:rsidR="002B19B8" w:rsidRPr="008D3CED">
              <w:rPr>
                <w:bCs/>
                <w:color w:val="auto"/>
                <w:sz w:val="26"/>
                <w:szCs w:val="26"/>
              </w:rPr>
              <w:t>các phân tử nước đứng</w:t>
            </w:r>
            <w:r w:rsidR="002B19B8" w:rsidRPr="008D3CED">
              <w:rPr>
                <w:bCs/>
                <w:color w:val="auto"/>
                <w:sz w:val="26"/>
                <w:szCs w:val="26"/>
                <w:lang w:val="vi-VN"/>
              </w:rPr>
              <w:t xml:space="preserve"> yên còn </w:t>
            </w:r>
            <w:r w:rsidR="002B19B8" w:rsidRPr="008D3CED">
              <w:rPr>
                <w:bCs/>
                <w:color w:val="auto"/>
                <w:sz w:val="26"/>
                <w:szCs w:val="26"/>
              </w:rPr>
              <w:t>các hạt phấn hoa</w:t>
            </w:r>
            <w:r w:rsidR="002B19B8" w:rsidRPr="008D3CED">
              <w:rPr>
                <w:bCs/>
                <w:color w:val="auto"/>
                <w:sz w:val="26"/>
                <w:szCs w:val="26"/>
                <w:lang w:val="vi-VN"/>
              </w:rPr>
              <w:t xml:space="preserve"> chuyển động nên va chạm với các phân tử nước</w:t>
            </w:r>
            <w:r w:rsidR="002B19B8" w:rsidRPr="008D3CED">
              <w:rPr>
                <w:bCs/>
                <w:color w:val="auto"/>
                <w:sz w:val="26"/>
                <w:szCs w:val="26"/>
              </w:rPr>
              <w:t xml:space="preserve"> từ mọi phía</w:t>
            </w:r>
          </w:p>
        </w:tc>
        <w:tc>
          <w:tcPr>
            <w:tcW w:w="2978" w:type="dxa"/>
            <w:vAlign w:val="center"/>
          </w:tcPr>
          <w:p w14:paraId="014BE4D7" w14:textId="509D5D20" w:rsidR="002B19B8" w:rsidRPr="008D3CED" w:rsidRDefault="002B19B8" w:rsidP="002B19B8">
            <w:pPr>
              <w:spacing w:line="276" w:lineRule="auto"/>
              <w:jc w:val="center"/>
              <w:rPr>
                <w:bCs/>
                <w:color w:val="auto"/>
                <w:sz w:val="26"/>
                <w:szCs w:val="26"/>
              </w:rPr>
            </w:pPr>
            <w:r w:rsidRPr="008D3CED">
              <w:rPr>
                <w:bCs/>
                <w:noProof/>
                <w:color w:val="auto"/>
              </w:rPr>
              <w:drawing>
                <wp:inline distT="0" distB="0" distL="0" distR="0" wp14:anchorId="400A7B47" wp14:editId="29EFE595">
                  <wp:extent cx="1687543" cy="1687543"/>
                  <wp:effectExtent l="0" t="0" r="8255" b="8255"/>
                  <wp:docPr id="11083610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ý thuyết - Olm"/>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690211" cy="1690211"/>
                          </a:xfrm>
                          <a:prstGeom prst="rect">
                            <a:avLst/>
                          </a:prstGeom>
                          <a:noFill/>
                          <a:ln>
                            <a:noFill/>
                          </a:ln>
                        </pic:spPr>
                      </pic:pic>
                    </a:graphicData>
                  </a:graphic>
                </wp:inline>
              </w:drawing>
            </w:r>
          </w:p>
        </w:tc>
      </w:tr>
    </w:tbl>
    <w:p w14:paraId="36F2F75C" w14:textId="77777777" w:rsidR="00DB61C3" w:rsidRPr="008D3CED" w:rsidRDefault="00DB61C3" w:rsidP="00DB61C3">
      <w:pPr>
        <w:spacing w:line="276" w:lineRule="auto"/>
        <w:jc w:val="both"/>
        <w:rPr>
          <w:color w:val="040C28"/>
          <w:sz w:val="26"/>
          <w:szCs w:val="26"/>
        </w:rPr>
      </w:pPr>
      <w:r w:rsidRPr="008D3CED">
        <w:rPr>
          <w:b/>
          <w:color w:val="auto"/>
          <w:sz w:val="26"/>
          <w:szCs w:val="26"/>
        </w:rPr>
        <w:t>Câu</w:t>
      </w:r>
      <w:r w:rsidRPr="008D3CED">
        <w:rPr>
          <w:b/>
          <w:color w:val="auto"/>
          <w:sz w:val="26"/>
          <w:szCs w:val="26"/>
          <w:lang w:val="vi-VN"/>
        </w:rPr>
        <w:t xml:space="preserve"> 2.</w:t>
      </w:r>
      <w:r w:rsidRPr="008D3CED">
        <w:rPr>
          <w:color w:val="auto"/>
          <w:sz w:val="26"/>
          <w:szCs w:val="26"/>
          <w:lang w:val="vi-VN"/>
        </w:rPr>
        <w:t xml:space="preserve"> Biến đổi khí hậu là sự thay đổi lâu dài về nhiệt độ và các hình thái thời tiết. kể từ năm 1800 tới nay, nguyên nhân chính gây ra biến đổi khí hậu là do các hoạt động của con người, đặc biệt liên quan tới việc đốt các nguyên liệu hóa thạch như than đá, dầu mỏ, khí đốt,... làm tăng lượng khí nhà kính từ đó làm tăng nhiệt độ trái đất. Với tốc độ như hiện nay, nhiều tỉnh ven bển của Việt Nam sẽ bị xâm nhập mặn tăng, nhiều diện tích đất sẽ bị ngập nước mặn không còn sử dụng được nữa.</w:t>
      </w:r>
    </w:p>
    <w:p w14:paraId="22084A8F" w14:textId="77777777" w:rsidR="00DB61C3" w:rsidRPr="008D3CED" w:rsidRDefault="00DB61C3" w:rsidP="00DB61C3">
      <w:pPr>
        <w:spacing w:line="276" w:lineRule="auto"/>
        <w:ind w:right="424"/>
        <w:jc w:val="both"/>
        <w:rPr>
          <w:color w:val="000000" w:themeColor="text1"/>
          <w:sz w:val="26"/>
          <w:szCs w:val="26"/>
        </w:rPr>
      </w:pPr>
      <w:r w:rsidRPr="008D3CED">
        <w:rPr>
          <w:color w:val="000000" w:themeColor="text1"/>
          <w:sz w:val="26"/>
          <w:szCs w:val="26"/>
          <w:lang w:val="vi-VN"/>
        </w:rPr>
        <w:t>Hãy giải thích tại sao khi nhiệt độ trái đất tăng lên, mực nước biển sẽ dâng cao?</w:t>
      </w:r>
    </w:p>
    <w:tbl>
      <w:tblPr>
        <w:tblStyle w:val="TableGrid"/>
        <w:tblW w:w="10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3550"/>
      </w:tblGrid>
      <w:tr w:rsidR="00DB61C3" w:rsidRPr="008D3CED" w14:paraId="35B8442B" w14:textId="77777777" w:rsidTr="004A4898">
        <w:tc>
          <w:tcPr>
            <w:tcW w:w="6521" w:type="dxa"/>
          </w:tcPr>
          <w:p w14:paraId="33210407" w14:textId="77777777" w:rsidR="00DB61C3" w:rsidRPr="008D3CED" w:rsidRDefault="00DB61C3" w:rsidP="004A4898">
            <w:pPr>
              <w:spacing w:line="276" w:lineRule="auto"/>
              <w:ind w:right="424" w:firstLine="360"/>
              <w:jc w:val="both"/>
              <w:rPr>
                <w:color w:val="auto"/>
                <w:sz w:val="26"/>
                <w:szCs w:val="26"/>
                <w:lang w:val="vi-VN"/>
              </w:rPr>
            </w:pPr>
            <w:r w:rsidRPr="008D3CED">
              <w:rPr>
                <w:color w:val="auto"/>
                <w:sz w:val="26"/>
                <w:szCs w:val="26"/>
              </w:rPr>
              <w:lastRenderedPageBreak/>
              <w:t xml:space="preserve">1. </w:t>
            </w:r>
            <w:r w:rsidRPr="008D3CED">
              <w:rPr>
                <w:color w:val="auto"/>
                <w:sz w:val="26"/>
                <w:szCs w:val="26"/>
                <w:lang w:val="vi-VN"/>
              </w:rPr>
              <w:t xml:space="preserve">Nhiệt độ </w:t>
            </w:r>
            <w:r w:rsidRPr="008D3CED">
              <w:rPr>
                <w:color w:val="auto"/>
                <w:sz w:val="26"/>
                <w:szCs w:val="26"/>
              </w:rPr>
              <w:t>T</w:t>
            </w:r>
            <w:r w:rsidRPr="008D3CED">
              <w:rPr>
                <w:color w:val="auto"/>
                <w:sz w:val="26"/>
                <w:szCs w:val="26"/>
                <w:lang w:val="vi-VN"/>
              </w:rPr>
              <w:t>rái đất tăng lên làm cho nước biển sẽ giãn nở do nhiệt.</w:t>
            </w:r>
          </w:p>
          <w:p w14:paraId="14A43D3D" w14:textId="77777777" w:rsidR="00DB61C3" w:rsidRPr="008D3CED" w:rsidRDefault="00DB61C3" w:rsidP="004A4898">
            <w:pPr>
              <w:spacing w:line="276" w:lineRule="auto"/>
              <w:ind w:right="424" w:firstLine="360"/>
              <w:jc w:val="both"/>
              <w:rPr>
                <w:color w:val="auto"/>
                <w:sz w:val="26"/>
                <w:szCs w:val="26"/>
                <w:lang w:val="vi-VN"/>
              </w:rPr>
            </w:pPr>
            <w:r w:rsidRPr="008D3CED">
              <w:rPr>
                <w:color w:val="auto"/>
                <w:sz w:val="26"/>
                <w:szCs w:val="26"/>
              </w:rPr>
              <w:t>2.</w:t>
            </w:r>
            <w:r w:rsidRPr="008D3CED">
              <w:rPr>
                <w:color w:val="auto"/>
                <w:sz w:val="26"/>
                <w:szCs w:val="26"/>
                <w:lang w:val="vi-VN"/>
              </w:rPr>
              <w:t xml:space="preserve"> Một lượng lớn băng ở hai đầu cực bị tan chảy.</w:t>
            </w:r>
          </w:p>
          <w:p w14:paraId="29B8F65A" w14:textId="2264C09C" w:rsidR="00DB61C3" w:rsidRPr="008D3CED" w:rsidRDefault="00DB61C3" w:rsidP="00DC53B9">
            <w:pPr>
              <w:spacing w:line="276" w:lineRule="auto"/>
              <w:ind w:right="424" w:firstLine="360"/>
              <w:jc w:val="both"/>
              <w:rPr>
                <w:color w:val="auto"/>
                <w:sz w:val="26"/>
                <w:szCs w:val="26"/>
              </w:rPr>
            </w:pPr>
            <w:r w:rsidRPr="008D3CED">
              <w:rPr>
                <w:color w:val="auto"/>
                <w:sz w:val="26"/>
                <w:szCs w:val="26"/>
                <w:lang w:val="vi-VN"/>
              </w:rPr>
              <w:t>3. Nhiệt độ tăng cao nên hơi nước bay hơi nhiều dẫn tới tạo mưa nhiều.</w:t>
            </w:r>
          </w:p>
        </w:tc>
        <w:tc>
          <w:tcPr>
            <w:tcW w:w="3550" w:type="dxa"/>
          </w:tcPr>
          <w:p w14:paraId="37CFB0A4" w14:textId="77777777" w:rsidR="00DB61C3" w:rsidRPr="008D3CED" w:rsidRDefault="00DB61C3" w:rsidP="004A4898">
            <w:pPr>
              <w:spacing w:line="276" w:lineRule="auto"/>
              <w:ind w:right="424"/>
              <w:jc w:val="both"/>
              <w:rPr>
                <w:color w:val="000000" w:themeColor="text1"/>
                <w:sz w:val="26"/>
                <w:szCs w:val="26"/>
              </w:rPr>
            </w:pPr>
            <w:r w:rsidRPr="008D3CED">
              <w:rPr>
                <w:noProof/>
                <w:sz w:val="26"/>
                <w:szCs w:val="26"/>
              </w:rPr>
              <w:drawing>
                <wp:inline distT="0" distB="0" distL="0" distR="0" wp14:anchorId="6603E7E2" wp14:editId="41092912">
                  <wp:extent cx="1627263" cy="1084888"/>
                  <wp:effectExtent l="0" t="0" r="0" b="1270"/>
                  <wp:docPr id="3897567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756728" name="Picture 7"/>
                          <pic:cNvPicPr>
                            <a:picLocks noChangeAspect="1" noChangeArrowheads="1"/>
                          </pic:cNvPicPr>
                        </pic:nvPicPr>
                        <pic:blipFill>
                          <a:blip r:embed="rId101" cstate="print">
                            <a:extLst>
                              <a:ext uri="{28A0092B-C50C-407E-A947-70E740481C1C}">
                                <a14:useLocalDpi xmlns:a14="http://schemas.microsoft.com/office/drawing/2010/main" val="0"/>
                              </a:ext>
                            </a:extLst>
                          </a:blip>
                          <a:srcRect l="17648" r="17648"/>
                          <a:stretch>
                            <a:fillRect/>
                          </a:stretch>
                        </pic:blipFill>
                        <pic:spPr bwMode="auto">
                          <a:xfrm>
                            <a:off x="0" y="0"/>
                            <a:ext cx="1627263" cy="108488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553E3B9" w14:textId="77777777" w:rsidR="00DC53B9" w:rsidRPr="008D3CED" w:rsidRDefault="00DC53B9" w:rsidP="00DB61C3">
      <w:pPr>
        <w:tabs>
          <w:tab w:val="left" w:pos="7600"/>
        </w:tabs>
        <w:spacing w:line="276" w:lineRule="auto"/>
        <w:ind w:right="424"/>
        <w:jc w:val="both"/>
        <w:rPr>
          <w:b/>
          <w:color w:val="000000" w:themeColor="text1"/>
          <w:sz w:val="26"/>
          <w:szCs w:val="26"/>
        </w:rPr>
      </w:pPr>
    </w:p>
    <w:p w14:paraId="791BEF1F" w14:textId="0E3DD653" w:rsidR="00DB61C3" w:rsidRPr="008D3CED" w:rsidRDefault="00DB61C3" w:rsidP="00DB61C3">
      <w:pPr>
        <w:tabs>
          <w:tab w:val="left" w:pos="7600"/>
        </w:tabs>
        <w:spacing w:line="276" w:lineRule="auto"/>
        <w:ind w:right="424"/>
        <w:jc w:val="both"/>
        <w:rPr>
          <w:color w:val="000000" w:themeColor="text1"/>
          <w:sz w:val="26"/>
          <w:szCs w:val="26"/>
          <w:lang w:val="vi-VN"/>
        </w:rPr>
      </w:pPr>
      <w:r w:rsidRPr="008D3CED">
        <w:rPr>
          <w:b/>
          <w:color w:val="000000" w:themeColor="text1"/>
          <w:sz w:val="26"/>
          <w:szCs w:val="26"/>
        </w:rPr>
        <w:t>Câu</w:t>
      </w:r>
      <w:r w:rsidRPr="008D3CED">
        <w:rPr>
          <w:b/>
          <w:color w:val="000000" w:themeColor="text1"/>
          <w:sz w:val="26"/>
          <w:szCs w:val="26"/>
          <w:lang w:val="vi-VN"/>
        </w:rPr>
        <w:t xml:space="preserve"> 3. </w:t>
      </w:r>
      <w:r w:rsidRPr="008D3CED">
        <w:rPr>
          <w:color w:val="000000" w:themeColor="text1"/>
          <w:sz w:val="26"/>
          <w:szCs w:val="26"/>
          <w:lang w:val="vi-VN"/>
        </w:rPr>
        <w:t>Để chống biến đổi khí hậu mỗi chúng ta cần phải làm gì?</w:t>
      </w:r>
    </w:p>
    <w:p w14:paraId="602ECBCE" w14:textId="77777777" w:rsidR="00D316E4" w:rsidRPr="008D3CED" w:rsidRDefault="00D316E4" w:rsidP="00DB61C3">
      <w:pPr>
        <w:tabs>
          <w:tab w:val="left" w:pos="7600"/>
        </w:tabs>
        <w:spacing w:line="276" w:lineRule="auto"/>
        <w:ind w:right="424"/>
        <w:jc w:val="both"/>
        <w:rPr>
          <w:color w:val="000000" w:themeColor="text1"/>
          <w:sz w:val="26"/>
          <w:szCs w:val="26"/>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2"/>
        <w:gridCol w:w="3212"/>
        <w:gridCol w:w="3212"/>
      </w:tblGrid>
      <w:tr w:rsidR="002B19B8" w:rsidRPr="008D3CED" w14:paraId="40DCC6CC" w14:textId="77777777" w:rsidTr="002B19B8">
        <w:tc>
          <w:tcPr>
            <w:tcW w:w="3212" w:type="dxa"/>
            <w:vAlign w:val="center"/>
          </w:tcPr>
          <w:p w14:paraId="047A87A2" w14:textId="2F430E3B" w:rsidR="002B19B8" w:rsidRPr="008D3CED" w:rsidRDefault="002B19B8" w:rsidP="002B19B8">
            <w:pPr>
              <w:spacing w:line="276" w:lineRule="auto"/>
              <w:jc w:val="center"/>
              <w:rPr>
                <w:sz w:val="26"/>
                <w:szCs w:val="26"/>
                <w:lang w:val="vi-VN"/>
              </w:rPr>
            </w:pPr>
            <w:r w:rsidRPr="008D3CED">
              <w:rPr>
                <w:color w:val="000000" w:themeColor="text1"/>
                <w:sz w:val="26"/>
                <w:szCs w:val="26"/>
              </w:rPr>
              <w:t xml:space="preserve">1. </w:t>
            </w:r>
            <w:r w:rsidRPr="008D3CED">
              <w:rPr>
                <w:color w:val="000000" w:themeColor="text1"/>
                <w:sz w:val="26"/>
                <w:szCs w:val="26"/>
                <w:lang w:val="vi-VN"/>
              </w:rPr>
              <w:t>Sử dụng tiết kiệm năng lượng</w:t>
            </w:r>
          </w:p>
        </w:tc>
        <w:tc>
          <w:tcPr>
            <w:tcW w:w="3212" w:type="dxa"/>
            <w:vAlign w:val="center"/>
          </w:tcPr>
          <w:p w14:paraId="6BB208C6" w14:textId="0EBA66B7" w:rsidR="002B19B8" w:rsidRPr="008D3CED" w:rsidRDefault="002B19B8" w:rsidP="002B19B8">
            <w:pPr>
              <w:tabs>
                <w:tab w:val="left" w:pos="7600"/>
              </w:tabs>
              <w:spacing w:line="276" w:lineRule="auto"/>
              <w:jc w:val="center"/>
              <w:rPr>
                <w:color w:val="000000" w:themeColor="text1"/>
                <w:sz w:val="26"/>
                <w:szCs w:val="26"/>
              </w:rPr>
            </w:pPr>
            <w:r w:rsidRPr="008D3CED">
              <w:rPr>
                <w:color w:val="000000" w:themeColor="text1"/>
                <w:sz w:val="26"/>
                <w:szCs w:val="26"/>
              </w:rPr>
              <w:t xml:space="preserve">2. </w:t>
            </w:r>
            <w:r w:rsidRPr="008D3CED">
              <w:rPr>
                <w:color w:val="000000" w:themeColor="text1"/>
                <w:sz w:val="26"/>
                <w:szCs w:val="26"/>
                <w:lang w:val="vi-VN"/>
              </w:rPr>
              <w:t>Sản xuất điện từ các nhiên liệu hóa thạch</w:t>
            </w:r>
          </w:p>
        </w:tc>
        <w:tc>
          <w:tcPr>
            <w:tcW w:w="3212" w:type="dxa"/>
            <w:vAlign w:val="center"/>
          </w:tcPr>
          <w:p w14:paraId="2807733E" w14:textId="0BB80FCE" w:rsidR="002B19B8" w:rsidRPr="008D3CED" w:rsidRDefault="002B19B8" w:rsidP="002B19B8">
            <w:pPr>
              <w:spacing w:line="276" w:lineRule="auto"/>
              <w:ind w:right="43"/>
              <w:jc w:val="center"/>
              <w:rPr>
                <w:sz w:val="26"/>
                <w:szCs w:val="26"/>
                <w:lang w:val="vi-VN"/>
              </w:rPr>
            </w:pPr>
            <w:r w:rsidRPr="008D3CED">
              <w:rPr>
                <w:color w:val="000000" w:themeColor="text1"/>
                <w:sz w:val="26"/>
                <w:szCs w:val="26"/>
              </w:rPr>
              <w:t xml:space="preserve">3. </w:t>
            </w:r>
            <w:r w:rsidRPr="008D3CED">
              <w:rPr>
                <w:color w:val="000000" w:themeColor="text1"/>
                <w:sz w:val="26"/>
                <w:szCs w:val="26"/>
                <w:lang w:val="vi-VN"/>
              </w:rPr>
              <w:t>Sự dụng các nguồn năng lượng từ khí đốt</w:t>
            </w:r>
          </w:p>
        </w:tc>
      </w:tr>
      <w:tr w:rsidR="002B19B8" w:rsidRPr="008D3CED" w14:paraId="26EB346D" w14:textId="77777777" w:rsidTr="002B19B8">
        <w:tc>
          <w:tcPr>
            <w:tcW w:w="3212" w:type="dxa"/>
            <w:vAlign w:val="center"/>
          </w:tcPr>
          <w:p w14:paraId="70C35F91" w14:textId="4267F98D" w:rsidR="002B19B8" w:rsidRPr="008D3CED" w:rsidRDefault="002B19B8" w:rsidP="002B19B8">
            <w:pPr>
              <w:tabs>
                <w:tab w:val="left" w:pos="7600"/>
              </w:tabs>
              <w:spacing w:line="276" w:lineRule="auto"/>
              <w:ind w:right="424"/>
              <w:jc w:val="center"/>
              <w:rPr>
                <w:color w:val="000000" w:themeColor="text1"/>
                <w:sz w:val="26"/>
                <w:szCs w:val="26"/>
              </w:rPr>
            </w:pPr>
            <w:r w:rsidRPr="008D3CED">
              <w:rPr>
                <w:noProof/>
                <w:sz w:val="26"/>
                <w:szCs w:val="26"/>
              </w:rPr>
              <w:drawing>
                <wp:inline distT="0" distB="0" distL="0" distR="0" wp14:anchorId="29DD602E" wp14:editId="136A8C55">
                  <wp:extent cx="1074984" cy="682677"/>
                  <wp:effectExtent l="0" t="0" r="0" b="3175"/>
                  <wp:docPr id="211814190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141907" name="Picture 16"/>
                          <pic:cNvPicPr>
                            <a:picLocks noChangeAspect="1" noChangeArrowheads="1"/>
                          </pic:cNvPicPr>
                        </pic:nvPicPr>
                        <pic:blipFill>
                          <a:blip r:embed="rId102" cstate="print">
                            <a:extLst>
                              <a:ext uri="{28A0092B-C50C-407E-A947-70E740481C1C}">
                                <a14:useLocalDpi xmlns:a14="http://schemas.microsoft.com/office/drawing/2010/main" val="0"/>
                              </a:ext>
                            </a:extLst>
                          </a:blip>
                          <a:stretch>
                            <a:fillRect/>
                          </a:stretch>
                        </pic:blipFill>
                        <pic:spPr bwMode="auto">
                          <a:xfrm>
                            <a:off x="0" y="0"/>
                            <a:ext cx="1074984" cy="682677"/>
                          </a:xfrm>
                          <a:prstGeom prst="rect">
                            <a:avLst/>
                          </a:prstGeom>
                          <a:noFill/>
                          <a:ln>
                            <a:noFill/>
                          </a:ln>
                        </pic:spPr>
                      </pic:pic>
                    </a:graphicData>
                  </a:graphic>
                </wp:inline>
              </w:drawing>
            </w:r>
          </w:p>
        </w:tc>
        <w:tc>
          <w:tcPr>
            <w:tcW w:w="3212" w:type="dxa"/>
            <w:vAlign w:val="center"/>
          </w:tcPr>
          <w:p w14:paraId="12362741" w14:textId="70A38A49" w:rsidR="002B19B8" w:rsidRPr="008D3CED" w:rsidRDefault="002B19B8" w:rsidP="002B19B8">
            <w:pPr>
              <w:tabs>
                <w:tab w:val="left" w:pos="7600"/>
              </w:tabs>
              <w:spacing w:line="276" w:lineRule="auto"/>
              <w:ind w:right="424"/>
              <w:jc w:val="center"/>
              <w:rPr>
                <w:color w:val="000000" w:themeColor="text1"/>
                <w:sz w:val="26"/>
                <w:szCs w:val="26"/>
              </w:rPr>
            </w:pPr>
            <w:r w:rsidRPr="008D3CED">
              <w:rPr>
                <w:noProof/>
                <w:sz w:val="26"/>
                <w:szCs w:val="26"/>
              </w:rPr>
              <w:drawing>
                <wp:inline distT="0" distB="0" distL="0" distR="0" wp14:anchorId="4CFD06E2" wp14:editId="2389AFBE">
                  <wp:extent cx="1082779" cy="724109"/>
                  <wp:effectExtent l="0" t="0" r="3175" b="0"/>
                  <wp:docPr id="15180871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087138" name="Picture 17"/>
                          <pic:cNvPicPr>
                            <a:picLocks noChangeAspect="1" noChangeArrowheads="1"/>
                          </pic:cNvPicPr>
                        </pic:nvPicPr>
                        <pic:blipFill>
                          <a:blip r:embed="rId103" cstate="print">
                            <a:extLst>
                              <a:ext uri="{28A0092B-C50C-407E-A947-70E740481C1C}">
                                <a14:useLocalDpi xmlns:a14="http://schemas.microsoft.com/office/drawing/2010/main" val="0"/>
                              </a:ext>
                            </a:extLst>
                          </a:blip>
                          <a:stretch>
                            <a:fillRect/>
                          </a:stretch>
                        </pic:blipFill>
                        <pic:spPr bwMode="auto">
                          <a:xfrm>
                            <a:off x="0" y="0"/>
                            <a:ext cx="1082779" cy="724109"/>
                          </a:xfrm>
                          <a:prstGeom prst="rect">
                            <a:avLst/>
                          </a:prstGeom>
                          <a:noFill/>
                          <a:ln>
                            <a:noFill/>
                          </a:ln>
                        </pic:spPr>
                      </pic:pic>
                    </a:graphicData>
                  </a:graphic>
                </wp:inline>
              </w:drawing>
            </w:r>
          </w:p>
        </w:tc>
        <w:tc>
          <w:tcPr>
            <w:tcW w:w="3212" w:type="dxa"/>
            <w:vAlign w:val="center"/>
          </w:tcPr>
          <w:p w14:paraId="428C998B" w14:textId="404F1A50" w:rsidR="002B19B8" w:rsidRPr="008D3CED" w:rsidRDefault="002B19B8" w:rsidP="002B19B8">
            <w:pPr>
              <w:tabs>
                <w:tab w:val="left" w:pos="7600"/>
              </w:tabs>
              <w:spacing w:line="276" w:lineRule="auto"/>
              <w:ind w:right="424"/>
              <w:jc w:val="center"/>
              <w:rPr>
                <w:color w:val="000000" w:themeColor="text1"/>
                <w:sz w:val="26"/>
                <w:szCs w:val="26"/>
              </w:rPr>
            </w:pPr>
            <w:r w:rsidRPr="008D3CED">
              <w:rPr>
                <w:noProof/>
                <w:sz w:val="26"/>
                <w:szCs w:val="26"/>
              </w:rPr>
              <w:drawing>
                <wp:inline distT="0" distB="0" distL="0" distR="0" wp14:anchorId="35B14502" wp14:editId="66E61392">
                  <wp:extent cx="1275323" cy="757223"/>
                  <wp:effectExtent l="0" t="0" r="1270" b="5080"/>
                  <wp:docPr id="63918187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181878" name="Picture 18"/>
                          <pic:cNvPicPr>
                            <a:picLocks noChangeAspect="1" noChangeArrowheads="1"/>
                          </pic:cNvPicPr>
                        </pic:nvPicPr>
                        <pic:blipFill>
                          <a:blip r:embed="rId104" cstate="print">
                            <a:extLst>
                              <a:ext uri="{28A0092B-C50C-407E-A947-70E740481C1C}">
                                <a14:useLocalDpi xmlns:a14="http://schemas.microsoft.com/office/drawing/2010/main" val="0"/>
                              </a:ext>
                            </a:extLst>
                          </a:blip>
                          <a:stretch>
                            <a:fillRect/>
                          </a:stretch>
                        </pic:blipFill>
                        <pic:spPr bwMode="auto">
                          <a:xfrm>
                            <a:off x="0" y="0"/>
                            <a:ext cx="1275323" cy="757223"/>
                          </a:xfrm>
                          <a:prstGeom prst="rect">
                            <a:avLst/>
                          </a:prstGeom>
                          <a:noFill/>
                          <a:ln>
                            <a:noFill/>
                          </a:ln>
                        </pic:spPr>
                      </pic:pic>
                    </a:graphicData>
                  </a:graphic>
                </wp:inline>
              </w:drawing>
            </w:r>
          </w:p>
        </w:tc>
      </w:tr>
    </w:tbl>
    <w:p w14:paraId="01360040" w14:textId="77777777" w:rsidR="002B19B8" w:rsidRPr="008D3CED" w:rsidRDefault="002B19B8" w:rsidP="00DB61C3">
      <w:pPr>
        <w:tabs>
          <w:tab w:val="left" w:pos="7600"/>
        </w:tabs>
        <w:spacing w:line="276" w:lineRule="auto"/>
        <w:ind w:right="424"/>
        <w:jc w:val="both"/>
        <w:rPr>
          <w:color w:val="000000" w:themeColor="text1"/>
          <w:sz w:val="26"/>
          <w:szCs w:val="26"/>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0"/>
        <w:gridCol w:w="3115"/>
      </w:tblGrid>
      <w:tr w:rsidR="002B19B8" w:rsidRPr="008D3CED" w14:paraId="404B6CD6" w14:textId="77777777" w:rsidTr="002B19B8">
        <w:tc>
          <w:tcPr>
            <w:tcW w:w="2980" w:type="dxa"/>
            <w:vAlign w:val="center"/>
          </w:tcPr>
          <w:p w14:paraId="0DDAF1CD" w14:textId="5996EA16" w:rsidR="002B19B8" w:rsidRPr="008D3CED" w:rsidRDefault="002B19B8" w:rsidP="002B19B8">
            <w:pPr>
              <w:spacing w:line="276" w:lineRule="auto"/>
              <w:jc w:val="center"/>
              <w:rPr>
                <w:sz w:val="26"/>
                <w:szCs w:val="26"/>
                <w:lang w:val="vi-VN"/>
              </w:rPr>
            </w:pPr>
            <w:r w:rsidRPr="008D3CED">
              <w:rPr>
                <w:color w:val="000000" w:themeColor="text1"/>
                <w:sz w:val="26"/>
                <w:szCs w:val="26"/>
              </w:rPr>
              <w:t xml:space="preserve">4. </w:t>
            </w:r>
            <w:r w:rsidRPr="008D3CED">
              <w:rPr>
                <w:color w:val="000000" w:themeColor="text1"/>
                <w:sz w:val="26"/>
                <w:szCs w:val="26"/>
                <w:lang w:val="vi-VN"/>
              </w:rPr>
              <w:t>Tiết kiệm điện năng</w:t>
            </w:r>
          </w:p>
        </w:tc>
        <w:tc>
          <w:tcPr>
            <w:tcW w:w="3115" w:type="dxa"/>
            <w:vAlign w:val="center"/>
          </w:tcPr>
          <w:p w14:paraId="237AFD12" w14:textId="1486AC6B" w:rsidR="002B19B8" w:rsidRPr="008D3CED" w:rsidRDefault="002B19B8" w:rsidP="002B19B8">
            <w:pPr>
              <w:spacing w:line="276" w:lineRule="auto"/>
              <w:jc w:val="center"/>
              <w:rPr>
                <w:sz w:val="26"/>
                <w:szCs w:val="26"/>
                <w:lang w:val="vi-VN"/>
              </w:rPr>
            </w:pPr>
            <w:r w:rsidRPr="008D3CED">
              <w:rPr>
                <w:color w:val="000000" w:themeColor="text1"/>
                <w:sz w:val="26"/>
                <w:szCs w:val="26"/>
              </w:rPr>
              <w:t xml:space="preserve">5. </w:t>
            </w:r>
            <w:r w:rsidRPr="008D3CED">
              <w:rPr>
                <w:color w:val="000000" w:themeColor="text1"/>
                <w:sz w:val="26"/>
                <w:szCs w:val="26"/>
                <w:lang w:val="vi-VN"/>
              </w:rPr>
              <w:t>Tăng tỉ lệ s</w:t>
            </w:r>
            <w:r w:rsidR="00762BB7" w:rsidRPr="008D3CED">
              <w:rPr>
                <w:color w:val="000000" w:themeColor="text1"/>
                <w:sz w:val="26"/>
                <w:szCs w:val="26"/>
              </w:rPr>
              <w:t>ử</w:t>
            </w:r>
            <w:r w:rsidRPr="008D3CED">
              <w:rPr>
                <w:color w:val="000000" w:themeColor="text1"/>
                <w:sz w:val="26"/>
                <w:szCs w:val="26"/>
                <w:lang w:val="vi-VN"/>
              </w:rPr>
              <w:t xml:space="preserve"> dụng năng lượng sạch</w:t>
            </w:r>
          </w:p>
        </w:tc>
      </w:tr>
      <w:tr w:rsidR="002B19B8" w:rsidRPr="008D3CED" w14:paraId="5E519761" w14:textId="77777777" w:rsidTr="002B19B8">
        <w:tc>
          <w:tcPr>
            <w:tcW w:w="2980" w:type="dxa"/>
            <w:vAlign w:val="center"/>
          </w:tcPr>
          <w:p w14:paraId="289B2AA8" w14:textId="4FA7AB27" w:rsidR="002B19B8" w:rsidRPr="008D3CED" w:rsidRDefault="002B19B8" w:rsidP="002B19B8">
            <w:pPr>
              <w:tabs>
                <w:tab w:val="left" w:pos="7600"/>
              </w:tabs>
              <w:spacing w:line="276" w:lineRule="auto"/>
              <w:jc w:val="center"/>
              <w:rPr>
                <w:color w:val="000000" w:themeColor="text1"/>
                <w:sz w:val="26"/>
                <w:szCs w:val="26"/>
              </w:rPr>
            </w:pPr>
            <w:r w:rsidRPr="008D3CED">
              <w:rPr>
                <w:noProof/>
                <w:sz w:val="26"/>
                <w:szCs w:val="26"/>
              </w:rPr>
              <w:drawing>
                <wp:inline distT="0" distB="0" distL="0" distR="0" wp14:anchorId="6E5DDD71" wp14:editId="5E40616A">
                  <wp:extent cx="1238709" cy="662580"/>
                  <wp:effectExtent l="0" t="0" r="0" b="4445"/>
                  <wp:docPr id="19903510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351028" name="Picture 19"/>
                          <pic:cNvPicPr>
                            <a:picLocks noChangeAspect="1" noChangeArrowheads="1"/>
                          </pic:cNvPicPr>
                        </pic:nvPicPr>
                        <pic:blipFill>
                          <a:blip r:embed="rId105" cstate="print">
                            <a:extLst>
                              <a:ext uri="{28A0092B-C50C-407E-A947-70E740481C1C}">
                                <a14:useLocalDpi xmlns:a14="http://schemas.microsoft.com/office/drawing/2010/main" val="0"/>
                              </a:ext>
                            </a:extLst>
                          </a:blip>
                          <a:stretch>
                            <a:fillRect/>
                          </a:stretch>
                        </pic:blipFill>
                        <pic:spPr bwMode="auto">
                          <a:xfrm>
                            <a:off x="0" y="0"/>
                            <a:ext cx="1238709" cy="662580"/>
                          </a:xfrm>
                          <a:prstGeom prst="rect">
                            <a:avLst/>
                          </a:prstGeom>
                          <a:noFill/>
                          <a:ln>
                            <a:noFill/>
                          </a:ln>
                        </pic:spPr>
                      </pic:pic>
                    </a:graphicData>
                  </a:graphic>
                </wp:inline>
              </w:drawing>
            </w:r>
          </w:p>
        </w:tc>
        <w:tc>
          <w:tcPr>
            <w:tcW w:w="3115" w:type="dxa"/>
            <w:vAlign w:val="center"/>
          </w:tcPr>
          <w:p w14:paraId="63C02B7F" w14:textId="5CDC0762" w:rsidR="002B19B8" w:rsidRPr="008D3CED" w:rsidRDefault="002B19B8" w:rsidP="002B19B8">
            <w:pPr>
              <w:tabs>
                <w:tab w:val="left" w:pos="7600"/>
              </w:tabs>
              <w:spacing w:line="276" w:lineRule="auto"/>
              <w:jc w:val="center"/>
              <w:rPr>
                <w:color w:val="000000" w:themeColor="text1"/>
                <w:sz w:val="26"/>
                <w:szCs w:val="26"/>
              </w:rPr>
            </w:pPr>
            <w:r w:rsidRPr="008D3CED">
              <w:rPr>
                <w:noProof/>
                <w:sz w:val="26"/>
                <w:szCs w:val="26"/>
              </w:rPr>
              <w:drawing>
                <wp:inline distT="0" distB="0" distL="0" distR="0" wp14:anchorId="00143484" wp14:editId="695C425B">
                  <wp:extent cx="1112733" cy="834550"/>
                  <wp:effectExtent l="0" t="0" r="0" b="3810"/>
                  <wp:docPr id="111454860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548605" name="Picture 20"/>
                          <pic:cNvPicPr>
                            <a:picLocks noChangeAspect="1" noChangeArrowheads="1"/>
                          </pic:cNvPicPr>
                        </pic:nvPicPr>
                        <pic:blipFill>
                          <a:blip r:embed="rId106" cstate="print">
                            <a:extLst>
                              <a:ext uri="{28A0092B-C50C-407E-A947-70E740481C1C}">
                                <a14:useLocalDpi xmlns:a14="http://schemas.microsoft.com/office/drawing/2010/main" val="0"/>
                              </a:ext>
                            </a:extLst>
                          </a:blip>
                          <a:stretch>
                            <a:fillRect/>
                          </a:stretch>
                        </pic:blipFill>
                        <pic:spPr bwMode="auto">
                          <a:xfrm>
                            <a:off x="0" y="0"/>
                            <a:ext cx="1112733" cy="834550"/>
                          </a:xfrm>
                          <a:prstGeom prst="rect">
                            <a:avLst/>
                          </a:prstGeom>
                          <a:noFill/>
                          <a:ln>
                            <a:noFill/>
                          </a:ln>
                        </pic:spPr>
                      </pic:pic>
                    </a:graphicData>
                  </a:graphic>
                </wp:inline>
              </w:drawing>
            </w:r>
          </w:p>
        </w:tc>
      </w:tr>
    </w:tbl>
    <w:p w14:paraId="2AEB0E84" w14:textId="77777777" w:rsidR="00DB61C3" w:rsidRPr="008D3CED" w:rsidRDefault="00DB61C3" w:rsidP="00DB61C3">
      <w:pPr>
        <w:pStyle w:val="ListParagraph"/>
        <w:spacing w:after="0" w:line="276" w:lineRule="auto"/>
        <w:ind w:right="424"/>
        <w:jc w:val="both"/>
        <w:rPr>
          <w:rFonts w:ascii="Times New Roman" w:hAnsi="Times New Roman" w:cs="Times New Roman"/>
          <w:sz w:val="26"/>
          <w:szCs w:val="26"/>
          <w:lang w:val="vi-VN"/>
        </w:rPr>
      </w:pPr>
    </w:p>
    <w:p w14:paraId="1698ADE8" w14:textId="77777777" w:rsidR="00DB61C3" w:rsidRPr="008D3CED" w:rsidRDefault="00DB61C3" w:rsidP="00DB61C3">
      <w:pPr>
        <w:tabs>
          <w:tab w:val="left" w:pos="360"/>
        </w:tabs>
        <w:spacing w:line="276" w:lineRule="auto"/>
        <w:jc w:val="both"/>
        <w:rPr>
          <w:color w:val="000000"/>
          <w:sz w:val="26"/>
          <w:szCs w:val="26"/>
        </w:rPr>
      </w:pPr>
      <w:r w:rsidRPr="008D3CED">
        <w:rPr>
          <w:b/>
          <w:color w:val="000000"/>
          <w:sz w:val="26"/>
          <w:szCs w:val="26"/>
          <w:lang w:val="vi-VN"/>
        </w:rPr>
        <w:t>Câu 4.</w:t>
      </w:r>
      <w:r w:rsidRPr="008D3CED">
        <w:rPr>
          <w:color w:val="000000"/>
          <w:sz w:val="26"/>
          <w:szCs w:val="26"/>
          <w:lang w:val="vi-VN"/>
        </w:rPr>
        <w:t xml:space="preserve"> </w:t>
      </w:r>
      <w:r w:rsidRPr="008D3CED">
        <w:rPr>
          <w:color w:val="000000"/>
          <w:sz w:val="26"/>
          <w:szCs w:val="26"/>
        </w:rPr>
        <w:t>Bảng dưới đây ghi nhiệt độ nóng chảy (đông đặc) của một số chất</w:t>
      </w:r>
      <w:r w:rsidRPr="008D3CED">
        <w:rPr>
          <w:color w:val="000000"/>
          <w:sz w:val="26"/>
          <w:szCs w:val="26"/>
          <w:lang w:val="vi-VN"/>
        </w:rPr>
        <w:t>.</w:t>
      </w:r>
      <w:r w:rsidRPr="008D3CED">
        <w:rPr>
          <w:color w:val="000000"/>
          <w:sz w:val="26"/>
          <w:szCs w:val="26"/>
        </w:rPr>
        <w:t xml:space="preserve"> Ở nhiệt độ phòng (khoảng 25°C ), chất nào ở thể rắn? </w:t>
      </w:r>
    </w:p>
    <w:tbl>
      <w:tblPr>
        <w:tblW w:w="9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052"/>
        <w:gridCol w:w="990"/>
        <w:gridCol w:w="990"/>
        <w:gridCol w:w="900"/>
        <w:gridCol w:w="1080"/>
        <w:gridCol w:w="1620"/>
        <w:gridCol w:w="1260"/>
      </w:tblGrid>
      <w:tr w:rsidR="00DB61C3" w:rsidRPr="008D3CED" w14:paraId="48ECD97F" w14:textId="77777777" w:rsidTr="004A4898">
        <w:tc>
          <w:tcPr>
            <w:tcW w:w="3052" w:type="dxa"/>
            <w:shd w:val="clear" w:color="auto" w:fill="EEEEEE"/>
            <w:tcMar>
              <w:top w:w="120" w:type="dxa"/>
              <w:left w:w="120" w:type="dxa"/>
              <w:bottom w:w="120" w:type="dxa"/>
              <w:right w:w="120" w:type="dxa"/>
            </w:tcMar>
            <w:hideMark/>
          </w:tcPr>
          <w:p w14:paraId="7A54497C" w14:textId="77777777" w:rsidR="00DB61C3" w:rsidRPr="008D3CED" w:rsidRDefault="00DB61C3" w:rsidP="004A4898">
            <w:pPr>
              <w:spacing w:line="276" w:lineRule="auto"/>
              <w:jc w:val="center"/>
              <w:rPr>
                <w:b/>
                <w:bCs/>
                <w:color w:val="313131"/>
                <w:sz w:val="26"/>
                <w:szCs w:val="26"/>
              </w:rPr>
            </w:pPr>
            <w:r w:rsidRPr="008D3CED">
              <w:rPr>
                <w:b/>
                <w:bCs/>
                <w:color w:val="313131"/>
                <w:sz w:val="26"/>
                <w:szCs w:val="26"/>
              </w:rPr>
              <w:t>Chất</w:t>
            </w:r>
          </w:p>
        </w:tc>
        <w:tc>
          <w:tcPr>
            <w:tcW w:w="990" w:type="dxa"/>
            <w:shd w:val="clear" w:color="auto" w:fill="EEEEEE"/>
            <w:tcMar>
              <w:top w:w="120" w:type="dxa"/>
              <w:left w:w="120" w:type="dxa"/>
              <w:bottom w:w="120" w:type="dxa"/>
              <w:right w:w="120" w:type="dxa"/>
            </w:tcMar>
            <w:hideMark/>
          </w:tcPr>
          <w:p w14:paraId="0E9420B2" w14:textId="77777777" w:rsidR="00DB61C3" w:rsidRPr="008D3CED" w:rsidRDefault="00DB61C3" w:rsidP="004A4898">
            <w:pPr>
              <w:spacing w:line="276" w:lineRule="auto"/>
              <w:jc w:val="center"/>
              <w:rPr>
                <w:b/>
                <w:bCs/>
                <w:color w:val="313131"/>
                <w:sz w:val="26"/>
                <w:szCs w:val="26"/>
              </w:rPr>
            </w:pPr>
            <w:r w:rsidRPr="008D3CED">
              <w:rPr>
                <w:b/>
                <w:bCs/>
                <w:color w:val="313131"/>
                <w:sz w:val="26"/>
                <w:szCs w:val="26"/>
              </w:rPr>
              <w:t>Đồng</w:t>
            </w:r>
          </w:p>
          <w:p w14:paraId="63B70FDF" w14:textId="77777777" w:rsidR="00DB61C3" w:rsidRPr="008D3CED" w:rsidRDefault="00DB61C3" w:rsidP="004A4898">
            <w:pPr>
              <w:spacing w:line="276" w:lineRule="auto"/>
              <w:jc w:val="center"/>
              <w:rPr>
                <w:b/>
                <w:bCs/>
                <w:color w:val="313131"/>
                <w:sz w:val="26"/>
                <w:szCs w:val="26"/>
                <w:lang w:val="vi-VN"/>
              </w:rPr>
            </w:pPr>
            <w:r w:rsidRPr="008D3CED">
              <w:rPr>
                <w:b/>
                <w:bCs/>
                <w:color w:val="313131"/>
                <w:sz w:val="26"/>
                <w:szCs w:val="26"/>
                <w:lang w:val="vi-VN"/>
              </w:rPr>
              <w:t>(1)</w:t>
            </w:r>
          </w:p>
        </w:tc>
        <w:tc>
          <w:tcPr>
            <w:tcW w:w="990" w:type="dxa"/>
            <w:shd w:val="clear" w:color="auto" w:fill="EEEEEE"/>
            <w:tcMar>
              <w:top w:w="120" w:type="dxa"/>
              <w:left w:w="120" w:type="dxa"/>
              <w:bottom w:w="120" w:type="dxa"/>
              <w:right w:w="120" w:type="dxa"/>
            </w:tcMar>
            <w:hideMark/>
          </w:tcPr>
          <w:p w14:paraId="00E8DB99" w14:textId="77777777" w:rsidR="00DB61C3" w:rsidRPr="008D3CED" w:rsidRDefault="00DB61C3" w:rsidP="004A4898">
            <w:pPr>
              <w:spacing w:line="276" w:lineRule="auto"/>
              <w:jc w:val="center"/>
              <w:rPr>
                <w:b/>
                <w:bCs/>
                <w:color w:val="313131"/>
                <w:sz w:val="26"/>
                <w:szCs w:val="26"/>
              </w:rPr>
            </w:pPr>
            <w:r w:rsidRPr="008D3CED">
              <w:rPr>
                <w:b/>
                <w:bCs/>
                <w:color w:val="313131"/>
                <w:sz w:val="26"/>
                <w:szCs w:val="26"/>
              </w:rPr>
              <w:t>Vàng</w:t>
            </w:r>
          </w:p>
          <w:p w14:paraId="003D1A2F" w14:textId="77777777" w:rsidR="00DB61C3" w:rsidRPr="008D3CED" w:rsidRDefault="00DB61C3" w:rsidP="004A4898">
            <w:pPr>
              <w:spacing w:line="276" w:lineRule="auto"/>
              <w:jc w:val="center"/>
              <w:rPr>
                <w:sz w:val="26"/>
                <w:szCs w:val="26"/>
              </w:rPr>
            </w:pPr>
            <w:r w:rsidRPr="008D3CED">
              <w:rPr>
                <w:b/>
                <w:bCs/>
                <w:color w:val="313131"/>
                <w:sz w:val="26"/>
                <w:szCs w:val="26"/>
                <w:lang w:val="vi-VN"/>
              </w:rPr>
              <w:t>(2)</w:t>
            </w:r>
          </w:p>
        </w:tc>
        <w:tc>
          <w:tcPr>
            <w:tcW w:w="900" w:type="dxa"/>
            <w:shd w:val="clear" w:color="auto" w:fill="EEEEEE"/>
            <w:tcMar>
              <w:top w:w="120" w:type="dxa"/>
              <w:left w:w="120" w:type="dxa"/>
              <w:bottom w:w="120" w:type="dxa"/>
              <w:right w:w="120" w:type="dxa"/>
            </w:tcMar>
            <w:hideMark/>
          </w:tcPr>
          <w:p w14:paraId="432226E3" w14:textId="77777777" w:rsidR="00DB61C3" w:rsidRPr="008D3CED" w:rsidRDefault="00DB61C3" w:rsidP="004A4898">
            <w:pPr>
              <w:spacing w:line="276" w:lineRule="auto"/>
              <w:jc w:val="center"/>
              <w:rPr>
                <w:b/>
                <w:bCs/>
                <w:color w:val="313131"/>
                <w:sz w:val="26"/>
                <w:szCs w:val="26"/>
              </w:rPr>
            </w:pPr>
            <w:r w:rsidRPr="008D3CED">
              <w:rPr>
                <w:b/>
                <w:bCs/>
                <w:color w:val="313131"/>
                <w:sz w:val="26"/>
                <w:szCs w:val="26"/>
              </w:rPr>
              <w:t>Bạc</w:t>
            </w:r>
          </w:p>
          <w:p w14:paraId="103A9F15" w14:textId="77777777" w:rsidR="00DB61C3" w:rsidRPr="008D3CED" w:rsidRDefault="00DB61C3" w:rsidP="004A4898">
            <w:pPr>
              <w:spacing w:line="276" w:lineRule="auto"/>
              <w:jc w:val="center"/>
              <w:rPr>
                <w:sz w:val="26"/>
                <w:szCs w:val="26"/>
              </w:rPr>
            </w:pPr>
            <w:r w:rsidRPr="008D3CED">
              <w:rPr>
                <w:b/>
                <w:bCs/>
                <w:color w:val="313131"/>
                <w:sz w:val="26"/>
                <w:szCs w:val="26"/>
                <w:lang w:val="vi-VN"/>
              </w:rPr>
              <w:t>(3)</w:t>
            </w:r>
          </w:p>
        </w:tc>
        <w:tc>
          <w:tcPr>
            <w:tcW w:w="1080" w:type="dxa"/>
            <w:shd w:val="clear" w:color="auto" w:fill="EEEEEE"/>
            <w:tcMar>
              <w:top w:w="120" w:type="dxa"/>
              <w:left w:w="120" w:type="dxa"/>
              <w:bottom w:w="120" w:type="dxa"/>
              <w:right w:w="120" w:type="dxa"/>
            </w:tcMar>
            <w:hideMark/>
          </w:tcPr>
          <w:p w14:paraId="33F590B7" w14:textId="77777777" w:rsidR="00DB61C3" w:rsidRPr="008D3CED" w:rsidRDefault="00DB61C3" w:rsidP="004A4898">
            <w:pPr>
              <w:spacing w:line="276" w:lineRule="auto"/>
              <w:jc w:val="center"/>
              <w:rPr>
                <w:b/>
                <w:bCs/>
                <w:color w:val="313131"/>
                <w:sz w:val="26"/>
                <w:szCs w:val="26"/>
              </w:rPr>
            </w:pPr>
            <w:r w:rsidRPr="008D3CED">
              <w:rPr>
                <w:b/>
                <w:bCs/>
                <w:color w:val="313131"/>
                <w:sz w:val="26"/>
                <w:szCs w:val="26"/>
              </w:rPr>
              <w:t>Nước</w:t>
            </w:r>
          </w:p>
          <w:p w14:paraId="6EBD9D23" w14:textId="77777777" w:rsidR="00DB61C3" w:rsidRPr="008D3CED" w:rsidRDefault="00DB61C3" w:rsidP="004A4898">
            <w:pPr>
              <w:spacing w:line="276" w:lineRule="auto"/>
              <w:jc w:val="center"/>
              <w:rPr>
                <w:sz w:val="26"/>
                <w:szCs w:val="26"/>
              </w:rPr>
            </w:pPr>
            <w:r w:rsidRPr="008D3CED">
              <w:rPr>
                <w:b/>
                <w:bCs/>
                <w:color w:val="313131"/>
                <w:sz w:val="26"/>
                <w:szCs w:val="26"/>
                <w:lang w:val="vi-VN"/>
              </w:rPr>
              <w:t>(4)</w:t>
            </w:r>
          </w:p>
        </w:tc>
        <w:tc>
          <w:tcPr>
            <w:tcW w:w="1620" w:type="dxa"/>
            <w:shd w:val="clear" w:color="auto" w:fill="EEEEEE"/>
            <w:tcMar>
              <w:top w:w="120" w:type="dxa"/>
              <w:left w:w="120" w:type="dxa"/>
              <w:bottom w:w="120" w:type="dxa"/>
              <w:right w:w="120" w:type="dxa"/>
            </w:tcMar>
            <w:hideMark/>
          </w:tcPr>
          <w:p w14:paraId="7B422DB0" w14:textId="77777777" w:rsidR="00DB61C3" w:rsidRPr="008D3CED" w:rsidRDefault="00DB61C3" w:rsidP="004A4898">
            <w:pPr>
              <w:spacing w:line="276" w:lineRule="auto"/>
              <w:jc w:val="center"/>
              <w:rPr>
                <w:b/>
                <w:bCs/>
                <w:color w:val="313131"/>
                <w:sz w:val="26"/>
                <w:szCs w:val="26"/>
              </w:rPr>
            </w:pPr>
            <w:r w:rsidRPr="008D3CED">
              <w:rPr>
                <w:b/>
                <w:bCs/>
                <w:color w:val="313131"/>
                <w:sz w:val="26"/>
                <w:szCs w:val="26"/>
              </w:rPr>
              <w:t>Thủy ngân</w:t>
            </w:r>
          </w:p>
          <w:p w14:paraId="34DFC162" w14:textId="77777777" w:rsidR="00DB61C3" w:rsidRPr="008D3CED" w:rsidRDefault="00DB61C3" w:rsidP="004A4898">
            <w:pPr>
              <w:spacing w:line="276" w:lineRule="auto"/>
              <w:jc w:val="center"/>
              <w:rPr>
                <w:sz w:val="26"/>
                <w:szCs w:val="26"/>
              </w:rPr>
            </w:pPr>
            <w:r w:rsidRPr="008D3CED">
              <w:rPr>
                <w:b/>
                <w:bCs/>
                <w:color w:val="313131"/>
                <w:sz w:val="26"/>
                <w:szCs w:val="26"/>
                <w:lang w:val="vi-VN"/>
              </w:rPr>
              <w:t>(5)</w:t>
            </w:r>
          </w:p>
        </w:tc>
        <w:tc>
          <w:tcPr>
            <w:tcW w:w="1260" w:type="dxa"/>
            <w:shd w:val="clear" w:color="auto" w:fill="EEEEEE"/>
            <w:tcMar>
              <w:top w:w="120" w:type="dxa"/>
              <w:left w:w="120" w:type="dxa"/>
              <w:bottom w:w="120" w:type="dxa"/>
              <w:right w:w="120" w:type="dxa"/>
            </w:tcMar>
            <w:hideMark/>
          </w:tcPr>
          <w:p w14:paraId="070A9D9A" w14:textId="77777777" w:rsidR="00DB61C3" w:rsidRPr="008D3CED" w:rsidRDefault="00DB61C3" w:rsidP="004A4898">
            <w:pPr>
              <w:spacing w:line="276" w:lineRule="auto"/>
              <w:jc w:val="center"/>
              <w:rPr>
                <w:b/>
                <w:bCs/>
                <w:color w:val="313131"/>
                <w:sz w:val="26"/>
                <w:szCs w:val="26"/>
              </w:rPr>
            </w:pPr>
            <w:r w:rsidRPr="008D3CED">
              <w:rPr>
                <w:b/>
                <w:bCs/>
                <w:color w:val="313131"/>
                <w:sz w:val="26"/>
                <w:szCs w:val="26"/>
              </w:rPr>
              <w:t>Rượu</w:t>
            </w:r>
          </w:p>
          <w:p w14:paraId="3D4CDDFC" w14:textId="77777777" w:rsidR="00DB61C3" w:rsidRPr="008D3CED" w:rsidRDefault="00DB61C3" w:rsidP="004A4898">
            <w:pPr>
              <w:spacing w:line="276" w:lineRule="auto"/>
              <w:jc w:val="center"/>
              <w:rPr>
                <w:sz w:val="26"/>
                <w:szCs w:val="26"/>
              </w:rPr>
            </w:pPr>
            <w:r w:rsidRPr="008D3CED">
              <w:rPr>
                <w:b/>
                <w:bCs/>
                <w:color w:val="313131"/>
                <w:sz w:val="26"/>
                <w:szCs w:val="26"/>
                <w:lang w:val="vi-VN"/>
              </w:rPr>
              <w:t>(6)</w:t>
            </w:r>
          </w:p>
        </w:tc>
      </w:tr>
      <w:tr w:rsidR="00DB61C3" w:rsidRPr="008D3CED" w14:paraId="646EAB54" w14:textId="77777777" w:rsidTr="004A4898">
        <w:tc>
          <w:tcPr>
            <w:tcW w:w="3052" w:type="dxa"/>
            <w:shd w:val="clear" w:color="auto" w:fill="EEEEEE"/>
            <w:tcMar>
              <w:top w:w="120" w:type="dxa"/>
              <w:left w:w="120" w:type="dxa"/>
              <w:bottom w:w="120" w:type="dxa"/>
              <w:right w:w="120" w:type="dxa"/>
            </w:tcMar>
            <w:hideMark/>
          </w:tcPr>
          <w:p w14:paraId="4160CBE2" w14:textId="77777777" w:rsidR="00DB61C3" w:rsidRPr="008D3CED" w:rsidRDefault="00DB61C3" w:rsidP="004A4898">
            <w:pPr>
              <w:spacing w:line="276" w:lineRule="auto"/>
              <w:rPr>
                <w:b/>
                <w:bCs/>
                <w:color w:val="auto"/>
                <w:sz w:val="26"/>
                <w:szCs w:val="26"/>
              </w:rPr>
            </w:pPr>
            <w:r w:rsidRPr="008D3CED">
              <w:rPr>
                <w:b/>
                <w:bCs/>
                <w:color w:val="auto"/>
                <w:sz w:val="26"/>
                <w:szCs w:val="26"/>
              </w:rPr>
              <w:t>Nhiệt độ nóng chảy (°C)</w:t>
            </w:r>
          </w:p>
        </w:tc>
        <w:tc>
          <w:tcPr>
            <w:tcW w:w="990" w:type="dxa"/>
            <w:shd w:val="clear" w:color="auto" w:fill="auto"/>
            <w:tcMar>
              <w:top w:w="120" w:type="dxa"/>
              <w:left w:w="120" w:type="dxa"/>
              <w:bottom w:w="120" w:type="dxa"/>
              <w:right w:w="120" w:type="dxa"/>
            </w:tcMar>
            <w:hideMark/>
          </w:tcPr>
          <w:p w14:paraId="397A6269" w14:textId="77777777" w:rsidR="00DB61C3" w:rsidRPr="008D3CED" w:rsidRDefault="00DB61C3" w:rsidP="004A4898">
            <w:pPr>
              <w:spacing w:line="276" w:lineRule="auto"/>
              <w:jc w:val="center"/>
              <w:rPr>
                <w:color w:val="auto"/>
                <w:sz w:val="26"/>
                <w:szCs w:val="26"/>
              </w:rPr>
            </w:pPr>
            <w:r w:rsidRPr="008D3CED">
              <w:rPr>
                <w:color w:val="auto"/>
                <w:sz w:val="26"/>
                <w:szCs w:val="26"/>
              </w:rPr>
              <w:t>1083</w:t>
            </w:r>
          </w:p>
        </w:tc>
        <w:tc>
          <w:tcPr>
            <w:tcW w:w="990" w:type="dxa"/>
            <w:shd w:val="clear" w:color="auto" w:fill="auto"/>
            <w:tcMar>
              <w:top w:w="120" w:type="dxa"/>
              <w:left w:w="120" w:type="dxa"/>
              <w:bottom w:w="120" w:type="dxa"/>
              <w:right w:w="120" w:type="dxa"/>
            </w:tcMar>
            <w:hideMark/>
          </w:tcPr>
          <w:p w14:paraId="271E30A9" w14:textId="77777777" w:rsidR="00DB61C3" w:rsidRPr="008D3CED" w:rsidRDefault="00DB61C3" w:rsidP="004A4898">
            <w:pPr>
              <w:spacing w:line="276" w:lineRule="auto"/>
              <w:jc w:val="center"/>
              <w:rPr>
                <w:color w:val="auto"/>
                <w:sz w:val="26"/>
                <w:szCs w:val="26"/>
              </w:rPr>
            </w:pPr>
            <w:r w:rsidRPr="008D3CED">
              <w:rPr>
                <w:color w:val="auto"/>
                <w:sz w:val="26"/>
                <w:szCs w:val="26"/>
              </w:rPr>
              <w:t>1063</w:t>
            </w:r>
          </w:p>
        </w:tc>
        <w:tc>
          <w:tcPr>
            <w:tcW w:w="900" w:type="dxa"/>
            <w:shd w:val="clear" w:color="auto" w:fill="auto"/>
            <w:tcMar>
              <w:top w:w="120" w:type="dxa"/>
              <w:left w:w="120" w:type="dxa"/>
              <w:bottom w:w="120" w:type="dxa"/>
              <w:right w:w="120" w:type="dxa"/>
            </w:tcMar>
            <w:hideMark/>
          </w:tcPr>
          <w:p w14:paraId="4C3D870E" w14:textId="77777777" w:rsidR="00DB61C3" w:rsidRPr="008D3CED" w:rsidRDefault="00DB61C3" w:rsidP="004A4898">
            <w:pPr>
              <w:spacing w:line="276" w:lineRule="auto"/>
              <w:jc w:val="center"/>
              <w:rPr>
                <w:color w:val="auto"/>
                <w:sz w:val="26"/>
                <w:szCs w:val="26"/>
              </w:rPr>
            </w:pPr>
            <w:r w:rsidRPr="008D3CED">
              <w:rPr>
                <w:color w:val="auto"/>
                <w:sz w:val="26"/>
                <w:szCs w:val="26"/>
              </w:rPr>
              <w:t>960</w:t>
            </w:r>
          </w:p>
        </w:tc>
        <w:tc>
          <w:tcPr>
            <w:tcW w:w="1080" w:type="dxa"/>
            <w:shd w:val="clear" w:color="auto" w:fill="auto"/>
            <w:tcMar>
              <w:top w:w="120" w:type="dxa"/>
              <w:left w:w="120" w:type="dxa"/>
              <w:bottom w:w="120" w:type="dxa"/>
              <w:right w:w="120" w:type="dxa"/>
            </w:tcMar>
            <w:hideMark/>
          </w:tcPr>
          <w:p w14:paraId="6F72FEBF" w14:textId="77777777" w:rsidR="00DB61C3" w:rsidRPr="008D3CED" w:rsidRDefault="00DB61C3" w:rsidP="004A4898">
            <w:pPr>
              <w:spacing w:line="276" w:lineRule="auto"/>
              <w:jc w:val="center"/>
              <w:rPr>
                <w:color w:val="auto"/>
                <w:sz w:val="26"/>
                <w:szCs w:val="26"/>
              </w:rPr>
            </w:pPr>
            <w:r w:rsidRPr="008D3CED">
              <w:rPr>
                <w:color w:val="auto"/>
                <w:sz w:val="26"/>
                <w:szCs w:val="26"/>
              </w:rPr>
              <w:t>0</w:t>
            </w:r>
          </w:p>
        </w:tc>
        <w:tc>
          <w:tcPr>
            <w:tcW w:w="1620" w:type="dxa"/>
            <w:shd w:val="clear" w:color="auto" w:fill="auto"/>
            <w:tcMar>
              <w:top w:w="120" w:type="dxa"/>
              <w:left w:w="120" w:type="dxa"/>
              <w:bottom w:w="120" w:type="dxa"/>
              <w:right w:w="120" w:type="dxa"/>
            </w:tcMar>
            <w:hideMark/>
          </w:tcPr>
          <w:p w14:paraId="29A3DD59" w14:textId="77777777" w:rsidR="00DB61C3" w:rsidRPr="008D3CED" w:rsidRDefault="00DB61C3" w:rsidP="004A4898">
            <w:pPr>
              <w:spacing w:line="276" w:lineRule="auto"/>
              <w:jc w:val="center"/>
              <w:rPr>
                <w:color w:val="auto"/>
                <w:sz w:val="26"/>
                <w:szCs w:val="26"/>
              </w:rPr>
            </w:pPr>
            <w:r w:rsidRPr="008D3CED">
              <w:rPr>
                <w:color w:val="auto"/>
                <w:sz w:val="26"/>
                <w:szCs w:val="26"/>
              </w:rPr>
              <w:t>-39</w:t>
            </w:r>
          </w:p>
        </w:tc>
        <w:tc>
          <w:tcPr>
            <w:tcW w:w="1260" w:type="dxa"/>
            <w:shd w:val="clear" w:color="auto" w:fill="auto"/>
            <w:tcMar>
              <w:top w:w="120" w:type="dxa"/>
              <w:left w:w="120" w:type="dxa"/>
              <w:bottom w:w="120" w:type="dxa"/>
              <w:right w:w="120" w:type="dxa"/>
            </w:tcMar>
            <w:hideMark/>
          </w:tcPr>
          <w:p w14:paraId="0E6F71D5" w14:textId="77777777" w:rsidR="00DB61C3" w:rsidRPr="008D3CED" w:rsidRDefault="00DB61C3" w:rsidP="004A4898">
            <w:pPr>
              <w:spacing w:line="276" w:lineRule="auto"/>
              <w:jc w:val="center"/>
              <w:rPr>
                <w:color w:val="auto"/>
                <w:sz w:val="26"/>
                <w:szCs w:val="26"/>
              </w:rPr>
            </w:pPr>
            <w:r w:rsidRPr="008D3CED">
              <w:rPr>
                <w:color w:val="auto"/>
                <w:sz w:val="26"/>
                <w:szCs w:val="26"/>
              </w:rPr>
              <w:t>-114</w:t>
            </w:r>
          </w:p>
        </w:tc>
      </w:tr>
    </w:tbl>
    <w:p w14:paraId="61124596" w14:textId="77777777" w:rsidR="00DB61C3" w:rsidRPr="008D3CED" w:rsidRDefault="00DB61C3" w:rsidP="00DB61C3">
      <w:pPr>
        <w:spacing w:line="276" w:lineRule="auto"/>
        <w:jc w:val="both"/>
        <w:rPr>
          <w:b/>
          <w:color w:val="000000" w:themeColor="text1"/>
          <w:sz w:val="26"/>
          <w:szCs w:val="26"/>
          <w:lang w:val="vi-VN"/>
        </w:rPr>
      </w:pPr>
      <w:r w:rsidRPr="008D3CED">
        <w:rPr>
          <w:b/>
          <w:color w:val="000000" w:themeColor="text1"/>
          <w:sz w:val="26"/>
          <w:szCs w:val="26"/>
        </w:rPr>
        <w:t>Dựa</w:t>
      </w:r>
      <w:r w:rsidRPr="008D3CED">
        <w:rPr>
          <w:b/>
          <w:color w:val="000000" w:themeColor="text1"/>
          <w:sz w:val="26"/>
          <w:szCs w:val="26"/>
          <w:lang w:val="vi-VN"/>
        </w:rPr>
        <w:t xml:space="preserve"> vào đồ thị sau trả lời câu hỏi 5 và 6</w:t>
      </w:r>
    </w:p>
    <w:p w14:paraId="15047D76" w14:textId="01A72253" w:rsidR="00DB61C3" w:rsidRPr="008D3CED" w:rsidRDefault="002B19B8" w:rsidP="002B19B8">
      <w:pPr>
        <w:spacing w:line="276" w:lineRule="auto"/>
        <w:ind w:left="608" w:hanging="2"/>
        <w:jc w:val="center"/>
        <w:rPr>
          <w:sz w:val="26"/>
          <w:szCs w:val="26"/>
        </w:rPr>
      </w:pPr>
      <w:r w:rsidRPr="008D3CED">
        <w:rPr>
          <w:noProof/>
          <w:sz w:val="26"/>
          <w:szCs w:val="26"/>
        </w:rPr>
        <w:drawing>
          <wp:inline distT="0" distB="0" distL="0" distR="0" wp14:anchorId="719FDB7D" wp14:editId="6D0056A7">
            <wp:extent cx="2303628" cy="1629015"/>
            <wp:effectExtent l="0" t="0" r="1905" b="0"/>
            <wp:docPr id="3252939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315202" cy="1637200"/>
                    </a:xfrm>
                    <a:prstGeom prst="rect">
                      <a:avLst/>
                    </a:prstGeom>
                    <a:noFill/>
                  </pic:spPr>
                </pic:pic>
              </a:graphicData>
            </a:graphic>
          </wp:inline>
        </w:drawing>
      </w:r>
    </w:p>
    <w:p w14:paraId="684DD5E8" w14:textId="2697A213" w:rsidR="00DB61C3" w:rsidRPr="008D3CED" w:rsidRDefault="00DB61C3" w:rsidP="00DB61C3">
      <w:pPr>
        <w:spacing w:line="276" w:lineRule="auto"/>
        <w:jc w:val="both"/>
        <w:rPr>
          <w:b/>
          <w:color w:val="000000" w:themeColor="text1"/>
          <w:sz w:val="26"/>
          <w:szCs w:val="26"/>
          <w:lang w:val="vi-VN"/>
        </w:rPr>
      </w:pPr>
      <w:r w:rsidRPr="008D3CED">
        <w:rPr>
          <w:b/>
          <w:color w:val="000000" w:themeColor="text1"/>
          <w:sz w:val="26"/>
          <w:szCs w:val="26"/>
          <w:lang w:val="vi-VN"/>
        </w:rPr>
        <w:t xml:space="preserve">Câu 5: </w:t>
      </w:r>
      <w:r w:rsidRPr="008D3CED">
        <w:rPr>
          <w:color w:val="000000" w:themeColor="text1"/>
          <w:sz w:val="26"/>
          <w:szCs w:val="26"/>
          <w:lang w:val="vi-VN"/>
        </w:rPr>
        <w:t>Ở nhi</w:t>
      </w:r>
      <w:r w:rsidR="00322DC9" w:rsidRPr="008D3CED">
        <w:rPr>
          <w:color w:val="000000" w:themeColor="text1"/>
          <w:sz w:val="26"/>
          <w:szCs w:val="26"/>
        </w:rPr>
        <w:t>ệ</w:t>
      </w:r>
      <w:r w:rsidRPr="008D3CED">
        <w:rPr>
          <w:color w:val="000000" w:themeColor="text1"/>
          <w:sz w:val="26"/>
          <w:szCs w:val="26"/>
          <w:lang w:val="vi-VN"/>
        </w:rPr>
        <w:t xml:space="preserve">t độ </w:t>
      </w:r>
      <w:r w:rsidR="00322DC9" w:rsidRPr="008D3CED">
        <w:rPr>
          <w:color w:val="000000" w:themeColor="text1"/>
          <w:sz w:val="26"/>
          <w:szCs w:val="26"/>
        </w:rPr>
        <w:t>bao nhiêu độ C</w:t>
      </w:r>
      <w:r w:rsidRPr="008D3CED">
        <w:rPr>
          <w:color w:val="000000" w:themeColor="text1"/>
          <w:sz w:val="26"/>
          <w:szCs w:val="26"/>
          <w:lang w:val="vi-VN"/>
        </w:rPr>
        <w:t xml:space="preserve"> chất rắn bắt đầu nóng chảy?</w:t>
      </w:r>
    </w:p>
    <w:p w14:paraId="242A4B93" w14:textId="206B0851" w:rsidR="004F359D" w:rsidRPr="008D3CED" w:rsidRDefault="00DB61C3" w:rsidP="004F359D">
      <w:pPr>
        <w:spacing w:line="276" w:lineRule="auto"/>
        <w:jc w:val="both"/>
        <w:rPr>
          <w:color w:val="000000" w:themeColor="text1"/>
          <w:sz w:val="26"/>
          <w:szCs w:val="26"/>
        </w:rPr>
      </w:pPr>
      <w:r w:rsidRPr="008D3CED">
        <w:rPr>
          <w:b/>
          <w:color w:val="000000" w:themeColor="text1"/>
          <w:sz w:val="26"/>
          <w:szCs w:val="26"/>
          <w:lang w:val="vi-VN"/>
        </w:rPr>
        <w:t xml:space="preserve">Câu 6: </w:t>
      </w:r>
      <w:r w:rsidRPr="008D3CED">
        <w:rPr>
          <w:color w:val="000000" w:themeColor="text1"/>
          <w:sz w:val="26"/>
          <w:szCs w:val="26"/>
          <w:lang w:val="vi-VN"/>
        </w:rPr>
        <w:t xml:space="preserve">Thời gian nóng chảy diễn ra trong bao </w:t>
      </w:r>
      <w:r w:rsidR="00322DC9" w:rsidRPr="008D3CED">
        <w:rPr>
          <w:color w:val="000000" w:themeColor="text1"/>
          <w:sz w:val="26"/>
          <w:szCs w:val="26"/>
        </w:rPr>
        <w:t>nhiêu phút</w:t>
      </w:r>
      <w:r w:rsidRPr="008D3CED">
        <w:rPr>
          <w:color w:val="000000" w:themeColor="text1"/>
          <w:sz w:val="26"/>
          <w:szCs w:val="26"/>
          <w:lang w:val="vi-VN"/>
        </w:rPr>
        <w:t>?</w:t>
      </w:r>
    </w:p>
    <w:p w14:paraId="2CAFD50A" w14:textId="77777777" w:rsidR="00AA2E1A" w:rsidRPr="008D3CED" w:rsidRDefault="00AA2E1A" w:rsidP="004F359D">
      <w:pPr>
        <w:tabs>
          <w:tab w:val="left" w:pos="360"/>
        </w:tabs>
        <w:spacing w:line="276" w:lineRule="auto"/>
        <w:jc w:val="center"/>
        <w:rPr>
          <w:b/>
          <w:color w:val="FF0000"/>
          <w:sz w:val="40"/>
          <w:szCs w:val="40"/>
        </w:rPr>
      </w:pPr>
    </w:p>
    <w:p w14:paraId="6E49755C" w14:textId="77777777" w:rsidR="008D3CED" w:rsidRPr="008D3CED" w:rsidRDefault="008D3CED" w:rsidP="004F359D">
      <w:pPr>
        <w:tabs>
          <w:tab w:val="left" w:pos="360"/>
        </w:tabs>
        <w:spacing w:line="276" w:lineRule="auto"/>
        <w:jc w:val="center"/>
        <w:rPr>
          <w:b/>
          <w:color w:val="FF0000"/>
          <w:sz w:val="40"/>
          <w:szCs w:val="40"/>
        </w:rPr>
      </w:pPr>
      <w:bookmarkStart w:id="10" w:name="_Hlk166261320"/>
    </w:p>
    <w:p w14:paraId="52092970" w14:textId="77777777" w:rsidR="001C0F69" w:rsidRDefault="001C0F69">
      <w:pPr>
        <w:rPr>
          <w:b/>
          <w:color w:val="FF0000"/>
          <w:sz w:val="40"/>
          <w:szCs w:val="40"/>
        </w:rPr>
      </w:pPr>
      <w:r>
        <w:rPr>
          <w:b/>
          <w:color w:val="FF0000"/>
          <w:sz w:val="40"/>
          <w:szCs w:val="40"/>
        </w:rPr>
        <w:br w:type="page"/>
      </w:r>
    </w:p>
    <w:bookmarkEnd w:id="10"/>
    <w:p w14:paraId="471CDB55" w14:textId="680355EA" w:rsidR="00DB61C3" w:rsidRPr="008D3CED" w:rsidRDefault="00DB61C3" w:rsidP="00DB61C3">
      <w:pPr>
        <w:spacing w:line="276" w:lineRule="auto"/>
        <w:jc w:val="both"/>
        <w:rPr>
          <w:color w:val="000000" w:themeColor="text1"/>
          <w:sz w:val="26"/>
          <w:szCs w:val="26"/>
        </w:rPr>
      </w:pPr>
    </w:p>
    <w:p w14:paraId="537FA872" w14:textId="120382B8" w:rsidR="008D3CED" w:rsidRPr="00941AD9" w:rsidRDefault="00941AD9" w:rsidP="00941AD9">
      <w:pPr>
        <w:shd w:val="clear" w:color="auto" w:fill="F4B083" w:themeFill="accent2" w:themeFillTint="99"/>
        <w:rPr>
          <w:b/>
          <w:bCs/>
          <w:color w:val="0070C0"/>
          <w:sz w:val="24"/>
          <w:szCs w:val="24"/>
        </w:rPr>
      </w:pPr>
      <w:r w:rsidRPr="00941AD9">
        <w:rPr>
          <w:b/>
          <w:bCs/>
          <w:color w:val="0070C0"/>
          <w:sz w:val="24"/>
          <w:szCs w:val="24"/>
        </w:rPr>
        <w:t>IV</w:t>
      </w:r>
      <w:r w:rsidR="008D3CED" w:rsidRPr="00941AD9">
        <w:rPr>
          <w:b/>
          <w:bCs/>
          <w:color w:val="0070C0"/>
          <w:sz w:val="24"/>
          <w:szCs w:val="24"/>
        </w:rPr>
        <w:t xml:space="preserve">– BÀI TẬP </w:t>
      </w:r>
      <w:r w:rsidRPr="00941AD9">
        <w:rPr>
          <w:b/>
          <w:bCs/>
          <w:color w:val="0070C0"/>
          <w:sz w:val="24"/>
          <w:szCs w:val="24"/>
        </w:rPr>
        <w:t>THEO MỨC ĐỘ :</w:t>
      </w:r>
    </w:p>
    <w:p w14:paraId="2A48ED8E" w14:textId="77777777" w:rsidR="00084980" w:rsidRDefault="00084980" w:rsidP="008D3CED">
      <w:pPr>
        <w:rPr>
          <w:b/>
          <w:bCs/>
          <w:color w:val="C00000"/>
          <w:sz w:val="24"/>
          <w:szCs w:val="24"/>
        </w:rPr>
      </w:pPr>
    </w:p>
    <w:p w14:paraId="636DFC45" w14:textId="48D18E32" w:rsidR="008D3CED" w:rsidRPr="00941AD9" w:rsidRDefault="008D3CED" w:rsidP="008D3CED">
      <w:pPr>
        <w:rPr>
          <w:b/>
          <w:bCs/>
          <w:color w:val="C00000"/>
          <w:sz w:val="24"/>
          <w:szCs w:val="24"/>
        </w:rPr>
      </w:pPr>
      <w:r w:rsidRPr="00941AD9">
        <w:rPr>
          <w:b/>
          <w:bCs/>
          <w:color w:val="C00000"/>
          <w:sz w:val="24"/>
          <w:szCs w:val="24"/>
        </w:rPr>
        <w:t xml:space="preserve">1. Câu trắc nhiệm nhiều phương án lựa chọn ( 4,5 điểm ) </w:t>
      </w:r>
    </w:p>
    <w:p w14:paraId="0D73E1A0" w14:textId="77777777" w:rsidR="008D3CED" w:rsidRPr="008D3CED" w:rsidRDefault="008D3CED" w:rsidP="008D3CED">
      <w:pPr>
        <w:rPr>
          <w:color w:val="auto"/>
          <w:sz w:val="24"/>
          <w:szCs w:val="24"/>
        </w:rPr>
      </w:pPr>
      <w:r w:rsidRPr="008D3CED">
        <w:rPr>
          <w:color w:val="auto"/>
          <w:sz w:val="24"/>
          <w:szCs w:val="24"/>
        </w:rPr>
        <w:t>Thí sinh trả lời từ câu 1 đến câu 18. Mỗi câu hỏi thí sinh chỉ chọn một phương án.</w:t>
      </w:r>
    </w:p>
    <w:p w14:paraId="31A36296" w14:textId="77777777" w:rsidR="008D3CED" w:rsidRPr="008D3CED" w:rsidRDefault="008D3CED" w:rsidP="008D3CED">
      <w:pPr>
        <w:rPr>
          <w:color w:val="auto"/>
          <w:sz w:val="24"/>
          <w:szCs w:val="24"/>
        </w:rPr>
      </w:pPr>
      <w:r w:rsidRPr="008D3CED">
        <w:rPr>
          <w:color w:val="auto"/>
          <w:sz w:val="24"/>
          <w:szCs w:val="24"/>
        </w:rPr>
        <w:t>(Mỗi câu trả lời đúng thí sinh được 0,25điểm)</w:t>
      </w:r>
    </w:p>
    <w:p w14:paraId="6409D574" w14:textId="77777777" w:rsidR="008D3CED" w:rsidRPr="008D3CED" w:rsidRDefault="008D3CED" w:rsidP="008D3CED">
      <w:pPr>
        <w:rPr>
          <w:color w:val="auto"/>
          <w:sz w:val="24"/>
          <w:szCs w:val="24"/>
        </w:rPr>
      </w:pPr>
    </w:p>
    <w:p w14:paraId="008DF383" w14:textId="77777777" w:rsidR="008D3CED" w:rsidRPr="008D3CED" w:rsidRDefault="008D3CED" w:rsidP="008D3CED">
      <w:pPr>
        <w:rPr>
          <w:color w:val="auto"/>
          <w:sz w:val="24"/>
          <w:szCs w:val="24"/>
        </w:rPr>
      </w:pPr>
    </w:p>
    <w:p w14:paraId="60C39565" w14:textId="646D756B" w:rsidR="008D3CED" w:rsidRPr="00941AD9" w:rsidRDefault="00941AD9" w:rsidP="00941AD9">
      <w:pPr>
        <w:shd w:val="clear" w:color="auto" w:fill="FFF2CC" w:themeFill="accent4" w:themeFillTint="33"/>
        <w:rPr>
          <w:b/>
          <w:bCs/>
          <w:color w:val="FF0000"/>
          <w:sz w:val="24"/>
          <w:szCs w:val="24"/>
        </w:rPr>
      </w:pPr>
      <w:r w:rsidRPr="00941AD9">
        <w:rPr>
          <w:b/>
          <w:bCs/>
          <w:color w:val="FF0000"/>
          <w:sz w:val="24"/>
          <w:szCs w:val="24"/>
        </w:rPr>
        <w:t xml:space="preserve">A. </w:t>
      </w:r>
      <w:r w:rsidR="008D3CED" w:rsidRPr="00941AD9">
        <w:rPr>
          <w:b/>
          <w:bCs/>
          <w:color w:val="FF0000"/>
          <w:sz w:val="24"/>
          <w:szCs w:val="24"/>
        </w:rPr>
        <w:t xml:space="preserve">Mức độ NHẬN BIẾT </w:t>
      </w:r>
    </w:p>
    <w:p w14:paraId="4A47355C" w14:textId="77777777" w:rsidR="008D3CED" w:rsidRPr="008D3CED" w:rsidRDefault="008D3CED" w:rsidP="008D3CED">
      <w:pPr>
        <w:rPr>
          <w:color w:val="auto"/>
          <w:sz w:val="24"/>
          <w:szCs w:val="24"/>
        </w:rPr>
      </w:pPr>
      <w:r w:rsidRPr="00941AD9">
        <w:rPr>
          <w:b/>
          <w:bCs/>
          <w:color w:val="auto"/>
          <w:sz w:val="24"/>
          <w:szCs w:val="24"/>
        </w:rPr>
        <w:t>Câu 1.</w:t>
      </w:r>
      <w:r w:rsidRPr="008D3CED">
        <w:rPr>
          <w:color w:val="auto"/>
          <w:sz w:val="24"/>
          <w:szCs w:val="24"/>
        </w:rPr>
        <w:t xml:space="preserve"> Các chất được cấu tạo từ những hạt riêng biệt nào?</w:t>
      </w:r>
    </w:p>
    <w:p w14:paraId="28D6DE6B" w14:textId="7081702F" w:rsidR="008D3CED" w:rsidRPr="008D3CED" w:rsidRDefault="00941AD9" w:rsidP="008D3CED">
      <w:pPr>
        <w:rPr>
          <w:color w:val="auto"/>
          <w:sz w:val="24"/>
          <w:szCs w:val="24"/>
        </w:rPr>
      </w:pPr>
      <w:r w:rsidRPr="00941AD9">
        <w:rPr>
          <w:b/>
          <w:bCs/>
          <w:color w:val="auto"/>
          <w:sz w:val="24"/>
          <w:szCs w:val="24"/>
        </w:rPr>
        <w:t xml:space="preserve">A. </w:t>
      </w:r>
      <w:r w:rsidR="008D3CED" w:rsidRPr="008D3CED">
        <w:rPr>
          <w:color w:val="auto"/>
          <w:sz w:val="24"/>
          <w:szCs w:val="24"/>
        </w:rPr>
        <w:t>Phân tử</w:t>
      </w:r>
    </w:p>
    <w:p w14:paraId="561F7A19" w14:textId="2D6F9A78" w:rsidR="008D3CED" w:rsidRPr="008D3CED" w:rsidRDefault="00941AD9" w:rsidP="008D3CED">
      <w:pPr>
        <w:rPr>
          <w:color w:val="auto"/>
          <w:sz w:val="24"/>
          <w:szCs w:val="24"/>
        </w:rPr>
      </w:pPr>
      <w:r w:rsidRPr="00941AD9">
        <w:rPr>
          <w:b/>
          <w:bCs/>
          <w:color w:val="auto"/>
          <w:sz w:val="24"/>
          <w:szCs w:val="24"/>
        </w:rPr>
        <w:t xml:space="preserve">B. </w:t>
      </w:r>
      <w:r w:rsidR="008D3CED" w:rsidRPr="008D3CED">
        <w:rPr>
          <w:color w:val="auto"/>
          <w:sz w:val="24"/>
          <w:szCs w:val="24"/>
        </w:rPr>
        <w:t>Nguyên tử</w:t>
      </w:r>
    </w:p>
    <w:p w14:paraId="109BF903" w14:textId="70825EEF" w:rsidR="008D3CED" w:rsidRPr="008D3CED" w:rsidRDefault="00941AD9" w:rsidP="008D3CED">
      <w:pPr>
        <w:rPr>
          <w:color w:val="auto"/>
          <w:sz w:val="24"/>
          <w:szCs w:val="24"/>
        </w:rPr>
      </w:pPr>
      <w:r w:rsidRPr="00941AD9">
        <w:rPr>
          <w:b/>
          <w:bCs/>
          <w:color w:val="auto"/>
          <w:sz w:val="24"/>
          <w:szCs w:val="24"/>
        </w:rPr>
        <w:t xml:space="preserve">C. </w:t>
      </w:r>
      <w:r w:rsidR="008D3CED" w:rsidRPr="008D3CED">
        <w:rPr>
          <w:color w:val="auto"/>
          <w:sz w:val="24"/>
          <w:szCs w:val="24"/>
        </w:rPr>
        <w:t>Ion</w:t>
      </w:r>
    </w:p>
    <w:p w14:paraId="4AAC9918" w14:textId="50F66DFA" w:rsidR="008D3CED" w:rsidRPr="008D3CED" w:rsidRDefault="00941AD9" w:rsidP="008D3CED">
      <w:pPr>
        <w:rPr>
          <w:color w:val="auto"/>
          <w:sz w:val="24"/>
          <w:szCs w:val="24"/>
        </w:rPr>
      </w:pPr>
      <w:r w:rsidRPr="00941AD9">
        <w:rPr>
          <w:b/>
          <w:bCs/>
          <w:color w:val="auto"/>
          <w:sz w:val="24"/>
          <w:szCs w:val="24"/>
        </w:rPr>
        <w:t xml:space="preserve">D. </w:t>
      </w:r>
      <w:r w:rsidR="008D3CED" w:rsidRPr="008D3CED">
        <w:rPr>
          <w:color w:val="auto"/>
          <w:sz w:val="24"/>
          <w:szCs w:val="24"/>
        </w:rPr>
        <w:t>Electron</w:t>
      </w:r>
    </w:p>
    <w:p w14:paraId="3CC236BE" w14:textId="77777777" w:rsidR="008D3CED" w:rsidRPr="008D3CED" w:rsidRDefault="008D3CED" w:rsidP="008D3CED">
      <w:pPr>
        <w:rPr>
          <w:color w:val="auto"/>
          <w:sz w:val="24"/>
          <w:szCs w:val="24"/>
        </w:rPr>
      </w:pPr>
      <w:r w:rsidRPr="00941AD9">
        <w:rPr>
          <w:b/>
          <w:bCs/>
          <w:color w:val="auto"/>
          <w:sz w:val="24"/>
          <w:szCs w:val="24"/>
        </w:rPr>
        <w:t>Câu 2.</w:t>
      </w:r>
      <w:r w:rsidRPr="008D3CED">
        <w:rPr>
          <w:color w:val="auto"/>
          <w:sz w:val="24"/>
          <w:szCs w:val="24"/>
        </w:rPr>
        <w:t xml:space="preserve"> Khi nhiệt độ của một chất tăng, tốc độ chuyển động của các phân tử cấu tạo nên chất đó sẽ như thế nào?</w:t>
      </w:r>
    </w:p>
    <w:p w14:paraId="01BAE3E7" w14:textId="5CCEAD18" w:rsidR="008D3CED" w:rsidRPr="008D3CED" w:rsidRDefault="00941AD9" w:rsidP="008D3CED">
      <w:pPr>
        <w:rPr>
          <w:color w:val="auto"/>
          <w:sz w:val="24"/>
          <w:szCs w:val="24"/>
        </w:rPr>
      </w:pPr>
      <w:r w:rsidRPr="00941AD9">
        <w:rPr>
          <w:b/>
          <w:bCs/>
          <w:color w:val="auto"/>
          <w:sz w:val="24"/>
          <w:szCs w:val="24"/>
        </w:rPr>
        <w:t xml:space="preserve">A. </w:t>
      </w:r>
      <w:r w:rsidR="008D3CED" w:rsidRPr="008D3CED">
        <w:rPr>
          <w:color w:val="auto"/>
          <w:sz w:val="24"/>
          <w:szCs w:val="24"/>
        </w:rPr>
        <w:t>Giảm</w:t>
      </w:r>
    </w:p>
    <w:p w14:paraId="79C5D654" w14:textId="7C97A927" w:rsidR="008D3CED" w:rsidRPr="008D3CED" w:rsidRDefault="00941AD9" w:rsidP="008D3CED">
      <w:pPr>
        <w:rPr>
          <w:color w:val="auto"/>
          <w:sz w:val="24"/>
          <w:szCs w:val="24"/>
        </w:rPr>
      </w:pPr>
      <w:r w:rsidRPr="00941AD9">
        <w:rPr>
          <w:b/>
          <w:bCs/>
          <w:color w:val="auto"/>
          <w:sz w:val="24"/>
          <w:szCs w:val="24"/>
        </w:rPr>
        <w:t xml:space="preserve">B. </w:t>
      </w:r>
      <w:r w:rsidR="008D3CED" w:rsidRPr="008D3CED">
        <w:rPr>
          <w:color w:val="auto"/>
          <w:sz w:val="24"/>
          <w:szCs w:val="24"/>
        </w:rPr>
        <w:t>Tăng</w:t>
      </w:r>
    </w:p>
    <w:p w14:paraId="35BC4450" w14:textId="6F6CBD80" w:rsidR="008D3CED" w:rsidRPr="008D3CED" w:rsidRDefault="00941AD9" w:rsidP="008D3CED">
      <w:pPr>
        <w:rPr>
          <w:color w:val="auto"/>
          <w:sz w:val="24"/>
          <w:szCs w:val="24"/>
        </w:rPr>
      </w:pPr>
      <w:r w:rsidRPr="00941AD9">
        <w:rPr>
          <w:b/>
          <w:color w:val="auto"/>
          <w:sz w:val="24"/>
          <w:szCs w:val="24"/>
        </w:rPr>
        <w:t xml:space="preserve">C. </w:t>
      </w:r>
      <w:r w:rsidR="008D3CED" w:rsidRPr="008D3CED">
        <w:rPr>
          <w:color w:val="auto"/>
          <w:sz w:val="24"/>
          <w:szCs w:val="24"/>
        </w:rPr>
        <w:t>Không thay đổi</w:t>
      </w:r>
    </w:p>
    <w:p w14:paraId="12957BEB" w14:textId="7F433800" w:rsidR="008D3CED" w:rsidRPr="008D3CED" w:rsidRDefault="00941AD9" w:rsidP="008D3CED">
      <w:pPr>
        <w:rPr>
          <w:color w:val="auto"/>
          <w:sz w:val="24"/>
          <w:szCs w:val="24"/>
        </w:rPr>
      </w:pPr>
      <w:r w:rsidRPr="00941AD9">
        <w:rPr>
          <w:b/>
          <w:color w:val="auto"/>
          <w:sz w:val="24"/>
          <w:szCs w:val="24"/>
        </w:rPr>
        <w:t xml:space="preserve">D. </w:t>
      </w:r>
      <w:r w:rsidR="008D3CED" w:rsidRPr="008D3CED">
        <w:rPr>
          <w:color w:val="auto"/>
          <w:sz w:val="24"/>
          <w:szCs w:val="24"/>
        </w:rPr>
        <w:t>Dao động</w:t>
      </w:r>
    </w:p>
    <w:p w14:paraId="4463C18F" w14:textId="77777777" w:rsidR="008D3CED" w:rsidRPr="008D3CED" w:rsidRDefault="008D3CED" w:rsidP="008D3CED">
      <w:pPr>
        <w:rPr>
          <w:color w:val="auto"/>
          <w:sz w:val="24"/>
          <w:szCs w:val="24"/>
        </w:rPr>
      </w:pPr>
      <w:r w:rsidRPr="00941AD9">
        <w:rPr>
          <w:b/>
          <w:bCs/>
          <w:color w:val="auto"/>
          <w:sz w:val="24"/>
          <w:szCs w:val="24"/>
        </w:rPr>
        <w:t>Câu 3.</w:t>
      </w:r>
      <w:r w:rsidRPr="008D3CED">
        <w:rPr>
          <w:color w:val="auto"/>
          <w:sz w:val="24"/>
          <w:szCs w:val="24"/>
        </w:rPr>
        <w:t xml:space="preserve"> Giữa các phân tử có lực gì?</w:t>
      </w:r>
    </w:p>
    <w:p w14:paraId="4205647D" w14:textId="7BEE0A73" w:rsidR="008D3CED" w:rsidRPr="008D3CED" w:rsidRDefault="00941AD9" w:rsidP="008D3CED">
      <w:pPr>
        <w:rPr>
          <w:color w:val="auto"/>
          <w:sz w:val="24"/>
          <w:szCs w:val="24"/>
        </w:rPr>
      </w:pPr>
      <w:r w:rsidRPr="00941AD9">
        <w:rPr>
          <w:b/>
          <w:color w:val="auto"/>
          <w:sz w:val="24"/>
          <w:szCs w:val="24"/>
        </w:rPr>
        <w:t xml:space="preserve">A. </w:t>
      </w:r>
      <w:r w:rsidR="008D3CED" w:rsidRPr="008D3CED">
        <w:rPr>
          <w:color w:val="auto"/>
          <w:sz w:val="24"/>
          <w:szCs w:val="24"/>
        </w:rPr>
        <w:t>Lực đẩy</w:t>
      </w:r>
    </w:p>
    <w:p w14:paraId="63ECEB92" w14:textId="67E1204D" w:rsidR="008D3CED" w:rsidRPr="008D3CED" w:rsidRDefault="00941AD9" w:rsidP="008D3CED">
      <w:pPr>
        <w:rPr>
          <w:color w:val="auto"/>
          <w:sz w:val="24"/>
          <w:szCs w:val="24"/>
        </w:rPr>
      </w:pPr>
      <w:r w:rsidRPr="00941AD9">
        <w:rPr>
          <w:b/>
          <w:color w:val="auto"/>
          <w:sz w:val="24"/>
          <w:szCs w:val="24"/>
        </w:rPr>
        <w:t xml:space="preserve">B. </w:t>
      </w:r>
      <w:r w:rsidR="008D3CED" w:rsidRPr="008D3CED">
        <w:rPr>
          <w:color w:val="auto"/>
          <w:sz w:val="24"/>
          <w:szCs w:val="24"/>
        </w:rPr>
        <w:t>Lực liên kết phân tử</w:t>
      </w:r>
    </w:p>
    <w:p w14:paraId="131629EA" w14:textId="1EE7B6BE" w:rsidR="008D3CED" w:rsidRPr="008D3CED" w:rsidRDefault="00941AD9" w:rsidP="008D3CED">
      <w:pPr>
        <w:rPr>
          <w:color w:val="auto"/>
          <w:sz w:val="24"/>
          <w:szCs w:val="24"/>
        </w:rPr>
      </w:pPr>
      <w:r w:rsidRPr="00941AD9">
        <w:rPr>
          <w:b/>
          <w:color w:val="auto"/>
          <w:sz w:val="24"/>
          <w:szCs w:val="24"/>
        </w:rPr>
        <w:t xml:space="preserve">C. </w:t>
      </w:r>
      <w:r w:rsidR="008D3CED" w:rsidRPr="008D3CED">
        <w:rPr>
          <w:color w:val="auto"/>
          <w:sz w:val="24"/>
          <w:szCs w:val="24"/>
        </w:rPr>
        <w:t>Lực trọng trường</w:t>
      </w:r>
    </w:p>
    <w:p w14:paraId="5452C2BC" w14:textId="2F4047FC" w:rsidR="008D3CED" w:rsidRPr="008D3CED" w:rsidRDefault="00941AD9" w:rsidP="008D3CED">
      <w:pPr>
        <w:rPr>
          <w:color w:val="auto"/>
          <w:sz w:val="24"/>
          <w:szCs w:val="24"/>
        </w:rPr>
      </w:pPr>
      <w:r w:rsidRPr="00941AD9">
        <w:rPr>
          <w:b/>
          <w:color w:val="auto"/>
          <w:sz w:val="24"/>
          <w:szCs w:val="24"/>
        </w:rPr>
        <w:t xml:space="preserve">D. </w:t>
      </w:r>
      <w:r w:rsidR="008D3CED" w:rsidRPr="008D3CED">
        <w:rPr>
          <w:color w:val="auto"/>
          <w:sz w:val="24"/>
          <w:szCs w:val="24"/>
        </w:rPr>
        <w:t>Lực hút</w:t>
      </w:r>
    </w:p>
    <w:p w14:paraId="68DCFF5A" w14:textId="77777777" w:rsidR="008D3CED" w:rsidRPr="008D3CED" w:rsidRDefault="008D3CED" w:rsidP="008D3CED">
      <w:pPr>
        <w:rPr>
          <w:color w:val="auto"/>
          <w:sz w:val="24"/>
          <w:szCs w:val="24"/>
        </w:rPr>
      </w:pPr>
      <w:r w:rsidRPr="00941AD9">
        <w:rPr>
          <w:b/>
          <w:bCs/>
          <w:color w:val="auto"/>
          <w:sz w:val="24"/>
          <w:szCs w:val="24"/>
        </w:rPr>
        <w:t>Câu 4.</w:t>
      </w:r>
      <w:r w:rsidRPr="008D3CED">
        <w:rPr>
          <w:color w:val="auto"/>
          <w:sz w:val="24"/>
          <w:szCs w:val="24"/>
        </w:rPr>
        <w:t xml:space="preserve"> Khoảng cách giữa các phân tử trong chất khí như thế nào so với chất rắn?</w:t>
      </w:r>
    </w:p>
    <w:p w14:paraId="013D144A" w14:textId="6F86028D" w:rsidR="008D3CED" w:rsidRPr="008D3CED" w:rsidRDefault="00941AD9" w:rsidP="008D3CED">
      <w:pPr>
        <w:rPr>
          <w:color w:val="auto"/>
          <w:sz w:val="24"/>
          <w:szCs w:val="24"/>
        </w:rPr>
      </w:pPr>
      <w:r w:rsidRPr="00941AD9">
        <w:rPr>
          <w:b/>
          <w:color w:val="auto"/>
          <w:sz w:val="24"/>
          <w:szCs w:val="24"/>
        </w:rPr>
        <w:t xml:space="preserve">A. </w:t>
      </w:r>
      <w:r w:rsidR="008D3CED" w:rsidRPr="008D3CED">
        <w:rPr>
          <w:color w:val="auto"/>
          <w:sz w:val="24"/>
          <w:szCs w:val="24"/>
        </w:rPr>
        <w:t>Lớn hơn nhiều</w:t>
      </w:r>
    </w:p>
    <w:p w14:paraId="1F400046" w14:textId="38553AA1" w:rsidR="008D3CED" w:rsidRPr="008D3CED" w:rsidRDefault="00941AD9" w:rsidP="008D3CED">
      <w:pPr>
        <w:rPr>
          <w:color w:val="auto"/>
          <w:sz w:val="24"/>
          <w:szCs w:val="24"/>
        </w:rPr>
      </w:pPr>
      <w:r w:rsidRPr="00941AD9">
        <w:rPr>
          <w:b/>
          <w:color w:val="auto"/>
          <w:sz w:val="24"/>
          <w:szCs w:val="24"/>
        </w:rPr>
        <w:t xml:space="preserve">B. </w:t>
      </w:r>
      <w:r w:rsidR="008D3CED" w:rsidRPr="008D3CED">
        <w:rPr>
          <w:color w:val="auto"/>
          <w:sz w:val="24"/>
          <w:szCs w:val="24"/>
        </w:rPr>
        <w:t>Nhỏ hơn nhiều</w:t>
      </w:r>
    </w:p>
    <w:p w14:paraId="75574968" w14:textId="392A5128" w:rsidR="008D3CED" w:rsidRPr="008D3CED" w:rsidRDefault="00941AD9" w:rsidP="008D3CED">
      <w:pPr>
        <w:rPr>
          <w:color w:val="auto"/>
          <w:sz w:val="24"/>
          <w:szCs w:val="24"/>
        </w:rPr>
      </w:pPr>
      <w:r w:rsidRPr="00941AD9">
        <w:rPr>
          <w:b/>
          <w:color w:val="auto"/>
          <w:sz w:val="24"/>
          <w:szCs w:val="24"/>
        </w:rPr>
        <w:t xml:space="preserve">C. </w:t>
      </w:r>
      <w:r w:rsidR="008D3CED" w:rsidRPr="008D3CED">
        <w:rPr>
          <w:color w:val="auto"/>
          <w:sz w:val="24"/>
          <w:szCs w:val="24"/>
        </w:rPr>
        <w:t>Bằng nhau</w:t>
      </w:r>
    </w:p>
    <w:p w14:paraId="30A8072B" w14:textId="02FDBA30" w:rsidR="008D3CED" w:rsidRPr="008D3CED" w:rsidRDefault="00941AD9" w:rsidP="008D3CED">
      <w:pPr>
        <w:rPr>
          <w:color w:val="auto"/>
          <w:sz w:val="24"/>
          <w:szCs w:val="24"/>
        </w:rPr>
      </w:pPr>
      <w:r w:rsidRPr="00941AD9">
        <w:rPr>
          <w:b/>
          <w:color w:val="auto"/>
          <w:sz w:val="24"/>
          <w:szCs w:val="24"/>
        </w:rPr>
        <w:t xml:space="preserve">D. </w:t>
      </w:r>
      <w:r w:rsidR="008D3CED" w:rsidRPr="008D3CED">
        <w:rPr>
          <w:color w:val="auto"/>
          <w:sz w:val="24"/>
          <w:szCs w:val="24"/>
        </w:rPr>
        <w:t>Không xác định</w:t>
      </w:r>
    </w:p>
    <w:p w14:paraId="294F63BA" w14:textId="77777777" w:rsidR="008D3CED" w:rsidRPr="008D3CED" w:rsidRDefault="008D3CED" w:rsidP="008D3CED">
      <w:pPr>
        <w:rPr>
          <w:color w:val="auto"/>
          <w:sz w:val="24"/>
          <w:szCs w:val="24"/>
        </w:rPr>
      </w:pPr>
      <w:r w:rsidRPr="00941AD9">
        <w:rPr>
          <w:b/>
          <w:bCs/>
          <w:color w:val="auto"/>
          <w:sz w:val="24"/>
          <w:szCs w:val="24"/>
        </w:rPr>
        <w:t>Câu 5.</w:t>
      </w:r>
      <w:r w:rsidRPr="008D3CED">
        <w:rPr>
          <w:color w:val="auto"/>
          <w:sz w:val="24"/>
          <w:szCs w:val="24"/>
        </w:rPr>
        <w:t xml:space="preserve"> Khi các phân tử chất lỏng nhận đủ năng lượng để bứt ra khỏi khối chất lỏng, quá trình gì xảy ra?</w:t>
      </w:r>
    </w:p>
    <w:p w14:paraId="65B1ADA3" w14:textId="035A4A86" w:rsidR="008D3CED" w:rsidRPr="008D3CED" w:rsidRDefault="00941AD9" w:rsidP="008D3CED">
      <w:pPr>
        <w:rPr>
          <w:color w:val="auto"/>
          <w:sz w:val="24"/>
          <w:szCs w:val="24"/>
        </w:rPr>
      </w:pPr>
      <w:r w:rsidRPr="00941AD9">
        <w:rPr>
          <w:b/>
          <w:color w:val="auto"/>
          <w:sz w:val="24"/>
          <w:szCs w:val="24"/>
        </w:rPr>
        <w:t xml:space="preserve">A. </w:t>
      </w:r>
      <w:r w:rsidR="008D3CED" w:rsidRPr="008D3CED">
        <w:rPr>
          <w:color w:val="auto"/>
          <w:sz w:val="24"/>
          <w:szCs w:val="24"/>
        </w:rPr>
        <w:t>Sôi</w:t>
      </w:r>
    </w:p>
    <w:p w14:paraId="6C5F2299" w14:textId="5FC2D6CF" w:rsidR="008D3CED" w:rsidRPr="008D3CED" w:rsidRDefault="00941AD9" w:rsidP="008D3CED">
      <w:pPr>
        <w:rPr>
          <w:color w:val="auto"/>
          <w:sz w:val="24"/>
          <w:szCs w:val="24"/>
        </w:rPr>
      </w:pPr>
      <w:r w:rsidRPr="00941AD9">
        <w:rPr>
          <w:b/>
          <w:color w:val="auto"/>
          <w:sz w:val="24"/>
          <w:szCs w:val="24"/>
        </w:rPr>
        <w:t xml:space="preserve">B. </w:t>
      </w:r>
      <w:r w:rsidR="008D3CED" w:rsidRPr="008D3CED">
        <w:rPr>
          <w:color w:val="auto"/>
          <w:sz w:val="24"/>
          <w:szCs w:val="24"/>
        </w:rPr>
        <w:t>Bay hơi</w:t>
      </w:r>
    </w:p>
    <w:p w14:paraId="18BF465D" w14:textId="4D9F6CF3" w:rsidR="008D3CED" w:rsidRPr="008D3CED" w:rsidRDefault="00941AD9" w:rsidP="008D3CED">
      <w:pPr>
        <w:rPr>
          <w:color w:val="auto"/>
          <w:sz w:val="24"/>
          <w:szCs w:val="24"/>
        </w:rPr>
      </w:pPr>
      <w:r w:rsidRPr="00941AD9">
        <w:rPr>
          <w:b/>
          <w:color w:val="auto"/>
          <w:sz w:val="24"/>
          <w:szCs w:val="24"/>
        </w:rPr>
        <w:t xml:space="preserve">C. </w:t>
      </w:r>
      <w:r w:rsidR="008D3CED" w:rsidRPr="008D3CED">
        <w:rPr>
          <w:color w:val="auto"/>
          <w:sz w:val="24"/>
          <w:szCs w:val="24"/>
        </w:rPr>
        <w:t>Đông đặc</w:t>
      </w:r>
    </w:p>
    <w:p w14:paraId="7CFB1E25" w14:textId="58B08AD3" w:rsidR="008D3CED" w:rsidRPr="008D3CED" w:rsidRDefault="00941AD9" w:rsidP="008D3CED">
      <w:pPr>
        <w:rPr>
          <w:color w:val="auto"/>
          <w:sz w:val="24"/>
          <w:szCs w:val="24"/>
        </w:rPr>
      </w:pPr>
      <w:r w:rsidRPr="00941AD9">
        <w:rPr>
          <w:b/>
          <w:color w:val="auto"/>
          <w:sz w:val="24"/>
          <w:szCs w:val="24"/>
        </w:rPr>
        <w:t xml:space="preserve">D. </w:t>
      </w:r>
      <w:r w:rsidR="008D3CED" w:rsidRPr="008D3CED">
        <w:rPr>
          <w:color w:val="auto"/>
          <w:sz w:val="24"/>
          <w:szCs w:val="24"/>
        </w:rPr>
        <w:t>Ngưng tụ</w:t>
      </w:r>
    </w:p>
    <w:p w14:paraId="02158C88" w14:textId="77777777" w:rsidR="008D3CED" w:rsidRPr="008D3CED" w:rsidRDefault="008D3CED" w:rsidP="008D3CED">
      <w:pPr>
        <w:rPr>
          <w:color w:val="auto"/>
          <w:sz w:val="24"/>
          <w:szCs w:val="24"/>
        </w:rPr>
      </w:pPr>
      <w:r w:rsidRPr="00941AD9">
        <w:rPr>
          <w:b/>
          <w:bCs/>
          <w:color w:val="auto"/>
          <w:sz w:val="24"/>
          <w:szCs w:val="24"/>
        </w:rPr>
        <w:t>Câu 6.</w:t>
      </w:r>
      <w:r w:rsidRPr="008D3CED">
        <w:rPr>
          <w:color w:val="auto"/>
          <w:sz w:val="24"/>
          <w:szCs w:val="24"/>
        </w:rPr>
        <w:t xml:space="preserve"> Trong chất rắn, các phân tử chuyển động như thế nào?</w:t>
      </w:r>
    </w:p>
    <w:p w14:paraId="0FBCE2A6" w14:textId="53C74DFB" w:rsidR="008D3CED" w:rsidRPr="008D3CED" w:rsidRDefault="00941AD9" w:rsidP="008D3CED">
      <w:pPr>
        <w:rPr>
          <w:color w:val="auto"/>
          <w:sz w:val="24"/>
          <w:szCs w:val="24"/>
        </w:rPr>
      </w:pPr>
      <w:r w:rsidRPr="00941AD9">
        <w:rPr>
          <w:b/>
          <w:color w:val="auto"/>
          <w:sz w:val="24"/>
          <w:szCs w:val="24"/>
        </w:rPr>
        <w:t xml:space="preserve">A. </w:t>
      </w:r>
      <w:r w:rsidR="008D3CED" w:rsidRPr="008D3CED">
        <w:rPr>
          <w:color w:val="auto"/>
          <w:sz w:val="24"/>
          <w:szCs w:val="24"/>
        </w:rPr>
        <w:t>Dao động quanh vị trí cân bằng cố định</w:t>
      </w:r>
    </w:p>
    <w:p w14:paraId="5C4FB859" w14:textId="31B0FC0B" w:rsidR="008D3CED" w:rsidRPr="008D3CED" w:rsidRDefault="00941AD9" w:rsidP="008D3CED">
      <w:pPr>
        <w:rPr>
          <w:color w:val="auto"/>
          <w:sz w:val="24"/>
          <w:szCs w:val="24"/>
        </w:rPr>
      </w:pPr>
      <w:r w:rsidRPr="00941AD9">
        <w:rPr>
          <w:b/>
          <w:color w:val="auto"/>
          <w:sz w:val="24"/>
          <w:szCs w:val="24"/>
        </w:rPr>
        <w:t xml:space="preserve">B. </w:t>
      </w:r>
      <w:r w:rsidR="008D3CED" w:rsidRPr="008D3CED">
        <w:rPr>
          <w:color w:val="auto"/>
          <w:sz w:val="24"/>
          <w:szCs w:val="24"/>
        </w:rPr>
        <w:t>Chuyển động hỗn loạn</w:t>
      </w:r>
    </w:p>
    <w:p w14:paraId="79600818" w14:textId="040DFB0D" w:rsidR="008D3CED" w:rsidRPr="008D3CED" w:rsidRDefault="00941AD9" w:rsidP="008D3CED">
      <w:pPr>
        <w:rPr>
          <w:color w:val="auto"/>
          <w:sz w:val="24"/>
          <w:szCs w:val="24"/>
        </w:rPr>
      </w:pPr>
      <w:r w:rsidRPr="00941AD9">
        <w:rPr>
          <w:b/>
          <w:color w:val="auto"/>
          <w:sz w:val="24"/>
          <w:szCs w:val="24"/>
        </w:rPr>
        <w:t xml:space="preserve">C. </w:t>
      </w:r>
      <w:r w:rsidR="008D3CED" w:rsidRPr="008D3CED">
        <w:rPr>
          <w:color w:val="auto"/>
          <w:sz w:val="24"/>
          <w:szCs w:val="24"/>
        </w:rPr>
        <w:t>Di chuyển tự do</w:t>
      </w:r>
    </w:p>
    <w:p w14:paraId="742371C8" w14:textId="0513C8BD" w:rsidR="008D3CED" w:rsidRPr="008D3CED" w:rsidRDefault="00941AD9" w:rsidP="008D3CED">
      <w:pPr>
        <w:rPr>
          <w:color w:val="auto"/>
          <w:sz w:val="24"/>
          <w:szCs w:val="24"/>
        </w:rPr>
      </w:pPr>
      <w:r w:rsidRPr="00941AD9">
        <w:rPr>
          <w:b/>
          <w:color w:val="auto"/>
          <w:sz w:val="24"/>
          <w:szCs w:val="24"/>
        </w:rPr>
        <w:t xml:space="preserve">D. </w:t>
      </w:r>
      <w:r w:rsidR="008D3CED" w:rsidRPr="008D3CED">
        <w:rPr>
          <w:color w:val="auto"/>
          <w:sz w:val="24"/>
          <w:szCs w:val="24"/>
        </w:rPr>
        <w:t>Chuyển động theo hình tròn</w:t>
      </w:r>
    </w:p>
    <w:p w14:paraId="7E2D2102" w14:textId="77777777" w:rsidR="008D3CED" w:rsidRPr="008D3CED" w:rsidRDefault="008D3CED" w:rsidP="008D3CED">
      <w:pPr>
        <w:rPr>
          <w:color w:val="auto"/>
          <w:sz w:val="24"/>
          <w:szCs w:val="24"/>
        </w:rPr>
      </w:pPr>
      <w:r w:rsidRPr="00941AD9">
        <w:rPr>
          <w:b/>
          <w:bCs/>
          <w:color w:val="auto"/>
          <w:sz w:val="24"/>
          <w:szCs w:val="24"/>
        </w:rPr>
        <w:t>Câu 7.</w:t>
      </w:r>
      <w:r w:rsidRPr="008D3CED">
        <w:rPr>
          <w:color w:val="auto"/>
          <w:sz w:val="24"/>
          <w:szCs w:val="24"/>
        </w:rPr>
        <w:t xml:space="preserve"> Quá trình chuyển từ thể lỏng sang thể khí được gọi là gì?</w:t>
      </w:r>
    </w:p>
    <w:p w14:paraId="24584CEE" w14:textId="5A445220" w:rsidR="008D3CED" w:rsidRPr="008D3CED" w:rsidRDefault="00941AD9" w:rsidP="008D3CED">
      <w:pPr>
        <w:rPr>
          <w:color w:val="auto"/>
          <w:sz w:val="24"/>
          <w:szCs w:val="24"/>
        </w:rPr>
      </w:pPr>
      <w:r w:rsidRPr="00941AD9">
        <w:rPr>
          <w:b/>
          <w:color w:val="auto"/>
          <w:sz w:val="24"/>
          <w:szCs w:val="24"/>
        </w:rPr>
        <w:t xml:space="preserve">A. </w:t>
      </w:r>
      <w:r w:rsidR="008D3CED" w:rsidRPr="008D3CED">
        <w:rPr>
          <w:color w:val="auto"/>
          <w:sz w:val="24"/>
          <w:szCs w:val="24"/>
        </w:rPr>
        <w:t>Hóa hơi</w:t>
      </w:r>
    </w:p>
    <w:p w14:paraId="6A8BFC08" w14:textId="47726C3E" w:rsidR="008D3CED" w:rsidRPr="008D3CED" w:rsidRDefault="00941AD9" w:rsidP="008D3CED">
      <w:pPr>
        <w:rPr>
          <w:color w:val="auto"/>
          <w:sz w:val="24"/>
          <w:szCs w:val="24"/>
        </w:rPr>
      </w:pPr>
      <w:r w:rsidRPr="00941AD9">
        <w:rPr>
          <w:b/>
          <w:color w:val="auto"/>
          <w:sz w:val="24"/>
          <w:szCs w:val="24"/>
        </w:rPr>
        <w:t xml:space="preserve">B. </w:t>
      </w:r>
      <w:r w:rsidR="008D3CED" w:rsidRPr="008D3CED">
        <w:rPr>
          <w:color w:val="auto"/>
          <w:sz w:val="24"/>
          <w:szCs w:val="24"/>
        </w:rPr>
        <w:t>Đông đặc</w:t>
      </w:r>
    </w:p>
    <w:p w14:paraId="1750BA3E" w14:textId="608DABA2" w:rsidR="008D3CED" w:rsidRPr="008D3CED" w:rsidRDefault="00941AD9" w:rsidP="008D3CED">
      <w:pPr>
        <w:rPr>
          <w:color w:val="auto"/>
          <w:sz w:val="24"/>
          <w:szCs w:val="24"/>
        </w:rPr>
      </w:pPr>
      <w:r w:rsidRPr="00941AD9">
        <w:rPr>
          <w:b/>
          <w:color w:val="auto"/>
          <w:sz w:val="24"/>
          <w:szCs w:val="24"/>
        </w:rPr>
        <w:t xml:space="preserve">C. </w:t>
      </w:r>
      <w:r w:rsidR="008D3CED" w:rsidRPr="008D3CED">
        <w:rPr>
          <w:color w:val="auto"/>
          <w:sz w:val="24"/>
          <w:szCs w:val="24"/>
        </w:rPr>
        <w:t>Nóng chảy</w:t>
      </w:r>
    </w:p>
    <w:p w14:paraId="0F058F41" w14:textId="5FDC3D13" w:rsidR="008D3CED" w:rsidRPr="008D3CED" w:rsidRDefault="00941AD9" w:rsidP="008D3CED">
      <w:pPr>
        <w:rPr>
          <w:color w:val="auto"/>
          <w:sz w:val="24"/>
          <w:szCs w:val="24"/>
        </w:rPr>
      </w:pPr>
      <w:r w:rsidRPr="00941AD9">
        <w:rPr>
          <w:b/>
          <w:color w:val="auto"/>
          <w:sz w:val="24"/>
          <w:szCs w:val="24"/>
        </w:rPr>
        <w:t xml:space="preserve">D. </w:t>
      </w:r>
      <w:r w:rsidR="008D3CED" w:rsidRPr="008D3CED">
        <w:rPr>
          <w:color w:val="auto"/>
          <w:sz w:val="24"/>
          <w:szCs w:val="24"/>
        </w:rPr>
        <w:t>Ngưng tụ</w:t>
      </w:r>
    </w:p>
    <w:p w14:paraId="08CDE993" w14:textId="77777777" w:rsidR="008D3CED" w:rsidRPr="008D3CED" w:rsidRDefault="008D3CED" w:rsidP="008D3CED">
      <w:pPr>
        <w:rPr>
          <w:color w:val="auto"/>
          <w:sz w:val="24"/>
          <w:szCs w:val="24"/>
        </w:rPr>
      </w:pPr>
      <w:r w:rsidRPr="00941AD9">
        <w:rPr>
          <w:b/>
          <w:bCs/>
          <w:color w:val="auto"/>
          <w:sz w:val="24"/>
          <w:szCs w:val="24"/>
        </w:rPr>
        <w:t>Câu 8.</w:t>
      </w:r>
      <w:r w:rsidRPr="008D3CED">
        <w:rPr>
          <w:color w:val="auto"/>
          <w:sz w:val="24"/>
          <w:szCs w:val="24"/>
        </w:rPr>
        <w:t xml:space="preserve"> Khi các phân tử chất lỏng nhận năng lượng đủ lớn để thắng lực hút của các phân tử khác và thoát ra khỏi mặt thoáng của chất lỏng, quá trình gì xảy ra?</w:t>
      </w:r>
    </w:p>
    <w:p w14:paraId="5E867502" w14:textId="0CDDBDC9" w:rsidR="008D3CED" w:rsidRPr="008D3CED" w:rsidRDefault="00941AD9" w:rsidP="008D3CED">
      <w:pPr>
        <w:rPr>
          <w:color w:val="auto"/>
          <w:sz w:val="24"/>
          <w:szCs w:val="24"/>
        </w:rPr>
      </w:pPr>
      <w:r w:rsidRPr="00941AD9">
        <w:rPr>
          <w:b/>
          <w:color w:val="auto"/>
          <w:sz w:val="24"/>
          <w:szCs w:val="24"/>
        </w:rPr>
        <w:t xml:space="preserve">A. </w:t>
      </w:r>
      <w:r w:rsidR="008D3CED" w:rsidRPr="008D3CED">
        <w:rPr>
          <w:color w:val="auto"/>
          <w:sz w:val="24"/>
          <w:szCs w:val="24"/>
        </w:rPr>
        <w:t>Bay hơi</w:t>
      </w:r>
    </w:p>
    <w:p w14:paraId="6743A7F0" w14:textId="62F6971C" w:rsidR="008D3CED" w:rsidRPr="008D3CED" w:rsidRDefault="00941AD9" w:rsidP="008D3CED">
      <w:pPr>
        <w:rPr>
          <w:color w:val="auto"/>
          <w:sz w:val="24"/>
          <w:szCs w:val="24"/>
        </w:rPr>
      </w:pPr>
      <w:r w:rsidRPr="00941AD9">
        <w:rPr>
          <w:b/>
          <w:color w:val="auto"/>
          <w:sz w:val="24"/>
          <w:szCs w:val="24"/>
        </w:rPr>
        <w:t xml:space="preserve">B. </w:t>
      </w:r>
      <w:r w:rsidR="008D3CED" w:rsidRPr="008D3CED">
        <w:rPr>
          <w:color w:val="auto"/>
          <w:sz w:val="24"/>
          <w:szCs w:val="24"/>
        </w:rPr>
        <w:t>Sôi</w:t>
      </w:r>
    </w:p>
    <w:p w14:paraId="298E96B4" w14:textId="75A4BD8E" w:rsidR="008D3CED" w:rsidRPr="008D3CED" w:rsidRDefault="00941AD9" w:rsidP="008D3CED">
      <w:pPr>
        <w:rPr>
          <w:color w:val="auto"/>
          <w:sz w:val="24"/>
          <w:szCs w:val="24"/>
        </w:rPr>
      </w:pPr>
      <w:r w:rsidRPr="00941AD9">
        <w:rPr>
          <w:b/>
          <w:color w:val="auto"/>
          <w:sz w:val="24"/>
          <w:szCs w:val="24"/>
        </w:rPr>
        <w:t xml:space="preserve">C. </w:t>
      </w:r>
      <w:r w:rsidR="008D3CED" w:rsidRPr="008D3CED">
        <w:rPr>
          <w:color w:val="auto"/>
          <w:sz w:val="24"/>
          <w:szCs w:val="24"/>
        </w:rPr>
        <w:t>Đông đặc</w:t>
      </w:r>
    </w:p>
    <w:p w14:paraId="5E383C2C" w14:textId="25B388E3" w:rsidR="008D3CED" w:rsidRPr="008D3CED" w:rsidRDefault="00941AD9" w:rsidP="008D3CED">
      <w:pPr>
        <w:rPr>
          <w:color w:val="auto"/>
          <w:sz w:val="24"/>
          <w:szCs w:val="24"/>
        </w:rPr>
      </w:pPr>
      <w:r w:rsidRPr="00941AD9">
        <w:rPr>
          <w:b/>
          <w:color w:val="auto"/>
          <w:sz w:val="24"/>
          <w:szCs w:val="24"/>
        </w:rPr>
        <w:t xml:space="preserve">D. </w:t>
      </w:r>
      <w:r w:rsidR="008D3CED" w:rsidRPr="008D3CED">
        <w:rPr>
          <w:color w:val="auto"/>
          <w:sz w:val="24"/>
          <w:szCs w:val="24"/>
        </w:rPr>
        <w:t>Ngưng tụ</w:t>
      </w:r>
    </w:p>
    <w:p w14:paraId="4599E0C6" w14:textId="77777777" w:rsidR="008D3CED" w:rsidRPr="008D3CED" w:rsidRDefault="008D3CED" w:rsidP="008D3CED">
      <w:pPr>
        <w:rPr>
          <w:color w:val="auto"/>
          <w:sz w:val="24"/>
          <w:szCs w:val="24"/>
        </w:rPr>
      </w:pPr>
      <w:r w:rsidRPr="00941AD9">
        <w:rPr>
          <w:b/>
          <w:bCs/>
          <w:color w:val="auto"/>
          <w:sz w:val="24"/>
          <w:szCs w:val="24"/>
        </w:rPr>
        <w:t>Câu 9.</w:t>
      </w:r>
      <w:r w:rsidRPr="008D3CED">
        <w:rPr>
          <w:color w:val="auto"/>
          <w:sz w:val="24"/>
          <w:szCs w:val="24"/>
        </w:rPr>
        <w:t xml:space="preserve"> Chất nào dưới đây có khả năng chuyển trực tiếp từ thể rắn sang thể hơi khi nhận nhiệt?</w:t>
      </w:r>
    </w:p>
    <w:p w14:paraId="3B50F62E" w14:textId="27B2FAD8" w:rsidR="008D3CED" w:rsidRPr="008D3CED" w:rsidRDefault="00941AD9" w:rsidP="008D3CED">
      <w:pPr>
        <w:rPr>
          <w:color w:val="auto"/>
          <w:sz w:val="24"/>
          <w:szCs w:val="24"/>
        </w:rPr>
      </w:pPr>
      <w:r w:rsidRPr="00941AD9">
        <w:rPr>
          <w:b/>
          <w:color w:val="auto"/>
          <w:sz w:val="24"/>
          <w:szCs w:val="24"/>
        </w:rPr>
        <w:t xml:space="preserve">A. </w:t>
      </w:r>
      <w:r w:rsidR="008D3CED" w:rsidRPr="008D3CED">
        <w:rPr>
          <w:color w:val="auto"/>
          <w:sz w:val="24"/>
          <w:szCs w:val="24"/>
        </w:rPr>
        <w:t>Nước</w:t>
      </w:r>
    </w:p>
    <w:p w14:paraId="2C010BEB" w14:textId="6462D5A3" w:rsidR="008D3CED" w:rsidRPr="008D3CED" w:rsidRDefault="00941AD9" w:rsidP="008D3CED">
      <w:pPr>
        <w:rPr>
          <w:color w:val="auto"/>
          <w:sz w:val="24"/>
          <w:szCs w:val="24"/>
        </w:rPr>
      </w:pPr>
      <w:r w:rsidRPr="00941AD9">
        <w:rPr>
          <w:b/>
          <w:color w:val="auto"/>
          <w:sz w:val="24"/>
          <w:szCs w:val="24"/>
        </w:rPr>
        <w:t xml:space="preserve">B. </w:t>
      </w:r>
      <w:r w:rsidR="008D3CED" w:rsidRPr="008D3CED">
        <w:rPr>
          <w:color w:val="auto"/>
          <w:sz w:val="24"/>
          <w:szCs w:val="24"/>
        </w:rPr>
        <w:t>I-ốt</w:t>
      </w:r>
    </w:p>
    <w:p w14:paraId="3F32FB9B" w14:textId="0ED37E15" w:rsidR="008D3CED" w:rsidRPr="008D3CED" w:rsidRDefault="00941AD9" w:rsidP="008D3CED">
      <w:pPr>
        <w:rPr>
          <w:color w:val="auto"/>
          <w:sz w:val="24"/>
          <w:szCs w:val="24"/>
        </w:rPr>
      </w:pPr>
      <w:r w:rsidRPr="00941AD9">
        <w:rPr>
          <w:b/>
          <w:color w:val="auto"/>
          <w:sz w:val="24"/>
          <w:szCs w:val="24"/>
        </w:rPr>
        <w:t xml:space="preserve">C. </w:t>
      </w:r>
      <w:r w:rsidR="008D3CED" w:rsidRPr="008D3CED">
        <w:rPr>
          <w:color w:val="auto"/>
          <w:sz w:val="24"/>
          <w:szCs w:val="24"/>
        </w:rPr>
        <w:t>Kim loại</w:t>
      </w:r>
    </w:p>
    <w:p w14:paraId="21EB3CDB" w14:textId="07D3B0AD" w:rsidR="008D3CED" w:rsidRPr="008D3CED" w:rsidRDefault="00941AD9" w:rsidP="008D3CED">
      <w:pPr>
        <w:rPr>
          <w:color w:val="auto"/>
          <w:sz w:val="24"/>
          <w:szCs w:val="24"/>
        </w:rPr>
      </w:pPr>
      <w:r w:rsidRPr="00941AD9">
        <w:rPr>
          <w:b/>
          <w:color w:val="auto"/>
          <w:sz w:val="24"/>
          <w:szCs w:val="24"/>
        </w:rPr>
        <w:t xml:space="preserve">D. </w:t>
      </w:r>
      <w:r w:rsidR="008D3CED" w:rsidRPr="008D3CED">
        <w:rPr>
          <w:color w:val="auto"/>
          <w:sz w:val="24"/>
          <w:szCs w:val="24"/>
        </w:rPr>
        <w:t>Nhựa</w:t>
      </w:r>
    </w:p>
    <w:p w14:paraId="5782EA4F" w14:textId="77777777" w:rsidR="008D3CED" w:rsidRPr="008D3CED" w:rsidRDefault="008D3CED" w:rsidP="008D3CED">
      <w:pPr>
        <w:rPr>
          <w:color w:val="auto"/>
          <w:sz w:val="24"/>
          <w:szCs w:val="24"/>
        </w:rPr>
      </w:pPr>
      <w:r w:rsidRPr="00941AD9">
        <w:rPr>
          <w:b/>
          <w:bCs/>
          <w:color w:val="auto"/>
          <w:sz w:val="24"/>
          <w:szCs w:val="24"/>
        </w:rPr>
        <w:lastRenderedPageBreak/>
        <w:t>Câu 10.</w:t>
      </w:r>
      <w:r w:rsidRPr="008D3CED">
        <w:rPr>
          <w:color w:val="auto"/>
          <w:sz w:val="24"/>
          <w:szCs w:val="24"/>
        </w:rPr>
        <w:t xml:space="preserve"> Quá trình chuyển từ thể rắn sang thể lỏng được gọi là gì?</w:t>
      </w:r>
    </w:p>
    <w:p w14:paraId="5463BFBA" w14:textId="0167B2FC" w:rsidR="008D3CED" w:rsidRPr="008D3CED" w:rsidRDefault="00941AD9" w:rsidP="008D3CED">
      <w:pPr>
        <w:rPr>
          <w:color w:val="auto"/>
          <w:sz w:val="24"/>
          <w:szCs w:val="24"/>
        </w:rPr>
      </w:pPr>
      <w:r w:rsidRPr="00941AD9">
        <w:rPr>
          <w:b/>
          <w:color w:val="auto"/>
          <w:sz w:val="24"/>
          <w:szCs w:val="24"/>
        </w:rPr>
        <w:t xml:space="preserve">A. </w:t>
      </w:r>
      <w:r w:rsidR="008D3CED" w:rsidRPr="008D3CED">
        <w:rPr>
          <w:color w:val="auto"/>
          <w:sz w:val="24"/>
          <w:szCs w:val="24"/>
        </w:rPr>
        <w:t>Hóa hơi</w:t>
      </w:r>
    </w:p>
    <w:p w14:paraId="11BF130C" w14:textId="35A75F9E" w:rsidR="008D3CED" w:rsidRPr="008D3CED" w:rsidRDefault="00941AD9" w:rsidP="008D3CED">
      <w:pPr>
        <w:rPr>
          <w:color w:val="auto"/>
          <w:sz w:val="24"/>
          <w:szCs w:val="24"/>
        </w:rPr>
      </w:pPr>
      <w:r w:rsidRPr="00941AD9">
        <w:rPr>
          <w:b/>
          <w:color w:val="auto"/>
          <w:sz w:val="24"/>
          <w:szCs w:val="24"/>
        </w:rPr>
        <w:t xml:space="preserve">B. </w:t>
      </w:r>
      <w:r w:rsidR="008D3CED" w:rsidRPr="008D3CED">
        <w:rPr>
          <w:color w:val="auto"/>
          <w:sz w:val="24"/>
          <w:szCs w:val="24"/>
        </w:rPr>
        <w:t>Đông đặc</w:t>
      </w:r>
    </w:p>
    <w:p w14:paraId="6A4A69FB" w14:textId="121A17A2" w:rsidR="008D3CED" w:rsidRPr="008D3CED" w:rsidRDefault="00941AD9" w:rsidP="008D3CED">
      <w:pPr>
        <w:rPr>
          <w:color w:val="auto"/>
          <w:sz w:val="24"/>
          <w:szCs w:val="24"/>
        </w:rPr>
      </w:pPr>
      <w:r w:rsidRPr="00941AD9">
        <w:rPr>
          <w:b/>
          <w:color w:val="auto"/>
          <w:sz w:val="24"/>
          <w:szCs w:val="24"/>
        </w:rPr>
        <w:t xml:space="preserve">C. </w:t>
      </w:r>
      <w:r w:rsidR="008D3CED" w:rsidRPr="008D3CED">
        <w:rPr>
          <w:color w:val="auto"/>
          <w:sz w:val="24"/>
          <w:szCs w:val="24"/>
        </w:rPr>
        <w:t>Nóng chảy</w:t>
      </w:r>
    </w:p>
    <w:p w14:paraId="43D0ABFC" w14:textId="7051A57B" w:rsidR="008D3CED" w:rsidRPr="008D3CED" w:rsidRDefault="00941AD9" w:rsidP="008D3CED">
      <w:pPr>
        <w:rPr>
          <w:color w:val="auto"/>
          <w:sz w:val="24"/>
          <w:szCs w:val="24"/>
        </w:rPr>
      </w:pPr>
      <w:r w:rsidRPr="00941AD9">
        <w:rPr>
          <w:b/>
          <w:color w:val="auto"/>
          <w:sz w:val="24"/>
          <w:szCs w:val="24"/>
        </w:rPr>
        <w:t xml:space="preserve">D. </w:t>
      </w:r>
      <w:r w:rsidR="008D3CED" w:rsidRPr="008D3CED">
        <w:rPr>
          <w:color w:val="auto"/>
          <w:sz w:val="24"/>
          <w:szCs w:val="24"/>
        </w:rPr>
        <w:t>Ngưng tụ</w:t>
      </w:r>
    </w:p>
    <w:p w14:paraId="6795DA12" w14:textId="4ACE2ED0" w:rsidR="00941AD9" w:rsidRPr="008D3CED" w:rsidRDefault="00941AD9" w:rsidP="008D3CED">
      <w:pPr>
        <w:rPr>
          <w:color w:val="auto"/>
          <w:sz w:val="24"/>
          <w:szCs w:val="24"/>
        </w:rPr>
      </w:pPr>
    </w:p>
    <w:p w14:paraId="4295B2E8" w14:textId="563E735E" w:rsidR="008D3CED" w:rsidRPr="00941AD9" w:rsidRDefault="00941AD9" w:rsidP="00941AD9">
      <w:pPr>
        <w:shd w:val="clear" w:color="auto" w:fill="FFF2CC" w:themeFill="accent4" w:themeFillTint="33"/>
        <w:rPr>
          <w:b/>
          <w:bCs/>
          <w:color w:val="FF0000"/>
          <w:sz w:val="24"/>
          <w:szCs w:val="24"/>
        </w:rPr>
      </w:pPr>
      <w:r w:rsidRPr="00941AD9">
        <w:rPr>
          <w:b/>
          <w:bCs/>
          <w:color w:val="FF0000"/>
          <w:sz w:val="24"/>
          <w:szCs w:val="24"/>
        </w:rPr>
        <w:t xml:space="preserve">B. </w:t>
      </w:r>
      <w:r w:rsidR="008D3CED" w:rsidRPr="00941AD9">
        <w:rPr>
          <w:b/>
          <w:bCs/>
          <w:color w:val="FF0000"/>
          <w:sz w:val="24"/>
          <w:szCs w:val="24"/>
        </w:rPr>
        <w:t xml:space="preserve">Mức độ THÔNG HIỂU </w:t>
      </w:r>
    </w:p>
    <w:p w14:paraId="03FD4B32" w14:textId="77777777" w:rsidR="008D3CED" w:rsidRPr="008D3CED" w:rsidRDefault="008D3CED" w:rsidP="008D3CED">
      <w:pPr>
        <w:rPr>
          <w:color w:val="auto"/>
          <w:sz w:val="24"/>
          <w:szCs w:val="24"/>
        </w:rPr>
      </w:pPr>
      <w:r w:rsidRPr="00941AD9">
        <w:rPr>
          <w:b/>
          <w:bCs/>
          <w:color w:val="auto"/>
          <w:sz w:val="24"/>
          <w:szCs w:val="24"/>
        </w:rPr>
        <w:t>Câu 11.</w:t>
      </w:r>
      <w:r w:rsidRPr="008D3CED">
        <w:rPr>
          <w:color w:val="auto"/>
          <w:sz w:val="24"/>
          <w:szCs w:val="24"/>
        </w:rPr>
        <w:t xml:space="preserve"> Lực liên kết giữa các phân tử của chất rắn kết tinh mạnh hay yếu hơn so với chất lỏng?</w:t>
      </w:r>
    </w:p>
    <w:p w14:paraId="273A79A2" w14:textId="6F43C779" w:rsidR="008D3CED" w:rsidRPr="008D3CED" w:rsidRDefault="00941AD9" w:rsidP="008D3CED">
      <w:pPr>
        <w:rPr>
          <w:color w:val="auto"/>
          <w:sz w:val="24"/>
          <w:szCs w:val="24"/>
        </w:rPr>
      </w:pPr>
      <w:r w:rsidRPr="00941AD9">
        <w:rPr>
          <w:b/>
          <w:color w:val="auto"/>
          <w:sz w:val="24"/>
          <w:szCs w:val="24"/>
        </w:rPr>
        <w:t xml:space="preserve">A. </w:t>
      </w:r>
      <w:r w:rsidR="008D3CED" w:rsidRPr="008D3CED">
        <w:rPr>
          <w:color w:val="auto"/>
          <w:sz w:val="24"/>
          <w:szCs w:val="24"/>
        </w:rPr>
        <w:t>Mạnh hơn</w:t>
      </w:r>
    </w:p>
    <w:p w14:paraId="095905BC" w14:textId="57668031" w:rsidR="008D3CED" w:rsidRPr="008D3CED" w:rsidRDefault="00941AD9" w:rsidP="008D3CED">
      <w:pPr>
        <w:rPr>
          <w:color w:val="auto"/>
          <w:sz w:val="24"/>
          <w:szCs w:val="24"/>
        </w:rPr>
      </w:pPr>
      <w:r w:rsidRPr="00941AD9">
        <w:rPr>
          <w:b/>
          <w:color w:val="auto"/>
          <w:sz w:val="24"/>
          <w:szCs w:val="24"/>
        </w:rPr>
        <w:t xml:space="preserve">B. </w:t>
      </w:r>
      <w:r w:rsidR="008D3CED" w:rsidRPr="008D3CED">
        <w:rPr>
          <w:color w:val="auto"/>
          <w:sz w:val="24"/>
          <w:szCs w:val="24"/>
        </w:rPr>
        <w:t>Yếu hơn</w:t>
      </w:r>
    </w:p>
    <w:p w14:paraId="373DB485" w14:textId="185A5AD6" w:rsidR="008D3CED" w:rsidRPr="008D3CED" w:rsidRDefault="00941AD9" w:rsidP="008D3CED">
      <w:pPr>
        <w:rPr>
          <w:color w:val="auto"/>
          <w:sz w:val="24"/>
          <w:szCs w:val="24"/>
        </w:rPr>
      </w:pPr>
      <w:r w:rsidRPr="00941AD9">
        <w:rPr>
          <w:b/>
          <w:color w:val="auto"/>
          <w:sz w:val="24"/>
          <w:szCs w:val="24"/>
        </w:rPr>
        <w:t xml:space="preserve">C. </w:t>
      </w:r>
      <w:r w:rsidR="008D3CED" w:rsidRPr="008D3CED">
        <w:rPr>
          <w:color w:val="auto"/>
          <w:sz w:val="24"/>
          <w:szCs w:val="24"/>
        </w:rPr>
        <w:t>Bằng nhau</w:t>
      </w:r>
    </w:p>
    <w:p w14:paraId="55432722" w14:textId="2DEB467A" w:rsidR="008D3CED" w:rsidRPr="008D3CED" w:rsidRDefault="00941AD9" w:rsidP="008D3CED">
      <w:pPr>
        <w:rPr>
          <w:color w:val="auto"/>
          <w:sz w:val="24"/>
          <w:szCs w:val="24"/>
        </w:rPr>
      </w:pPr>
      <w:r w:rsidRPr="00941AD9">
        <w:rPr>
          <w:b/>
          <w:color w:val="auto"/>
          <w:sz w:val="24"/>
          <w:szCs w:val="24"/>
        </w:rPr>
        <w:t xml:space="preserve">D. </w:t>
      </w:r>
      <w:r w:rsidR="008D3CED" w:rsidRPr="008D3CED">
        <w:rPr>
          <w:color w:val="auto"/>
          <w:sz w:val="24"/>
          <w:szCs w:val="24"/>
        </w:rPr>
        <w:t>Không xác định</w:t>
      </w:r>
    </w:p>
    <w:p w14:paraId="62FB5ACB" w14:textId="77777777" w:rsidR="008D3CED" w:rsidRPr="008D3CED" w:rsidRDefault="008D3CED" w:rsidP="008D3CED">
      <w:pPr>
        <w:rPr>
          <w:color w:val="auto"/>
          <w:sz w:val="24"/>
          <w:szCs w:val="24"/>
        </w:rPr>
      </w:pPr>
      <w:r w:rsidRPr="00941AD9">
        <w:rPr>
          <w:b/>
          <w:bCs/>
          <w:color w:val="auto"/>
          <w:sz w:val="24"/>
          <w:szCs w:val="24"/>
        </w:rPr>
        <w:t>Câu 12.</w:t>
      </w:r>
      <w:r w:rsidRPr="008D3CED">
        <w:rPr>
          <w:color w:val="auto"/>
          <w:sz w:val="24"/>
          <w:szCs w:val="24"/>
        </w:rPr>
        <w:t xml:space="preserve"> Khi nước sôi, sự hóa hơi xảy ra ở đâu?</w:t>
      </w:r>
    </w:p>
    <w:p w14:paraId="5FD715A1" w14:textId="722A98B3" w:rsidR="008D3CED" w:rsidRPr="008D3CED" w:rsidRDefault="00941AD9" w:rsidP="008D3CED">
      <w:pPr>
        <w:rPr>
          <w:color w:val="auto"/>
          <w:sz w:val="24"/>
          <w:szCs w:val="24"/>
        </w:rPr>
      </w:pPr>
      <w:r w:rsidRPr="00941AD9">
        <w:rPr>
          <w:b/>
          <w:color w:val="auto"/>
          <w:sz w:val="24"/>
          <w:szCs w:val="24"/>
        </w:rPr>
        <w:t xml:space="preserve">A. </w:t>
      </w:r>
      <w:r w:rsidR="008D3CED" w:rsidRPr="008D3CED">
        <w:rPr>
          <w:color w:val="auto"/>
          <w:sz w:val="24"/>
          <w:szCs w:val="24"/>
        </w:rPr>
        <w:t>Chỉ ở bề mặt chất lỏng</w:t>
      </w:r>
    </w:p>
    <w:p w14:paraId="5965B34E" w14:textId="4022AB11" w:rsidR="008D3CED" w:rsidRPr="008D3CED" w:rsidRDefault="00941AD9" w:rsidP="008D3CED">
      <w:pPr>
        <w:rPr>
          <w:color w:val="auto"/>
          <w:sz w:val="24"/>
          <w:szCs w:val="24"/>
        </w:rPr>
      </w:pPr>
      <w:r w:rsidRPr="00941AD9">
        <w:rPr>
          <w:b/>
          <w:color w:val="auto"/>
          <w:sz w:val="24"/>
          <w:szCs w:val="24"/>
        </w:rPr>
        <w:t xml:space="preserve">B. </w:t>
      </w:r>
      <w:r w:rsidR="008D3CED" w:rsidRPr="008D3CED">
        <w:rPr>
          <w:color w:val="auto"/>
          <w:sz w:val="24"/>
          <w:szCs w:val="24"/>
        </w:rPr>
        <w:t>Chỉ trong lòng chất lỏng</w:t>
      </w:r>
    </w:p>
    <w:p w14:paraId="2D9C8DCE" w14:textId="19584CC0" w:rsidR="008D3CED" w:rsidRPr="008D3CED" w:rsidRDefault="00941AD9" w:rsidP="008D3CED">
      <w:pPr>
        <w:rPr>
          <w:color w:val="auto"/>
          <w:sz w:val="24"/>
          <w:szCs w:val="24"/>
        </w:rPr>
      </w:pPr>
      <w:r w:rsidRPr="00941AD9">
        <w:rPr>
          <w:b/>
          <w:color w:val="auto"/>
          <w:sz w:val="24"/>
          <w:szCs w:val="24"/>
        </w:rPr>
        <w:t xml:space="preserve">C. </w:t>
      </w:r>
      <w:r w:rsidR="008D3CED" w:rsidRPr="008D3CED">
        <w:rPr>
          <w:color w:val="auto"/>
          <w:sz w:val="24"/>
          <w:szCs w:val="24"/>
        </w:rPr>
        <w:t>Chỉ ở mặt ngoài của vật chứa</w:t>
      </w:r>
    </w:p>
    <w:p w14:paraId="69F8E2D6" w14:textId="0D8035F6" w:rsidR="008D3CED" w:rsidRPr="008D3CED" w:rsidRDefault="00941AD9" w:rsidP="008D3CED">
      <w:pPr>
        <w:rPr>
          <w:color w:val="auto"/>
          <w:sz w:val="24"/>
          <w:szCs w:val="24"/>
        </w:rPr>
      </w:pPr>
      <w:r w:rsidRPr="00941AD9">
        <w:rPr>
          <w:b/>
          <w:color w:val="auto"/>
          <w:sz w:val="24"/>
          <w:szCs w:val="24"/>
        </w:rPr>
        <w:t xml:space="preserve">D. </w:t>
      </w:r>
      <w:r w:rsidR="008D3CED" w:rsidRPr="008D3CED">
        <w:rPr>
          <w:color w:val="auto"/>
          <w:sz w:val="24"/>
          <w:szCs w:val="24"/>
        </w:rPr>
        <w:t>Cả trong lòng và bề mặt chất lỏng</w:t>
      </w:r>
    </w:p>
    <w:p w14:paraId="256A13D5" w14:textId="77777777" w:rsidR="008D3CED" w:rsidRPr="008D3CED" w:rsidRDefault="008D3CED" w:rsidP="008D3CED">
      <w:pPr>
        <w:rPr>
          <w:color w:val="auto"/>
          <w:sz w:val="24"/>
          <w:szCs w:val="24"/>
        </w:rPr>
      </w:pPr>
      <w:r w:rsidRPr="00941AD9">
        <w:rPr>
          <w:b/>
          <w:bCs/>
          <w:color w:val="auto"/>
          <w:sz w:val="24"/>
          <w:szCs w:val="24"/>
        </w:rPr>
        <w:t>Câu 13.</w:t>
      </w:r>
      <w:r w:rsidRPr="008D3CED">
        <w:rPr>
          <w:color w:val="auto"/>
          <w:sz w:val="24"/>
          <w:szCs w:val="24"/>
        </w:rPr>
        <w:t xml:space="preserve"> Nhiệt độ của vật càng cao thì tốc độ chuyển động của các phân tử cấu tạo nên vật càng lớn. Đúng hay sai?</w:t>
      </w:r>
    </w:p>
    <w:p w14:paraId="7187A4DF" w14:textId="5DBF9CAB" w:rsidR="008D3CED" w:rsidRPr="008D3CED" w:rsidRDefault="00941AD9" w:rsidP="008D3CED">
      <w:pPr>
        <w:rPr>
          <w:color w:val="auto"/>
          <w:sz w:val="24"/>
          <w:szCs w:val="24"/>
        </w:rPr>
      </w:pPr>
      <w:r w:rsidRPr="00941AD9">
        <w:rPr>
          <w:b/>
          <w:color w:val="auto"/>
          <w:sz w:val="24"/>
          <w:szCs w:val="24"/>
        </w:rPr>
        <w:t xml:space="preserve">A. </w:t>
      </w:r>
      <w:r w:rsidR="008D3CED" w:rsidRPr="008D3CED">
        <w:rPr>
          <w:color w:val="auto"/>
          <w:sz w:val="24"/>
          <w:szCs w:val="24"/>
        </w:rPr>
        <w:t>Đúng</w:t>
      </w:r>
    </w:p>
    <w:p w14:paraId="7BCCFEB0" w14:textId="3E07C13E" w:rsidR="008D3CED" w:rsidRPr="008D3CED" w:rsidRDefault="00941AD9" w:rsidP="008D3CED">
      <w:pPr>
        <w:rPr>
          <w:color w:val="auto"/>
          <w:sz w:val="24"/>
          <w:szCs w:val="24"/>
        </w:rPr>
      </w:pPr>
      <w:r w:rsidRPr="00941AD9">
        <w:rPr>
          <w:b/>
          <w:color w:val="auto"/>
          <w:sz w:val="24"/>
          <w:szCs w:val="24"/>
        </w:rPr>
        <w:t xml:space="preserve">B. </w:t>
      </w:r>
      <w:r w:rsidR="008D3CED" w:rsidRPr="008D3CED">
        <w:rPr>
          <w:color w:val="auto"/>
          <w:sz w:val="24"/>
          <w:szCs w:val="24"/>
        </w:rPr>
        <w:t>Sai</w:t>
      </w:r>
    </w:p>
    <w:p w14:paraId="02539390" w14:textId="6E18A662" w:rsidR="008D3CED" w:rsidRPr="008D3CED" w:rsidRDefault="00941AD9" w:rsidP="008D3CED">
      <w:pPr>
        <w:rPr>
          <w:color w:val="auto"/>
          <w:sz w:val="24"/>
          <w:szCs w:val="24"/>
        </w:rPr>
      </w:pPr>
      <w:r w:rsidRPr="00941AD9">
        <w:rPr>
          <w:b/>
          <w:color w:val="auto"/>
          <w:sz w:val="24"/>
          <w:szCs w:val="24"/>
        </w:rPr>
        <w:t xml:space="preserve">C. </w:t>
      </w:r>
      <w:r w:rsidR="008D3CED" w:rsidRPr="008D3CED">
        <w:rPr>
          <w:color w:val="auto"/>
          <w:sz w:val="24"/>
          <w:szCs w:val="24"/>
        </w:rPr>
        <w:t>Đúng với chất rắn</w:t>
      </w:r>
    </w:p>
    <w:p w14:paraId="5B50A4E5" w14:textId="2208CC46" w:rsidR="008D3CED" w:rsidRPr="008D3CED" w:rsidRDefault="00941AD9" w:rsidP="008D3CED">
      <w:pPr>
        <w:rPr>
          <w:color w:val="auto"/>
          <w:sz w:val="24"/>
          <w:szCs w:val="24"/>
        </w:rPr>
      </w:pPr>
      <w:r w:rsidRPr="00941AD9">
        <w:rPr>
          <w:b/>
          <w:color w:val="auto"/>
          <w:sz w:val="24"/>
          <w:szCs w:val="24"/>
        </w:rPr>
        <w:t xml:space="preserve">D. </w:t>
      </w:r>
      <w:r w:rsidR="008D3CED" w:rsidRPr="008D3CED">
        <w:rPr>
          <w:color w:val="auto"/>
          <w:sz w:val="24"/>
          <w:szCs w:val="24"/>
        </w:rPr>
        <w:t>Đúng với chất lỏng</w:t>
      </w:r>
    </w:p>
    <w:p w14:paraId="7FE59313" w14:textId="77777777" w:rsidR="008D3CED" w:rsidRPr="008D3CED" w:rsidRDefault="008D3CED" w:rsidP="008D3CED">
      <w:pPr>
        <w:rPr>
          <w:color w:val="auto"/>
          <w:sz w:val="24"/>
          <w:szCs w:val="24"/>
        </w:rPr>
      </w:pPr>
      <w:r w:rsidRPr="00941AD9">
        <w:rPr>
          <w:b/>
          <w:bCs/>
          <w:color w:val="auto"/>
          <w:sz w:val="24"/>
          <w:szCs w:val="24"/>
        </w:rPr>
        <w:t>Câu 14.</w:t>
      </w:r>
      <w:r w:rsidRPr="008D3CED">
        <w:rPr>
          <w:color w:val="auto"/>
          <w:sz w:val="24"/>
          <w:szCs w:val="24"/>
        </w:rPr>
        <w:t xml:space="preserve"> Tại sao các phân tử trong chất khí có thể chuyển động tự do?</w:t>
      </w:r>
    </w:p>
    <w:p w14:paraId="25483757" w14:textId="2423BB84" w:rsidR="008D3CED" w:rsidRPr="008D3CED" w:rsidRDefault="00941AD9" w:rsidP="008D3CED">
      <w:pPr>
        <w:rPr>
          <w:color w:val="auto"/>
          <w:sz w:val="24"/>
          <w:szCs w:val="24"/>
        </w:rPr>
      </w:pPr>
      <w:r w:rsidRPr="00941AD9">
        <w:rPr>
          <w:b/>
          <w:color w:val="auto"/>
          <w:sz w:val="24"/>
          <w:szCs w:val="24"/>
        </w:rPr>
        <w:t xml:space="preserve">A. </w:t>
      </w:r>
      <w:r w:rsidR="008D3CED" w:rsidRPr="008D3CED">
        <w:rPr>
          <w:color w:val="auto"/>
          <w:sz w:val="24"/>
          <w:szCs w:val="24"/>
        </w:rPr>
        <w:t>Lực liên kết giữa các phân tử rất mạnh</w:t>
      </w:r>
    </w:p>
    <w:p w14:paraId="5E7FCCC3" w14:textId="27060A7C" w:rsidR="008D3CED" w:rsidRPr="008D3CED" w:rsidRDefault="00941AD9" w:rsidP="008D3CED">
      <w:pPr>
        <w:rPr>
          <w:color w:val="auto"/>
          <w:sz w:val="24"/>
          <w:szCs w:val="24"/>
        </w:rPr>
      </w:pPr>
      <w:r w:rsidRPr="00941AD9">
        <w:rPr>
          <w:b/>
          <w:color w:val="auto"/>
          <w:sz w:val="24"/>
          <w:szCs w:val="24"/>
        </w:rPr>
        <w:t xml:space="preserve">B. </w:t>
      </w:r>
      <w:r w:rsidR="008D3CED" w:rsidRPr="008D3CED">
        <w:rPr>
          <w:color w:val="auto"/>
          <w:sz w:val="24"/>
          <w:szCs w:val="24"/>
        </w:rPr>
        <w:t>Lực liên kết giữa các phân tử không tồn tại</w:t>
      </w:r>
    </w:p>
    <w:p w14:paraId="67DF2B9B" w14:textId="0BD7F3B6" w:rsidR="008D3CED" w:rsidRPr="008D3CED" w:rsidRDefault="00941AD9" w:rsidP="008D3CED">
      <w:pPr>
        <w:rPr>
          <w:color w:val="auto"/>
          <w:sz w:val="24"/>
          <w:szCs w:val="24"/>
        </w:rPr>
      </w:pPr>
      <w:r w:rsidRPr="00941AD9">
        <w:rPr>
          <w:b/>
          <w:color w:val="auto"/>
          <w:sz w:val="24"/>
          <w:szCs w:val="24"/>
        </w:rPr>
        <w:t xml:space="preserve">C. </w:t>
      </w:r>
      <w:r w:rsidR="008D3CED" w:rsidRPr="008D3CED">
        <w:rPr>
          <w:color w:val="auto"/>
          <w:sz w:val="24"/>
          <w:szCs w:val="24"/>
        </w:rPr>
        <w:t>Khoảng cách giữa các phân tử rất gần nhau</w:t>
      </w:r>
    </w:p>
    <w:p w14:paraId="7798C02F" w14:textId="52736D18" w:rsidR="008D3CED" w:rsidRPr="008D3CED" w:rsidRDefault="00941AD9" w:rsidP="008D3CED">
      <w:pPr>
        <w:rPr>
          <w:color w:val="auto"/>
          <w:sz w:val="24"/>
          <w:szCs w:val="24"/>
        </w:rPr>
      </w:pPr>
      <w:r w:rsidRPr="00941AD9">
        <w:rPr>
          <w:b/>
          <w:color w:val="auto"/>
          <w:sz w:val="24"/>
          <w:szCs w:val="24"/>
        </w:rPr>
        <w:t xml:space="preserve">D. </w:t>
      </w:r>
      <w:r w:rsidR="008D3CED" w:rsidRPr="008D3CED">
        <w:rPr>
          <w:color w:val="auto"/>
          <w:sz w:val="24"/>
          <w:szCs w:val="24"/>
        </w:rPr>
        <w:t>Khoảng cách giữa các phân tử rất xa nhau</w:t>
      </w:r>
    </w:p>
    <w:p w14:paraId="264EEEA0" w14:textId="77777777" w:rsidR="008D3CED" w:rsidRPr="008D3CED" w:rsidRDefault="008D3CED" w:rsidP="008D3CED">
      <w:pPr>
        <w:rPr>
          <w:color w:val="auto"/>
          <w:sz w:val="24"/>
          <w:szCs w:val="24"/>
        </w:rPr>
      </w:pPr>
      <w:r w:rsidRPr="00941AD9">
        <w:rPr>
          <w:b/>
          <w:bCs/>
          <w:color w:val="auto"/>
          <w:sz w:val="24"/>
          <w:szCs w:val="24"/>
        </w:rPr>
        <w:t>Câu 15.</w:t>
      </w:r>
      <w:r w:rsidRPr="008D3CED">
        <w:rPr>
          <w:color w:val="auto"/>
          <w:sz w:val="24"/>
          <w:szCs w:val="24"/>
        </w:rPr>
        <w:t xml:space="preserve"> Quá trình chuyển từ thể rắn sang thể khí mà không qua thể lỏng được gọi là gì?</w:t>
      </w:r>
    </w:p>
    <w:p w14:paraId="3D253CED" w14:textId="0F992081" w:rsidR="008D3CED" w:rsidRPr="008D3CED" w:rsidRDefault="00941AD9" w:rsidP="008D3CED">
      <w:pPr>
        <w:rPr>
          <w:color w:val="auto"/>
          <w:sz w:val="24"/>
          <w:szCs w:val="24"/>
        </w:rPr>
      </w:pPr>
      <w:r w:rsidRPr="00941AD9">
        <w:rPr>
          <w:b/>
          <w:color w:val="auto"/>
          <w:sz w:val="24"/>
          <w:szCs w:val="24"/>
        </w:rPr>
        <w:t xml:space="preserve">A. </w:t>
      </w:r>
      <w:r w:rsidR="008D3CED" w:rsidRPr="008D3CED">
        <w:rPr>
          <w:color w:val="auto"/>
          <w:sz w:val="24"/>
          <w:szCs w:val="24"/>
        </w:rPr>
        <w:t>Thăng hoa</w:t>
      </w:r>
    </w:p>
    <w:p w14:paraId="589F30E7" w14:textId="2EEE0790" w:rsidR="008D3CED" w:rsidRPr="008D3CED" w:rsidRDefault="00941AD9" w:rsidP="008D3CED">
      <w:pPr>
        <w:rPr>
          <w:color w:val="auto"/>
          <w:sz w:val="24"/>
          <w:szCs w:val="24"/>
        </w:rPr>
      </w:pPr>
      <w:r w:rsidRPr="00941AD9">
        <w:rPr>
          <w:b/>
          <w:color w:val="auto"/>
          <w:sz w:val="24"/>
          <w:szCs w:val="24"/>
        </w:rPr>
        <w:t xml:space="preserve">B. </w:t>
      </w:r>
      <w:r w:rsidR="008D3CED" w:rsidRPr="008D3CED">
        <w:rPr>
          <w:color w:val="auto"/>
          <w:sz w:val="24"/>
          <w:szCs w:val="24"/>
        </w:rPr>
        <w:t>Đông đặc</w:t>
      </w:r>
    </w:p>
    <w:p w14:paraId="6E2401D4" w14:textId="6ED3418E" w:rsidR="008D3CED" w:rsidRPr="008D3CED" w:rsidRDefault="00941AD9" w:rsidP="008D3CED">
      <w:pPr>
        <w:rPr>
          <w:color w:val="auto"/>
          <w:sz w:val="24"/>
          <w:szCs w:val="24"/>
        </w:rPr>
      </w:pPr>
      <w:r w:rsidRPr="00941AD9">
        <w:rPr>
          <w:b/>
          <w:color w:val="auto"/>
          <w:sz w:val="24"/>
          <w:szCs w:val="24"/>
        </w:rPr>
        <w:t xml:space="preserve">C. </w:t>
      </w:r>
      <w:r w:rsidR="008D3CED" w:rsidRPr="008D3CED">
        <w:rPr>
          <w:color w:val="auto"/>
          <w:sz w:val="24"/>
          <w:szCs w:val="24"/>
        </w:rPr>
        <w:t>Hóa hơi</w:t>
      </w:r>
    </w:p>
    <w:p w14:paraId="76672224" w14:textId="2A4645EC" w:rsidR="008D3CED" w:rsidRPr="008D3CED" w:rsidRDefault="00941AD9" w:rsidP="008D3CED">
      <w:pPr>
        <w:rPr>
          <w:color w:val="auto"/>
          <w:sz w:val="24"/>
          <w:szCs w:val="24"/>
        </w:rPr>
      </w:pPr>
      <w:r w:rsidRPr="00941AD9">
        <w:rPr>
          <w:b/>
          <w:color w:val="auto"/>
          <w:sz w:val="24"/>
          <w:szCs w:val="24"/>
        </w:rPr>
        <w:t xml:space="preserve">D. </w:t>
      </w:r>
      <w:r w:rsidR="008D3CED" w:rsidRPr="008D3CED">
        <w:rPr>
          <w:color w:val="auto"/>
          <w:sz w:val="24"/>
          <w:szCs w:val="24"/>
        </w:rPr>
        <w:t>Ngưng tụ</w:t>
      </w:r>
    </w:p>
    <w:p w14:paraId="66580A37" w14:textId="77777777" w:rsidR="008D3CED" w:rsidRPr="008D3CED" w:rsidRDefault="008D3CED" w:rsidP="008D3CED">
      <w:pPr>
        <w:rPr>
          <w:color w:val="auto"/>
          <w:sz w:val="24"/>
          <w:szCs w:val="24"/>
        </w:rPr>
      </w:pPr>
      <w:r w:rsidRPr="00941AD9">
        <w:rPr>
          <w:b/>
          <w:bCs/>
          <w:color w:val="auto"/>
          <w:sz w:val="24"/>
          <w:szCs w:val="24"/>
        </w:rPr>
        <w:t>Câu 16.</w:t>
      </w:r>
      <w:r w:rsidRPr="008D3CED">
        <w:rPr>
          <w:color w:val="auto"/>
          <w:sz w:val="24"/>
          <w:szCs w:val="24"/>
        </w:rPr>
        <w:t xml:space="preserve"> Khi các phân tử chất rắn nhận nhiệt lượng và dao động mạnh lên, quá trình gì có thể xảy ra?</w:t>
      </w:r>
    </w:p>
    <w:p w14:paraId="5A8CD937" w14:textId="6530E778" w:rsidR="008D3CED" w:rsidRPr="008D3CED" w:rsidRDefault="00941AD9" w:rsidP="008D3CED">
      <w:pPr>
        <w:rPr>
          <w:color w:val="auto"/>
          <w:sz w:val="24"/>
          <w:szCs w:val="24"/>
        </w:rPr>
      </w:pPr>
      <w:r w:rsidRPr="00941AD9">
        <w:rPr>
          <w:b/>
          <w:color w:val="auto"/>
          <w:sz w:val="24"/>
          <w:szCs w:val="24"/>
        </w:rPr>
        <w:t xml:space="preserve">A. </w:t>
      </w:r>
      <w:r w:rsidR="008D3CED" w:rsidRPr="008D3CED">
        <w:rPr>
          <w:color w:val="auto"/>
          <w:sz w:val="24"/>
          <w:szCs w:val="24"/>
        </w:rPr>
        <w:t>Nóng chảy</w:t>
      </w:r>
    </w:p>
    <w:p w14:paraId="6875E8C5" w14:textId="5B3175CD" w:rsidR="008D3CED" w:rsidRPr="008D3CED" w:rsidRDefault="00941AD9" w:rsidP="008D3CED">
      <w:pPr>
        <w:rPr>
          <w:color w:val="auto"/>
          <w:sz w:val="24"/>
          <w:szCs w:val="24"/>
        </w:rPr>
      </w:pPr>
      <w:r w:rsidRPr="00941AD9">
        <w:rPr>
          <w:b/>
          <w:color w:val="auto"/>
          <w:sz w:val="24"/>
          <w:szCs w:val="24"/>
        </w:rPr>
        <w:t xml:space="preserve">B. </w:t>
      </w:r>
      <w:r w:rsidR="008D3CED" w:rsidRPr="008D3CED">
        <w:rPr>
          <w:color w:val="auto"/>
          <w:sz w:val="24"/>
          <w:szCs w:val="24"/>
        </w:rPr>
        <w:t>Đông đặc</w:t>
      </w:r>
    </w:p>
    <w:p w14:paraId="0E6FCCF3" w14:textId="025820EF" w:rsidR="008D3CED" w:rsidRPr="008D3CED" w:rsidRDefault="00941AD9" w:rsidP="008D3CED">
      <w:pPr>
        <w:rPr>
          <w:color w:val="auto"/>
          <w:sz w:val="24"/>
          <w:szCs w:val="24"/>
        </w:rPr>
      </w:pPr>
      <w:r w:rsidRPr="00941AD9">
        <w:rPr>
          <w:b/>
          <w:color w:val="auto"/>
          <w:sz w:val="24"/>
          <w:szCs w:val="24"/>
        </w:rPr>
        <w:t xml:space="preserve">C. </w:t>
      </w:r>
      <w:r w:rsidR="008D3CED" w:rsidRPr="008D3CED">
        <w:rPr>
          <w:color w:val="auto"/>
          <w:sz w:val="24"/>
          <w:szCs w:val="24"/>
        </w:rPr>
        <w:t>Hóa hơi</w:t>
      </w:r>
    </w:p>
    <w:p w14:paraId="721631A8" w14:textId="2DE3041F" w:rsidR="008D3CED" w:rsidRPr="008D3CED" w:rsidRDefault="00941AD9" w:rsidP="008D3CED">
      <w:pPr>
        <w:rPr>
          <w:color w:val="auto"/>
          <w:sz w:val="24"/>
          <w:szCs w:val="24"/>
        </w:rPr>
      </w:pPr>
      <w:r w:rsidRPr="00941AD9">
        <w:rPr>
          <w:b/>
          <w:color w:val="auto"/>
          <w:sz w:val="24"/>
          <w:szCs w:val="24"/>
        </w:rPr>
        <w:t xml:space="preserve">D. </w:t>
      </w:r>
      <w:r w:rsidR="008D3CED" w:rsidRPr="008D3CED">
        <w:rPr>
          <w:color w:val="auto"/>
          <w:sz w:val="24"/>
          <w:szCs w:val="24"/>
        </w:rPr>
        <w:t>Ngưng tụ</w:t>
      </w:r>
    </w:p>
    <w:p w14:paraId="2FA20E37" w14:textId="77777777" w:rsidR="008D3CED" w:rsidRPr="008D3CED" w:rsidRDefault="008D3CED" w:rsidP="008D3CED">
      <w:pPr>
        <w:rPr>
          <w:color w:val="auto"/>
          <w:sz w:val="24"/>
          <w:szCs w:val="24"/>
        </w:rPr>
      </w:pPr>
      <w:r w:rsidRPr="00941AD9">
        <w:rPr>
          <w:b/>
          <w:bCs/>
          <w:color w:val="auto"/>
          <w:sz w:val="24"/>
          <w:szCs w:val="24"/>
        </w:rPr>
        <w:t>Câu 17.</w:t>
      </w:r>
      <w:r w:rsidRPr="008D3CED">
        <w:rPr>
          <w:color w:val="auto"/>
          <w:sz w:val="24"/>
          <w:szCs w:val="24"/>
        </w:rPr>
        <w:t xml:space="preserve"> Trong chất lỏng, các phân tử sắp xếp như thế nào so với chất rắn?</w:t>
      </w:r>
    </w:p>
    <w:p w14:paraId="77081431" w14:textId="7500E45B" w:rsidR="008D3CED" w:rsidRPr="008D3CED" w:rsidRDefault="00941AD9" w:rsidP="008D3CED">
      <w:pPr>
        <w:rPr>
          <w:color w:val="auto"/>
          <w:sz w:val="24"/>
          <w:szCs w:val="24"/>
        </w:rPr>
      </w:pPr>
      <w:r w:rsidRPr="00941AD9">
        <w:rPr>
          <w:b/>
          <w:color w:val="auto"/>
          <w:sz w:val="24"/>
          <w:szCs w:val="24"/>
        </w:rPr>
        <w:t xml:space="preserve">A. </w:t>
      </w:r>
      <w:r w:rsidR="008D3CED" w:rsidRPr="008D3CED">
        <w:rPr>
          <w:color w:val="auto"/>
          <w:sz w:val="24"/>
          <w:szCs w:val="24"/>
        </w:rPr>
        <w:t>Trật tự hơn</w:t>
      </w:r>
    </w:p>
    <w:p w14:paraId="0BFB8F32" w14:textId="5D834B0E" w:rsidR="008D3CED" w:rsidRPr="008D3CED" w:rsidRDefault="00941AD9" w:rsidP="008D3CED">
      <w:pPr>
        <w:rPr>
          <w:color w:val="auto"/>
          <w:sz w:val="24"/>
          <w:szCs w:val="24"/>
        </w:rPr>
      </w:pPr>
      <w:r w:rsidRPr="00941AD9">
        <w:rPr>
          <w:b/>
          <w:color w:val="auto"/>
          <w:sz w:val="24"/>
          <w:szCs w:val="24"/>
        </w:rPr>
        <w:t xml:space="preserve">B. </w:t>
      </w:r>
      <w:r w:rsidR="008D3CED" w:rsidRPr="008D3CED">
        <w:rPr>
          <w:color w:val="auto"/>
          <w:sz w:val="24"/>
          <w:szCs w:val="24"/>
        </w:rPr>
        <w:t>Kém trật tự hơn</w:t>
      </w:r>
    </w:p>
    <w:p w14:paraId="4CB11A26" w14:textId="754F9916" w:rsidR="008D3CED" w:rsidRPr="008D3CED" w:rsidRDefault="00941AD9" w:rsidP="008D3CED">
      <w:pPr>
        <w:rPr>
          <w:color w:val="auto"/>
          <w:sz w:val="24"/>
          <w:szCs w:val="24"/>
        </w:rPr>
      </w:pPr>
      <w:r w:rsidRPr="00941AD9">
        <w:rPr>
          <w:b/>
          <w:color w:val="auto"/>
          <w:sz w:val="24"/>
          <w:szCs w:val="24"/>
        </w:rPr>
        <w:t xml:space="preserve">C. </w:t>
      </w:r>
      <w:r w:rsidR="008D3CED" w:rsidRPr="008D3CED">
        <w:rPr>
          <w:color w:val="auto"/>
          <w:sz w:val="24"/>
          <w:szCs w:val="24"/>
        </w:rPr>
        <w:t>Bằng nhau</w:t>
      </w:r>
    </w:p>
    <w:p w14:paraId="41450B5B" w14:textId="270A9786" w:rsidR="008D3CED" w:rsidRPr="008D3CED" w:rsidRDefault="00941AD9" w:rsidP="008D3CED">
      <w:pPr>
        <w:rPr>
          <w:color w:val="auto"/>
          <w:sz w:val="24"/>
          <w:szCs w:val="24"/>
        </w:rPr>
      </w:pPr>
      <w:r w:rsidRPr="00941AD9">
        <w:rPr>
          <w:b/>
          <w:color w:val="auto"/>
          <w:sz w:val="24"/>
          <w:szCs w:val="24"/>
        </w:rPr>
        <w:t xml:space="preserve">D. </w:t>
      </w:r>
      <w:r w:rsidR="008D3CED" w:rsidRPr="008D3CED">
        <w:rPr>
          <w:color w:val="auto"/>
          <w:sz w:val="24"/>
          <w:szCs w:val="24"/>
        </w:rPr>
        <w:t>Không có trật tự</w:t>
      </w:r>
    </w:p>
    <w:p w14:paraId="293B6CEE" w14:textId="77777777" w:rsidR="008D3CED" w:rsidRPr="008D3CED" w:rsidRDefault="008D3CED" w:rsidP="008D3CED">
      <w:pPr>
        <w:rPr>
          <w:color w:val="auto"/>
          <w:sz w:val="24"/>
          <w:szCs w:val="24"/>
        </w:rPr>
      </w:pPr>
      <w:r w:rsidRPr="00941AD9">
        <w:rPr>
          <w:b/>
          <w:bCs/>
          <w:color w:val="auto"/>
          <w:sz w:val="24"/>
          <w:szCs w:val="24"/>
        </w:rPr>
        <w:t>Câu 18.</w:t>
      </w:r>
      <w:r w:rsidRPr="008D3CED">
        <w:rPr>
          <w:color w:val="auto"/>
          <w:sz w:val="24"/>
          <w:szCs w:val="24"/>
        </w:rPr>
        <w:t xml:space="preserve"> Sự chuyển từ thể lỏng sang thể rắn được gọi là gì?</w:t>
      </w:r>
    </w:p>
    <w:p w14:paraId="67CEB9EE" w14:textId="08312BC8" w:rsidR="008D3CED" w:rsidRPr="008D3CED" w:rsidRDefault="00941AD9" w:rsidP="008D3CED">
      <w:pPr>
        <w:rPr>
          <w:color w:val="auto"/>
          <w:sz w:val="24"/>
          <w:szCs w:val="24"/>
        </w:rPr>
      </w:pPr>
      <w:r w:rsidRPr="00941AD9">
        <w:rPr>
          <w:b/>
          <w:color w:val="auto"/>
          <w:sz w:val="24"/>
          <w:szCs w:val="24"/>
        </w:rPr>
        <w:t xml:space="preserve">A. </w:t>
      </w:r>
      <w:r w:rsidR="008D3CED" w:rsidRPr="008D3CED">
        <w:rPr>
          <w:color w:val="auto"/>
          <w:sz w:val="24"/>
          <w:szCs w:val="24"/>
        </w:rPr>
        <w:t>Đông đặc</w:t>
      </w:r>
    </w:p>
    <w:p w14:paraId="00BFC6A4" w14:textId="7A187F13" w:rsidR="008D3CED" w:rsidRPr="008D3CED" w:rsidRDefault="00941AD9" w:rsidP="008D3CED">
      <w:pPr>
        <w:rPr>
          <w:color w:val="auto"/>
          <w:sz w:val="24"/>
          <w:szCs w:val="24"/>
        </w:rPr>
      </w:pPr>
      <w:r w:rsidRPr="00941AD9">
        <w:rPr>
          <w:b/>
          <w:color w:val="auto"/>
          <w:sz w:val="24"/>
          <w:szCs w:val="24"/>
        </w:rPr>
        <w:t xml:space="preserve">B. </w:t>
      </w:r>
      <w:r w:rsidR="008D3CED" w:rsidRPr="008D3CED">
        <w:rPr>
          <w:color w:val="auto"/>
          <w:sz w:val="24"/>
          <w:szCs w:val="24"/>
        </w:rPr>
        <w:t>Nóng chảy</w:t>
      </w:r>
    </w:p>
    <w:p w14:paraId="583439A0" w14:textId="5E7456A9" w:rsidR="008D3CED" w:rsidRPr="008D3CED" w:rsidRDefault="00941AD9" w:rsidP="008D3CED">
      <w:pPr>
        <w:rPr>
          <w:color w:val="auto"/>
          <w:sz w:val="24"/>
          <w:szCs w:val="24"/>
        </w:rPr>
      </w:pPr>
      <w:r w:rsidRPr="00941AD9">
        <w:rPr>
          <w:b/>
          <w:color w:val="auto"/>
          <w:sz w:val="24"/>
          <w:szCs w:val="24"/>
        </w:rPr>
        <w:t xml:space="preserve">C. </w:t>
      </w:r>
      <w:r w:rsidR="008D3CED" w:rsidRPr="008D3CED">
        <w:rPr>
          <w:color w:val="auto"/>
          <w:sz w:val="24"/>
          <w:szCs w:val="24"/>
        </w:rPr>
        <w:t>Hóa hơi</w:t>
      </w:r>
    </w:p>
    <w:p w14:paraId="669383DE" w14:textId="78682551" w:rsidR="008D3CED" w:rsidRPr="008D3CED" w:rsidRDefault="00941AD9" w:rsidP="008D3CED">
      <w:pPr>
        <w:rPr>
          <w:color w:val="auto"/>
          <w:sz w:val="24"/>
          <w:szCs w:val="24"/>
        </w:rPr>
      </w:pPr>
      <w:r w:rsidRPr="00941AD9">
        <w:rPr>
          <w:b/>
          <w:color w:val="auto"/>
          <w:sz w:val="24"/>
          <w:szCs w:val="24"/>
        </w:rPr>
        <w:t xml:space="preserve">D. </w:t>
      </w:r>
      <w:r w:rsidR="008D3CED" w:rsidRPr="008D3CED">
        <w:rPr>
          <w:color w:val="auto"/>
          <w:sz w:val="24"/>
          <w:szCs w:val="24"/>
        </w:rPr>
        <w:t>Ngưng tụ</w:t>
      </w:r>
    </w:p>
    <w:p w14:paraId="1974DBE9" w14:textId="77777777" w:rsidR="008D3CED" w:rsidRPr="008D3CED" w:rsidRDefault="008D3CED" w:rsidP="008D3CED">
      <w:pPr>
        <w:rPr>
          <w:color w:val="auto"/>
          <w:sz w:val="24"/>
          <w:szCs w:val="24"/>
        </w:rPr>
      </w:pPr>
      <w:r w:rsidRPr="00941AD9">
        <w:rPr>
          <w:b/>
          <w:bCs/>
          <w:color w:val="auto"/>
          <w:sz w:val="24"/>
          <w:szCs w:val="24"/>
        </w:rPr>
        <w:t>Câu 19.</w:t>
      </w:r>
      <w:r w:rsidRPr="008D3CED">
        <w:rPr>
          <w:color w:val="auto"/>
          <w:sz w:val="24"/>
          <w:szCs w:val="24"/>
        </w:rPr>
        <w:t xml:space="preserve"> Tại sao chất rắn có thể duy trì hình dạng xác định?</w:t>
      </w:r>
    </w:p>
    <w:p w14:paraId="33253B48" w14:textId="2182315C" w:rsidR="008D3CED" w:rsidRPr="008D3CED" w:rsidRDefault="00941AD9" w:rsidP="008D3CED">
      <w:pPr>
        <w:rPr>
          <w:color w:val="auto"/>
          <w:sz w:val="24"/>
          <w:szCs w:val="24"/>
        </w:rPr>
      </w:pPr>
      <w:r w:rsidRPr="00941AD9">
        <w:rPr>
          <w:b/>
          <w:color w:val="auto"/>
          <w:sz w:val="24"/>
          <w:szCs w:val="24"/>
        </w:rPr>
        <w:t xml:space="preserve">A. </w:t>
      </w:r>
      <w:r w:rsidR="008D3CED" w:rsidRPr="008D3CED">
        <w:rPr>
          <w:color w:val="auto"/>
          <w:sz w:val="24"/>
          <w:szCs w:val="24"/>
        </w:rPr>
        <w:t>Do các phân tử sắp xếp không trật tự</w:t>
      </w:r>
    </w:p>
    <w:p w14:paraId="3660177E" w14:textId="7A3BD544" w:rsidR="008D3CED" w:rsidRPr="008D3CED" w:rsidRDefault="00941AD9" w:rsidP="008D3CED">
      <w:pPr>
        <w:rPr>
          <w:color w:val="auto"/>
          <w:sz w:val="24"/>
          <w:szCs w:val="24"/>
        </w:rPr>
      </w:pPr>
      <w:r w:rsidRPr="00941AD9">
        <w:rPr>
          <w:b/>
          <w:color w:val="auto"/>
          <w:sz w:val="24"/>
          <w:szCs w:val="24"/>
        </w:rPr>
        <w:t xml:space="preserve">B. </w:t>
      </w:r>
      <w:r w:rsidR="008D3CED" w:rsidRPr="008D3CED">
        <w:rPr>
          <w:color w:val="auto"/>
          <w:sz w:val="24"/>
          <w:szCs w:val="24"/>
        </w:rPr>
        <w:t>Do không có lực liên kết giữa các phân tử</w:t>
      </w:r>
    </w:p>
    <w:p w14:paraId="1F720A8D" w14:textId="5C3DAE86" w:rsidR="008D3CED" w:rsidRPr="008D3CED" w:rsidRDefault="00941AD9" w:rsidP="008D3CED">
      <w:pPr>
        <w:rPr>
          <w:color w:val="auto"/>
          <w:sz w:val="24"/>
          <w:szCs w:val="24"/>
        </w:rPr>
      </w:pPr>
      <w:r w:rsidRPr="00941AD9">
        <w:rPr>
          <w:b/>
          <w:color w:val="auto"/>
          <w:sz w:val="24"/>
          <w:szCs w:val="24"/>
        </w:rPr>
        <w:t xml:space="preserve">C. </w:t>
      </w:r>
      <w:r w:rsidR="008D3CED" w:rsidRPr="008D3CED">
        <w:rPr>
          <w:color w:val="auto"/>
          <w:sz w:val="24"/>
          <w:szCs w:val="24"/>
        </w:rPr>
        <w:t>Do các phân tử chuyển động tự do</w:t>
      </w:r>
    </w:p>
    <w:p w14:paraId="750B8B87" w14:textId="35A8C095" w:rsidR="008D3CED" w:rsidRPr="008D3CED" w:rsidRDefault="00941AD9" w:rsidP="008D3CED">
      <w:pPr>
        <w:rPr>
          <w:color w:val="auto"/>
          <w:sz w:val="24"/>
          <w:szCs w:val="24"/>
        </w:rPr>
      </w:pPr>
      <w:r w:rsidRPr="00941AD9">
        <w:rPr>
          <w:b/>
          <w:color w:val="auto"/>
          <w:sz w:val="24"/>
          <w:szCs w:val="24"/>
        </w:rPr>
        <w:t xml:space="preserve">D. </w:t>
      </w:r>
      <w:r w:rsidR="008D3CED" w:rsidRPr="008D3CED">
        <w:rPr>
          <w:color w:val="auto"/>
          <w:sz w:val="24"/>
          <w:szCs w:val="24"/>
        </w:rPr>
        <w:t>Do các phân tử sắp xếp trật tự và lực liên kết mạnh</w:t>
      </w:r>
    </w:p>
    <w:p w14:paraId="628A7D77" w14:textId="77777777" w:rsidR="008D3CED" w:rsidRPr="008D3CED" w:rsidRDefault="008D3CED" w:rsidP="008D3CED">
      <w:pPr>
        <w:rPr>
          <w:color w:val="auto"/>
          <w:sz w:val="24"/>
          <w:szCs w:val="24"/>
        </w:rPr>
      </w:pPr>
      <w:r w:rsidRPr="00941AD9">
        <w:rPr>
          <w:b/>
          <w:bCs/>
          <w:color w:val="auto"/>
          <w:sz w:val="24"/>
          <w:szCs w:val="24"/>
        </w:rPr>
        <w:t>Câu 20.</w:t>
      </w:r>
      <w:r w:rsidRPr="008D3CED">
        <w:rPr>
          <w:color w:val="auto"/>
          <w:sz w:val="24"/>
          <w:szCs w:val="24"/>
        </w:rPr>
        <w:t xml:space="preserve"> Chất rắn vô định hình khác với chất rắn kết tinh như thế nào?</w:t>
      </w:r>
    </w:p>
    <w:p w14:paraId="75FC1C6A" w14:textId="6081985E" w:rsidR="008D3CED" w:rsidRPr="008D3CED" w:rsidRDefault="00941AD9" w:rsidP="008D3CED">
      <w:pPr>
        <w:rPr>
          <w:color w:val="auto"/>
          <w:sz w:val="24"/>
          <w:szCs w:val="24"/>
        </w:rPr>
      </w:pPr>
      <w:r w:rsidRPr="00941AD9">
        <w:rPr>
          <w:b/>
          <w:color w:val="auto"/>
          <w:sz w:val="24"/>
          <w:szCs w:val="24"/>
        </w:rPr>
        <w:t xml:space="preserve">A. </w:t>
      </w:r>
      <w:r w:rsidR="008D3CED" w:rsidRPr="008D3CED">
        <w:rPr>
          <w:color w:val="auto"/>
          <w:sz w:val="24"/>
          <w:szCs w:val="24"/>
        </w:rPr>
        <w:t>Không có cấu trúc tinh thể</w:t>
      </w:r>
    </w:p>
    <w:p w14:paraId="63DB002C" w14:textId="70F7C57B" w:rsidR="008D3CED" w:rsidRPr="008D3CED" w:rsidRDefault="00941AD9" w:rsidP="008D3CED">
      <w:pPr>
        <w:rPr>
          <w:color w:val="auto"/>
          <w:sz w:val="24"/>
          <w:szCs w:val="24"/>
        </w:rPr>
      </w:pPr>
      <w:r w:rsidRPr="00941AD9">
        <w:rPr>
          <w:b/>
          <w:color w:val="auto"/>
          <w:sz w:val="24"/>
          <w:szCs w:val="24"/>
        </w:rPr>
        <w:t xml:space="preserve">B. </w:t>
      </w:r>
      <w:r w:rsidR="008D3CED" w:rsidRPr="008D3CED">
        <w:rPr>
          <w:color w:val="auto"/>
          <w:sz w:val="24"/>
          <w:szCs w:val="24"/>
        </w:rPr>
        <w:t>Có nhiệt độ nóng chảy xác định</w:t>
      </w:r>
    </w:p>
    <w:p w14:paraId="63A286F4" w14:textId="23EC95DB" w:rsidR="008D3CED" w:rsidRPr="008D3CED" w:rsidRDefault="00941AD9" w:rsidP="008D3CED">
      <w:pPr>
        <w:rPr>
          <w:color w:val="auto"/>
          <w:sz w:val="24"/>
          <w:szCs w:val="24"/>
        </w:rPr>
      </w:pPr>
      <w:r w:rsidRPr="00941AD9">
        <w:rPr>
          <w:b/>
          <w:color w:val="auto"/>
          <w:sz w:val="24"/>
          <w:szCs w:val="24"/>
        </w:rPr>
        <w:lastRenderedPageBreak/>
        <w:t xml:space="preserve">C. </w:t>
      </w:r>
      <w:r w:rsidR="008D3CED" w:rsidRPr="008D3CED">
        <w:rPr>
          <w:color w:val="auto"/>
          <w:sz w:val="24"/>
          <w:szCs w:val="24"/>
        </w:rPr>
        <w:t>Có cấu trúc tinh thể</w:t>
      </w:r>
    </w:p>
    <w:p w14:paraId="6D2018DA" w14:textId="258A446A" w:rsidR="008D3CED" w:rsidRPr="008D3CED" w:rsidRDefault="00941AD9" w:rsidP="008D3CED">
      <w:pPr>
        <w:rPr>
          <w:color w:val="auto"/>
          <w:sz w:val="24"/>
          <w:szCs w:val="24"/>
        </w:rPr>
      </w:pPr>
      <w:r w:rsidRPr="00941AD9">
        <w:rPr>
          <w:b/>
          <w:color w:val="auto"/>
          <w:sz w:val="24"/>
          <w:szCs w:val="24"/>
        </w:rPr>
        <w:t xml:space="preserve">D. </w:t>
      </w:r>
      <w:r w:rsidR="008D3CED" w:rsidRPr="008D3CED">
        <w:rPr>
          <w:color w:val="auto"/>
          <w:sz w:val="24"/>
          <w:szCs w:val="24"/>
        </w:rPr>
        <w:t>Có nhiệt độ sôi xác định</w:t>
      </w:r>
    </w:p>
    <w:p w14:paraId="1F34A31D" w14:textId="77777777" w:rsidR="00941AD9" w:rsidRPr="008D3CED" w:rsidRDefault="00941AD9" w:rsidP="008D3CED">
      <w:pPr>
        <w:rPr>
          <w:color w:val="auto"/>
          <w:sz w:val="24"/>
          <w:szCs w:val="24"/>
        </w:rPr>
      </w:pPr>
    </w:p>
    <w:p w14:paraId="0CCF3EE4" w14:textId="34DCD3C3" w:rsidR="008D3CED" w:rsidRPr="00941AD9" w:rsidRDefault="00941AD9" w:rsidP="00941AD9">
      <w:pPr>
        <w:shd w:val="clear" w:color="auto" w:fill="FFF2CC" w:themeFill="accent4" w:themeFillTint="33"/>
        <w:rPr>
          <w:b/>
          <w:bCs/>
          <w:color w:val="FF0000"/>
          <w:sz w:val="24"/>
          <w:szCs w:val="24"/>
        </w:rPr>
      </w:pPr>
      <w:r w:rsidRPr="00941AD9">
        <w:rPr>
          <w:b/>
          <w:bCs/>
          <w:color w:val="FF0000"/>
          <w:sz w:val="24"/>
          <w:szCs w:val="24"/>
        </w:rPr>
        <w:t xml:space="preserve">C. </w:t>
      </w:r>
      <w:r w:rsidR="008D3CED" w:rsidRPr="00941AD9">
        <w:rPr>
          <w:b/>
          <w:bCs/>
          <w:color w:val="FF0000"/>
          <w:sz w:val="24"/>
          <w:szCs w:val="24"/>
        </w:rPr>
        <w:t xml:space="preserve">Mức độ VẬN DỤNG – VẬN DỤNG CAO </w:t>
      </w:r>
    </w:p>
    <w:p w14:paraId="05AC66DB" w14:textId="41625E0F" w:rsidR="008D3CED" w:rsidRPr="008D3CED" w:rsidRDefault="008D3CED" w:rsidP="008D3CED">
      <w:pPr>
        <w:rPr>
          <w:color w:val="auto"/>
          <w:sz w:val="24"/>
          <w:szCs w:val="24"/>
        </w:rPr>
      </w:pPr>
      <w:r w:rsidRPr="00941AD9">
        <w:rPr>
          <w:b/>
          <w:bCs/>
          <w:color w:val="auto"/>
          <w:sz w:val="24"/>
          <w:szCs w:val="24"/>
        </w:rPr>
        <w:t>Câu 21.</w:t>
      </w:r>
      <w:r w:rsidRPr="008D3CED">
        <w:rPr>
          <w:color w:val="auto"/>
          <w:sz w:val="24"/>
          <w:szCs w:val="24"/>
        </w:rPr>
        <w:t xml:space="preserve"> Khi chất lỏng bị đun sôi, các phân tử nhận năng lượng và chuyển động mạnh hơn, bứt ra khỏi khối chất lỏng và trở thành gì?</w:t>
      </w:r>
    </w:p>
    <w:p w14:paraId="41F2919C" w14:textId="53394F5C" w:rsidR="008D3CED" w:rsidRPr="008D3CED" w:rsidRDefault="00941AD9" w:rsidP="008D3CED">
      <w:pPr>
        <w:rPr>
          <w:color w:val="auto"/>
          <w:sz w:val="24"/>
          <w:szCs w:val="24"/>
        </w:rPr>
      </w:pPr>
      <w:r w:rsidRPr="00941AD9">
        <w:rPr>
          <w:b/>
          <w:color w:val="auto"/>
          <w:sz w:val="24"/>
          <w:szCs w:val="24"/>
        </w:rPr>
        <w:t xml:space="preserve">A. </w:t>
      </w:r>
      <w:r w:rsidR="008D3CED" w:rsidRPr="008D3CED">
        <w:rPr>
          <w:color w:val="auto"/>
          <w:sz w:val="24"/>
          <w:szCs w:val="24"/>
        </w:rPr>
        <w:t>Phân tử rắn</w:t>
      </w:r>
    </w:p>
    <w:p w14:paraId="11C8F467" w14:textId="3802AF25" w:rsidR="008D3CED" w:rsidRPr="008D3CED" w:rsidRDefault="00941AD9" w:rsidP="008D3CED">
      <w:pPr>
        <w:rPr>
          <w:color w:val="auto"/>
          <w:sz w:val="24"/>
          <w:szCs w:val="24"/>
        </w:rPr>
      </w:pPr>
      <w:r w:rsidRPr="00941AD9">
        <w:rPr>
          <w:b/>
          <w:color w:val="auto"/>
          <w:sz w:val="24"/>
          <w:szCs w:val="24"/>
        </w:rPr>
        <w:t xml:space="preserve">B. </w:t>
      </w:r>
      <w:r w:rsidR="008D3CED" w:rsidRPr="008D3CED">
        <w:rPr>
          <w:color w:val="auto"/>
          <w:sz w:val="24"/>
          <w:szCs w:val="24"/>
        </w:rPr>
        <w:t>Phân tử lỏng</w:t>
      </w:r>
    </w:p>
    <w:p w14:paraId="6554C804" w14:textId="77E15555" w:rsidR="008D3CED" w:rsidRPr="008D3CED" w:rsidRDefault="00941AD9" w:rsidP="008D3CED">
      <w:pPr>
        <w:rPr>
          <w:color w:val="auto"/>
          <w:sz w:val="24"/>
          <w:szCs w:val="24"/>
        </w:rPr>
      </w:pPr>
      <w:r w:rsidRPr="00941AD9">
        <w:rPr>
          <w:b/>
          <w:color w:val="auto"/>
          <w:sz w:val="24"/>
          <w:szCs w:val="24"/>
        </w:rPr>
        <w:t xml:space="preserve">C. </w:t>
      </w:r>
      <w:r w:rsidR="008D3CED" w:rsidRPr="008D3CED">
        <w:rPr>
          <w:color w:val="auto"/>
          <w:sz w:val="24"/>
          <w:szCs w:val="24"/>
        </w:rPr>
        <w:t>Phân tử khí</w:t>
      </w:r>
    </w:p>
    <w:p w14:paraId="008A2EED" w14:textId="0221B8EA" w:rsidR="008D3CED" w:rsidRPr="008D3CED" w:rsidRDefault="00941AD9" w:rsidP="008D3CED">
      <w:pPr>
        <w:rPr>
          <w:color w:val="auto"/>
          <w:sz w:val="24"/>
          <w:szCs w:val="24"/>
        </w:rPr>
      </w:pPr>
      <w:r w:rsidRPr="00941AD9">
        <w:rPr>
          <w:b/>
          <w:color w:val="auto"/>
          <w:sz w:val="24"/>
          <w:szCs w:val="24"/>
        </w:rPr>
        <w:t xml:space="preserve">D. </w:t>
      </w:r>
      <w:r w:rsidR="008D3CED" w:rsidRPr="008D3CED">
        <w:rPr>
          <w:color w:val="auto"/>
          <w:sz w:val="24"/>
          <w:szCs w:val="24"/>
        </w:rPr>
        <w:t>Phân tử plasma</w:t>
      </w:r>
    </w:p>
    <w:p w14:paraId="211D7CA8" w14:textId="77777777" w:rsidR="008D3CED" w:rsidRPr="008D3CED" w:rsidRDefault="008D3CED" w:rsidP="008D3CED">
      <w:pPr>
        <w:rPr>
          <w:color w:val="auto"/>
          <w:sz w:val="24"/>
          <w:szCs w:val="24"/>
        </w:rPr>
      </w:pPr>
      <w:r w:rsidRPr="00941AD9">
        <w:rPr>
          <w:b/>
          <w:bCs/>
          <w:color w:val="auto"/>
          <w:sz w:val="24"/>
          <w:szCs w:val="24"/>
        </w:rPr>
        <w:t>Câu 22.</w:t>
      </w:r>
      <w:r w:rsidRPr="008D3CED">
        <w:rPr>
          <w:color w:val="auto"/>
          <w:sz w:val="24"/>
          <w:szCs w:val="24"/>
        </w:rPr>
        <w:t xml:space="preserve"> Sự thăng hoa là hiện tượng chất rắn chuyển trực tiếp sang thể khí mà không qua pha lỏng, ví dụ như?</w:t>
      </w:r>
    </w:p>
    <w:p w14:paraId="0343FAD3" w14:textId="00F77221" w:rsidR="008D3CED" w:rsidRPr="008D3CED" w:rsidRDefault="00941AD9" w:rsidP="008D3CED">
      <w:pPr>
        <w:rPr>
          <w:color w:val="auto"/>
          <w:sz w:val="24"/>
          <w:szCs w:val="24"/>
        </w:rPr>
      </w:pPr>
      <w:r w:rsidRPr="00941AD9">
        <w:rPr>
          <w:b/>
          <w:color w:val="auto"/>
          <w:sz w:val="24"/>
          <w:szCs w:val="24"/>
        </w:rPr>
        <w:t xml:space="preserve">A. </w:t>
      </w:r>
      <w:r w:rsidR="008D3CED" w:rsidRPr="008D3CED">
        <w:rPr>
          <w:color w:val="auto"/>
          <w:sz w:val="24"/>
          <w:szCs w:val="24"/>
        </w:rPr>
        <w:t>I-ốt</w:t>
      </w:r>
    </w:p>
    <w:p w14:paraId="61FA1032" w14:textId="2F3E546B" w:rsidR="008D3CED" w:rsidRPr="008D3CED" w:rsidRDefault="00941AD9" w:rsidP="008D3CED">
      <w:pPr>
        <w:rPr>
          <w:color w:val="auto"/>
          <w:sz w:val="24"/>
          <w:szCs w:val="24"/>
        </w:rPr>
      </w:pPr>
      <w:r w:rsidRPr="00941AD9">
        <w:rPr>
          <w:b/>
          <w:color w:val="auto"/>
          <w:sz w:val="24"/>
          <w:szCs w:val="24"/>
        </w:rPr>
        <w:t xml:space="preserve">B. </w:t>
      </w:r>
      <w:r w:rsidR="008D3CED" w:rsidRPr="008D3CED">
        <w:rPr>
          <w:color w:val="auto"/>
          <w:sz w:val="24"/>
          <w:szCs w:val="24"/>
        </w:rPr>
        <w:t>Nước</w:t>
      </w:r>
    </w:p>
    <w:p w14:paraId="514C3A10" w14:textId="299D9A8D" w:rsidR="008D3CED" w:rsidRPr="008D3CED" w:rsidRDefault="00941AD9" w:rsidP="008D3CED">
      <w:pPr>
        <w:rPr>
          <w:color w:val="auto"/>
          <w:sz w:val="24"/>
          <w:szCs w:val="24"/>
        </w:rPr>
      </w:pPr>
      <w:r w:rsidRPr="00941AD9">
        <w:rPr>
          <w:b/>
          <w:color w:val="auto"/>
          <w:sz w:val="24"/>
          <w:szCs w:val="24"/>
        </w:rPr>
        <w:t xml:space="preserve">C. </w:t>
      </w:r>
      <w:r w:rsidR="008D3CED" w:rsidRPr="008D3CED">
        <w:rPr>
          <w:color w:val="auto"/>
          <w:sz w:val="24"/>
          <w:szCs w:val="24"/>
        </w:rPr>
        <w:t>Kim loại</w:t>
      </w:r>
    </w:p>
    <w:p w14:paraId="745C57DE" w14:textId="6A64C3EB" w:rsidR="008D3CED" w:rsidRPr="008D3CED" w:rsidRDefault="00941AD9" w:rsidP="008D3CED">
      <w:pPr>
        <w:rPr>
          <w:color w:val="auto"/>
          <w:sz w:val="24"/>
          <w:szCs w:val="24"/>
        </w:rPr>
      </w:pPr>
      <w:r w:rsidRPr="00941AD9">
        <w:rPr>
          <w:b/>
          <w:color w:val="auto"/>
          <w:sz w:val="24"/>
          <w:szCs w:val="24"/>
        </w:rPr>
        <w:t xml:space="preserve">D. </w:t>
      </w:r>
      <w:r w:rsidR="008D3CED" w:rsidRPr="008D3CED">
        <w:rPr>
          <w:color w:val="auto"/>
          <w:sz w:val="24"/>
          <w:szCs w:val="24"/>
        </w:rPr>
        <w:t>Nhựa</w:t>
      </w:r>
    </w:p>
    <w:p w14:paraId="6E2B2C8F" w14:textId="77777777" w:rsidR="008D3CED" w:rsidRPr="008D3CED" w:rsidRDefault="008D3CED" w:rsidP="008D3CED">
      <w:pPr>
        <w:rPr>
          <w:color w:val="auto"/>
          <w:sz w:val="24"/>
          <w:szCs w:val="24"/>
        </w:rPr>
      </w:pPr>
      <w:r w:rsidRPr="00F60ED7">
        <w:rPr>
          <w:b/>
          <w:bCs/>
          <w:color w:val="auto"/>
          <w:sz w:val="24"/>
          <w:szCs w:val="24"/>
        </w:rPr>
        <w:t>Câu 23.</w:t>
      </w:r>
      <w:r w:rsidRPr="008D3CED">
        <w:rPr>
          <w:color w:val="auto"/>
          <w:sz w:val="24"/>
          <w:szCs w:val="24"/>
        </w:rPr>
        <w:t xml:space="preserve"> Khi nhiệt độ tăng, các phân tử trong chất rắn dao động như thế nào?</w:t>
      </w:r>
    </w:p>
    <w:p w14:paraId="0959668F" w14:textId="0B395F48" w:rsidR="008D3CED" w:rsidRPr="008D3CED" w:rsidRDefault="00941AD9" w:rsidP="008D3CED">
      <w:pPr>
        <w:rPr>
          <w:color w:val="auto"/>
          <w:sz w:val="24"/>
          <w:szCs w:val="24"/>
        </w:rPr>
      </w:pPr>
      <w:r w:rsidRPr="00941AD9">
        <w:rPr>
          <w:b/>
          <w:color w:val="auto"/>
          <w:sz w:val="24"/>
          <w:szCs w:val="24"/>
        </w:rPr>
        <w:t xml:space="preserve">A. </w:t>
      </w:r>
      <w:r w:rsidR="008D3CED" w:rsidRPr="008D3CED">
        <w:rPr>
          <w:color w:val="auto"/>
          <w:sz w:val="24"/>
          <w:szCs w:val="24"/>
        </w:rPr>
        <w:t>Mạnh hơn</w:t>
      </w:r>
    </w:p>
    <w:p w14:paraId="45C0321F" w14:textId="067C61EA" w:rsidR="008D3CED" w:rsidRPr="008D3CED" w:rsidRDefault="00941AD9" w:rsidP="008D3CED">
      <w:pPr>
        <w:rPr>
          <w:color w:val="auto"/>
          <w:sz w:val="24"/>
          <w:szCs w:val="24"/>
        </w:rPr>
      </w:pPr>
      <w:r w:rsidRPr="00941AD9">
        <w:rPr>
          <w:b/>
          <w:color w:val="auto"/>
          <w:sz w:val="24"/>
          <w:szCs w:val="24"/>
        </w:rPr>
        <w:t xml:space="preserve">B. </w:t>
      </w:r>
      <w:r w:rsidR="008D3CED" w:rsidRPr="008D3CED">
        <w:rPr>
          <w:color w:val="auto"/>
          <w:sz w:val="24"/>
          <w:szCs w:val="24"/>
        </w:rPr>
        <w:t>Yếu hơn</w:t>
      </w:r>
    </w:p>
    <w:p w14:paraId="794FB59C" w14:textId="6C59102B" w:rsidR="008D3CED" w:rsidRPr="008D3CED" w:rsidRDefault="00941AD9" w:rsidP="008D3CED">
      <w:pPr>
        <w:rPr>
          <w:color w:val="auto"/>
          <w:sz w:val="24"/>
          <w:szCs w:val="24"/>
        </w:rPr>
      </w:pPr>
      <w:r w:rsidRPr="00941AD9">
        <w:rPr>
          <w:b/>
          <w:color w:val="auto"/>
          <w:sz w:val="24"/>
          <w:szCs w:val="24"/>
        </w:rPr>
        <w:t xml:space="preserve">C. </w:t>
      </w:r>
      <w:r w:rsidR="008D3CED" w:rsidRPr="008D3CED">
        <w:rPr>
          <w:color w:val="auto"/>
          <w:sz w:val="24"/>
          <w:szCs w:val="24"/>
        </w:rPr>
        <w:t>Không thay đổi</w:t>
      </w:r>
    </w:p>
    <w:p w14:paraId="01F72686" w14:textId="0D2CF75B" w:rsidR="008D3CED" w:rsidRPr="008D3CED" w:rsidRDefault="00941AD9" w:rsidP="008D3CED">
      <w:pPr>
        <w:rPr>
          <w:color w:val="auto"/>
          <w:sz w:val="24"/>
          <w:szCs w:val="24"/>
        </w:rPr>
      </w:pPr>
      <w:r w:rsidRPr="00941AD9">
        <w:rPr>
          <w:b/>
          <w:color w:val="auto"/>
          <w:sz w:val="24"/>
          <w:szCs w:val="24"/>
        </w:rPr>
        <w:t xml:space="preserve">D. </w:t>
      </w:r>
      <w:r w:rsidR="008D3CED" w:rsidRPr="008D3CED">
        <w:rPr>
          <w:color w:val="auto"/>
          <w:sz w:val="24"/>
          <w:szCs w:val="24"/>
        </w:rPr>
        <w:t>Giảm</w:t>
      </w:r>
    </w:p>
    <w:p w14:paraId="18D9D270" w14:textId="77777777" w:rsidR="008D3CED" w:rsidRPr="008D3CED" w:rsidRDefault="008D3CED" w:rsidP="008D3CED">
      <w:pPr>
        <w:rPr>
          <w:color w:val="auto"/>
          <w:sz w:val="24"/>
          <w:szCs w:val="24"/>
        </w:rPr>
      </w:pPr>
      <w:r w:rsidRPr="00F60ED7">
        <w:rPr>
          <w:b/>
          <w:bCs/>
          <w:color w:val="auto"/>
          <w:sz w:val="24"/>
          <w:szCs w:val="24"/>
        </w:rPr>
        <w:t>Câu 24.</w:t>
      </w:r>
      <w:r w:rsidRPr="008D3CED">
        <w:rPr>
          <w:color w:val="auto"/>
          <w:sz w:val="24"/>
          <w:szCs w:val="24"/>
        </w:rPr>
        <w:t xml:space="preserve"> Lực liên kết giữa các phân tử trong chất khí như thế nào?</w:t>
      </w:r>
    </w:p>
    <w:p w14:paraId="776ACE71" w14:textId="7D543278" w:rsidR="008D3CED" w:rsidRPr="008D3CED" w:rsidRDefault="00941AD9" w:rsidP="008D3CED">
      <w:pPr>
        <w:rPr>
          <w:color w:val="auto"/>
          <w:sz w:val="24"/>
          <w:szCs w:val="24"/>
        </w:rPr>
      </w:pPr>
      <w:r w:rsidRPr="00941AD9">
        <w:rPr>
          <w:b/>
          <w:color w:val="auto"/>
          <w:sz w:val="24"/>
          <w:szCs w:val="24"/>
        </w:rPr>
        <w:t xml:space="preserve">A. </w:t>
      </w:r>
      <w:r w:rsidR="008D3CED" w:rsidRPr="008D3CED">
        <w:rPr>
          <w:color w:val="auto"/>
          <w:sz w:val="24"/>
          <w:szCs w:val="24"/>
        </w:rPr>
        <w:t>Rất yếu</w:t>
      </w:r>
    </w:p>
    <w:p w14:paraId="577EACA3" w14:textId="5B7DD33D" w:rsidR="008D3CED" w:rsidRPr="008D3CED" w:rsidRDefault="00941AD9" w:rsidP="008D3CED">
      <w:pPr>
        <w:rPr>
          <w:color w:val="auto"/>
          <w:sz w:val="24"/>
          <w:szCs w:val="24"/>
        </w:rPr>
      </w:pPr>
      <w:r w:rsidRPr="00941AD9">
        <w:rPr>
          <w:b/>
          <w:color w:val="auto"/>
          <w:sz w:val="24"/>
          <w:szCs w:val="24"/>
        </w:rPr>
        <w:t xml:space="preserve">B. </w:t>
      </w:r>
      <w:r w:rsidR="008D3CED" w:rsidRPr="008D3CED">
        <w:rPr>
          <w:color w:val="auto"/>
          <w:sz w:val="24"/>
          <w:szCs w:val="24"/>
        </w:rPr>
        <w:t>Rất mạnh</w:t>
      </w:r>
    </w:p>
    <w:p w14:paraId="31B1DAE2" w14:textId="12C39B3D" w:rsidR="008D3CED" w:rsidRPr="008D3CED" w:rsidRDefault="00941AD9" w:rsidP="008D3CED">
      <w:pPr>
        <w:rPr>
          <w:color w:val="auto"/>
          <w:sz w:val="24"/>
          <w:szCs w:val="24"/>
        </w:rPr>
      </w:pPr>
      <w:r w:rsidRPr="00941AD9">
        <w:rPr>
          <w:b/>
          <w:color w:val="auto"/>
          <w:sz w:val="24"/>
          <w:szCs w:val="24"/>
        </w:rPr>
        <w:t xml:space="preserve">C. </w:t>
      </w:r>
      <w:r w:rsidR="008D3CED" w:rsidRPr="008D3CED">
        <w:rPr>
          <w:color w:val="auto"/>
          <w:sz w:val="24"/>
          <w:szCs w:val="24"/>
        </w:rPr>
        <w:t>Trung bình</w:t>
      </w:r>
    </w:p>
    <w:p w14:paraId="0F26D8A3" w14:textId="2F564F7F" w:rsidR="008D3CED" w:rsidRPr="008D3CED" w:rsidRDefault="00941AD9" w:rsidP="008D3CED">
      <w:pPr>
        <w:rPr>
          <w:color w:val="auto"/>
          <w:sz w:val="24"/>
          <w:szCs w:val="24"/>
        </w:rPr>
      </w:pPr>
      <w:r w:rsidRPr="00941AD9">
        <w:rPr>
          <w:b/>
          <w:color w:val="auto"/>
          <w:sz w:val="24"/>
          <w:szCs w:val="24"/>
        </w:rPr>
        <w:t xml:space="preserve">D. </w:t>
      </w:r>
      <w:r w:rsidR="008D3CED" w:rsidRPr="008D3CED">
        <w:rPr>
          <w:color w:val="auto"/>
          <w:sz w:val="24"/>
          <w:szCs w:val="24"/>
        </w:rPr>
        <w:t>Không tồn tại</w:t>
      </w:r>
    </w:p>
    <w:p w14:paraId="2C7AB678" w14:textId="77777777" w:rsidR="008D3CED" w:rsidRPr="008D3CED" w:rsidRDefault="008D3CED" w:rsidP="008D3CED">
      <w:pPr>
        <w:rPr>
          <w:color w:val="auto"/>
          <w:sz w:val="24"/>
          <w:szCs w:val="24"/>
        </w:rPr>
      </w:pPr>
      <w:r w:rsidRPr="00F60ED7">
        <w:rPr>
          <w:b/>
          <w:bCs/>
          <w:color w:val="auto"/>
          <w:sz w:val="24"/>
          <w:szCs w:val="24"/>
        </w:rPr>
        <w:t>Câu 25.</w:t>
      </w:r>
      <w:r w:rsidRPr="008D3CED">
        <w:rPr>
          <w:color w:val="auto"/>
          <w:sz w:val="24"/>
          <w:szCs w:val="24"/>
        </w:rPr>
        <w:t xml:space="preserve"> Quá trình chuyển từ chất rắn sang chất lỏng được gọi là gì?</w:t>
      </w:r>
    </w:p>
    <w:p w14:paraId="7AB6ED36" w14:textId="6DB2395F" w:rsidR="008D3CED" w:rsidRPr="008D3CED" w:rsidRDefault="00941AD9" w:rsidP="008D3CED">
      <w:pPr>
        <w:rPr>
          <w:color w:val="auto"/>
          <w:sz w:val="24"/>
          <w:szCs w:val="24"/>
        </w:rPr>
      </w:pPr>
      <w:r w:rsidRPr="00941AD9">
        <w:rPr>
          <w:b/>
          <w:color w:val="auto"/>
          <w:sz w:val="24"/>
          <w:szCs w:val="24"/>
        </w:rPr>
        <w:t xml:space="preserve">A. </w:t>
      </w:r>
      <w:r w:rsidR="008D3CED" w:rsidRPr="008D3CED">
        <w:rPr>
          <w:color w:val="auto"/>
          <w:sz w:val="24"/>
          <w:szCs w:val="24"/>
        </w:rPr>
        <w:t>Nóng chảy</w:t>
      </w:r>
    </w:p>
    <w:p w14:paraId="56B725BB" w14:textId="5CA34A6E" w:rsidR="008D3CED" w:rsidRPr="008D3CED" w:rsidRDefault="00941AD9" w:rsidP="008D3CED">
      <w:pPr>
        <w:rPr>
          <w:color w:val="auto"/>
          <w:sz w:val="24"/>
          <w:szCs w:val="24"/>
        </w:rPr>
      </w:pPr>
      <w:r w:rsidRPr="00941AD9">
        <w:rPr>
          <w:b/>
          <w:color w:val="auto"/>
          <w:sz w:val="24"/>
          <w:szCs w:val="24"/>
        </w:rPr>
        <w:t xml:space="preserve">B. </w:t>
      </w:r>
      <w:r w:rsidR="008D3CED" w:rsidRPr="008D3CED">
        <w:rPr>
          <w:color w:val="auto"/>
          <w:sz w:val="24"/>
          <w:szCs w:val="24"/>
        </w:rPr>
        <w:t>Đông đặc</w:t>
      </w:r>
    </w:p>
    <w:p w14:paraId="4B2F4D2D" w14:textId="7AB724BC" w:rsidR="008D3CED" w:rsidRPr="008D3CED" w:rsidRDefault="00941AD9" w:rsidP="008D3CED">
      <w:pPr>
        <w:rPr>
          <w:color w:val="auto"/>
          <w:sz w:val="24"/>
          <w:szCs w:val="24"/>
        </w:rPr>
      </w:pPr>
      <w:r w:rsidRPr="00941AD9">
        <w:rPr>
          <w:b/>
          <w:color w:val="auto"/>
          <w:sz w:val="24"/>
          <w:szCs w:val="24"/>
        </w:rPr>
        <w:t xml:space="preserve">C. </w:t>
      </w:r>
      <w:r w:rsidR="008D3CED" w:rsidRPr="008D3CED">
        <w:rPr>
          <w:color w:val="auto"/>
          <w:sz w:val="24"/>
          <w:szCs w:val="24"/>
        </w:rPr>
        <w:t>Hóa hơi</w:t>
      </w:r>
    </w:p>
    <w:p w14:paraId="70B093CE" w14:textId="026FAD16" w:rsidR="008D3CED" w:rsidRPr="008D3CED" w:rsidRDefault="00941AD9" w:rsidP="008D3CED">
      <w:pPr>
        <w:rPr>
          <w:color w:val="auto"/>
          <w:sz w:val="24"/>
          <w:szCs w:val="24"/>
        </w:rPr>
      </w:pPr>
      <w:r w:rsidRPr="00941AD9">
        <w:rPr>
          <w:b/>
          <w:color w:val="auto"/>
          <w:sz w:val="24"/>
          <w:szCs w:val="24"/>
        </w:rPr>
        <w:t xml:space="preserve">D. </w:t>
      </w:r>
      <w:r w:rsidR="008D3CED" w:rsidRPr="008D3CED">
        <w:rPr>
          <w:color w:val="auto"/>
          <w:sz w:val="24"/>
          <w:szCs w:val="24"/>
        </w:rPr>
        <w:t>Ngưng tụ</w:t>
      </w:r>
    </w:p>
    <w:p w14:paraId="590F6881" w14:textId="77777777" w:rsidR="008D3CED" w:rsidRPr="008D3CED" w:rsidRDefault="008D3CED" w:rsidP="008D3CED">
      <w:pPr>
        <w:rPr>
          <w:color w:val="auto"/>
          <w:sz w:val="24"/>
          <w:szCs w:val="24"/>
        </w:rPr>
      </w:pPr>
      <w:r w:rsidRPr="00F60ED7">
        <w:rPr>
          <w:b/>
          <w:bCs/>
          <w:color w:val="auto"/>
          <w:sz w:val="24"/>
          <w:szCs w:val="24"/>
        </w:rPr>
        <w:t>Câu 26.</w:t>
      </w:r>
      <w:r w:rsidRPr="008D3CED">
        <w:rPr>
          <w:color w:val="auto"/>
          <w:sz w:val="24"/>
          <w:szCs w:val="24"/>
        </w:rPr>
        <w:t xml:space="preserve"> Nhiệt lượng cần thiết để tăng nhiệt độ nước đá từ -10°C đến 0°C và sau đó làm tan chảy nó bao gồm những gì?</w:t>
      </w:r>
    </w:p>
    <w:p w14:paraId="3F2902B2" w14:textId="3883477A" w:rsidR="008D3CED" w:rsidRPr="008D3CED" w:rsidRDefault="00941AD9" w:rsidP="008D3CED">
      <w:pPr>
        <w:rPr>
          <w:color w:val="auto"/>
          <w:sz w:val="24"/>
          <w:szCs w:val="24"/>
        </w:rPr>
      </w:pPr>
      <w:r w:rsidRPr="00941AD9">
        <w:rPr>
          <w:b/>
          <w:color w:val="auto"/>
          <w:sz w:val="24"/>
          <w:szCs w:val="24"/>
        </w:rPr>
        <w:t xml:space="preserve">A. </w:t>
      </w:r>
      <w:r w:rsidR="008D3CED" w:rsidRPr="008D3CED">
        <w:rPr>
          <w:color w:val="auto"/>
          <w:sz w:val="24"/>
          <w:szCs w:val="24"/>
        </w:rPr>
        <w:t>Năng lượng để tăng nhiệt độ</w:t>
      </w:r>
    </w:p>
    <w:p w14:paraId="23592B60" w14:textId="51C6A86F" w:rsidR="008D3CED" w:rsidRPr="008D3CED" w:rsidRDefault="00941AD9" w:rsidP="008D3CED">
      <w:pPr>
        <w:rPr>
          <w:color w:val="auto"/>
          <w:sz w:val="24"/>
          <w:szCs w:val="24"/>
        </w:rPr>
      </w:pPr>
      <w:r w:rsidRPr="00941AD9">
        <w:rPr>
          <w:b/>
          <w:color w:val="auto"/>
          <w:sz w:val="24"/>
          <w:szCs w:val="24"/>
        </w:rPr>
        <w:t xml:space="preserve">B. </w:t>
      </w:r>
      <w:r w:rsidR="008D3CED" w:rsidRPr="008D3CED">
        <w:rPr>
          <w:color w:val="auto"/>
          <w:sz w:val="24"/>
          <w:szCs w:val="24"/>
        </w:rPr>
        <w:t>Năng lượng để phá vỡ các liên kết tinh thể</w:t>
      </w:r>
    </w:p>
    <w:p w14:paraId="2EE1CB02" w14:textId="0243F182" w:rsidR="008D3CED" w:rsidRPr="008D3CED" w:rsidRDefault="00941AD9" w:rsidP="008D3CED">
      <w:pPr>
        <w:rPr>
          <w:color w:val="auto"/>
          <w:sz w:val="24"/>
          <w:szCs w:val="24"/>
        </w:rPr>
      </w:pPr>
      <w:r w:rsidRPr="00941AD9">
        <w:rPr>
          <w:b/>
          <w:color w:val="auto"/>
          <w:sz w:val="24"/>
          <w:szCs w:val="24"/>
        </w:rPr>
        <w:t xml:space="preserve">C. </w:t>
      </w:r>
      <w:r w:rsidR="008D3CED" w:rsidRPr="008D3CED">
        <w:rPr>
          <w:color w:val="auto"/>
          <w:sz w:val="24"/>
          <w:szCs w:val="24"/>
        </w:rPr>
        <w:t>Năng lượng để giảm nhiệt độ</w:t>
      </w:r>
    </w:p>
    <w:p w14:paraId="2735C9FE" w14:textId="3F868163" w:rsidR="008D3CED" w:rsidRPr="008D3CED" w:rsidRDefault="00941AD9" w:rsidP="008D3CED">
      <w:pPr>
        <w:rPr>
          <w:color w:val="auto"/>
          <w:sz w:val="24"/>
          <w:szCs w:val="24"/>
        </w:rPr>
      </w:pPr>
      <w:r w:rsidRPr="00941AD9">
        <w:rPr>
          <w:b/>
          <w:color w:val="auto"/>
          <w:sz w:val="24"/>
          <w:szCs w:val="24"/>
        </w:rPr>
        <w:t xml:space="preserve">D. </w:t>
      </w:r>
      <w:r w:rsidR="008D3CED" w:rsidRPr="008D3CED">
        <w:rPr>
          <w:color w:val="auto"/>
          <w:sz w:val="24"/>
          <w:szCs w:val="24"/>
        </w:rPr>
        <w:t>Cả A và B</w:t>
      </w:r>
    </w:p>
    <w:p w14:paraId="7A63B4D0" w14:textId="77777777" w:rsidR="008D3CED" w:rsidRPr="008D3CED" w:rsidRDefault="008D3CED" w:rsidP="008D3CED">
      <w:pPr>
        <w:rPr>
          <w:color w:val="auto"/>
          <w:sz w:val="24"/>
          <w:szCs w:val="24"/>
        </w:rPr>
      </w:pPr>
      <w:r w:rsidRPr="00F60ED7">
        <w:rPr>
          <w:b/>
          <w:bCs/>
          <w:color w:val="auto"/>
          <w:sz w:val="24"/>
          <w:szCs w:val="24"/>
        </w:rPr>
        <w:t>Câu 27.</w:t>
      </w:r>
      <w:r w:rsidRPr="008D3CED">
        <w:rPr>
          <w:color w:val="auto"/>
          <w:sz w:val="24"/>
          <w:szCs w:val="24"/>
        </w:rPr>
        <w:t xml:space="preserve"> Một chất lỏng trong bình đậy kín vẫn có thể bay hơi vì sao?</w:t>
      </w:r>
    </w:p>
    <w:p w14:paraId="5E1C7949" w14:textId="55204FC4" w:rsidR="008D3CED" w:rsidRPr="008D3CED" w:rsidRDefault="00941AD9" w:rsidP="008D3CED">
      <w:pPr>
        <w:rPr>
          <w:color w:val="auto"/>
          <w:sz w:val="24"/>
          <w:szCs w:val="24"/>
        </w:rPr>
      </w:pPr>
      <w:r w:rsidRPr="00941AD9">
        <w:rPr>
          <w:b/>
          <w:color w:val="auto"/>
          <w:sz w:val="24"/>
          <w:szCs w:val="24"/>
        </w:rPr>
        <w:t xml:space="preserve">A. </w:t>
      </w:r>
      <w:r w:rsidR="008D3CED" w:rsidRPr="008D3CED">
        <w:rPr>
          <w:color w:val="auto"/>
          <w:sz w:val="24"/>
          <w:szCs w:val="24"/>
        </w:rPr>
        <w:t>Các phân tử nhận năng lượng và thoát ra khỏi chất lỏng</w:t>
      </w:r>
    </w:p>
    <w:p w14:paraId="0565D64A" w14:textId="0D02079F" w:rsidR="008D3CED" w:rsidRPr="008D3CED" w:rsidRDefault="00941AD9" w:rsidP="008D3CED">
      <w:pPr>
        <w:rPr>
          <w:color w:val="auto"/>
          <w:sz w:val="24"/>
          <w:szCs w:val="24"/>
        </w:rPr>
      </w:pPr>
      <w:r w:rsidRPr="00941AD9">
        <w:rPr>
          <w:b/>
          <w:color w:val="auto"/>
          <w:sz w:val="24"/>
          <w:szCs w:val="24"/>
        </w:rPr>
        <w:t xml:space="preserve">B. </w:t>
      </w:r>
      <w:r w:rsidR="008D3CED" w:rsidRPr="008D3CED">
        <w:rPr>
          <w:color w:val="auto"/>
          <w:sz w:val="24"/>
          <w:szCs w:val="24"/>
        </w:rPr>
        <w:t>Các phân tử không thoát ra khỏi bình</w:t>
      </w:r>
    </w:p>
    <w:p w14:paraId="2EDA9685" w14:textId="7B819F1B" w:rsidR="008D3CED" w:rsidRPr="008D3CED" w:rsidRDefault="00941AD9" w:rsidP="008D3CED">
      <w:pPr>
        <w:rPr>
          <w:color w:val="auto"/>
          <w:sz w:val="24"/>
          <w:szCs w:val="24"/>
        </w:rPr>
      </w:pPr>
      <w:r w:rsidRPr="00941AD9">
        <w:rPr>
          <w:b/>
          <w:color w:val="auto"/>
          <w:sz w:val="24"/>
          <w:szCs w:val="24"/>
        </w:rPr>
        <w:t xml:space="preserve">C. </w:t>
      </w:r>
      <w:r w:rsidR="008D3CED" w:rsidRPr="008D3CED">
        <w:rPr>
          <w:color w:val="auto"/>
          <w:sz w:val="24"/>
          <w:szCs w:val="24"/>
        </w:rPr>
        <w:t>Các phân tử không nhận năng lượng</w:t>
      </w:r>
    </w:p>
    <w:p w14:paraId="12CD4AA7" w14:textId="7F261452" w:rsidR="008D3CED" w:rsidRPr="008D3CED" w:rsidRDefault="00941AD9" w:rsidP="008D3CED">
      <w:pPr>
        <w:rPr>
          <w:color w:val="auto"/>
          <w:sz w:val="24"/>
          <w:szCs w:val="24"/>
        </w:rPr>
      </w:pPr>
      <w:r w:rsidRPr="00941AD9">
        <w:rPr>
          <w:b/>
          <w:color w:val="auto"/>
          <w:sz w:val="24"/>
          <w:szCs w:val="24"/>
        </w:rPr>
        <w:t xml:space="preserve">D. </w:t>
      </w:r>
      <w:r w:rsidR="008D3CED" w:rsidRPr="008D3CED">
        <w:rPr>
          <w:color w:val="auto"/>
          <w:sz w:val="24"/>
          <w:szCs w:val="24"/>
        </w:rPr>
        <w:t>Các phân tử thoát ra khỏi chất lỏng và bình</w:t>
      </w:r>
    </w:p>
    <w:p w14:paraId="0BD9A68D" w14:textId="77777777" w:rsidR="008D3CED" w:rsidRPr="008D3CED" w:rsidRDefault="008D3CED" w:rsidP="008D3CED">
      <w:pPr>
        <w:rPr>
          <w:color w:val="auto"/>
          <w:sz w:val="24"/>
          <w:szCs w:val="24"/>
        </w:rPr>
      </w:pPr>
      <w:r w:rsidRPr="00F60ED7">
        <w:rPr>
          <w:b/>
          <w:bCs/>
          <w:color w:val="auto"/>
          <w:sz w:val="24"/>
          <w:szCs w:val="24"/>
        </w:rPr>
        <w:t>Câu 28.</w:t>
      </w:r>
      <w:r w:rsidRPr="008D3CED">
        <w:rPr>
          <w:color w:val="auto"/>
          <w:sz w:val="24"/>
          <w:szCs w:val="24"/>
        </w:rPr>
        <w:t xml:space="preserve"> Khi chất lỏng sôi, sự hóa hơi xảy ra ở đâu?</w:t>
      </w:r>
    </w:p>
    <w:p w14:paraId="37D7277F" w14:textId="63C7E2E9" w:rsidR="008D3CED" w:rsidRPr="008D3CED" w:rsidRDefault="00941AD9" w:rsidP="008D3CED">
      <w:pPr>
        <w:rPr>
          <w:color w:val="auto"/>
          <w:sz w:val="24"/>
          <w:szCs w:val="24"/>
        </w:rPr>
      </w:pPr>
      <w:r w:rsidRPr="00941AD9">
        <w:rPr>
          <w:b/>
          <w:color w:val="auto"/>
          <w:sz w:val="24"/>
          <w:szCs w:val="24"/>
        </w:rPr>
        <w:t xml:space="preserve">A. </w:t>
      </w:r>
      <w:r w:rsidR="008D3CED" w:rsidRPr="008D3CED">
        <w:rPr>
          <w:color w:val="auto"/>
          <w:sz w:val="24"/>
          <w:szCs w:val="24"/>
        </w:rPr>
        <w:t>Chỉ ở bề mặt chất lỏng</w:t>
      </w:r>
    </w:p>
    <w:p w14:paraId="5412F66C" w14:textId="539D2F05" w:rsidR="008D3CED" w:rsidRPr="008D3CED" w:rsidRDefault="00941AD9" w:rsidP="008D3CED">
      <w:pPr>
        <w:rPr>
          <w:color w:val="auto"/>
          <w:sz w:val="24"/>
          <w:szCs w:val="24"/>
        </w:rPr>
      </w:pPr>
      <w:r w:rsidRPr="00941AD9">
        <w:rPr>
          <w:b/>
          <w:color w:val="auto"/>
          <w:sz w:val="24"/>
          <w:szCs w:val="24"/>
        </w:rPr>
        <w:t xml:space="preserve">B. </w:t>
      </w:r>
      <w:r w:rsidR="008D3CED" w:rsidRPr="008D3CED">
        <w:rPr>
          <w:color w:val="auto"/>
          <w:sz w:val="24"/>
          <w:szCs w:val="24"/>
        </w:rPr>
        <w:t>Chỉ trong lòng chất lỏng</w:t>
      </w:r>
    </w:p>
    <w:p w14:paraId="76846B6B" w14:textId="42E76A91" w:rsidR="008D3CED" w:rsidRPr="008D3CED" w:rsidRDefault="00941AD9" w:rsidP="008D3CED">
      <w:pPr>
        <w:rPr>
          <w:color w:val="auto"/>
          <w:sz w:val="24"/>
          <w:szCs w:val="24"/>
        </w:rPr>
      </w:pPr>
      <w:r w:rsidRPr="00941AD9">
        <w:rPr>
          <w:b/>
          <w:color w:val="auto"/>
          <w:sz w:val="24"/>
          <w:szCs w:val="24"/>
        </w:rPr>
        <w:t xml:space="preserve">C. </w:t>
      </w:r>
      <w:r w:rsidR="008D3CED" w:rsidRPr="008D3CED">
        <w:rPr>
          <w:color w:val="auto"/>
          <w:sz w:val="24"/>
          <w:szCs w:val="24"/>
        </w:rPr>
        <w:t>Chỉ ở mặt ngoài của vật chứa</w:t>
      </w:r>
    </w:p>
    <w:p w14:paraId="5119CE13" w14:textId="114F818B" w:rsidR="008D3CED" w:rsidRPr="008D3CED" w:rsidRDefault="00941AD9" w:rsidP="008D3CED">
      <w:pPr>
        <w:rPr>
          <w:color w:val="auto"/>
          <w:sz w:val="24"/>
          <w:szCs w:val="24"/>
        </w:rPr>
      </w:pPr>
      <w:r w:rsidRPr="00941AD9">
        <w:rPr>
          <w:b/>
          <w:color w:val="auto"/>
          <w:sz w:val="24"/>
          <w:szCs w:val="24"/>
        </w:rPr>
        <w:t xml:space="preserve">D. </w:t>
      </w:r>
      <w:r w:rsidR="008D3CED" w:rsidRPr="008D3CED">
        <w:rPr>
          <w:color w:val="auto"/>
          <w:sz w:val="24"/>
          <w:szCs w:val="24"/>
        </w:rPr>
        <w:t>Cả trong lòng và bề mặt chất lỏng</w:t>
      </w:r>
    </w:p>
    <w:p w14:paraId="5C35E59C" w14:textId="77777777" w:rsidR="008D3CED" w:rsidRPr="008D3CED" w:rsidRDefault="008D3CED" w:rsidP="008D3CED">
      <w:pPr>
        <w:rPr>
          <w:color w:val="auto"/>
          <w:sz w:val="24"/>
          <w:szCs w:val="24"/>
        </w:rPr>
      </w:pPr>
      <w:r w:rsidRPr="00F60ED7">
        <w:rPr>
          <w:b/>
          <w:bCs/>
          <w:color w:val="auto"/>
          <w:sz w:val="24"/>
          <w:szCs w:val="24"/>
        </w:rPr>
        <w:t>Câu 29.</w:t>
      </w:r>
      <w:r w:rsidRPr="008D3CED">
        <w:rPr>
          <w:color w:val="auto"/>
          <w:sz w:val="24"/>
          <w:szCs w:val="24"/>
        </w:rPr>
        <w:t xml:space="preserve"> Sự đông đặc là hiện tượng chuyển từ thể nào sang thể nào?</w:t>
      </w:r>
    </w:p>
    <w:p w14:paraId="1AB67E2C" w14:textId="1D2D8C43" w:rsidR="008D3CED" w:rsidRPr="008D3CED" w:rsidRDefault="00941AD9" w:rsidP="008D3CED">
      <w:pPr>
        <w:rPr>
          <w:color w:val="auto"/>
          <w:sz w:val="24"/>
          <w:szCs w:val="24"/>
        </w:rPr>
      </w:pPr>
      <w:r w:rsidRPr="00941AD9">
        <w:rPr>
          <w:b/>
          <w:color w:val="auto"/>
          <w:sz w:val="24"/>
          <w:szCs w:val="24"/>
        </w:rPr>
        <w:t xml:space="preserve">A. </w:t>
      </w:r>
      <w:r w:rsidR="008D3CED" w:rsidRPr="008D3CED">
        <w:rPr>
          <w:color w:val="auto"/>
          <w:sz w:val="24"/>
          <w:szCs w:val="24"/>
        </w:rPr>
        <w:t>Lỏng sang rắn</w:t>
      </w:r>
    </w:p>
    <w:p w14:paraId="6613120F" w14:textId="370BF927" w:rsidR="008D3CED" w:rsidRPr="008D3CED" w:rsidRDefault="00941AD9" w:rsidP="008D3CED">
      <w:pPr>
        <w:rPr>
          <w:color w:val="auto"/>
          <w:sz w:val="24"/>
          <w:szCs w:val="24"/>
        </w:rPr>
      </w:pPr>
      <w:r w:rsidRPr="00941AD9">
        <w:rPr>
          <w:b/>
          <w:color w:val="auto"/>
          <w:sz w:val="24"/>
          <w:szCs w:val="24"/>
        </w:rPr>
        <w:t xml:space="preserve">B. </w:t>
      </w:r>
      <w:r w:rsidR="008D3CED" w:rsidRPr="008D3CED">
        <w:rPr>
          <w:color w:val="auto"/>
          <w:sz w:val="24"/>
          <w:szCs w:val="24"/>
        </w:rPr>
        <w:t>Rắn sang lỏng</w:t>
      </w:r>
    </w:p>
    <w:p w14:paraId="04A8AC82" w14:textId="11B05FB4" w:rsidR="008D3CED" w:rsidRPr="008D3CED" w:rsidRDefault="00941AD9" w:rsidP="008D3CED">
      <w:pPr>
        <w:rPr>
          <w:color w:val="auto"/>
          <w:sz w:val="24"/>
          <w:szCs w:val="24"/>
        </w:rPr>
      </w:pPr>
      <w:r w:rsidRPr="00941AD9">
        <w:rPr>
          <w:b/>
          <w:color w:val="auto"/>
          <w:sz w:val="24"/>
          <w:szCs w:val="24"/>
        </w:rPr>
        <w:t xml:space="preserve">C. </w:t>
      </w:r>
      <w:r w:rsidR="008D3CED" w:rsidRPr="008D3CED">
        <w:rPr>
          <w:color w:val="auto"/>
          <w:sz w:val="24"/>
          <w:szCs w:val="24"/>
        </w:rPr>
        <w:t>Khí sang lỏng</w:t>
      </w:r>
    </w:p>
    <w:p w14:paraId="55EEAFA6" w14:textId="7BC55716" w:rsidR="008D3CED" w:rsidRPr="008D3CED" w:rsidRDefault="00941AD9" w:rsidP="008D3CED">
      <w:pPr>
        <w:rPr>
          <w:color w:val="auto"/>
          <w:sz w:val="24"/>
          <w:szCs w:val="24"/>
        </w:rPr>
      </w:pPr>
      <w:r w:rsidRPr="00941AD9">
        <w:rPr>
          <w:b/>
          <w:color w:val="auto"/>
          <w:sz w:val="24"/>
          <w:szCs w:val="24"/>
        </w:rPr>
        <w:t xml:space="preserve">D. </w:t>
      </w:r>
      <w:r w:rsidR="008D3CED" w:rsidRPr="008D3CED">
        <w:rPr>
          <w:color w:val="auto"/>
          <w:sz w:val="24"/>
          <w:szCs w:val="24"/>
        </w:rPr>
        <w:t>Lỏng sang khí</w:t>
      </w:r>
    </w:p>
    <w:p w14:paraId="753BDE7F" w14:textId="77777777" w:rsidR="008D3CED" w:rsidRPr="008D3CED" w:rsidRDefault="008D3CED" w:rsidP="008D3CED">
      <w:pPr>
        <w:rPr>
          <w:color w:val="auto"/>
          <w:sz w:val="24"/>
          <w:szCs w:val="24"/>
        </w:rPr>
      </w:pPr>
      <w:r w:rsidRPr="00F60ED7">
        <w:rPr>
          <w:b/>
          <w:bCs/>
          <w:color w:val="auto"/>
          <w:sz w:val="24"/>
          <w:szCs w:val="24"/>
        </w:rPr>
        <w:t>Câu 30.</w:t>
      </w:r>
      <w:r w:rsidRPr="008D3CED">
        <w:rPr>
          <w:color w:val="auto"/>
          <w:sz w:val="24"/>
          <w:szCs w:val="24"/>
        </w:rPr>
        <w:t xml:space="preserve"> Lực liên kết giữa các phân tử trong chất lỏng như thế nào so với chất khí và chất rắn?</w:t>
      </w:r>
    </w:p>
    <w:p w14:paraId="14D39E02" w14:textId="4FC116EA" w:rsidR="008D3CED" w:rsidRPr="008D3CED" w:rsidRDefault="00941AD9" w:rsidP="008D3CED">
      <w:pPr>
        <w:rPr>
          <w:color w:val="auto"/>
          <w:sz w:val="24"/>
          <w:szCs w:val="24"/>
        </w:rPr>
      </w:pPr>
      <w:r w:rsidRPr="00941AD9">
        <w:rPr>
          <w:b/>
          <w:color w:val="auto"/>
          <w:sz w:val="24"/>
          <w:szCs w:val="24"/>
        </w:rPr>
        <w:t xml:space="preserve">A. </w:t>
      </w:r>
      <w:r w:rsidR="008D3CED" w:rsidRPr="008D3CED">
        <w:rPr>
          <w:color w:val="auto"/>
          <w:sz w:val="24"/>
          <w:szCs w:val="24"/>
        </w:rPr>
        <w:t>Mạnh hơn chất khí nhưng yếu hơn chất rắn</w:t>
      </w:r>
    </w:p>
    <w:p w14:paraId="15616D8C" w14:textId="0BC49D51" w:rsidR="008D3CED" w:rsidRPr="008D3CED" w:rsidRDefault="00941AD9" w:rsidP="008D3CED">
      <w:pPr>
        <w:rPr>
          <w:color w:val="auto"/>
          <w:sz w:val="24"/>
          <w:szCs w:val="24"/>
        </w:rPr>
      </w:pPr>
      <w:r w:rsidRPr="00941AD9">
        <w:rPr>
          <w:b/>
          <w:color w:val="auto"/>
          <w:sz w:val="24"/>
          <w:szCs w:val="24"/>
        </w:rPr>
        <w:t xml:space="preserve">B. </w:t>
      </w:r>
      <w:r w:rsidR="008D3CED" w:rsidRPr="008D3CED">
        <w:rPr>
          <w:color w:val="auto"/>
          <w:sz w:val="24"/>
          <w:szCs w:val="24"/>
        </w:rPr>
        <w:t>Mạnh hơn chất rắn nhưng yếu hơn chất khí</w:t>
      </w:r>
    </w:p>
    <w:p w14:paraId="55B45DE3" w14:textId="5766C1B0" w:rsidR="008D3CED" w:rsidRPr="008D3CED" w:rsidRDefault="00941AD9" w:rsidP="008D3CED">
      <w:pPr>
        <w:rPr>
          <w:color w:val="auto"/>
          <w:sz w:val="24"/>
          <w:szCs w:val="24"/>
        </w:rPr>
      </w:pPr>
      <w:r w:rsidRPr="00941AD9">
        <w:rPr>
          <w:b/>
          <w:color w:val="auto"/>
          <w:sz w:val="24"/>
          <w:szCs w:val="24"/>
        </w:rPr>
        <w:t xml:space="preserve">C. </w:t>
      </w:r>
      <w:r w:rsidR="008D3CED" w:rsidRPr="008D3CED">
        <w:rPr>
          <w:color w:val="auto"/>
          <w:sz w:val="24"/>
          <w:szCs w:val="24"/>
        </w:rPr>
        <w:t>Bằng chất khí</w:t>
      </w:r>
    </w:p>
    <w:p w14:paraId="0382B8FE" w14:textId="24A4ED34" w:rsidR="008D3CED" w:rsidRPr="008D3CED" w:rsidRDefault="00941AD9" w:rsidP="008D3CED">
      <w:pPr>
        <w:rPr>
          <w:color w:val="auto"/>
          <w:sz w:val="24"/>
          <w:szCs w:val="24"/>
        </w:rPr>
      </w:pPr>
      <w:r w:rsidRPr="00941AD9">
        <w:rPr>
          <w:b/>
          <w:color w:val="auto"/>
          <w:sz w:val="24"/>
          <w:szCs w:val="24"/>
        </w:rPr>
        <w:t xml:space="preserve">D. </w:t>
      </w:r>
      <w:r w:rsidR="008D3CED" w:rsidRPr="008D3CED">
        <w:rPr>
          <w:color w:val="auto"/>
          <w:sz w:val="24"/>
          <w:szCs w:val="24"/>
        </w:rPr>
        <w:t>Bằng chất rắn</w:t>
      </w:r>
    </w:p>
    <w:p w14:paraId="12135FFB" w14:textId="77777777" w:rsidR="008D3CED" w:rsidRPr="008D3CED" w:rsidRDefault="008D3CED" w:rsidP="008D3CED">
      <w:pPr>
        <w:rPr>
          <w:color w:val="auto"/>
          <w:sz w:val="24"/>
          <w:szCs w:val="24"/>
        </w:rPr>
      </w:pPr>
      <w:r w:rsidRPr="00F60ED7">
        <w:rPr>
          <w:b/>
          <w:bCs/>
          <w:color w:val="auto"/>
          <w:sz w:val="24"/>
          <w:szCs w:val="24"/>
        </w:rPr>
        <w:lastRenderedPageBreak/>
        <w:t>Câu 31.</w:t>
      </w:r>
      <w:r w:rsidRPr="008D3CED">
        <w:rPr>
          <w:color w:val="auto"/>
          <w:sz w:val="24"/>
          <w:szCs w:val="24"/>
        </w:rPr>
        <w:t>Trong mô hình động học phân tử, tại sao các phân tử khí ở trạng thái cân bằng không bao giờ ngừng chuyển động?</w:t>
      </w:r>
    </w:p>
    <w:p w14:paraId="0C55D277" w14:textId="31937731" w:rsidR="008D3CED" w:rsidRPr="008D3CED" w:rsidRDefault="00941AD9" w:rsidP="008D3CED">
      <w:pPr>
        <w:rPr>
          <w:color w:val="auto"/>
          <w:sz w:val="24"/>
          <w:szCs w:val="24"/>
        </w:rPr>
      </w:pPr>
      <w:r w:rsidRPr="00941AD9">
        <w:rPr>
          <w:b/>
          <w:color w:val="auto"/>
          <w:sz w:val="24"/>
          <w:szCs w:val="24"/>
        </w:rPr>
        <w:t xml:space="preserve">A. </w:t>
      </w:r>
      <w:r w:rsidR="008D3CED" w:rsidRPr="008D3CED">
        <w:rPr>
          <w:color w:val="auto"/>
          <w:sz w:val="24"/>
          <w:szCs w:val="24"/>
        </w:rPr>
        <w:t>Vì nhiệt độ không thể đạt đến giá trị tuyệt đối.</w:t>
      </w:r>
    </w:p>
    <w:p w14:paraId="5377CE22" w14:textId="2E4F4F6A" w:rsidR="008D3CED" w:rsidRPr="008D3CED" w:rsidRDefault="00941AD9" w:rsidP="008D3CED">
      <w:pPr>
        <w:rPr>
          <w:color w:val="auto"/>
          <w:sz w:val="24"/>
          <w:szCs w:val="24"/>
        </w:rPr>
      </w:pPr>
      <w:r w:rsidRPr="00941AD9">
        <w:rPr>
          <w:b/>
          <w:color w:val="auto"/>
          <w:sz w:val="24"/>
          <w:szCs w:val="24"/>
        </w:rPr>
        <w:t xml:space="preserve">B. </w:t>
      </w:r>
      <w:r w:rsidR="008D3CED" w:rsidRPr="008D3CED">
        <w:rPr>
          <w:color w:val="auto"/>
          <w:sz w:val="24"/>
          <w:szCs w:val="24"/>
        </w:rPr>
        <w:t>Vì các phân tử luôn có năng lượng nhiệt.</w:t>
      </w:r>
    </w:p>
    <w:p w14:paraId="362BE351" w14:textId="49C816E6" w:rsidR="008D3CED" w:rsidRPr="008D3CED" w:rsidRDefault="00941AD9" w:rsidP="008D3CED">
      <w:pPr>
        <w:rPr>
          <w:color w:val="auto"/>
          <w:sz w:val="24"/>
          <w:szCs w:val="24"/>
        </w:rPr>
      </w:pPr>
      <w:r w:rsidRPr="00941AD9">
        <w:rPr>
          <w:b/>
          <w:color w:val="auto"/>
          <w:sz w:val="24"/>
          <w:szCs w:val="24"/>
        </w:rPr>
        <w:t xml:space="preserve">C. </w:t>
      </w:r>
      <w:r w:rsidR="008D3CED" w:rsidRPr="008D3CED">
        <w:rPr>
          <w:color w:val="auto"/>
          <w:sz w:val="24"/>
          <w:szCs w:val="24"/>
        </w:rPr>
        <w:t>Vì lực liên kết giữa các phân tử khí không tồn tại.</w:t>
      </w:r>
    </w:p>
    <w:p w14:paraId="4CBC62A8" w14:textId="5C386EF6" w:rsidR="008D3CED" w:rsidRPr="008D3CED" w:rsidRDefault="00941AD9" w:rsidP="008D3CED">
      <w:pPr>
        <w:rPr>
          <w:color w:val="auto"/>
          <w:sz w:val="24"/>
          <w:szCs w:val="24"/>
        </w:rPr>
      </w:pPr>
      <w:r w:rsidRPr="00941AD9">
        <w:rPr>
          <w:b/>
          <w:color w:val="auto"/>
          <w:sz w:val="24"/>
          <w:szCs w:val="24"/>
        </w:rPr>
        <w:t xml:space="preserve">D. </w:t>
      </w:r>
      <w:r w:rsidR="008D3CED" w:rsidRPr="008D3CED">
        <w:rPr>
          <w:color w:val="auto"/>
          <w:sz w:val="24"/>
          <w:szCs w:val="24"/>
        </w:rPr>
        <w:t>Vì các phân tử khí có khối lượng rất nhỏ.</w:t>
      </w:r>
    </w:p>
    <w:p w14:paraId="0DAF016E" w14:textId="77777777" w:rsidR="008D3CED" w:rsidRPr="008D3CED" w:rsidRDefault="008D3CED" w:rsidP="008D3CED">
      <w:pPr>
        <w:rPr>
          <w:color w:val="auto"/>
          <w:sz w:val="24"/>
          <w:szCs w:val="24"/>
        </w:rPr>
      </w:pPr>
      <w:r w:rsidRPr="00F60ED7">
        <w:rPr>
          <w:b/>
          <w:bCs/>
          <w:color w:val="auto"/>
          <w:sz w:val="24"/>
          <w:szCs w:val="24"/>
        </w:rPr>
        <w:t>Câu 32.</w:t>
      </w:r>
      <w:r w:rsidRPr="008D3CED">
        <w:rPr>
          <w:color w:val="auto"/>
          <w:sz w:val="24"/>
          <w:szCs w:val="24"/>
        </w:rPr>
        <w:t xml:space="preserve"> Tại sao khi nước sôi, sự hóa hơi xảy ra đồng thời ở cả bề mặt và trong lòng chất lỏng?</w:t>
      </w:r>
    </w:p>
    <w:p w14:paraId="0DD6A23F" w14:textId="018D8D7C" w:rsidR="008D3CED" w:rsidRPr="008D3CED" w:rsidRDefault="00941AD9" w:rsidP="008D3CED">
      <w:pPr>
        <w:rPr>
          <w:color w:val="auto"/>
          <w:sz w:val="24"/>
          <w:szCs w:val="24"/>
        </w:rPr>
      </w:pPr>
      <w:r w:rsidRPr="00941AD9">
        <w:rPr>
          <w:b/>
          <w:color w:val="auto"/>
          <w:sz w:val="24"/>
          <w:szCs w:val="24"/>
        </w:rPr>
        <w:t xml:space="preserve">A. </w:t>
      </w:r>
      <w:r w:rsidR="008D3CED" w:rsidRPr="008D3CED">
        <w:rPr>
          <w:color w:val="auto"/>
          <w:sz w:val="24"/>
          <w:szCs w:val="24"/>
        </w:rPr>
        <w:t>Do sự giảm áp suất tại bề mặt chất lỏng.</w:t>
      </w:r>
    </w:p>
    <w:p w14:paraId="7E1AF0B9" w14:textId="11B74A44" w:rsidR="008D3CED" w:rsidRPr="008D3CED" w:rsidRDefault="00941AD9" w:rsidP="008D3CED">
      <w:pPr>
        <w:rPr>
          <w:color w:val="auto"/>
          <w:sz w:val="24"/>
          <w:szCs w:val="24"/>
        </w:rPr>
      </w:pPr>
      <w:r w:rsidRPr="00941AD9">
        <w:rPr>
          <w:b/>
          <w:color w:val="auto"/>
          <w:sz w:val="24"/>
          <w:szCs w:val="24"/>
        </w:rPr>
        <w:t xml:space="preserve">B. </w:t>
      </w:r>
      <w:r w:rsidR="008D3CED" w:rsidRPr="008D3CED">
        <w:rPr>
          <w:color w:val="auto"/>
          <w:sz w:val="24"/>
          <w:szCs w:val="24"/>
        </w:rPr>
        <w:t>Do nhiệt độ trong toàn bộ khối chất lỏng đạt điểm sôi.</w:t>
      </w:r>
    </w:p>
    <w:p w14:paraId="6A91DEFE" w14:textId="12E8B903" w:rsidR="008D3CED" w:rsidRPr="008D3CED" w:rsidRDefault="00941AD9" w:rsidP="008D3CED">
      <w:pPr>
        <w:rPr>
          <w:color w:val="auto"/>
          <w:sz w:val="24"/>
          <w:szCs w:val="24"/>
        </w:rPr>
      </w:pPr>
      <w:r w:rsidRPr="00941AD9">
        <w:rPr>
          <w:b/>
          <w:color w:val="auto"/>
          <w:sz w:val="24"/>
          <w:szCs w:val="24"/>
        </w:rPr>
        <w:t xml:space="preserve">C. </w:t>
      </w:r>
      <w:r w:rsidR="008D3CED" w:rsidRPr="008D3CED">
        <w:rPr>
          <w:color w:val="auto"/>
          <w:sz w:val="24"/>
          <w:szCs w:val="24"/>
        </w:rPr>
        <w:t>Do áp suất trong lòng chất lỏng thấp hơn áp suất khí quyển.</w:t>
      </w:r>
    </w:p>
    <w:p w14:paraId="7924A4CA" w14:textId="005141C0" w:rsidR="008D3CED" w:rsidRPr="008D3CED" w:rsidRDefault="00941AD9" w:rsidP="008D3CED">
      <w:pPr>
        <w:rPr>
          <w:color w:val="auto"/>
          <w:sz w:val="24"/>
          <w:szCs w:val="24"/>
        </w:rPr>
      </w:pPr>
      <w:r w:rsidRPr="00941AD9">
        <w:rPr>
          <w:b/>
          <w:color w:val="auto"/>
          <w:sz w:val="24"/>
          <w:szCs w:val="24"/>
        </w:rPr>
        <w:t xml:space="preserve">D. </w:t>
      </w:r>
      <w:r w:rsidR="008D3CED" w:rsidRPr="008D3CED">
        <w:rPr>
          <w:color w:val="auto"/>
          <w:sz w:val="24"/>
          <w:szCs w:val="24"/>
        </w:rPr>
        <w:t>Do các phân tử nước đồng thời nhận đủ năng lượng để chuyển sang thể khí.</w:t>
      </w:r>
    </w:p>
    <w:p w14:paraId="76ADEBDE" w14:textId="77777777" w:rsidR="008D3CED" w:rsidRPr="008D3CED" w:rsidRDefault="008D3CED" w:rsidP="008D3CED">
      <w:pPr>
        <w:rPr>
          <w:color w:val="auto"/>
          <w:sz w:val="24"/>
          <w:szCs w:val="24"/>
        </w:rPr>
      </w:pPr>
      <w:r w:rsidRPr="00F60ED7">
        <w:rPr>
          <w:b/>
          <w:bCs/>
          <w:color w:val="auto"/>
          <w:sz w:val="24"/>
          <w:szCs w:val="24"/>
        </w:rPr>
        <w:t>Câu 33.</w:t>
      </w:r>
      <w:r w:rsidRPr="008D3CED">
        <w:rPr>
          <w:color w:val="auto"/>
          <w:sz w:val="24"/>
          <w:szCs w:val="24"/>
        </w:rPr>
        <w:t xml:space="preserve"> Sự chênh lệch áp suất hơi bão hòa giữa các chất lỏng khác nhau phụ thuộc vào yếu tố nào?</w:t>
      </w:r>
    </w:p>
    <w:p w14:paraId="093EA727" w14:textId="04D860F6" w:rsidR="008D3CED" w:rsidRPr="008D3CED" w:rsidRDefault="00941AD9" w:rsidP="008D3CED">
      <w:pPr>
        <w:rPr>
          <w:color w:val="auto"/>
          <w:sz w:val="24"/>
          <w:szCs w:val="24"/>
        </w:rPr>
      </w:pPr>
      <w:r w:rsidRPr="00941AD9">
        <w:rPr>
          <w:b/>
          <w:color w:val="auto"/>
          <w:sz w:val="24"/>
          <w:szCs w:val="24"/>
        </w:rPr>
        <w:t xml:space="preserve">A. </w:t>
      </w:r>
      <w:r w:rsidR="008D3CED" w:rsidRPr="008D3CED">
        <w:rPr>
          <w:color w:val="auto"/>
          <w:sz w:val="24"/>
          <w:szCs w:val="24"/>
        </w:rPr>
        <w:t>Nhiệt độ.</w:t>
      </w:r>
    </w:p>
    <w:p w14:paraId="439F2E40" w14:textId="4C98F869" w:rsidR="008D3CED" w:rsidRPr="008D3CED" w:rsidRDefault="00941AD9" w:rsidP="008D3CED">
      <w:pPr>
        <w:rPr>
          <w:color w:val="auto"/>
          <w:sz w:val="24"/>
          <w:szCs w:val="24"/>
        </w:rPr>
      </w:pPr>
      <w:r w:rsidRPr="00941AD9">
        <w:rPr>
          <w:b/>
          <w:color w:val="auto"/>
          <w:sz w:val="24"/>
          <w:szCs w:val="24"/>
        </w:rPr>
        <w:t xml:space="preserve">B. </w:t>
      </w:r>
      <w:r w:rsidR="008D3CED" w:rsidRPr="008D3CED">
        <w:rPr>
          <w:color w:val="auto"/>
          <w:sz w:val="24"/>
          <w:szCs w:val="24"/>
        </w:rPr>
        <w:t>Khối lượng phân tử.</w:t>
      </w:r>
    </w:p>
    <w:p w14:paraId="4CBE3819" w14:textId="133A7715" w:rsidR="008D3CED" w:rsidRPr="008D3CED" w:rsidRDefault="00941AD9" w:rsidP="008D3CED">
      <w:pPr>
        <w:rPr>
          <w:color w:val="auto"/>
          <w:sz w:val="24"/>
          <w:szCs w:val="24"/>
        </w:rPr>
      </w:pPr>
      <w:r w:rsidRPr="00941AD9">
        <w:rPr>
          <w:b/>
          <w:color w:val="auto"/>
          <w:sz w:val="24"/>
          <w:szCs w:val="24"/>
        </w:rPr>
        <w:t xml:space="preserve">C. </w:t>
      </w:r>
      <w:r w:rsidR="008D3CED" w:rsidRPr="008D3CED">
        <w:rPr>
          <w:color w:val="auto"/>
          <w:sz w:val="24"/>
          <w:szCs w:val="24"/>
        </w:rPr>
        <w:t>Lực liên kết giữa các phân tử.</w:t>
      </w:r>
    </w:p>
    <w:p w14:paraId="387AF1AC" w14:textId="5BE2CC62" w:rsidR="008D3CED" w:rsidRPr="008D3CED" w:rsidRDefault="00941AD9" w:rsidP="008D3CED">
      <w:pPr>
        <w:rPr>
          <w:color w:val="auto"/>
          <w:sz w:val="24"/>
          <w:szCs w:val="24"/>
        </w:rPr>
      </w:pPr>
      <w:r w:rsidRPr="00941AD9">
        <w:rPr>
          <w:b/>
          <w:color w:val="auto"/>
          <w:sz w:val="24"/>
          <w:szCs w:val="24"/>
        </w:rPr>
        <w:t xml:space="preserve">D. </w:t>
      </w:r>
      <w:r w:rsidR="008D3CED" w:rsidRPr="008D3CED">
        <w:rPr>
          <w:color w:val="auto"/>
          <w:sz w:val="24"/>
          <w:szCs w:val="24"/>
        </w:rPr>
        <w:t>Áp suất khí quyển.</w:t>
      </w:r>
    </w:p>
    <w:p w14:paraId="404B723D" w14:textId="77777777" w:rsidR="008D3CED" w:rsidRPr="008D3CED" w:rsidRDefault="008D3CED" w:rsidP="008D3CED">
      <w:pPr>
        <w:rPr>
          <w:color w:val="auto"/>
          <w:sz w:val="24"/>
          <w:szCs w:val="24"/>
        </w:rPr>
      </w:pPr>
      <w:r w:rsidRPr="00F60ED7">
        <w:rPr>
          <w:b/>
          <w:bCs/>
          <w:color w:val="auto"/>
          <w:sz w:val="24"/>
          <w:szCs w:val="24"/>
        </w:rPr>
        <w:t>Câu 34.</w:t>
      </w:r>
      <w:r w:rsidRPr="008D3CED">
        <w:rPr>
          <w:color w:val="auto"/>
          <w:sz w:val="24"/>
          <w:szCs w:val="24"/>
        </w:rPr>
        <w:t xml:space="preserve"> Tại sao trong quá trình thăng hoa, năng lượng cần thiết để chuyển trạng thái lại lớn hơn so với quá trình nóng chảy?</w:t>
      </w:r>
    </w:p>
    <w:p w14:paraId="296A5D10" w14:textId="03399CC1" w:rsidR="008D3CED" w:rsidRPr="008D3CED" w:rsidRDefault="00941AD9" w:rsidP="008D3CED">
      <w:pPr>
        <w:rPr>
          <w:color w:val="auto"/>
          <w:sz w:val="24"/>
          <w:szCs w:val="24"/>
        </w:rPr>
      </w:pPr>
      <w:r w:rsidRPr="00941AD9">
        <w:rPr>
          <w:b/>
          <w:color w:val="auto"/>
          <w:sz w:val="24"/>
          <w:szCs w:val="24"/>
        </w:rPr>
        <w:t xml:space="preserve">A. </w:t>
      </w:r>
      <w:r w:rsidR="008D3CED" w:rsidRPr="008D3CED">
        <w:rPr>
          <w:color w:val="auto"/>
          <w:sz w:val="24"/>
          <w:szCs w:val="24"/>
        </w:rPr>
        <w:t>Vì cần phá vỡ hoàn toàn lực liên kết trong cấu trúc rắn.</w:t>
      </w:r>
    </w:p>
    <w:p w14:paraId="7080EC8D" w14:textId="50918F70" w:rsidR="008D3CED" w:rsidRPr="008D3CED" w:rsidRDefault="00941AD9" w:rsidP="008D3CED">
      <w:pPr>
        <w:rPr>
          <w:color w:val="auto"/>
          <w:sz w:val="24"/>
          <w:szCs w:val="24"/>
        </w:rPr>
      </w:pPr>
      <w:r w:rsidRPr="00941AD9">
        <w:rPr>
          <w:b/>
          <w:color w:val="auto"/>
          <w:sz w:val="24"/>
          <w:szCs w:val="24"/>
        </w:rPr>
        <w:t xml:space="preserve">B. </w:t>
      </w:r>
      <w:r w:rsidR="008D3CED" w:rsidRPr="008D3CED">
        <w:rPr>
          <w:color w:val="auto"/>
          <w:sz w:val="24"/>
          <w:szCs w:val="24"/>
        </w:rPr>
        <w:t>Vì phải cung cấp năng lượng để chuyển từ rắn sang lỏng trước rồi mới chuyển sang khí.</w:t>
      </w:r>
    </w:p>
    <w:p w14:paraId="1CFFD0D7" w14:textId="5857A41F" w:rsidR="008D3CED" w:rsidRPr="008D3CED" w:rsidRDefault="00941AD9" w:rsidP="008D3CED">
      <w:pPr>
        <w:rPr>
          <w:color w:val="auto"/>
          <w:sz w:val="24"/>
          <w:szCs w:val="24"/>
        </w:rPr>
      </w:pPr>
      <w:r w:rsidRPr="00941AD9">
        <w:rPr>
          <w:b/>
          <w:color w:val="auto"/>
          <w:sz w:val="24"/>
          <w:szCs w:val="24"/>
        </w:rPr>
        <w:t xml:space="preserve">C. </w:t>
      </w:r>
      <w:r w:rsidR="008D3CED" w:rsidRPr="008D3CED">
        <w:rPr>
          <w:color w:val="auto"/>
          <w:sz w:val="24"/>
          <w:szCs w:val="24"/>
        </w:rPr>
        <w:t>Vì các phân tử phải đạt mức năng lượng cao hơn để thoát ra khỏi bề mặt chất rắn.</w:t>
      </w:r>
    </w:p>
    <w:p w14:paraId="1CFB8613" w14:textId="5450AFA7" w:rsidR="008D3CED" w:rsidRPr="008D3CED" w:rsidRDefault="00941AD9" w:rsidP="008D3CED">
      <w:pPr>
        <w:rPr>
          <w:color w:val="auto"/>
          <w:sz w:val="24"/>
          <w:szCs w:val="24"/>
        </w:rPr>
      </w:pPr>
      <w:r w:rsidRPr="00941AD9">
        <w:rPr>
          <w:b/>
          <w:color w:val="auto"/>
          <w:sz w:val="24"/>
          <w:szCs w:val="24"/>
        </w:rPr>
        <w:t xml:space="preserve">D. </w:t>
      </w:r>
      <w:r w:rsidR="008D3CED" w:rsidRPr="008D3CED">
        <w:rPr>
          <w:color w:val="auto"/>
          <w:sz w:val="24"/>
          <w:szCs w:val="24"/>
        </w:rPr>
        <w:t>Vì sự chuyển trạng thái đòi hỏi sự tăng nhiệt độ đáng kể.</w:t>
      </w:r>
    </w:p>
    <w:p w14:paraId="052DE9FA" w14:textId="77777777" w:rsidR="008D3CED" w:rsidRPr="008D3CED" w:rsidRDefault="008D3CED" w:rsidP="008D3CED">
      <w:pPr>
        <w:rPr>
          <w:color w:val="auto"/>
          <w:sz w:val="24"/>
          <w:szCs w:val="24"/>
        </w:rPr>
      </w:pPr>
      <w:r w:rsidRPr="00F60ED7">
        <w:rPr>
          <w:b/>
          <w:bCs/>
          <w:color w:val="auto"/>
          <w:sz w:val="24"/>
          <w:szCs w:val="24"/>
        </w:rPr>
        <w:t>Câu 35.</w:t>
      </w:r>
      <w:r w:rsidRPr="008D3CED">
        <w:rPr>
          <w:color w:val="auto"/>
          <w:sz w:val="24"/>
          <w:szCs w:val="24"/>
        </w:rPr>
        <w:t xml:space="preserve"> Tại sao áp suất hơi bão hòa của một chất lỏng phụ thuộc vào nhiệt độ nhưng không phụ thuộc vào thể tích của chất lỏng?</w:t>
      </w:r>
    </w:p>
    <w:p w14:paraId="4D75CDDF" w14:textId="1B0FF3DC" w:rsidR="008D3CED" w:rsidRPr="008D3CED" w:rsidRDefault="00941AD9" w:rsidP="008D3CED">
      <w:pPr>
        <w:rPr>
          <w:color w:val="auto"/>
          <w:sz w:val="24"/>
          <w:szCs w:val="24"/>
        </w:rPr>
      </w:pPr>
      <w:r w:rsidRPr="00941AD9">
        <w:rPr>
          <w:b/>
          <w:color w:val="auto"/>
          <w:sz w:val="24"/>
          <w:szCs w:val="24"/>
        </w:rPr>
        <w:t xml:space="preserve">A. </w:t>
      </w:r>
      <w:r w:rsidR="008D3CED" w:rsidRPr="008D3CED">
        <w:rPr>
          <w:color w:val="auto"/>
          <w:sz w:val="24"/>
          <w:szCs w:val="24"/>
        </w:rPr>
        <w:t>Vì nhiệt độ ảnh hưởng trực tiếp đến động năng của các phân tử.</w:t>
      </w:r>
    </w:p>
    <w:p w14:paraId="3B67CABD" w14:textId="473A11C8" w:rsidR="008D3CED" w:rsidRPr="008D3CED" w:rsidRDefault="00941AD9" w:rsidP="008D3CED">
      <w:pPr>
        <w:rPr>
          <w:color w:val="auto"/>
          <w:sz w:val="24"/>
          <w:szCs w:val="24"/>
        </w:rPr>
      </w:pPr>
      <w:r w:rsidRPr="00941AD9">
        <w:rPr>
          <w:b/>
          <w:color w:val="auto"/>
          <w:sz w:val="24"/>
          <w:szCs w:val="24"/>
        </w:rPr>
        <w:t xml:space="preserve">B. </w:t>
      </w:r>
      <w:r w:rsidR="008D3CED" w:rsidRPr="008D3CED">
        <w:rPr>
          <w:color w:val="auto"/>
          <w:sz w:val="24"/>
          <w:szCs w:val="24"/>
        </w:rPr>
        <w:t>Vì thể tích không ảnh hưởng đến sự phân bố năng lượng của các phân tử.</w:t>
      </w:r>
    </w:p>
    <w:p w14:paraId="17D98FA0" w14:textId="79A1D627" w:rsidR="008D3CED" w:rsidRPr="008D3CED" w:rsidRDefault="00941AD9" w:rsidP="008D3CED">
      <w:pPr>
        <w:rPr>
          <w:color w:val="auto"/>
          <w:sz w:val="24"/>
          <w:szCs w:val="24"/>
        </w:rPr>
      </w:pPr>
      <w:r w:rsidRPr="00941AD9">
        <w:rPr>
          <w:b/>
          <w:color w:val="auto"/>
          <w:sz w:val="24"/>
          <w:szCs w:val="24"/>
        </w:rPr>
        <w:t xml:space="preserve">C. </w:t>
      </w:r>
      <w:r w:rsidR="008D3CED" w:rsidRPr="008D3CED">
        <w:rPr>
          <w:color w:val="auto"/>
          <w:sz w:val="24"/>
          <w:szCs w:val="24"/>
        </w:rPr>
        <w:t>Vì nhiệt độ ảnh hưởng đến tốc độ thoát hơi của các phân tử.</w:t>
      </w:r>
    </w:p>
    <w:p w14:paraId="1067B43C" w14:textId="6E3BC20D" w:rsidR="008D3CED" w:rsidRPr="008D3CED" w:rsidRDefault="00941AD9" w:rsidP="008D3CED">
      <w:pPr>
        <w:rPr>
          <w:color w:val="auto"/>
          <w:sz w:val="24"/>
          <w:szCs w:val="24"/>
        </w:rPr>
      </w:pPr>
      <w:r w:rsidRPr="00941AD9">
        <w:rPr>
          <w:b/>
          <w:color w:val="auto"/>
          <w:sz w:val="24"/>
          <w:szCs w:val="24"/>
        </w:rPr>
        <w:t xml:space="preserve">D. </w:t>
      </w:r>
      <w:r w:rsidR="008D3CED" w:rsidRPr="008D3CED">
        <w:rPr>
          <w:color w:val="auto"/>
          <w:sz w:val="24"/>
          <w:szCs w:val="24"/>
        </w:rPr>
        <w:t>Vì thể tích không ảnh hưởng đến khả năng bão hòa hơi của chất lỏng.</w:t>
      </w:r>
    </w:p>
    <w:p w14:paraId="14B3C3D0" w14:textId="77777777" w:rsidR="008D3CED" w:rsidRPr="008D3CED" w:rsidRDefault="008D3CED" w:rsidP="008D3CED">
      <w:pPr>
        <w:rPr>
          <w:color w:val="auto"/>
          <w:sz w:val="24"/>
          <w:szCs w:val="24"/>
        </w:rPr>
      </w:pPr>
      <w:r w:rsidRPr="00F60ED7">
        <w:rPr>
          <w:b/>
          <w:bCs/>
          <w:color w:val="auto"/>
          <w:sz w:val="24"/>
          <w:szCs w:val="24"/>
        </w:rPr>
        <w:t>Câu 36.</w:t>
      </w:r>
      <w:r w:rsidRPr="008D3CED">
        <w:rPr>
          <w:color w:val="auto"/>
          <w:sz w:val="24"/>
          <w:szCs w:val="24"/>
        </w:rPr>
        <w:t xml:space="preserve"> Trong hiện tượng ngưng tụ, tại sao các phân tử khí khi mất năng lượng lại chuyển sang thể lỏng?</w:t>
      </w:r>
    </w:p>
    <w:p w14:paraId="4F6BACF9" w14:textId="18018233" w:rsidR="008D3CED" w:rsidRPr="008D3CED" w:rsidRDefault="00941AD9" w:rsidP="008D3CED">
      <w:pPr>
        <w:rPr>
          <w:color w:val="auto"/>
          <w:sz w:val="24"/>
          <w:szCs w:val="24"/>
        </w:rPr>
      </w:pPr>
      <w:r w:rsidRPr="00941AD9">
        <w:rPr>
          <w:b/>
          <w:color w:val="auto"/>
          <w:sz w:val="24"/>
          <w:szCs w:val="24"/>
        </w:rPr>
        <w:t xml:space="preserve">A. </w:t>
      </w:r>
      <w:r w:rsidR="008D3CED" w:rsidRPr="008D3CED">
        <w:rPr>
          <w:color w:val="auto"/>
          <w:sz w:val="24"/>
          <w:szCs w:val="24"/>
        </w:rPr>
        <w:t>Vì lực liên kết giữa các phân tử trở nên mạnh hơn.</w:t>
      </w:r>
    </w:p>
    <w:p w14:paraId="70D79EF3" w14:textId="4DC80AC6" w:rsidR="008D3CED" w:rsidRPr="008D3CED" w:rsidRDefault="00941AD9" w:rsidP="008D3CED">
      <w:pPr>
        <w:rPr>
          <w:color w:val="auto"/>
          <w:sz w:val="24"/>
          <w:szCs w:val="24"/>
        </w:rPr>
      </w:pPr>
      <w:r w:rsidRPr="00941AD9">
        <w:rPr>
          <w:b/>
          <w:color w:val="auto"/>
          <w:sz w:val="24"/>
          <w:szCs w:val="24"/>
        </w:rPr>
        <w:t xml:space="preserve">B. </w:t>
      </w:r>
      <w:r w:rsidR="008D3CED" w:rsidRPr="008D3CED">
        <w:rPr>
          <w:color w:val="auto"/>
          <w:sz w:val="24"/>
          <w:szCs w:val="24"/>
        </w:rPr>
        <w:t>Vì động năng của các phân tử giảm xuống dưới mức cần thiết để duy trì trạng thái khí.</w:t>
      </w:r>
    </w:p>
    <w:p w14:paraId="1AF9CFF5" w14:textId="60E4B9E9" w:rsidR="008D3CED" w:rsidRPr="008D3CED" w:rsidRDefault="00941AD9" w:rsidP="008D3CED">
      <w:pPr>
        <w:rPr>
          <w:color w:val="auto"/>
          <w:sz w:val="24"/>
          <w:szCs w:val="24"/>
        </w:rPr>
      </w:pPr>
      <w:r w:rsidRPr="00941AD9">
        <w:rPr>
          <w:b/>
          <w:color w:val="auto"/>
          <w:sz w:val="24"/>
          <w:szCs w:val="24"/>
        </w:rPr>
        <w:t xml:space="preserve">C. </w:t>
      </w:r>
      <w:r w:rsidR="008D3CED" w:rsidRPr="008D3CED">
        <w:rPr>
          <w:color w:val="auto"/>
          <w:sz w:val="24"/>
          <w:szCs w:val="24"/>
        </w:rPr>
        <w:t>Vì nhiệt độ của hệ thống giảm xuống.</w:t>
      </w:r>
    </w:p>
    <w:p w14:paraId="7CABB142" w14:textId="0BE14933" w:rsidR="008D3CED" w:rsidRPr="008D3CED" w:rsidRDefault="00941AD9" w:rsidP="008D3CED">
      <w:pPr>
        <w:rPr>
          <w:color w:val="auto"/>
          <w:sz w:val="24"/>
          <w:szCs w:val="24"/>
        </w:rPr>
      </w:pPr>
      <w:r w:rsidRPr="00941AD9">
        <w:rPr>
          <w:b/>
          <w:color w:val="auto"/>
          <w:sz w:val="24"/>
          <w:szCs w:val="24"/>
        </w:rPr>
        <w:t xml:space="preserve">D. </w:t>
      </w:r>
      <w:r w:rsidR="008D3CED" w:rsidRPr="008D3CED">
        <w:rPr>
          <w:color w:val="auto"/>
          <w:sz w:val="24"/>
          <w:szCs w:val="24"/>
        </w:rPr>
        <w:t>Vì các phân tử khí cần sắp xếp lại thành cấu trúc trật tự hơn.</w:t>
      </w:r>
    </w:p>
    <w:p w14:paraId="4FA8DC46" w14:textId="77777777" w:rsidR="008D3CED" w:rsidRPr="008D3CED" w:rsidRDefault="008D3CED" w:rsidP="008D3CED">
      <w:pPr>
        <w:rPr>
          <w:color w:val="auto"/>
          <w:sz w:val="24"/>
          <w:szCs w:val="24"/>
        </w:rPr>
      </w:pPr>
      <w:r w:rsidRPr="008D3CED">
        <w:rPr>
          <w:color w:val="auto"/>
          <w:sz w:val="24"/>
          <w:szCs w:val="24"/>
        </w:rPr>
        <w:br w:type="page"/>
      </w:r>
    </w:p>
    <w:p w14:paraId="1C174A51" w14:textId="77777777" w:rsidR="008D3CED" w:rsidRPr="00941AD9" w:rsidRDefault="008D3CED" w:rsidP="008D3CED">
      <w:pPr>
        <w:rPr>
          <w:b/>
          <w:bCs/>
          <w:color w:val="C00000"/>
          <w:sz w:val="24"/>
          <w:szCs w:val="24"/>
        </w:rPr>
      </w:pPr>
      <w:r w:rsidRPr="00941AD9">
        <w:rPr>
          <w:b/>
          <w:bCs/>
          <w:color w:val="C00000"/>
          <w:sz w:val="24"/>
          <w:szCs w:val="24"/>
        </w:rPr>
        <w:lastRenderedPageBreak/>
        <w:t>2. Câu trắc nghiệm đúng sai ( 4 điểm )</w:t>
      </w:r>
    </w:p>
    <w:p w14:paraId="448AB395" w14:textId="77777777" w:rsidR="008D3CED" w:rsidRPr="008D3CED" w:rsidRDefault="008D3CED" w:rsidP="008D3CED">
      <w:pPr>
        <w:rPr>
          <w:rFonts w:eastAsia="Calibri"/>
          <w:color w:val="auto"/>
          <w:sz w:val="24"/>
          <w:szCs w:val="24"/>
        </w:rPr>
      </w:pPr>
      <w:r w:rsidRPr="008D3CED">
        <w:rPr>
          <w:rFonts w:eastAsia="Calibri"/>
          <w:color w:val="auto"/>
          <w:sz w:val="24"/>
          <w:szCs w:val="24"/>
        </w:rPr>
        <w:t>Thí sinh trả lời từ câu 1 đến câu 4. Trong mỗi ý a), b), c), d) ở mỗi câu, thí sinh chọn đúng</w:t>
      </w:r>
    </w:p>
    <w:p w14:paraId="181830C6" w14:textId="77777777" w:rsidR="008D3CED" w:rsidRPr="008D3CED" w:rsidRDefault="008D3CED" w:rsidP="008D3CED">
      <w:pPr>
        <w:rPr>
          <w:color w:val="auto"/>
          <w:sz w:val="24"/>
          <w:szCs w:val="24"/>
        </w:rPr>
      </w:pPr>
      <w:r w:rsidRPr="008D3CED">
        <w:rPr>
          <w:color w:val="auto"/>
          <w:sz w:val="24"/>
          <w:szCs w:val="24"/>
        </w:rPr>
        <w:t xml:space="preserve"> hoặc sai</w:t>
      </w:r>
    </w:p>
    <w:p w14:paraId="7313E701" w14:textId="77777777" w:rsidR="008D3CED" w:rsidRPr="008D3CED" w:rsidRDefault="008D3CED" w:rsidP="008D3CED">
      <w:pPr>
        <w:rPr>
          <w:color w:val="auto"/>
          <w:sz w:val="24"/>
          <w:szCs w:val="24"/>
        </w:rPr>
      </w:pPr>
    </w:p>
    <w:p w14:paraId="1A9D9D1F" w14:textId="77777777" w:rsidR="008D3CED" w:rsidRPr="00941AD9" w:rsidRDefault="008D3CED" w:rsidP="008D3CED">
      <w:pPr>
        <w:rPr>
          <w:b/>
          <w:bCs/>
          <w:color w:val="auto"/>
          <w:sz w:val="24"/>
          <w:szCs w:val="24"/>
        </w:rPr>
      </w:pPr>
    </w:p>
    <w:p w14:paraId="2BA15FDE" w14:textId="16B4A7EC" w:rsidR="008D3CED" w:rsidRPr="00941AD9" w:rsidRDefault="00941AD9" w:rsidP="00941AD9">
      <w:pPr>
        <w:shd w:val="clear" w:color="auto" w:fill="FFF2CC" w:themeFill="accent4" w:themeFillTint="33"/>
        <w:rPr>
          <w:b/>
          <w:bCs/>
          <w:color w:val="FF0000"/>
          <w:sz w:val="24"/>
          <w:szCs w:val="24"/>
        </w:rPr>
      </w:pPr>
      <w:r w:rsidRPr="00941AD9">
        <w:rPr>
          <w:b/>
          <w:bCs/>
          <w:color w:val="FF0000"/>
          <w:sz w:val="24"/>
          <w:szCs w:val="24"/>
        </w:rPr>
        <w:t xml:space="preserve">A. </w:t>
      </w:r>
      <w:r w:rsidR="008D3CED" w:rsidRPr="00941AD9">
        <w:rPr>
          <w:b/>
          <w:bCs/>
          <w:color w:val="FF0000"/>
          <w:sz w:val="24"/>
          <w:szCs w:val="24"/>
        </w:rPr>
        <w:t xml:space="preserve">Mức độ NHẬN BIẾT- THÔNG HIỂU  </w:t>
      </w:r>
    </w:p>
    <w:p w14:paraId="68E78490" w14:textId="77777777" w:rsidR="008D3CED" w:rsidRPr="008D3CED" w:rsidRDefault="008D3CED" w:rsidP="008D3CED">
      <w:pPr>
        <w:rPr>
          <w:color w:val="auto"/>
          <w:sz w:val="24"/>
          <w:szCs w:val="24"/>
        </w:rPr>
      </w:pPr>
      <w:r w:rsidRPr="00941AD9">
        <w:rPr>
          <w:b/>
          <w:bCs/>
          <w:color w:val="auto"/>
          <w:sz w:val="24"/>
          <w:szCs w:val="24"/>
        </w:rPr>
        <w:t>Câu 1:</w:t>
      </w:r>
      <w:r w:rsidRPr="008D3CED">
        <w:rPr>
          <w:color w:val="auto"/>
          <w:sz w:val="24"/>
          <w:szCs w:val="24"/>
        </w:rPr>
        <w:t xml:space="preserve"> Chất rắn có đặc điểm nào sau đây?</w:t>
      </w:r>
    </w:p>
    <w:p w14:paraId="14D57C01" w14:textId="62E6AD50" w:rsidR="008D3CED" w:rsidRPr="008D3CED" w:rsidRDefault="00941AD9" w:rsidP="008D3CED">
      <w:pPr>
        <w:rPr>
          <w:color w:val="auto"/>
          <w:sz w:val="24"/>
          <w:szCs w:val="24"/>
        </w:rPr>
      </w:pPr>
      <w:r w:rsidRPr="00941AD9">
        <w:rPr>
          <w:b/>
          <w:color w:val="auto"/>
          <w:sz w:val="24"/>
          <w:szCs w:val="24"/>
        </w:rPr>
        <w:t xml:space="preserve">A. </w:t>
      </w:r>
      <w:r w:rsidR="008D3CED" w:rsidRPr="008D3CED">
        <w:rPr>
          <w:color w:val="auto"/>
          <w:sz w:val="24"/>
          <w:szCs w:val="24"/>
        </w:rPr>
        <w:t>Các phân tử sắp xếp có trật tự</w:t>
      </w:r>
      <w:r w:rsidR="002B3CF6">
        <w:rPr>
          <w:color w:val="auto"/>
          <w:sz w:val="24"/>
          <w:szCs w:val="24"/>
        </w:rPr>
        <w:t xml:space="preserve"> </w:t>
      </w:r>
    </w:p>
    <w:p w14:paraId="5D02F739" w14:textId="4693C867" w:rsidR="008D3CED" w:rsidRPr="008D3CED" w:rsidRDefault="00941AD9" w:rsidP="008D3CED">
      <w:pPr>
        <w:rPr>
          <w:color w:val="auto"/>
          <w:sz w:val="24"/>
          <w:szCs w:val="24"/>
        </w:rPr>
      </w:pPr>
      <w:r w:rsidRPr="00941AD9">
        <w:rPr>
          <w:b/>
          <w:color w:val="auto"/>
          <w:sz w:val="24"/>
          <w:szCs w:val="24"/>
        </w:rPr>
        <w:t xml:space="preserve">B. </w:t>
      </w:r>
      <w:r w:rsidR="008D3CED" w:rsidRPr="008D3CED">
        <w:rPr>
          <w:color w:val="auto"/>
          <w:sz w:val="24"/>
          <w:szCs w:val="24"/>
        </w:rPr>
        <w:t>Các phân tử chuyển động hỗn loạn</w:t>
      </w:r>
      <w:r w:rsidR="002B3CF6">
        <w:rPr>
          <w:color w:val="auto"/>
          <w:sz w:val="24"/>
          <w:szCs w:val="24"/>
        </w:rPr>
        <w:t xml:space="preserve"> </w:t>
      </w:r>
    </w:p>
    <w:p w14:paraId="55D31CC6" w14:textId="2E7BF84D" w:rsidR="008D3CED" w:rsidRPr="002B3CF6" w:rsidRDefault="00941AD9" w:rsidP="002B3CF6">
      <w:pPr>
        <w:spacing w:line="276" w:lineRule="auto"/>
        <w:jc w:val="both"/>
        <w:rPr>
          <w:color w:val="000000"/>
          <w:sz w:val="26"/>
          <w:szCs w:val="26"/>
        </w:rPr>
      </w:pPr>
      <w:r w:rsidRPr="00941AD9">
        <w:rPr>
          <w:b/>
          <w:color w:val="auto"/>
          <w:sz w:val="24"/>
          <w:szCs w:val="24"/>
        </w:rPr>
        <w:t xml:space="preserve">C. </w:t>
      </w:r>
      <w:r w:rsidR="008D3CED" w:rsidRPr="008D3CED">
        <w:rPr>
          <w:color w:val="auto"/>
          <w:sz w:val="24"/>
          <w:szCs w:val="24"/>
        </w:rPr>
        <w:t>Khoảng cách giữa các phân tử rất xa</w:t>
      </w:r>
      <w:r w:rsidR="002B3CF6">
        <w:rPr>
          <w:color w:val="auto"/>
          <w:sz w:val="24"/>
          <w:szCs w:val="24"/>
        </w:rPr>
        <w:t xml:space="preserve"> </w:t>
      </w:r>
    </w:p>
    <w:p w14:paraId="1F03B452" w14:textId="64F1767D" w:rsidR="008D3CED" w:rsidRPr="002B3CF6" w:rsidRDefault="00941AD9" w:rsidP="002B3CF6">
      <w:pPr>
        <w:spacing w:line="276" w:lineRule="auto"/>
        <w:jc w:val="both"/>
        <w:rPr>
          <w:color w:val="000000"/>
          <w:sz w:val="26"/>
          <w:szCs w:val="26"/>
        </w:rPr>
      </w:pPr>
      <w:r w:rsidRPr="00941AD9">
        <w:rPr>
          <w:b/>
          <w:color w:val="auto"/>
          <w:sz w:val="24"/>
          <w:szCs w:val="24"/>
        </w:rPr>
        <w:t xml:space="preserve">D. </w:t>
      </w:r>
      <w:r w:rsidR="008D3CED" w:rsidRPr="008D3CED">
        <w:rPr>
          <w:color w:val="auto"/>
          <w:sz w:val="24"/>
          <w:szCs w:val="24"/>
        </w:rPr>
        <w:t>Lực liên kết giữa các phân tử yếu</w:t>
      </w:r>
      <w:r w:rsidR="002B3CF6">
        <w:rPr>
          <w:color w:val="auto"/>
          <w:sz w:val="24"/>
          <w:szCs w:val="24"/>
        </w:rPr>
        <w:t xml:space="preserve"> </w:t>
      </w:r>
    </w:p>
    <w:p w14:paraId="05A3436C" w14:textId="77777777" w:rsidR="008D3CED" w:rsidRPr="008D3CED" w:rsidRDefault="008D3CED" w:rsidP="008D3CED">
      <w:pPr>
        <w:rPr>
          <w:color w:val="auto"/>
          <w:sz w:val="24"/>
          <w:szCs w:val="24"/>
        </w:rPr>
      </w:pPr>
      <w:r w:rsidRPr="00F60ED7">
        <w:rPr>
          <w:b/>
          <w:bCs/>
          <w:color w:val="auto"/>
          <w:sz w:val="24"/>
          <w:szCs w:val="24"/>
        </w:rPr>
        <w:t>Câu 2:</w:t>
      </w:r>
      <w:r w:rsidRPr="008D3CED">
        <w:rPr>
          <w:color w:val="auto"/>
          <w:sz w:val="24"/>
          <w:szCs w:val="24"/>
        </w:rPr>
        <w:t xml:space="preserve"> Chất khí có đặc điểm nào sau đây?</w:t>
      </w:r>
    </w:p>
    <w:p w14:paraId="635E2DF2" w14:textId="1E5B956B" w:rsidR="008D3CED" w:rsidRPr="008D3CED" w:rsidRDefault="00941AD9" w:rsidP="008D3CED">
      <w:pPr>
        <w:rPr>
          <w:color w:val="auto"/>
          <w:sz w:val="24"/>
          <w:szCs w:val="24"/>
        </w:rPr>
      </w:pPr>
      <w:r w:rsidRPr="00941AD9">
        <w:rPr>
          <w:b/>
          <w:color w:val="auto"/>
          <w:sz w:val="24"/>
          <w:szCs w:val="24"/>
        </w:rPr>
        <w:t xml:space="preserve">A. </w:t>
      </w:r>
      <w:r w:rsidR="008D3CED" w:rsidRPr="008D3CED">
        <w:rPr>
          <w:color w:val="auto"/>
          <w:sz w:val="24"/>
          <w:szCs w:val="24"/>
        </w:rPr>
        <w:t>Khoảng cách giữa các phân tử rất xa nhau</w:t>
      </w:r>
      <w:r w:rsidR="002B3CF6">
        <w:rPr>
          <w:color w:val="auto"/>
          <w:sz w:val="24"/>
          <w:szCs w:val="24"/>
        </w:rPr>
        <w:t xml:space="preserve"> </w:t>
      </w:r>
    </w:p>
    <w:p w14:paraId="2F158118" w14:textId="3A7FF4F3" w:rsidR="008D3CED" w:rsidRPr="008D3CED" w:rsidRDefault="00941AD9" w:rsidP="008D3CED">
      <w:pPr>
        <w:rPr>
          <w:color w:val="auto"/>
          <w:sz w:val="24"/>
          <w:szCs w:val="24"/>
        </w:rPr>
      </w:pPr>
      <w:r w:rsidRPr="00941AD9">
        <w:rPr>
          <w:b/>
          <w:color w:val="auto"/>
          <w:sz w:val="24"/>
          <w:szCs w:val="24"/>
        </w:rPr>
        <w:t xml:space="preserve">B. </w:t>
      </w:r>
      <w:r w:rsidR="008D3CED" w:rsidRPr="008D3CED">
        <w:rPr>
          <w:color w:val="auto"/>
          <w:sz w:val="24"/>
          <w:szCs w:val="24"/>
        </w:rPr>
        <w:t>Các phân tử chuyển động hỗn loạn</w:t>
      </w:r>
      <w:r w:rsidR="002B3CF6">
        <w:rPr>
          <w:color w:val="auto"/>
          <w:sz w:val="24"/>
          <w:szCs w:val="24"/>
        </w:rPr>
        <w:t xml:space="preserve"> </w:t>
      </w:r>
    </w:p>
    <w:p w14:paraId="670649F0" w14:textId="59E4E844" w:rsidR="008D3CED" w:rsidRPr="002B3CF6" w:rsidRDefault="00941AD9" w:rsidP="002B3CF6">
      <w:pPr>
        <w:spacing w:line="276" w:lineRule="auto"/>
        <w:jc w:val="both"/>
        <w:rPr>
          <w:color w:val="000000"/>
          <w:sz w:val="26"/>
          <w:szCs w:val="26"/>
        </w:rPr>
      </w:pPr>
      <w:r w:rsidRPr="00941AD9">
        <w:rPr>
          <w:b/>
          <w:color w:val="auto"/>
          <w:sz w:val="24"/>
          <w:szCs w:val="24"/>
        </w:rPr>
        <w:t xml:space="preserve">C. </w:t>
      </w:r>
      <w:r w:rsidR="008D3CED" w:rsidRPr="008D3CED">
        <w:rPr>
          <w:color w:val="auto"/>
          <w:sz w:val="24"/>
          <w:szCs w:val="24"/>
        </w:rPr>
        <w:t>Các phân tử sắp xếp có trật tự</w:t>
      </w:r>
      <w:r w:rsidR="002B3CF6">
        <w:rPr>
          <w:color w:val="auto"/>
          <w:sz w:val="24"/>
          <w:szCs w:val="24"/>
        </w:rPr>
        <w:t xml:space="preserve">  </w:t>
      </w:r>
    </w:p>
    <w:p w14:paraId="774F5C51" w14:textId="3DAF5850" w:rsidR="008D3CED" w:rsidRPr="002B3CF6" w:rsidRDefault="00941AD9" w:rsidP="002B3CF6">
      <w:pPr>
        <w:spacing w:line="276" w:lineRule="auto"/>
        <w:jc w:val="both"/>
        <w:rPr>
          <w:color w:val="000000"/>
          <w:sz w:val="26"/>
          <w:szCs w:val="26"/>
        </w:rPr>
      </w:pPr>
      <w:r w:rsidRPr="00941AD9">
        <w:rPr>
          <w:b/>
          <w:color w:val="auto"/>
          <w:sz w:val="24"/>
          <w:szCs w:val="24"/>
        </w:rPr>
        <w:t xml:space="preserve">D. </w:t>
      </w:r>
      <w:r w:rsidR="008D3CED" w:rsidRPr="008D3CED">
        <w:rPr>
          <w:color w:val="auto"/>
          <w:sz w:val="24"/>
          <w:szCs w:val="24"/>
        </w:rPr>
        <w:t>Lực liên kết giữa các phân tử mạnh</w:t>
      </w:r>
      <w:r w:rsidR="002B3CF6">
        <w:rPr>
          <w:color w:val="auto"/>
          <w:sz w:val="24"/>
          <w:szCs w:val="24"/>
        </w:rPr>
        <w:t xml:space="preserve"> </w:t>
      </w:r>
    </w:p>
    <w:p w14:paraId="76C47282" w14:textId="77777777" w:rsidR="008D3CED" w:rsidRPr="008D3CED" w:rsidRDefault="008D3CED" w:rsidP="008D3CED">
      <w:pPr>
        <w:rPr>
          <w:color w:val="auto"/>
          <w:sz w:val="24"/>
          <w:szCs w:val="24"/>
        </w:rPr>
      </w:pPr>
      <w:r w:rsidRPr="00F60ED7">
        <w:rPr>
          <w:b/>
          <w:bCs/>
          <w:color w:val="auto"/>
          <w:sz w:val="24"/>
          <w:szCs w:val="24"/>
        </w:rPr>
        <w:t>Câu 3:</w:t>
      </w:r>
      <w:r w:rsidRPr="008D3CED">
        <w:rPr>
          <w:color w:val="auto"/>
          <w:sz w:val="24"/>
          <w:szCs w:val="24"/>
        </w:rPr>
        <w:t xml:space="preserve"> Khi nhiệt độ tăng, điều gì xảy ra với các phân tử trong chất rắn?</w:t>
      </w:r>
    </w:p>
    <w:p w14:paraId="6969DA30" w14:textId="0ADBC637" w:rsidR="008D3CED" w:rsidRPr="002B3CF6" w:rsidRDefault="00941AD9" w:rsidP="002B3CF6">
      <w:pPr>
        <w:rPr>
          <w:color w:val="auto"/>
          <w:sz w:val="24"/>
          <w:szCs w:val="24"/>
        </w:rPr>
      </w:pPr>
      <w:r w:rsidRPr="00941AD9">
        <w:rPr>
          <w:b/>
          <w:color w:val="auto"/>
          <w:sz w:val="24"/>
          <w:szCs w:val="24"/>
        </w:rPr>
        <w:t xml:space="preserve">A. </w:t>
      </w:r>
      <w:r w:rsidR="008D3CED" w:rsidRPr="008D3CED">
        <w:rPr>
          <w:color w:val="auto"/>
          <w:sz w:val="24"/>
          <w:szCs w:val="24"/>
        </w:rPr>
        <w:t>Chuyển động của các phân tử tăng lên</w:t>
      </w:r>
      <w:r w:rsidR="002B3CF6">
        <w:rPr>
          <w:color w:val="auto"/>
          <w:sz w:val="24"/>
          <w:szCs w:val="24"/>
        </w:rPr>
        <w:t xml:space="preserve">  </w:t>
      </w:r>
    </w:p>
    <w:p w14:paraId="1CE4521C" w14:textId="2C4FD498" w:rsidR="008D3CED" w:rsidRPr="008D3CED" w:rsidRDefault="00941AD9" w:rsidP="008D3CED">
      <w:pPr>
        <w:rPr>
          <w:color w:val="auto"/>
          <w:sz w:val="24"/>
          <w:szCs w:val="24"/>
        </w:rPr>
      </w:pPr>
      <w:r w:rsidRPr="00941AD9">
        <w:rPr>
          <w:b/>
          <w:color w:val="auto"/>
          <w:sz w:val="24"/>
          <w:szCs w:val="24"/>
        </w:rPr>
        <w:t xml:space="preserve">B. </w:t>
      </w:r>
      <w:r w:rsidR="008D3CED" w:rsidRPr="008D3CED">
        <w:rPr>
          <w:color w:val="auto"/>
          <w:sz w:val="24"/>
          <w:szCs w:val="24"/>
        </w:rPr>
        <w:t>Lực hút giữa các phân tử giảm</w:t>
      </w:r>
      <w:r w:rsidR="002B3CF6">
        <w:rPr>
          <w:color w:val="auto"/>
          <w:sz w:val="24"/>
          <w:szCs w:val="24"/>
        </w:rPr>
        <w:t xml:space="preserve"> </w:t>
      </w:r>
    </w:p>
    <w:p w14:paraId="7E2EBA82" w14:textId="0D9B8FEE" w:rsidR="008D3CED" w:rsidRPr="002B3CF6" w:rsidRDefault="00941AD9" w:rsidP="002B3CF6">
      <w:pPr>
        <w:spacing w:line="276" w:lineRule="auto"/>
        <w:jc w:val="both"/>
        <w:rPr>
          <w:color w:val="000000"/>
          <w:sz w:val="26"/>
          <w:szCs w:val="26"/>
        </w:rPr>
      </w:pPr>
      <w:r w:rsidRPr="00941AD9">
        <w:rPr>
          <w:b/>
          <w:color w:val="auto"/>
          <w:sz w:val="24"/>
          <w:szCs w:val="24"/>
        </w:rPr>
        <w:t xml:space="preserve">C. </w:t>
      </w:r>
      <w:r w:rsidR="008D3CED" w:rsidRPr="008D3CED">
        <w:rPr>
          <w:color w:val="auto"/>
          <w:sz w:val="24"/>
          <w:szCs w:val="24"/>
        </w:rPr>
        <w:t>Khoảng cách giữa các phân tử tăng lên đáng kể</w:t>
      </w:r>
      <w:r w:rsidR="002B3CF6">
        <w:rPr>
          <w:color w:val="auto"/>
          <w:sz w:val="24"/>
          <w:szCs w:val="24"/>
        </w:rPr>
        <w:t xml:space="preserve"> </w:t>
      </w:r>
    </w:p>
    <w:p w14:paraId="61B61239" w14:textId="23ED6698" w:rsidR="008D3CED" w:rsidRPr="002B3CF6" w:rsidRDefault="00941AD9" w:rsidP="002B3CF6">
      <w:pPr>
        <w:spacing w:line="276" w:lineRule="auto"/>
        <w:jc w:val="both"/>
        <w:rPr>
          <w:color w:val="000000"/>
          <w:sz w:val="26"/>
          <w:szCs w:val="26"/>
        </w:rPr>
      </w:pPr>
      <w:r w:rsidRPr="00941AD9">
        <w:rPr>
          <w:b/>
          <w:color w:val="auto"/>
          <w:sz w:val="24"/>
          <w:szCs w:val="24"/>
        </w:rPr>
        <w:t xml:space="preserve">D. </w:t>
      </w:r>
      <w:r w:rsidR="008D3CED" w:rsidRPr="008D3CED">
        <w:rPr>
          <w:color w:val="auto"/>
          <w:sz w:val="24"/>
          <w:szCs w:val="24"/>
        </w:rPr>
        <w:t>Các phân tử ngừng chuyển động</w:t>
      </w:r>
      <w:r w:rsidR="002B3CF6">
        <w:rPr>
          <w:color w:val="auto"/>
          <w:sz w:val="24"/>
          <w:szCs w:val="24"/>
        </w:rPr>
        <w:t xml:space="preserve"> </w:t>
      </w:r>
    </w:p>
    <w:p w14:paraId="743DE59D" w14:textId="77777777" w:rsidR="008D3CED" w:rsidRPr="008D3CED" w:rsidRDefault="008D3CED" w:rsidP="008D3CED">
      <w:pPr>
        <w:rPr>
          <w:color w:val="auto"/>
          <w:sz w:val="24"/>
          <w:szCs w:val="24"/>
        </w:rPr>
      </w:pPr>
      <w:r w:rsidRPr="00F60ED7">
        <w:rPr>
          <w:b/>
          <w:bCs/>
          <w:color w:val="auto"/>
          <w:sz w:val="24"/>
          <w:szCs w:val="24"/>
        </w:rPr>
        <w:t>Câu 4:</w:t>
      </w:r>
      <w:r w:rsidRPr="008D3CED">
        <w:rPr>
          <w:color w:val="auto"/>
          <w:sz w:val="24"/>
          <w:szCs w:val="24"/>
        </w:rPr>
        <w:t xml:space="preserve"> Sự bay hơi là quá trình gì?</w:t>
      </w:r>
    </w:p>
    <w:p w14:paraId="059EAF53" w14:textId="6585937B" w:rsidR="008D3CED" w:rsidRPr="008D3CED" w:rsidRDefault="00941AD9" w:rsidP="008D3CED">
      <w:pPr>
        <w:rPr>
          <w:color w:val="auto"/>
          <w:sz w:val="24"/>
          <w:szCs w:val="24"/>
        </w:rPr>
      </w:pPr>
      <w:r w:rsidRPr="00941AD9">
        <w:rPr>
          <w:b/>
          <w:color w:val="auto"/>
          <w:sz w:val="24"/>
          <w:szCs w:val="24"/>
        </w:rPr>
        <w:t xml:space="preserve">A. </w:t>
      </w:r>
      <w:r w:rsidR="008D3CED" w:rsidRPr="008D3CED">
        <w:rPr>
          <w:color w:val="auto"/>
          <w:sz w:val="24"/>
          <w:szCs w:val="24"/>
        </w:rPr>
        <w:t>Sự hóa hơi xảy ra ở mặt thoáng của chất lỏng</w:t>
      </w:r>
      <w:r w:rsidR="002B3CF6">
        <w:rPr>
          <w:color w:val="auto"/>
          <w:sz w:val="24"/>
          <w:szCs w:val="24"/>
        </w:rPr>
        <w:t xml:space="preserve"> </w:t>
      </w:r>
    </w:p>
    <w:p w14:paraId="33B8BD39" w14:textId="5077D3B6" w:rsidR="008D3CED" w:rsidRPr="008D3CED" w:rsidRDefault="00941AD9" w:rsidP="008D3CED">
      <w:pPr>
        <w:rPr>
          <w:color w:val="auto"/>
          <w:sz w:val="24"/>
          <w:szCs w:val="24"/>
        </w:rPr>
      </w:pPr>
      <w:r w:rsidRPr="00941AD9">
        <w:rPr>
          <w:b/>
          <w:color w:val="auto"/>
          <w:sz w:val="24"/>
          <w:szCs w:val="24"/>
        </w:rPr>
        <w:t xml:space="preserve">B. </w:t>
      </w:r>
      <w:r w:rsidR="008D3CED" w:rsidRPr="008D3CED">
        <w:rPr>
          <w:color w:val="auto"/>
          <w:sz w:val="24"/>
          <w:szCs w:val="24"/>
        </w:rPr>
        <w:t>Chất lỏng chuyển thành chất khí ở bề mặt</w:t>
      </w:r>
      <w:r w:rsidR="002B3CF6">
        <w:rPr>
          <w:color w:val="auto"/>
          <w:sz w:val="24"/>
          <w:szCs w:val="24"/>
        </w:rPr>
        <w:t xml:space="preserve"> </w:t>
      </w:r>
    </w:p>
    <w:p w14:paraId="514004C7" w14:textId="2001DAE4" w:rsidR="008D3CED" w:rsidRPr="002B3CF6" w:rsidRDefault="00941AD9" w:rsidP="002B3CF6">
      <w:pPr>
        <w:spacing w:line="276" w:lineRule="auto"/>
        <w:jc w:val="both"/>
        <w:rPr>
          <w:color w:val="000000"/>
          <w:sz w:val="26"/>
          <w:szCs w:val="26"/>
        </w:rPr>
      </w:pPr>
      <w:r w:rsidRPr="00941AD9">
        <w:rPr>
          <w:b/>
          <w:color w:val="auto"/>
          <w:sz w:val="24"/>
          <w:szCs w:val="24"/>
        </w:rPr>
        <w:t xml:space="preserve">C. </w:t>
      </w:r>
      <w:r w:rsidR="008D3CED" w:rsidRPr="008D3CED">
        <w:rPr>
          <w:color w:val="auto"/>
          <w:sz w:val="24"/>
          <w:szCs w:val="24"/>
        </w:rPr>
        <w:t>Chất lỏng chuyển thành chất rắn ở bề mặt</w:t>
      </w:r>
      <w:r w:rsidR="002B3CF6">
        <w:rPr>
          <w:color w:val="auto"/>
          <w:sz w:val="24"/>
          <w:szCs w:val="24"/>
        </w:rPr>
        <w:t xml:space="preserve"> </w:t>
      </w:r>
    </w:p>
    <w:p w14:paraId="200434AA" w14:textId="02371447" w:rsidR="008D3CED" w:rsidRPr="002B3CF6" w:rsidRDefault="00941AD9" w:rsidP="002B3CF6">
      <w:pPr>
        <w:spacing w:line="276" w:lineRule="auto"/>
        <w:jc w:val="both"/>
        <w:rPr>
          <w:color w:val="000000"/>
          <w:sz w:val="26"/>
          <w:szCs w:val="26"/>
        </w:rPr>
      </w:pPr>
      <w:r w:rsidRPr="00941AD9">
        <w:rPr>
          <w:b/>
          <w:color w:val="auto"/>
          <w:sz w:val="24"/>
          <w:szCs w:val="24"/>
        </w:rPr>
        <w:t xml:space="preserve">D. </w:t>
      </w:r>
      <w:r w:rsidR="008D3CED" w:rsidRPr="008D3CED">
        <w:rPr>
          <w:color w:val="auto"/>
          <w:sz w:val="24"/>
          <w:szCs w:val="24"/>
        </w:rPr>
        <w:t>Sự hóa hơi xảy ra ở toàn bộ khối chất lỏng</w:t>
      </w:r>
      <w:r w:rsidR="002B3CF6">
        <w:rPr>
          <w:color w:val="auto"/>
          <w:sz w:val="24"/>
          <w:szCs w:val="24"/>
        </w:rPr>
        <w:t xml:space="preserve"> </w:t>
      </w:r>
    </w:p>
    <w:p w14:paraId="4B1043D2" w14:textId="77777777" w:rsidR="008D3CED" w:rsidRPr="008D3CED" w:rsidRDefault="008D3CED" w:rsidP="008D3CED">
      <w:pPr>
        <w:rPr>
          <w:color w:val="auto"/>
          <w:sz w:val="24"/>
          <w:szCs w:val="24"/>
        </w:rPr>
      </w:pPr>
      <w:r w:rsidRPr="00F60ED7">
        <w:rPr>
          <w:b/>
          <w:bCs/>
          <w:color w:val="auto"/>
          <w:sz w:val="24"/>
          <w:szCs w:val="24"/>
        </w:rPr>
        <w:t>Câu 5:</w:t>
      </w:r>
      <w:r w:rsidRPr="008D3CED">
        <w:rPr>
          <w:color w:val="auto"/>
          <w:sz w:val="24"/>
          <w:szCs w:val="24"/>
        </w:rPr>
        <w:t xml:space="preserve"> Hiện tượng nào sau đây mô tả sự thăng hoa?</w:t>
      </w:r>
    </w:p>
    <w:p w14:paraId="4A06BB8F" w14:textId="1611AB28" w:rsidR="008D3CED" w:rsidRPr="008D3CED" w:rsidRDefault="00941AD9" w:rsidP="008D3CED">
      <w:pPr>
        <w:rPr>
          <w:color w:val="auto"/>
          <w:sz w:val="24"/>
          <w:szCs w:val="24"/>
        </w:rPr>
      </w:pPr>
      <w:r w:rsidRPr="00941AD9">
        <w:rPr>
          <w:b/>
          <w:color w:val="auto"/>
          <w:sz w:val="24"/>
          <w:szCs w:val="24"/>
        </w:rPr>
        <w:t xml:space="preserve">A. </w:t>
      </w:r>
      <w:r w:rsidR="008D3CED" w:rsidRPr="008D3CED">
        <w:rPr>
          <w:color w:val="auto"/>
          <w:sz w:val="24"/>
          <w:szCs w:val="24"/>
        </w:rPr>
        <w:t>Iodine chuyển từ rắn sang khí mà không qua pha lỏng</w:t>
      </w:r>
      <w:r w:rsidR="002B3CF6">
        <w:rPr>
          <w:color w:val="auto"/>
          <w:sz w:val="24"/>
          <w:szCs w:val="24"/>
        </w:rPr>
        <w:t xml:space="preserve"> </w:t>
      </w:r>
    </w:p>
    <w:p w14:paraId="7F5648D8" w14:textId="3EDFDC53" w:rsidR="008D3CED" w:rsidRPr="008D3CED" w:rsidRDefault="00941AD9" w:rsidP="008D3CED">
      <w:pPr>
        <w:rPr>
          <w:color w:val="auto"/>
          <w:sz w:val="24"/>
          <w:szCs w:val="24"/>
        </w:rPr>
      </w:pPr>
      <w:r w:rsidRPr="00941AD9">
        <w:rPr>
          <w:b/>
          <w:color w:val="auto"/>
          <w:sz w:val="24"/>
          <w:szCs w:val="24"/>
        </w:rPr>
        <w:t xml:space="preserve">B. </w:t>
      </w:r>
      <w:r w:rsidR="008D3CED" w:rsidRPr="008D3CED">
        <w:rPr>
          <w:color w:val="auto"/>
          <w:sz w:val="24"/>
          <w:szCs w:val="24"/>
        </w:rPr>
        <w:t>Băng khô (CO2 rắn) chuyển từ rắn sang khí</w:t>
      </w:r>
      <w:r w:rsidR="002B3CF6">
        <w:rPr>
          <w:color w:val="auto"/>
          <w:sz w:val="24"/>
          <w:szCs w:val="24"/>
        </w:rPr>
        <w:t xml:space="preserve">  </w:t>
      </w:r>
    </w:p>
    <w:p w14:paraId="2C3575E3" w14:textId="2D142EE0" w:rsidR="008D3CED" w:rsidRPr="008D3CED" w:rsidRDefault="00941AD9" w:rsidP="008D3CED">
      <w:pPr>
        <w:rPr>
          <w:color w:val="auto"/>
          <w:sz w:val="24"/>
          <w:szCs w:val="24"/>
        </w:rPr>
      </w:pPr>
      <w:r w:rsidRPr="00941AD9">
        <w:rPr>
          <w:b/>
          <w:color w:val="auto"/>
          <w:sz w:val="24"/>
          <w:szCs w:val="24"/>
        </w:rPr>
        <w:t xml:space="preserve">C. </w:t>
      </w:r>
      <w:r w:rsidR="008D3CED" w:rsidRPr="008D3CED">
        <w:rPr>
          <w:color w:val="auto"/>
          <w:sz w:val="24"/>
          <w:szCs w:val="24"/>
        </w:rPr>
        <w:t>Nước đóng băng</w:t>
      </w:r>
      <w:r w:rsidR="002B3CF6">
        <w:rPr>
          <w:color w:val="auto"/>
          <w:sz w:val="24"/>
          <w:szCs w:val="24"/>
        </w:rPr>
        <w:t xml:space="preserve"> </w:t>
      </w:r>
    </w:p>
    <w:p w14:paraId="19F86334" w14:textId="7A570F3A" w:rsidR="008D3CED" w:rsidRPr="008D3CED" w:rsidRDefault="00941AD9" w:rsidP="008D3CED">
      <w:pPr>
        <w:rPr>
          <w:color w:val="auto"/>
          <w:sz w:val="24"/>
          <w:szCs w:val="24"/>
        </w:rPr>
      </w:pPr>
      <w:r w:rsidRPr="00941AD9">
        <w:rPr>
          <w:b/>
          <w:color w:val="auto"/>
          <w:sz w:val="24"/>
          <w:szCs w:val="24"/>
        </w:rPr>
        <w:t xml:space="preserve">D. </w:t>
      </w:r>
      <w:r w:rsidR="008D3CED" w:rsidRPr="008D3CED">
        <w:rPr>
          <w:color w:val="auto"/>
          <w:sz w:val="24"/>
          <w:szCs w:val="24"/>
        </w:rPr>
        <w:t>Kim loại nóng chảy</w:t>
      </w:r>
      <w:r w:rsidR="002B3CF6">
        <w:rPr>
          <w:color w:val="auto"/>
          <w:sz w:val="24"/>
          <w:szCs w:val="24"/>
        </w:rPr>
        <w:t xml:space="preserve"> </w:t>
      </w:r>
    </w:p>
    <w:p w14:paraId="434652AB" w14:textId="77777777" w:rsidR="008D3CED" w:rsidRPr="008D3CED" w:rsidRDefault="008D3CED" w:rsidP="008D3CED">
      <w:pPr>
        <w:rPr>
          <w:color w:val="auto"/>
          <w:sz w:val="24"/>
          <w:szCs w:val="24"/>
        </w:rPr>
      </w:pPr>
      <w:r w:rsidRPr="00F60ED7">
        <w:rPr>
          <w:b/>
          <w:bCs/>
          <w:color w:val="auto"/>
          <w:sz w:val="24"/>
          <w:szCs w:val="24"/>
        </w:rPr>
        <w:t>Câu 6:</w:t>
      </w:r>
      <w:r w:rsidRPr="008D3CED">
        <w:rPr>
          <w:color w:val="auto"/>
          <w:sz w:val="24"/>
          <w:szCs w:val="24"/>
        </w:rPr>
        <w:t xml:space="preserve"> Chất lỏng có đặc điểm nào sau đây?</w:t>
      </w:r>
    </w:p>
    <w:p w14:paraId="7BDE3E90" w14:textId="78F02BB0" w:rsidR="008D3CED" w:rsidRPr="008D3CED" w:rsidRDefault="00941AD9" w:rsidP="008D3CED">
      <w:pPr>
        <w:rPr>
          <w:color w:val="auto"/>
          <w:sz w:val="24"/>
          <w:szCs w:val="24"/>
        </w:rPr>
      </w:pPr>
      <w:r w:rsidRPr="00941AD9">
        <w:rPr>
          <w:b/>
          <w:color w:val="auto"/>
          <w:sz w:val="24"/>
          <w:szCs w:val="24"/>
        </w:rPr>
        <w:t xml:space="preserve">A. </w:t>
      </w:r>
      <w:r w:rsidR="008D3CED" w:rsidRPr="008D3CED">
        <w:rPr>
          <w:color w:val="auto"/>
          <w:sz w:val="24"/>
          <w:szCs w:val="24"/>
        </w:rPr>
        <w:t>Hình dạng phụ thuộc vào bình chứa</w:t>
      </w:r>
      <w:r w:rsidR="001E322F">
        <w:rPr>
          <w:color w:val="auto"/>
          <w:sz w:val="24"/>
          <w:szCs w:val="24"/>
        </w:rPr>
        <w:t xml:space="preserve"> </w:t>
      </w:r>
    </w:p>
    <w:p w14:paraId="18130F5A" w14:textId="30C8F673" w:rsidR="008D3CED" w:rsidRPr="008D3CED" w:rsidRDefault="00941AD9" w:rsidP="008D3CED">
      <w:pPr>
        <w:rPr>
          <w:color w:val="auto"/>
          <w:sz w:val="24"/>
          <w:szCs w:val="24"/>
        </w:rPr>
      </w:pPr>
      <w:r w:rsidRPr="00941AD9">
        <w:rPr>
          <w:b/>
          <w:color w:val="auto"/>
          <w:sz w:val="24"/>
          <w:szCs w:val="24"/>
        </w:rPr>
        <w:t xml:space="preserve">B. </w:t>
      </w:r>
      <w:r w:rsidR="008D3CED" w:rsidRPr="008D3CED">
        <w:rPr>
          <w:color w:val="auto"/>
          <w:sz w:val="24"/>
          <w:szCs w:val="24"/>
        </w:rPr>
        <w:t>Thể tích xác định</w:t>
      </w:r>
      <w:r w:rsidR="001E322F">
        <w:rPr>
          <w:color w:val="auto"/>
          <w:sz w:val="24"/>
          <w:szCs w:val="24"/>
        </w:rPr>
        <w:t xml:space="preserve"> </w:t>
      </w:r>
    </w:p>
    <w:p w14:paraId="2E40BF0C" w14:textId="28A368D4" w:rsidR="008D3CED" w:rsidRPr="008D3CED" w:rsidRDefault="00941AD9" w:rsidP="008D3CED">
      <w:pPr>
        <w:rPr>
          <w:color w:val="auto"/>
          <w:sz w:val="24"/>
          <w:szCs w:val="24"/>
        </w:rPr>
      </w:pPr>
      <w:r w:rsidRPr="00941AD9">
        <w:rPr>
          <w:b/>
          <w:color w:val="auto"/>
          <w:sz w:val="24"/>
          <w:szCs w:val="24"/>
        </w:rPr>
        <w:t xml:space="preserve">C. </w:t>
      </w:r>
      <w:r w:rsidR="008D3CED" w:rsidRPr="008D3CED">
        <w:rPr>
          <w:color w:val="auto"/>
          <w:sz w:val="24"/>
          <w:szCs w:val="24"/>
        </w:rPr>
        <w:t>Hình dạng xác định</w:t>
      </w:r>
      <w:r w:rsidR="001E322F">
        <w:rPr>
          <w:color w:val="auto"/>
          <w:sz w:val="24"/>
          <w:szCs w:val="24"/>
        </w:rPr>
        <w:t xml:space="preserve"> </w:t>
      </w:r>
    </w:p>
    <w:p w14:paraId="04EDF08D" w14:textId="1FF958B2" w:rsidR="008D3CED" w:rsidRPr="008D3CED" w:rsidRDefault="00941AD9" w:rsidP="008D3CED">
      <w:pPr>
        <w:rPr>
          <w:color w:val="auto"/>
          <w:sz w:val="24"/>
          <w:szCs w:val="24"/>
        </w:rPr>
      </w:pPr>
      <w:r w:rsidRPr="00941AD9">
        <w:rPr>
          <w:b/>
          <w:color w:val="auto"/>
          <w:sz w:val="24"/>
          <w:szCs w:val="24"/>
        </w:rPr>
        <w:t xml:space="preserve">D. </w:t>
      </w:r>
      <w:r w:rsidR="008D3CED" w:rsidRPr="008D3CED">
        <w:rPr>
          <w:color w:val="auto"/>
          <w:sz w:val="24"/>
          <w:szCs w:val="24"/>
        </w:rPr>
        <w:t>Thể tích thay đổi theo bình chứa</w:t>
      </w:r>
      <w:r w:rsidR="001E322F">
        <w:rPr>
          <w:color w:val="auto"/>
          <w:sz w:val="24"/>
          <w:szCs w:val="24"/>
        </w:rPr>
        <w:t xml:space="preserve"> </w:t>
      </w:r>
    </w:p>
    <w:p w14:paraId="21F92EE3" w14:textId="77777777" w:rsidR="008D3CED" w:rsidRPr="008D3CED" w:rsidRDefault="008D3CED" w:rsidP="008D3CED">
      <w:pPr>
        <w:rPr>
          <w:color w:val="auto"/>
          <w:sz w:val="24"/>
          <w:szCs w:val="24"/>
        </w:rPr>
      </w:pPr>
      <w:r w:rsidRPr="00F60ED7">
        <w:rPr>
          <w:b/>
          <w:bCs/>
          <w:color w:val="auto"/>
          <w:sz w:val="24"/>
          <w:szCs w:val="24"/>
        </w:rPr>
        <w:t>Câu 7:</w:t>
      </w:r>
      <w:r w:rsidRPr="008D3CED">
        <w:rPr>
          <w:color w:val="auto"/>
          <w:sz w:val="24"/>
          <w:szCs w:val="24"/>
        </w:rPr>
        <w:t xml:space="preserve"> Sự ngưng tụ là quá trình gì?</w:t>
      </w:r>
    </w:p>
    <w:p w14:paraId="6F888DEF" w14:textId="3BCC69AC" w:rsidR="008D3CED" w:rsidRPr="008D3CED" w:rsidRDefault="00941AD9" w:rsidP="008D3CED">
      <w:pPr>
        <w:rPr>
          <w:color w:val="auto"/>
          <w:sz w:val="24"/>
          <w:szCs w:val="24"/>
        </w:rPr>
      </w:pPr>
      <w:r w:rsidRPr="00941AD9">
        <w:rPr>
          <w:b/>
          <w:color w:val="auto"/>
          <w:sz w:val="24"/>
          <w:szCs w:val="24"/>
        </w:rPr>
        <w:t xml:space="preserve">A. </w:t>
      </w:r>
      <w:r w:rsidR="008D3CED" w:rsidRPr="008D3CED">
        <w:rPr>
          <w:color w:val="auto"/>
          <w:sz w:val="24"/>
          <w:szCs w:val="24"/>
        </w:rPr>
        <w:t>Chuyển từ thể khí sang thể lỏng</w:t>
      </w:r>
      <w:r w:rsidR="001E322F">
        <w:rPr>
          <w:color w:val="auto"/>
          <w:sz w:val="24"/>
          <w:szCs w:val="24"/>
        </w:rPr>
        <w:t xml:space="preserve"> </w:t>
      </w:r>
    </w:p>
    <w:p w14:paraId="64B9F100" w14:textId="2BFED07D" w:rsidR="008D3CED" w:rsidRPr="008D3CED" w:rsidRDefault="00941AD9" w:rsidP="008D3CED">
      <w:pPr>
        <w:rPr>
          <w:color w:val="auto"/>
          <w:sz w:val="24"/>
          <w:szCs w:val="24"/>
        </w:rPr>
      </w:pPr>
      <w:r w:rsidRPr="00941AD9">
        <w:rPr>
          <w:b/>
          <w:color w:val="auto"/>
          <w:sz w:val="24"/>
          <w:szCs w:val="24"/>
        </w:rPr>
        <w:t xml:space="preserve">B. </w:t>
      </w:r>
      <w:r w:rsidR="008D3CED" w:rsidRPr="008D3CED">
        <w:rPr>
          <w:color w:val="auto"/>
          <w:sz w:val="24"/>
          <w:szCs w:val="24"/>
        </w:rPr>
        <w:t>Chuyển từ thể rắn sang thể khí</w:t>
      </w:r>
      <w:r w:rsidR="001E322F">
        <w:rPr>
          <w:color w:val="auto"/>
          <w:sz w:val="24"/>
          <w:szCs w:val="24"/>
        </w:rPr>
        <w:t xml:space="preserve"> </w:t>
      </w:r>
    </w:p>
    <w:p w14:paraId="4C5F6B7C" w14:textId="69911F8D" w:rsidR="008D3CED" w:rsidRPr="008D3CED" w:rsidRDefault="00941AD9" w:rsidP="008D3CED">
      <w:pPr>
        <w:rPr>
          <w:color w:val="auto"/>
          <w:sz w:val="24"/>
          <w:szCs w:val="24"/>
        </w:rPr>
      </w:pPr>
      <w:r w:rsidRPr="00941AD9">
        <w:rPr>
          <w:b/>
          <w:color w:val="auto"/>
          <w:sz w:val="24"/>
          <w:szCs w:val="24"/>
        </w:rPr>
        <w:t xml:space="preserve">C. </w:t>
      </w:r>
      <w:r w:rsidR="008D3CED" w:rsidRPr="008D3CED">
        <w:rPr>
          <w:color w:val="auto"/>
          <w:sz w:val="24"/>
          <w:szCs w:val="24"/>
        </w:rPr>
        <w:t>Chuyển từ thể lỏng sang thể khí</w:t>
      </w:r>
      <w:r w:rsidR="001E322F">
        <w:rPr>
          <w:color w:val="auto"/>
          <w:sz w:val="24"/>
          <w:szCs w:val="24"/>
        </w:rPr>
        <w:t xml:space="preserve"> </w:t>
      </w:r>
    </w:p>
    <w:p w14:paraId="03AB4FC3" w14:textId="7F7463BF" w:rsidR="008D3CED" w:rsidRPr="008D3CED" w:rsidRDefault="00941AD9" w:rsidP="008D3CED">
      <w:pPr>
        <w:rPr>
          <w:color w:val="auto"/>
          <w:sz w:val="24"/>
          <w:szCs w:val="24"/>
        </w:rPr>
      </w:pPr>
      <w:r w:rsidRPr="00941AD9">
        <w:rPr>
          <w:b/>
          <w:color w:val="auto"/>
          <w:sz w:val="24"/>
          <w:szCs w:val="24"/>
        </w:rPr>
        <w:t xml:space="preserve">D. </w:t>
      </w:r>
      <w:r w:rsidR="008D3CED" w:rsidRPr="008D3CED">
        <w:rPr>
          <w:color w:val="auto"/>
          <w:sz w:val="24"/>
          <w:szCs w:val="24"/>
        </w:rPr>
        <w:t>Chuyển từ thể khí sang thể rắn</w:t>
      </w:r>
      <w:r w:rsidR="001E322F">
        <w:rPr>
          <w:color w:val="auto"/>
          <w:sz w:val="24"/>
          <w:szCs w:val="24"/>
        </w:rPr>
        <w:t xml:space="preserve"> </w:t>
      </w:r>
    </w:p>
    <w:p w14:paraId="65EBEE1A" w14:textId="77777777" w:rsidR="008D3CED" w:rsidRPr="008D3CED" w:rsidRDefault="008D3CED" w:rsidP="008D3CED">
      <w:pPr>
        <w:rPr>
          <w:color w:val="auto"/>
          <w:sz w:val="24"/>
          <w:szCs w:val="24"/>
        </w:rPr>
      </w:pPr>
      <w:r w:rsidRPr="00F60ED7">
        <w:rPr>
          <w:b/>
          <w:bCs/>
          <w:color w:val="auto"/>
          <w:sz w:val="24"/>
          <w:szCs w:val="24"/>
        </w:rPr>
        <w:t>Câu 8:</w:t>
      </w:r>
      <w:r w:rsidRPr="008D3CED">
        <w:rPr>
          <w:color w:val="auto"/>
          <w:sz w:val="24"/>
          <w:szCs w:val="24"/>
        </w:rPr>
        <w:t xml:space="preserve"> Lực liên kết giữa các phân tử chất lỏng có đặc điểm nào sau đây?</w:t>
      </w:r>
    </w:p>
    <w:p w14:paraId="271A4240" w14:textId="2F239C6F" w:rsidR="008D3CED" w:rsidRPr="008D3CED" w:rsidRDefault="00941AD9" w:rsidP="008D3CED">
      <w:pPr>
        <w:rPr>
          <w:color w:val="auto"/>
          <w:sz w:val="24"/>
          <w:szCs w:val="24"/>
        </w:rPr>
      </w:pPr>
      <w:r w:rsidRPr="00941AD9">
        <w:rPr>
          <w:b/>
          <w:color w:val="auto"/>
          <w:sz w:val="24"/>
          <w:szCs w:val="24"/>
        </w:rPr>
        <w:t xml:space="preserve">A. </w:t>
      </w:r>
      <w:r w:rsidR="008D3CED" w:rsidRPr="008D3CED">
        <w:rPr>
          <w:color w:val="auto"/>
          <w:sz w:val="24"/>
          <w:szCs w:val="24"/>
        </w:rPr>
        <w:t>Mạnh hơn chất khí</w:t>
      </w:r>
      <w:r w:rsidR="001E322F">
        <w:rPr>
          <w:color w:val="auto"/>
          <w:sz w:val="24"/>
          <w:szCs w:val="24"/>
        </w:rPr>
        <w:t xml:space="preserve"> </w:t>
      </w:r>
    </w:p>
    <w:p w14:paraId="356C5A75" w14:textId="04352685" w:rsidR="008D3CED" w:rsidRPr="008D3CED" w:rsidRDefault="00941AD9" w:rsidP="008D3CED">
      <w:pPr>
        <w:rPr>
          <w:color w:val="auto"/>
          <w:sz w:val="24"/>
          <w:szCs w:val="24"/>
        </w:rPr>
      </w:pPr>
      <w:r w:rsidRPr="00941AD9">
        <w:rPr>
          <w:b/>
          <w:color w:val="auto"/>
          <w:sz w:val="24"/>
          <w:szCs w:val="24"/>
        </w:rPr>
        <w:t xml:space="preserve">B. </w:t>
      </w:r>
      <w:r w:rsidR="008D3CED" w:rsidRPr="008D3CED">
        <w:rPr>
          <w:color w:val="auto"/>
          <w:sz w:val="24"/>
          <w:szCs w:val="24"/>
        </w:rPr>
        <w:t>Yếu hơn chất rắn</w:t>
      </w:r>
      <w:r w:rsidR="001E322F">
        <w:rPr>
          <w:color w:val="auto"/>
          <w:sz w:val="24"/>
          <w:szCs w:val="24"/>
        </w:rPr>
        <w:t xml:space="preserve"> </w:t>
      </w:r>
    </w:p>
    <w:p w14:paraId="18D6FFBE" w14:textId="061367C7" w:rsidR="008D3CED" w:rsidRPr="008D3CED" w:rsidRDefault="00941AD9" w:rsidP="008D3CED">
      <w:pPr>
        <w:rPr>
          <w:color w:val="auto"/>
          <w:sz w:val="24"/>
          <w:szCs w:val="24"/>
        </w:rPr>
      </w:pPr>
      <w:r w:rsidRPr="00941AD9">
        <w:rPr>
          <w:b/>
          <w:color w:val="auto"/>
          <w:sz w:val="24"/>
          <w:szCs w:val="24"/>
        </w:rPr>
        <w:t xml:space="preserve">C. </w:t>
      </w:r>
      <w:r w:rsidR="008D3CED" w:rsidRPr="008D3CED">
        <w:rPr>
          <w:color w:val="auto"/>
          <w:sz w:val="24"/>
          <w:szCs w:val="24"/>
        </w:rPr>
        <w:t>Không tồn tại</w:t>
      </w:r>
      <w:r w:rsidR="001E322F">
        <w:rPr>
          <w:color w:val="auto"/>
          <w:sz w:val="24"/>
          <w:szCs w:val="24"/>
        </w:rPr>
        <w:t xml:space="preserve"> </w:t>
      </w:r>
    </w:p>
    <w:p w14:paraId="33D3398F" w14:textId="3180FE42" w:rsidR="008D3CED" w:rsidRPr="001E322F" w:rsidRDefault="00941AD9" w:rsidP="00084980">
      <w:pPr>
        <w:rPr>
          <w:i/>
          <w:iCs/>
          <w:color w:val="C00000"/>
          <w:sz w:val="24"/>
          <w:szCs w:val="24"/>
        </w:rPr>
      </w:pPr>
      <w:r w:rsidRPr="00941AD9">
        <w:rPr>
          <w:b/>
          <w:color w:val="auto"/>
          <w:sz w:val="24"/>
          <w:szCs w:val="24"/>
        </w:rPr>
        <w:t xml:space="preserve">D. </w:t>
      </w:r>
      <w:r w:rsidR="008D3CED" w:rsidRPr="008D3CED">
        <w:rPr>
          <w:color w:val="auto"/>
          <w:sz w:val="24"/>
          <w:szCs w:val="24"/>
        </w:rPr>
        <w:t>Mạnh nhất trong các thể</w:t>
      </w:r>
      <w:r w:rsidR="001E322F">
        <w:rPr>
          <w:color w:val="auto"/>
          <w:sz w:val="24"/>
          <w:szCs w:val="24"/>
        </w:rPr>
        <w:t xml:space="preserve"> </w:t>
      </w:r>
    </w:p>
    <w:p w14:paraId="4953F811" w14:textId="77777777" w:rsidR="008D3CED" w:rsidRPr="008D3CED" w:rsidRDefault="008D3CED" w:rsidP="008D3CED">
      <w:pPr>
        <w:rPr>
          <w:color w:val="auto"/>
          <w:sz w:val="24"/>
          <w:szCs w:val="24"/>
        </w:rPr>
      </w:pPr>
      <w:r w:rsidRPr="00F60ED7">
        <w:rPr>
          <w:b/>
          <w:bCs/>
          <w:color w:val="auto"/>
          <w:sz w:val="24"/>
          <w:szCs w:val="24"/>
        </w:rPr>
        <w:t>Câu 9:</w:t>
      </w:r>
      <w:r w:rsidRPr="008D3CED">
        <w:rPr>
          <w:color w:val="auto"/>
          <w:sz w:val="24"/>
          <w:szCs w:val="24"/>
        </w:rPr>
        <w:t xml:space="preserve"> Trong quá trình nóng chảy, chất rắn:</w:t>
      </w:r>
    </w:p>
    <w:p w14:paraId="35608B34" w14:textId="3CA6EFF6" w:rsidR="008D3CED" w:rsidRPr="008D3CED" w:rsidRDefault="00941AD9" w:rsidP="008D3CED">
      <w:pPr>
        <w:rPr>
          <w:color w:val="auto"/>
          <w:sz w:val="24"/>
          <w:szCs w:val="24"/>
        </w:rPr>
      </w:pPr>
      <w:r w:rsidRPr="00941AD9">
        <w:rPr>
          <w:b/>
          <w:color w:val="auto"/>
          <w:sz w:val="24"/>
          <w:szCs w:val="24"/>
        </w:rPr>
        <w:t xml:space="preserve">A. </w:t>
      </w:r>
      <w:r w:rsidR="008D3CED" w:rsidRPr="008D3CED">
        <w:rPr>
          <w:color w:val="auto"/>
          <w:sz w:val="24"/>
          <w:szCs w:val="24"/>
        </w:rPr>
        <w:t>Nhận nhiệt lượng và các phân tử dao động mạnh hơn</w:t>
      </w:r>
      <w:r w:rsidR="001E322F">
        <w:rPr>
          <w:color w:val="auto"/>
          <w:sz w:val="24"/>
          <w:szCs w:val="24"/>
        </w:rPr>
        <w:t xml:space="preserve"> </w:t>
      </w:r>
    </w:p>
    <w:p w14:paraId="53C91A5D" w14:textId="6B507CDE" w:rsidR="008D3CED" w:rsidRPr="008D3CED" w:rsidRDefault="00941AD9" w:rsidP="008D3CED">
      <w:pPr>
        <w:rPr>
          <w:color w:val="auto"/>
          <w:sz w:val="24"/>
          <w:szCs w:val="24"/>
        </w:rPr>
      </w:pPr>
      <w:r w:rsidRPr="00941AD9">
        <w:rPr>
          <w:b/>
          <w:color w:val="auto"/>
          <w:sz w:val="24"/>
          <w:szCs w:val="24"/>
        </w:rPr>
        <w:t xml:space="preserve">B. </w:t>
      </w:r>
      <w:r w:rsidR="008D3CED" w:rsidRPr="008D3CED">
        <w:rPr>
          <w:color w:val="auto"/>
          <w:sz w:val="24"/>
          <w:szCs w:val="24"/>
        </w:rPr>
        <w:t>Nhận nhiệt lượng và các phân tử sắp xếp trật tự hơn</w:t>
      </w:r>
      <w:r w:rsidR="001E322F">
        <w:rPr>
          <w:color w:val="auto"/>
          <w:sz w:val="24"/>
          <w:szCs w:val="24"/>
        </w:rPr>
        <w:t xml:space="preserve"> </w:t>
      </w:r>
    </w:p>
    <w:p w14:paraId="65053EC5" w14:textId="09D33BF3" w:rsidR="008D3CED" w:rsidRPr="008D3CED" w:rsidRDefault="00941AD9" w:rsidP="008D3CED">
      <w:pPr>
        <w:rPr>
          <w:color w:val="auto"/>
          <w:sz w:val="24"/>
          <w:szCs w:val="24"/>
        </w:rPr>
      </w:pPr>
      <w:r w:rsidRPr="00941AD9">
        <w:rPr>
          <w:b/>
          <w:color w:val="auto"/>
          <w:sz w:val="24"/>
          <w:szCs w:val="24"/>
        </w:rPr>
        <w:t xml:space="preserve">C. </w:t>
      </w:r>
      <w:r w:rsidR="008D3CED" w:rsidRPr="008D3CED">
        <w:rPr>
          <w:color w:val="auto"/>
          <w:sz w:val="24"/>
          <w:szCs w:val="24"/>
        </w:rPr>
        <w:t>Nhiệt độ tăng đến khi các phân tử thắng được lực liên kết</w:t>
      </w:r>
      <w:r w:rsidR="001E322F">
        <w:rPr>
          <w:color w:val="auto"/>
          <w:sz w:val="24"/>
          <w:szCs w:val="24"/>
        </w:rPr>
        <w:t xml:space="preserve"> </w:t>
      </w:r>
    </w:p>
    <w:p w14:paraId="1545F55E" w14:textId="07AF90F4" w:rsidR="008D3CED" w:rsidRPr="008D3CED" w:rsidRDefault="00941AD9" w:rsidP="008D3CED">
      <w:pPr>
        <w:rPr>
          <w:color w:val="auto"/>
          <w:sz w:val="24"/>
          <w:szCs w:val="24"/>
        </w:rPr>
      </w:pPr>
      <w:r w:rsidRPr="00941AD9">
        <w:rPr>
          <w:b/>
          <w:color w:val="auto"/>
          <w:sz w:val="24"/>
          <w:szCs w:val="24"/>
        </w:rPr>
        <w:t xml:space="preserve">D. </w:t>
      </w:r>
      <w:r w:rsidR="008D3CED" w:rsidRPr="008D3CED">
        <w:rPr>
          <w:color w:val="auto"/>
          <w:sz w:val="24"/>
          <w:szCs w:val="24"/>
        </w:rPr>
        <w:t>Nhiệt độ giảm xuống và các phân tử dao động yếu hơn</w:t>
      </w:r>
      <w:r w:rsidR="001E322F">
        <w:rPr>
          <w:color w:val="auto"/>
          <w:sz w:val="24"/>
          <w:szCs w:val="24"/>
        </w:rPr>
        <w:t xml:space="preserve"> </w:t>
      </w:r>
    </w:p>
    <w:p w14:paraId="0EFAB1D3" w14:textId="77777777" w:rsidR="008D3CED" w:rsidRPr="008D3CED" w:rsidRDefault="008D3CED" w:rsidP="008D3CED">
      <w:pPr>
        <w:rPr>
          <w:color w:val="auto"/>
          <w:sz w:val="24"/>
          <w:szCs w:val="24"/>
        </w:rPr>
      </w:pPr>
      <w:r w:rsidRPr="00F60ED7">
        <w:rPr>
          <w:b/>
          <w:bCs/>
          <w:color w:val="auto"/>
          <w:sz w:val="24"/>
          <w:szCs w:val="24"/>
        </w:rPr>
        <w:t>Câu 10:</w:t>
      </w:r>
      <w:r w:rsidRPr="008D3CED">
        <w:rPr>
          <w:color w:val="auto"/>
          <w:sz w:val="24"/>
          <w:szCs w:val="24"/>
        </w:rPr>
        <w:t xml:space="preserve"> Chất rắn kết tinh khác với chất rắn vô định hình ở điểm nào?</w:t>
      </w:r>
    </w:p>
    <w:p w14:paraId="4284A233" w14:textId="7558928A" w:rsidR="008D3CED" w:rsidRPr="008D3CED" w:rsidRDefault="00941AD9" w:rsidP="008D3CED">
      <w:pPr>
        <w:rPr>
          <w:color w:val="auto"/>
          <w:sz w:val="24"/>
          <w:szCs w:val="24"/>
        </w:rPr>
      </w:pPr>
      <w:r w:rsidRPr="00941AD9">
        <w:rPr>
          <w:b/>
          <w:color w:val="auto"/>
          <w:sz w:val="24"/>
          <w:szCs w:val="24"/>
        </w:rPr>
        <w:t xml:space="preserve">A. </w:t>
      </w:r>
      <w:r w:rsidR="008D3CED" w:rsidRPr="008D3CED">
        <w:rPr>
          <w:color w:val="auto"/>
          <w:sz w:val="24"/>
          <w:szCs w:val="24"/>
        </w:rPr>
        <w:t>Có cấu trúc tinh thể</w:t>
      </w:r>
      <w:r w:rsidR="001E322F">
        <w:rPr>
          <w:color w:val="auto"/>
          <w:sz w:val="24"/>
          <w:szCs w:val="24"/>
        </w:rPr>
        <w:t xml:space="preserve"> </w:t>
      </w:r>
    </w:p>
    <w:p w14:paraId="754F615B" w14:textId="61FAB749" w:rsidR="008D3CED" w:rsidRPr="008D3CED" w:rsidRDefault="00941AD9" w:rsidP="008D3CED">
      <w:pPr>
        <w:rPr>
          <w:color w:val="auto"/>
          <w:sz w:val="24"/>
          <w:szCs w:val="24"/>
        </w:rPr>
      </w:pPr>
      <w:r w:rsidRPr="00941AD9">
        <w:rPr>
          <w:b/>
          <w:color w:val="auto"/>
          <w:sz w:val="24"/>
          <w:szCs w:val="24"/>
        </w:rPr>
        <w:t xml:space="preserve">B. </w:t>
      </w:r>
      <w:r w:rsidR="008D3CED" w:rsidRPr="008D3CED">
        <w:rPr>
          <w:color w:val="auto"/>
          <w:sz w:val="24"/>
          <w:szCs w:val="24"/>
        </w:rPr>
        <w:t>Có nhiệt độ nóng chảy xác định</w:t>
      </w:r>
      <w:r w:rsidR="001E322F">
        <w:rPr>
          <w:color w:val="auto"/>
          <w:sz w:val="24"/>
          <w:szCs w:val="24"/>
        </w:rPr>
        <w:t xml:space="preserve"> </w:t>
      </w:r>
    </w:p>
    <w:p w14:paraId="0156D04E" w14:textId="6A564ECC" w:rsidR="008D3CED" w:rsidRPr="008D3CED" w:rsidRDefault="00941AD9" w:rsidP="008D3CED">
      <w:pPr>
        <w:rPr>
          <w:color w:val="auto"/>
          <w:sz w:val="24"/>
          <w:szCs w:val="24"/>
        </w:rPr>
      </w:pPr>
      <w:r w:rsidRPr="00941AD9">
        <w:rPr>
          <w:b/>
          <w:color w:val="auto"/>
          <w:sz w:val="24"/>
          <w:szCs w:val="24"/>
        </w:rPr>
        <w:t xml:space="preserve">C. </w:t>
      </w:r>
      <w:r w:rsidR="008D3CED" w:rsidRPr="008D3CED">
        <w:rPr>
          <w:color w:val="auto"/>
          <w:sz w:val="24"/>
          <w:szCs w:val="24"/>
        </w:rPr>
        <w:t>Không có cấu trúc tinh thể</w:t>
      </w:r>
      <w:r w:rsidR="001E322F">
        <w:rPr>
          <w:color w:val="auto"/>
          <w:sz w:val="24"/>
          <w:szCs w:val="24"/>
        </w:rPr>
        <w:t xml:space="preserve"> </w:t>
      </w:r>
    </w:p>
    <w:p w14:paraId="75F29CB1" w14:textId="57120C55" w:rsidR="00F60ED7" w:rsidRPr="008D3CED" w:rsidRDefault="00941AD9" w:rsidP="008D3CED">
      <w:pPr>
        <w:rPr>
          <w:color w:val="auto"/>
          <w:sz w:val="24"/>
          <w:szCs w:val="24"/>
        </w:rPr>
      </w:pPr>
      <w:r w:rsidRPr="00941AD9">
        <w:rPr>
          <w:b/>
          <w:color w:val="auto"/>
          <w:sz w:val="24"/>
          <w:szCs w:val="24"/>
        </w:rPr>
        <w:t xml:space="preserve">D. </w:t>
      </w:r>
      <w:r w:rsidR="008D3CED" w:rsidRPr="008D3CED">
        <w:rPr>
          <w:color w:val="auto"/>
          <w:sz w:val="24"/>
          <w:szCs w:val="24"/>
        </w:rPr>
        <w:t>Không có nhiệt độ nóng chảy xác định</w:t>
      </w:r>
      <w:r w:rsidR="001E322F">
        <w:rPr>
          <w:color w:val="auto"/>
          <w:sz w:val="24"/>
          <w:szCs w:val="24"/>
        </w:rPr>
        <w:t xml:space="preserve"> </w:t>
      </w:r>
    </w:p>
    <w:p w14:paraId="22DC754B" w14:textId="2B9AD889" w:rsidR="008D3CED" w:rsidRPr="00F60ED7" w:rsidRDefault="00941AD9" w:rsidP="00F60ED7">
      <w:pPr>
        <w:shd w:val="clear" w:color="auto" w:fill="FFF2CC" w:themeFill="accent4" w:themeFillTint="33"/>
        <w:rPr>
          <w:b/>
          <w:color w:val="FF0000"/>
          <w:sz w:val="24"/>
          <w:szCs w:val="24"/>
        </w:rPr>
      </w:pPr>
      <w:r w:rsidRPr="00F60ED7">
        <w:rPr>
          <w:b/>
          <w:color w:val="FF0000"/>
          <w:sz w:val="24"/>
          <w:szCs w:val="24"/>
        </w:rPr>
        <w:lastRenderedPageBreak/>
        <w:t xml:space="preserve">B. </w:t>
      </w:r>
      <w:r w:rsidR="008D3CED" w:rsidRPr="00F60ED7">
        <w:rPr>
          <w:b/>
          <w:color w:val="FF0000"/>
          <w:sz w:val="24"/>
          <w:szCs w:val="24"/>
        </w:rPr>
        <w:t xml:space="preserve">Mức độ VẬN DỤNG – VẬN DỤNG CAO </w:t>
      </w:r>
    </w:p>
    <w:p w14:paraId="7E8C7DDB" w14:textId="77777777" w:rsidR="008D3CED" w:rsidRPr="008D3CED" w:rsidRDefault="008D3CED" w:rsidP="008D3CED">
      <w:pPr>
        <w:rPr>
          <w:color w:val="auto"/>
          <w:sz w:val="24"/>
          <w:szCs w:val="24"/>
        </w:rPr>
      </w:pPr>
      <w:r w:rsidRPr="00F60ED7">
        <w:rPr>
          <w:b/>
          <w:bCs/>
          <w:color w:val="auto"/>
          <w:sz w:val="24"/>
          <w:szCs w:val="24"/>
        </w:rPr>
        <w:t>Câu 11:</w:t>
      </w:r>
      <w:r w:rsidRPr="008D3CED">
        <w:rPr>
          <w:color w:val="auto"/>
          <w:sz w:val="24"/>
          <w:szCs w:val="24"/>
        </w:rPr>
        <w:t xml:space="preserve"> Khi một lượng chất lỏng bị đun sôi, điều gì xảy ra với các phân tử của nó?</w:t>
      </w:r>
    </w:p>
    <w:p w14:paraId="6EC542ED" w14:textId="6A6FEFF1" w:rsidR="008D3CED" w:rsidRPr="008D3CED" w:rsidRDefault="00941AD9" w:rsidP="008D3CED">
      <w:pPr>
        <w:rPr>
          <w:color w:val="auto"/>
          <w:sz w:val="24"/>
          <w:szCs w:val="24"/>
        </w:rPr>
      </w:pPr>
      <w:r w:rsidRPr="00941AD9">
        <w:rPr>
          <w:b/>
          <w:color w:val="auto"/>
          <w:sz w:val="24"/>
          <w:szCs w:val="24"/>
        </w:rPr>
        <w:t xml:space="preserve">A. </w:t>
      </w:r>
      <w:r w:rsidR="008D3CED" w:rsidRPr="008D3CED">
        <w:rPr>
          <w:color w:val="auto"/>
          <w:sz w:val="24"/>
          <w:szCs w:val="24"/>
        </w:rPr>
        <w:t>Nhận năng lượng và chuyển động mạnh hơn</w:t>
      </w:r>
      <w:r w:rsidR="001E322F">
        <w:rPr>
          <w:color w:val="auto"/>
          <w:sz w:val="24"/>
          <w:szCs w:val="24"/>
        </w:rPr>
        <w:t xml:space="preserve"> </w:t>
      </w:r>
    </w:p>
    <w:p w14:paraId="20A56E6B" w14:textId="6354F34C" w:rsidR="008D3CED" w:rsidRPr="008D3CED" w:rsidRDefault="00941AD9" w:rsidP="008D3CED">
      <w:pPr>
        <w:rPr>
          <w:color w:val="auto"/>
          <w:sz w:val="24"/>
          <w:szCs w:val="24"/>
        </w:rPr>
      </w:pPr>
      <w:r w:rsidRPr="00941AD9">
        <w:rPr>
          <w:b/>
          <w:color w:val="auto"/>
          <w:sz w:val="24"/>
          <w:szCs w:val="24"/>
        </w:rPr>
        <w:t xml:space="preserve">B. </w:t>
      </w:r>
      <w:r w:rsidR="008D3CED" w:rsidRPr="008D3CED">
        <w:rPr>
          <w:color w:val="auto"/>
          <w:sz w:val="24"/>
          <w:szCs w:val="24"/>
        </w:rPr>
        <w:t>Bứt ra khỏi khối chất lỏng và trở thành phân tử khí</w:t>
      </w:r>
      <w:r w:rsidR="001E322F">
        <w:rPr>
          <w:color w:val="auto"/>
          <w:sz w:val="24"/>
          <w:szCs w:val="24"/>
        </w:rPr>
        <w:t xml:space="preserve"> </w:t>
      </w:r>
    </w:p>
    <w:p w14:paraId="0589BD24" w14:textId="4D06A963" w:rsidR="008D3CED" w:rsidRPr="008D3CED" w:rsidRDefault="00941AD9" w:rsidP="008D3CED">
      <w:pPr>
        <w:rPr>
          <w:color w:val="auto"/>
          <w:sz w:val="24"/>
          <w:szCs w:val="24"/>
        </w:rPr>
      </w:pPr>
      <w:r w:rsidRPr="00941AD9">
        <w:rPr>
          <w:b/>
          <w:color w:val="auto"/>
          <w:sz w:val="24"/>
          <w:szCs w:val="24"/>
        </w:rPr>
        <w:t xml:space="preserve">C. </w:t>
      </w:r>
      <w:r w:rsidR="008D3CED" w:rsidRPr="008D3CED">
        <w:rPr>
          <w:color w:val="auto"/>
          <w:sz w:val="24"/>
          <w:szCs w:val="24"/>
        </w:rPr>
        <w:t>Tạo ra một cấu trúc tinh thể mới</w:t>
      </w:r>
      <w:r w:rsidR="001E322F">
        <w:rPr>
          <w:color w:val="auto"/>
          <w:sz w:val="24"/>
          <w:szCs w:val="24"/>
        </w:rPr>
        <w:t xml:space="preserve"> </w:t>
      </w:r>
    </w:p>
    <w:p w14:paraId="1029BF62" w14:textId="139D21B2" w:rsidR="008D3CED" w:rsidRPr="008D3CED" w:rsidRDefault="00941AD9" w:rsidP="008D3CED">
      <w:pPr>
        <w:rPr>
          <w:color w:val="auto"/>
          <w:sz w:val="24"/>
          <w:szCs w:val="24"/>
        </w:rPr>
      </w:pPr>
      <w:r w:rsidRPr="00941AD9">
        <w:rPr>
          <w:b/>
          <w:color w:val="auto"/>
          <w:sz w:val="24"/>
          <w:szCs w:val="24"/>
        </w:rPr>
        <w:t xml:space="preserve">D. </w:t>
      </w:r>
      <w:r w:rsidR="008D3CED" w:rsidRPr="008D3CED">
        <w:rPr>
          <w:color w:val="auto"/>
          <w:sz w:val="24"/>
          <w:szCs w:val="24"/>
        </w:rPr>
        <w:t>Các phân tử sắp xếp có trật tự hơn</w:t>
      </w:r>
      <w:r w:rsidR="001E322F">
        <w:rPr>
          <w:color w:val="auto"/>
          <w:sz w:val="24"/>
          <w:szCs w:val="24"/>
        </w:rPr>
        <w:t xml:space="preserve"> </w:t>
      </w:r>
    </w:p>
    <w:p w14:paraId="1699DD7F" w14:textId="77777777" w:rsidR="008D3CED" w:rsidRPr="008D3CED" w:rsidRDefault="008D3CED" w:rsidP="008D3CED">
      <w:pPr>
        <w:rPr>
          <w:color w:val="auto"/>
          <w:sz w:val="24"/>
          <w:szCs w:val="24"/>
        </w:rPr>
      </w:pPr>
      <w:r w:rsidRPr="00F60ED7">
        <w:rPr>
          <w:b/>
          <w:bCs/>
          <w:color w:val="auto"/>
          <w:sz w:val="24"/>
          <w:szCs w:val="24"/>
        </w:rPr>
        <w:t>Câu 12:</w:t>
      </w:r>
      <w:r w:rsidRPr="008D3CED">
        <w:rPr>
          <w:color w:val="auto"/>
          <w:sz w:val="24"/>
          <w:szCs w:val="24"/>
        </w:rPr>
        <w:t xml:space="preserve"> Hiện tượng nào sau đây là ví dụ của sự thăng hoa?</w:t>
      </w:r>
    </w:p>
    <w:p w14:paraId="27D30FEE" w14:textId="0E225E44" w:rsidR="008D3CED" w:rsidRPr="008D3CED" w:rsidRDefault="00941AD9" w:rsidP="008D3CED">
      <w:pPr>
        <w:rPr>
          <w:color w:val="auto"/>
          <w:sz w:val="24"/>
          <w:szCs w:val="24"/>
        </w:rPr>
      </w:pPr>
      <w:r w:rsidRPr="00941AD9">
        <w:rPr>
          <w:b/>
          <w:color w:val="auto"/>
          <w:sz w:val="24"/>
          <w:szCs w:val="24"/>
        </w:rPr>
        <w:t xml:space="preserve">A. </w:t>
      </w:r>
      <w:r w:rsidR="008D3CED" w:rsidRPr="008D3CED">
        <w:rPr>
          <w:color w:val="auto"/>
          <w:sz w:val="24"/>
          <w:szCs w:val="24"/>
        </w:rPr>
        <w:t>Iodine chuyển từ rắn sang khí</w:t>
      </w:r>
      <w:r w:rsidR="001E322F">
        <w:rPr>
          <w:color w:val="auto"/>
          <w:sz w:val="24"/>
          <w:szCs w:val="24"/>
        </w:rPr>
        <w:t xml:space="preserve">  </w:t>
      </w:r>
    </w:p>
    <w:p w14:paraId="6716D92D" w14:textId="57871DCF" w:rsidR="008D3CED" w:rsidRPr="008D3CED" w:rsidRDefault="00941AD9" w:rsidP="008D3CED">
      <w:pPr>
        <w:rPr>
          <w:color w:val="auto"/>
          <w:sz w:val="24"/>
          <w:szCs w:val="24"/>
        </w:rPr>
      </w:pPr>
      <w:r w:rsidRPr="00941AD9">
        <w:rPr>
          <w:b/>
          <w:color w:val="auto"/>
          <w:sz w:val="24"/>
          <w:szCs w:val="24"/>
        </w:rPr>
        <w:t xml:space="preserve">B. </w:t>
      </w:r>
      <w:r w:rsidR="008D3CED" w:rsidRPr="008D3CED">
        <w:rPr>
          <w:color w:val="auto"/>
          <w:sz w:val="24"/>
          <w:szCs w:val="24"/>
        </w:rPr>
        <w:t>Băng phiến chuyển từ rắn sang khí</w:t>
      </w:r>
      <w:r w:rsidR="001E322F">
        <w:rPr>
          <w:color w:val="auto"/>
          <w:sz w:val="24"/>
          <w:szCs w:val="24"/>
        </w:rPr>
        <w:t xml:space="preserve"> </w:t>
      </w:r>
    </w:p>
    <w:p w14:paraId="72968AA1" w14:textId="758F767F" w:rsidR="008D3CED" w:rsidRPr="008D3CED" w:rsidRDefault="00941AD9" w:rsidP="008D3CED">
      <w:pPr>
        <w:rPr>
          <w:color w:val="auto"/>
          <w:sz w:val="24"/>
          <w:szCs w:val="24"/>
        </w:rPr>
      </w:pPr>
      <w:r w:rsidRPr="00941AD9">
        <w:rPr>
          <w:b/>
          <w:color w:val="auto"/>
          <w:sz w:val="24"/>
          <w:szCs w:val="24"/>
        </w:rPr>
        <w:t xml:space="preserve">C. </w:t>
      </w:r>
      <w:r w:rsidR="008D3CED" w:rsidRPr="008D3CED">
        <w:rPr>
          <w:color w:val="auto"/>
          <w:sz w:val="24"/>
          <w:szCs w:val="24"/>
        </w:rPr>
        <w:t>Kim loại nóng chảy</w:t>
      </w:r>
      <w:r w:rsidR="001E322F">
        <w:rPr>
          <w:color w:val="auto"/>
          <w:sz w:val="24"/>
          <w:szCs w:val="24"/>
        </w:rPr>
        <w:t xml:space="preserve"> </w:t>
      </w:r>
    </w:p>
    <w:p w14:paraId="1451494A" w14:textId="1BC1E059" w:rsidR="008D3CED" w:rsidRPr="008D3CED" w:rsidRDefault="00941AD9" w:rsidP="008D3CED">
      <w:pPr>
        <w:rPr>
          <w:color w:val="auto"/>
          <w:sz w:val="24"/>
          <w:szCs w:val="24"/>
        </w:rPr>
      </w:pPr>
      <w:r w:rsidRPr="00941AD9">
        <w:rPr>
          <w:b/>
          <w:color w:val="auto"/>
          <w:sz w:val="24"/>
          <w:szCs w:val="24"/>
        </w:rPr>
        <w:t xml:space="preserve">D. </w:t>
      </w:r>
      <w:r w:rsidR="008D3CED" w:rsidRPr="008D3CED">
        <w:rPr>
          <w:color w:val="auto"/>
          <w:sz w:val="24"/>
          <w:szCs w:val="24"/>
        </w:rPr>
        <w:t>Nước ngưng tụ</w:t>
      </w:r>
      <w:r w:rsidR="001E322F">
        <w:rPr>
          <w:color w:val="auto"/>
          <w:sz w:val="24"/>
          <w:szCs w:val="24"/>
        </w:rPr>
        <w:t xml:space="preserve"> </w:t>
      </w:r>
    </w:p>
    <w:p w14:paraId="0C42CCCB" w14:textId="77777777" w:rsidR="008D3CED" w:rsidRPr="008D3CED" w:rsidRDefault="008D3CED" w:rsidP="008D3CED">
      <w:pPr>
        <w:rPr>
          <w:color w:val="auto"/>
          <w:sz w:val="24"/>
          <w:szCs w:val="24"/>
        </w:rPr>
      </w:pPr>
      <w:r w:rsidRPr="00F60ED7">
        <w:rPr>
          <w:b/>
          <w:bCs/>
          <w:color w:val="auto"/>
          <w:sz w:val="24"/>
          <w:szCs w:val="24"/>
        </w:rPr>
        <w:t>Câu 13:</w:t>
      </w:r>
      <w:r w:rsidRPr="008D3CED">
        <w:rPr>
          <w:color w:val="auto"/>
          <w:sz w:val="24"/>
          <w:szCs w:val="24"/>
        </w:rPr>
        <w:t xml:space="preserve"> Khi nhiệt độ của một chất rắn tăng lên, điều gì xảy ra với các phân tử của nó?</w:t>
      </w:r>
    </w:p>
    <w:p w14:paraId="79B750DF" w14:textId="77C873B2" w:rsidR="008D3CED" w:rsidRPr="008D3CED" w:rsidRDefault="00941AD9" w:rsidP="008D3CED">
      <w:pPr>
        <w:rPr>
          <w:color w:val="auto"/>
          <w:sz w:val="24"/>
          <w:szCs w:val="24"/>
        </w:rPr>
      </w:pPr>
      <w:r w:rsidRPr="00941AD9">
        <w:rPr>
          <w:b/>
          <w:color w:val="auto"/>
          <w:sz w:val="24"/>
          <w:szCs w:val="24"/>
        </w:rPr>
        <w:t xml:space="preserve">A. </w:t>
      </w:r>
      <w:r w:rsidR="008D3CED" w:rsidRPr="008D3CED">
        <w:rPr>
          <w:color w:val="auto"/>
          <w:sz w:val="24"/>
          <w:szCs w:val="24"/>
        </w:rPr>
        <w:t>Dao động mạnh hơn</w:t>
      </w:r>
      <w:r w:rsidR="001E322F">
        <w:rPr>
          <w:color w:val="auto"/>
          <w:sz w:val="24"/>
          <w:szCs w:val="24"/>
        </w:rPr>
        <w:t xml:space="preserve">  </w:t>
      </w:r>
    </w:p>
    <w:p w14:paraId="08A68602" w14:textId="600B6ACC" w:rsidR="008D3CED" w:rsidRPr="008D3CED" w:rsidRDefault="00941AD9" w:rsidP="008D3CED">
      <w:pPr>
        <w:rPr>
          <w:color w:val="auto"/>
          <w:sz w:val="24"/>
          <w:szCs w:val="24"/>
        </w:rPr>
      </w:pPr>
      <w:r w:rsidRPr="00941AD9">
        <w:rPr>
          <w:b/>
          <w:color w:val="auto"/>
          <w:sz w:val="24"/>
          <w:szCs w:val="24"/>
        </w:rPr>
        <w:t xml:space="preserve">B. </w:t>
      </w:r>
      <w:r w:rsidR="008D3CED" w:rsidRPr="008D3CED">
        <w:rPr>
          <w:color w:val="auto"/>
          <w:sz w:val="24"/>
          <w:szCs w:val="24"/>
        </w:rPr>
        <w:t>Khoảng cách giữa các phân tử tăng lên</w:t>
      </w:r>
      <w:r w:rsidR="001E322F">
        <w:rPr>
          <w:color w:val="auto"/>
          <w:sz w:val="24"/>
          <w:szCs w:val="24"/>
        </w:rPr>
        <w:t xml:space="preserve">  </w:t>
      </w:r>
    </w:p>
    <w:p w14:paraId="776FAC1A" w14:textId="310D0D1F" w:rsidR="008D3CED" w:rsidRPr="008D3CED" w:rsidRDefault="00941AD9" w:rsidP="008D3CED">
      <w:pPr>
        <w:rPr>
          <w:color w:val="auto"/>
          <w:sz w:val="24"/>
          <w:szCs w:val="24"/>
        </w:rPr>
      </w:pPr>
      <w:r w:rsidRPr="00941AD9">
        <w:rPr>
          <w:b/>
          <w:color w:val="auto"/>
          <w:sz w:val="24"/>
          <w:szCs w:val="24"/>
        </w:rPr>
        <w:t xml:space="preserve">C. </w:t>
      </w:r>
      <w:r w:rsidR="008D3CED" w:rsidRPr="008D3CED">
        <w:rPr>
          <w:color w:val="auto"/>
          <w:sz w:val="24"/>
          <w:szCs w:val="24"/>
        </w:rPr>
        <w:t>Các phân tử ngừng chuyển động</w:t>
      </w:r>
      <w:r w:rsidR="001E322F">
        <w:rPr>
          <w:color w:val="auto"/>
          <w:sz w:val="24"/>
          <w:szCs w:val="24"/>
        </w:rPr>
        <w:t xml:space="preserve">  </w:t>
      </w:r>
    </w:p>
    <w:p w14:paraId="13FD3CAF" w14:textId="5CBD1F26" w:rsidR="008D3CED" w:rsidRPr="001E322F" w:rsidRDefault="00941AD9" w:rsidP="00084980">
      <w:pPr>
        <w:rPr>
          <w:i/>
          <w:iCs/>
          <w:color w:val="C00000"/>
          <w:sz w:val="24"/>
          <w:szCs w:val="24"/>
        </w:rPr>
      </w:pPr>
      <w:r w:rsidRPr="00941AD9">
        <w:rPr>
          <w:b/>
          <w:color w:val="auto"/>
          <w:sz w:val="24"/>
          <w:szCs w:val="24"/>
        </w:rPr>
        <w:t xml:space="preserve">D. </w:t>
      </w:r>
      <w:r w:rsidR="008D3CED" w:rsidRPr="008D3CED">
        <w:rPr>
          <w:color w:val="auto"/>
          <w:sz w:val="24"/>
          <w:szCs w:val="24"/>
        </w:rPr>
        <w:t>Lực hút giữa các phân tử tăng lên</w:t>
      </w:r>
      <w:r w:rsidR="001E322F">
        <w:rPr>
          <w:color w:val="auto"/>
          <w:sz w:val="24"/>
          <w:szCs w:val="24"/>
        </w:rPr>
        <w:t xml:space="preserve">  </w:t>
      </w:r>
    </w:p>
    <w:p w14:paraId="750DB8BF" w14:textId="77777777" w:rsidR="008D3CED" w:rsidRPr="008D3CED" w:rsidRDefault="008D3CED" w:rsidP="008D3CED">
      <w:pPr>
        <w:rPr>
          <w:color w:val="auto"/>
          <w:sz w:val="24"/>
          <w:szCs w:val="24"/>
        </w:rPr>
      </w:pPr>
      <w:r w:rsidRPr="00F60ED7">
        <w:rPr>
          <w:b/>
          <w:bCs/>
          <w:color w:val="auto"/>
          <w:sz w:val="24"/>
          <w:szCs w:val="24"/>
        </w:rPr>
        <w:t>Câu 14:</w:t>
      </w:r>
      <w:r w:rsidRPr="008D3CED">
        <w:rPr>
          <w:color w:val="auto"/>
          <w:sz w:val="24"/>
          <w:szCs w:val="24"/>
        </w:rPr>
        <w:t xml:space="preserve"> Lực liên kết giữa các phân tử trong chất khí có đặc điểm nào sau đây?</w:t>
      </w:r>
    </w:p>
    <w:p w14:paraId="2A7579EA" w14:textId="5E60DA2E" w:rsidR="008D3CED" w:rsidRPr="008D3CED" w:rsidRDefault="00941AD9" w:rsidP="008D3CED">
      <w:pPr>
        <w:rPr>
          <w:color w:val="auto"/>
          <w:sz w:val="24"/>
          <w:szCs w:val="24"/>
        </w:rPr>
      </w:pPr>
      <w:r w:rsidRPr="00941AD9">
        <w:rPr>
          <w:b/>
          <w:color w:val="auto"/>
          <w:sz w:val="24"/>
          <w:szCs w:val="24"/>
        </w:rPr>
        <w:t xml:space="preserve">A. </w:t>
      </w:r>
      <w:r w:rsidR="008D3CED" w:rsidRPr="008D3CED">
        <w:rPr>
          <w:color w:val="auto"/>
          <w:sz w:val="24"/>
          <w:szCs w:val="24"/>
        </w:rPr>
        <w:t>Rất yếu</w:t>
      </w:r>
      <w:r w:rsidR="001E322F">
        <w:rPr>
          <w:color w:val="auto"/>
          <w:sz w:val="24"/>
          <w:szCs w:val="24"/>
        </w:rPr>
        <w:t xml:space="preserve">  </w:t>
      </w:r>
    </w:p>
    <w:p w14:paraId="77D2C9AA" w14:textId="449F0DB2" w:rsidR="008D3CED" w:rsidRPr="008D3CED" w:rsidRDefault="00941AD9" w:rsidP="008D3CED">
      <w:pPr>
        <w:rPr>
          <w:color w:val="auto"/>
          <w:sz w:val="24"/>
          <w:szCs w:val="24"/>
        </w:rPr>
      </w:pPr>
      <w:r w:rsidRPr="00941AD9">
        <w:rPr>
          <w:b/>
          <w:color w:val="auto"/>
          <w:sz w:val="24"/>
          <w:szCs w:val="24"/>
        </w:rPr>
        <w:t xml:space="preserve">B. </w:t>
      </w:r>
      <w:r w:rsidR="008D3CED" w:rsidRPr="008D3CED">
        <w:rPr>
          <w:color w:val="auto"/>
          <w:sz w:val="24"/>
          <w:szCs w:val="24"/>
        </w:rPr>
        <w:t>Khoảng cách giữa các phân tử rất xa nhau</w:t>
      </w:r>
      <w:r w:rsidR="001E322F">
        <w:rPr>
          <w:color w:val="auto"/>
          <w:sz w:val="24"/>
          <w:szCs w:val="24"/>
        </w:rPr>
        <w:t xml:space="preserve"> </w:t>
      </w:r>
    </w:p>
    <w:p w14:paraId="6C8F7FC8" w14:textId="24DD5097" w:rsidR="008D3CED" w:rsidRPr="008D3CED" w:rsidRDefault="00941AD9" w:rsidP="008D3CED">
      <w:pPr>
        <w:rPr>
          <w:color w:val="auto"/>
          <w:sz w:val="24"/>
          <w:szCs w:val="24"/>
        </w:rPr>
      </w:pPr>
      <w:r w:rsidRPr="00941AD9">
        <w:rPr>
          <w:b/>
          <w:color w:val="auto"/>
          <w:sz w:val="24"/>
          <w:szCs w:val="24"/>
        </w:rPr>
        <w:t xml:space="preserve">C. </w:t>
      </w:r>
      <w:r w:rsidR="008D3CED" w:rsidRPr="008D3CED">
        <w:rPr>
          <w:color w:val="auto"/>
          <w:sz w:val="24"/>
          <w:szCs w:val="24"/>
        </w:rPr>
        <w:t>Mạnh hơn chất lỏng</w:t>
      </w:r>
      <w:r w:rsidR="001E322F">
        <w:rPr>
          <w:color w:val="auto"/>
          <w:sz w:val="24"/>
          <w:szCs w:val="24"/>
        </w:rPr>
        <w:t xml:space="preserve"> </w:t>
      </w:r>
    </w:p>
    <w:p w14:paraId="3DC40C4A" w14:textId="6D61DE25" w:rsidR="008D3CED" w:rsidRPr="001E322F" w:rsidRDefault="00941AD9" w:rsidP="008D3CED">
      <w:pPr>
        <w:rPr>
          <w:i/>
          <w:iCs/>
          <w:color w:val="C00000"/>
          <w:sz w:val="24"/>
          <w:szCs w:val="24"/>
        </w:rPr>
      </w:pPr>
      <w:r w:rsidRPr="00941AD9">
        <w:rPr>
          <w:b/>
          <w:color w:val="auto"/>
          <w:sz w:val="24"/>
          <w:szCs w:val="24"/>
        </w:rPr>
        <w:t xml:space="preserve">D. </w:t>
      </w:r>
      <w:r w:rsidR="008D3CED" w:rsidRPr="008D3CED">
        <w:rPr>
          <w:color w:val="auto"/>
          <w:sz w:val="24"/>
          <w:szCs w:val="24"/>
        </w:rPr>
        <w:t>Các phân tử sắp xếp có trật tự</w:t>
      </w:r>
      <w:r w:rsidR="001E322F">
        <w:rPr>
          <w:color w:val="auto"/>
          <w:sz w:val="24"/>
          <w:szCs w:val="24"/>
        </w:rPr>
        <w:t xml:space="preserve"> </w:t>
      </w:r>
    </w:p>
    <w:p w14:paraId="25183AE4" w14:textId="77777777" w:rsidR="008D3CED" w:rsidRPr="008D3CED" w:rsidRDefault="008D3CED" w:rsidP="008D3CED">
      <w:pPr>
        <w:rPr>
          <w:color w:val="auto"/>
          <w:sz w:val="24"/>
          <w:szCs w:val="24"/>
        </w:rPr>
      </w:pPr>
      <w:r w:rsidRPr="00F60ED7">
        <w:rPr>
          <w:b/>
          <w:bCs/>
          <w:color w:val="auto"/>
          <w:sz w:val="24"/>
          <w:szCs w:val="24"/>
        </w:rPr>
        <w:t>Câu 15:</w:t>
      </w:r>
      <w:r w:rsidRPr="008D3CED">
        <w:rPr>
          <w:color w:val="auto"/>
          <w:sz w:val="24"/>
          <w:szCs w:val="24"/>
        </w:rPr>
        <w:t xml:space="preserve"> Sự chuyển thể từ chất rắn sang chất lỏng được gọi là gì?</w:t>
      </w:r>
    </w:p>
    <w:p w14:paraId="2D9805A9" w14:textId="5E941219" w:rsidR="008D3CED" w:rsidRPr="008D3CED" w:rsidRDefault="00941AD9" w:rsidP="008D3CED">
      <w:pPr>
        <w:rPr>
          <w:color w:val="auto"/>
          <w:sz w:val="24"/>
          <w:szCs w:val="24"/>
        </w:rPr>
      </w:pPr>
      <w:r w:rsidRPr="00941AD9">
        <w:rPr>
          <w:b/>
          <w:color w:val="auto"/>
          <w:sz w:val="24"/>
          <w:szCs w:val="24"/>
        </w:rPr>
        <w:t xml:space="preserve">A. </w:t>
      </w:r>
      <w:r w:rsidR="008D3CED" w:rsidRPr="008D3CED">
        <w:rPr>
          <w:color w:val="auto"/>
          <w:sz w:val="24"/>
          <w:szCs w:val="24"/>
        </w:rPr>
        <w:t>Sự nóng chảy</w:t>
      </w:r>
      <w:r w:rsidR="001E322F">
        <w:rPr>
          <w:color w:val="auto"/>
          <w:sz w:val="24"/>
          <w:szCs w:val="24"/>
        </w:rPr>
        <w:t xml:space="preserve">  </w:t>
      </w:r>
    </w:p>
    <w:p w14:paraId="3C1DED27" w14:textId="71872F35" w:rsidR="008D3CED" w:rsidRPr="008D3CED" w:rsidRDefault="00941AD9" w:rsidP="008D3CED">
      <w:pPr>
        <w:rPr>
          <w:color w:val="auto"/>
          <w:sz w:val="24"/>
          <w:szCs w:val="24"/>
        </w:rPr>
      </w:pPr>
      <w:r w:rsidRPr="00941AD9">
        <w:rPr>
          <w:b/>
          <w:color w:val="auto"/>
          <w:sz w:val="24"/>
          <w:szCs w:val="24"/>
        </w:rPr>
        <w:t xml:space="preserve">B. </w:t>
      </w:r>
      <w:r w:rsidR="008D3CED" w:rsidRPr="008D3CED">
        <w:rPr>
          <w:color w:val="auto"/>
          <w:sz w:val="24"/>
          <w:szCs w:val="24"/>
        </w:rPr>
        <w:t>Sự đông đặc</w:t>
      </w:r>
      <w:r w:rsidR="001E322F">
        <w:rPr>
          <w:color w:val="auto"/>
          <w:sz w:val="24"/>
          <w:szCs w:val="24"/>
        </w:rPr>
        <w:t xml:space="preserve">  </w:t>
      </w:r>
    </w:p>
    <w:p w14:paraId="631FB2F4" w14:textId="6A2AF432" w:rsidR="008D3CED" w:rsidRPr="008D3CED" w:rsidRDefault="00941AD9" w:rsidP="008D3CED">
      <w:pPr>
        <w:rPr>
          <w:color w:val="auto"/>
          <w:sz w:val="24"/>
          <w:szCs w:val="24"/>
        </w:rPr>
      </w:pPr>
      <w:r w:rsidRPr="00941AD9">
        <w:rPr>
          <w:b/>
          <w:color w:val="auto"/>
          <w:sz w:val="24"/>
          <w:szCs w:val="24"/>
        </w:rPr>
        <w:t xml:space="preserve">C. </w:t>
      </w:r>
      <w:r w:rsidR="008D3CED" w:rsidRPr="008D3CED">
        <w:rPr>
          <w:color w:val="auto"/>
          <w:sz w:val="24"/>
          <w:szCs w:val="24"/>
        </w:rPr>
        <w:t>Sự ngưng tụ</w:t>
      </w:r>
      <w:r w:rsidR="0039098E">
        <w:rPr>
          <w:color w:val="auto"/>
          <w:sz w:val="24"/>
          <w:szCs w:val="24"/>
        </w:rPr>
        <w:t xml:space="preserve">  </w:t>
      </w:r>
    </w:p>
    <w:p w14:paraId="522126E9" w14:textId="0CE70A65" w:rsidR="008D3CED" w:rsidRPr="008D3CED" w:rsidRDefault="00941AD9" w:rsidP="008D3CED">
      <w:pPr>
        <w:rPr>
          <w:color w:val="auto"/>
          <w:sz w:val="24"/>
          <w:szCs w:val="24"/>
        </w:rPr>
      </w:pPr>
      <w:r w:rsidRPr="00941AD9">
        <w:rPr>
          <w:b/>
          <w:color w:val="auto"/>
          <w:sz w:val="24"/>
          <w:szCs w:val="24"/>
        </w:rPr>
        <w:t xml:space="preserve">D. </w:t>
      </w:r>
      <w:r w:rsidR="008D3CED" w:rsidRPr="008D3CED">
        <w:rPr>
          <w:color w:val="auto"/>
          <w:sz w:val="24"/>
          <w:szCs w:val="24"/>
        </w:rPr>
        <w:t>Sự thăng hoa</w:t>
      </w:r>
      <w:r w:rsidR="0039098E">
        <w:rPr>
          <w:color w:val="auto"/>
          <w:sz w:val="24"/>
          <w:szCs w:val="24"/>
        </w:rPr>
        <w:t xml:space="preserve">  </w:t>
      </w:r>
    </w:p>
    <w:p w14:paraId="7D285A2F" w14:textId="77777777" w:rsidR="0039098E" w:rsidRPr="0039098E" w:rsidRDefault="0039098E" w:rsidP="0039098E">
      <w:pPr>
        <w:jc w:val="both"/>
        <w:rPr>
          <w:b/>
          <w:color w:val="auto"/>
          <w:sz w:val="24"/>
          <w:szCs w:val="24"/>
          <w:lang w:val="vi-VN"/>
        </w:rPr>
      </w:pPr>
      <w:bookmarkStart w:id="11" w:name="_Hlk169363498"/>
      <w:r w:rsidRPr="0039098E">
        <w:rPr>
          <w:b/>
          <w:color w:val="auto"/>
          <w:sz w:val="24"/>
          <w:szCs w:val="24"/>
          <w:lang w:val="vi-VN"/>
        </w:rPr>
        <w:t xml:space="preserve">Câu 16: Dựa vào đồ thị </w:t>
      </w:r>
      <w:r w:rsidRPr="0039098E">
        <w:rPr>
          <w:b/>
          <w:color w:val="auto"/>
          <w:sz w:val="24"/>
          <w:szCs w:val="24"/>
        </w:rPr>
        <w:t xml:space="preserve">Hình 1.5. </w:t>
      </w:r>
    </w:p>
    <w:p w14:paraId="1018B497" w14:textId="77777777" w:rsidR="0039098E" w:rsidRPr="0039098E" w:rsidRDefault="0039098E" w:rsidP="0039098E">
      <w:pPr>
        <w:jc w:val="both"/>
        <w:rPr>
          <w:b/>
          <w:color w:val="auto"/>
          <w:sz w:val="24"/>
          <w:szCs w:val="24"/>
          <w:lang w:val="vi-VN"/>
        </w:rPr>
      </w:pPr>
      <w:r w:rsidRPr="0039098E">
        <w:rPr>
          <w:b/>
          <w:noProof/>
          <w:color w:val="auto"/>
          <w:sz w:val="24"/>
          <w:szCs w:val="24"/>
        </w:rPr>
        <mc:AlternateContent>
          <mc:Choice Requires="wpg">
            <w:drawing>
              <wp:anchor distT="0" distB="0" distL="114300" distR="114300" simplePos="0" relativeHeight="251662336" behindDoc="0" locked="0" layoutInCell="1" allowOverlap="1" wp14:anchorId="42E9548F" wp14:editId="0C5DBAEF">
                <wp:simplePos x="0" y="0"/>
                <wp:positionH relativeFrom="column">
                  <wp:posOffset>2605178</wp:posOffset>
                </wp:positionH>
                <wp:positionV relativeFrom="paragraph">
                  <wp:posOffset>160440</wp:posOffset>
                </wp:positionV>
                <wp:extent cx="2511425" cy="1802765"/>
                <wp:effectExtent l="0" t="0" r="3175" b="6985"/>
                <wp:wrapSquare wrapText="bothSides"/>
                <wp:docPr id="2106479538" name="Nhóm 6"/>
                <wp:cNvGraphicFramePr/>
                <a:graphic xmlns:a="http://schemas.openxmlformats.org/drawingml/2006/main">
                  <a:graphicData uri="http://schemas.microsoft.com/office/word/2010/wordprocessingGroup">
                    <wpg:wgp>
                      <wpg:cNvGrpSpPr/>
                      <wpg:grpSpPr>
                        <a:xfrm>
                          <a:off x="0" y="0"/>
                          <a:ext cx="2511425" cy="1802765"/>
                          <a:chOff x="0" y="0"/>
                          <a:chExt cx="2511425" cy="1802765"/>
                        </a:xfrm>
                      </wpg:grpSpPr>
                      <pic:pic xmlns:pic="http://schemas.openxmlformats.org/drawingml/2006/picture">
                        <pic:nvPicPr>
                          <pic:cNvPr id="95757800" name="Hình ảnh 4"/>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2511425" cy="1802765"/>
                          </a:xfrm>
                          <a:prstGeom prst="rect">
                            <a:avLst/>
                          </a:prstGeom>
                        </pic:spPr>
                      </pic:pic>
                      <wps:wsp>
                        <wps:cNvPr id="1950890920" name="Hộp Văn bản 5"/>
                        <wps:cNvSpPr txBox="1"/>
                        <wps:spPr>
                          <a:xfrm>
                            <a:off x="931653" y="1000664"/>
                            <a:ext cx="1009290" cy="258793"/>
                          </a:xfrm>
                          <a:prstGeom prst="rect">
                            <a:avLst/>
                          </a:prstGeom>
                          <a:solidFill>
                            <a:schemeClr val="lt1"/>
                          </a:solidFill>
                          <a:ln w="6350">
                            <a:solidFill>
                              <a:schemeClr val="bg1"/>
                            </a:solidFill>
                          </a:ln>
                        </wps:spPr>
                        <wps:txbx>
                          <w:txbxContent>
                            <w:p w14:paraId="192C57D4" w14:textId="77777777" w:rsidR="0039098E" w:rsidRDefault="0039098E" w:rsidP="0039098E">
                              <w:r>
                                <w:t xml:space="preserve">60          130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2E9548F" id="_x0000_s1038" style="position:absolute;left:0;text-align:left;margin-left:205.15pt;margin-top:12.65pt;width:197.75pt;height:141.95pt;z-index:251662336;mso-position-horizontal-relative:text;mso-position-vertical-relative:text" coordsize="25114,180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">
                <v:shape id="Hình ảnh 4" o:spid="_x0000_s1039" type="#_x0000_t75" style="position:absolute;width:25114;height:18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">
                  <v:imagedata r:id="rId66" o:title=""/>
                </v:shape>
                <v:shape id="Hộp Văn bản 5" o:spid="_x0000_s1040" type="#_x0000_t202" style="position:absolute;left:9316;top:10006;width:10093;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" fillcolor="white [3201]" strokecolor="white [3212]" strokeweight=".5pt">
                  <v:textbox>
                    <w:txbxContent>
                      <w:p w14:paraId="192C57D4" w14:textId="77777777" w:rsidR="0039098E" w:rsidRDefault="0039098E" w:rsidP="0039098E">
                        <w:r>
                          <w:t xml:space="preserve">60          130 </w:t>
                        </w:r>
                      </w:p>
                    </w:txbxContent>
                  </v:textbox>
                </v:shape>
                <w10:wrap type="square"/>
              </v:group>
            </w:pict>
          </mc:Fallback>
        </mc:AlternateContent>
      </w:r>
    </w:p>
    <w:p w14:paraId="1ED4AD8B" w14:textId="77777777" w:rsidR="0039098E" w:rsidRPr="0039098E" w:rsidRDefault="0039098E" w:rsidP="0039098E">
      <w:pPr>
        <w:jc w:val="both"/>
        <w:rPr>
          <w:b/>
          <w:color w:val="auto"/>
          <w:sz w:val="24"/>
          <w:szCs w:val="24"/>
          <w:lang w:val="vi-VN"/>
        </w:rPr>
      </w:pPr>
    </w:p>
    <w:p w14:paraId="6012792C" w14:textId="77777777" w:rsidR="0039098E" w:rsidRPr="0039098E" w:rsidRDefault="0039098E" w:rsidP="0039098E">
      <w:pPr>
        <w:jc w:val="both"/>
        <w:rPr>
          <w:b/>
          <w:color w:val="auto"/>
          <w:sz w:val="24"/>
          <w:szCs w:val="24"/>
          <w:lang w:val="vi-VN"/>
        </w:rPr>
      </w:pPr>
    </w:p>
    <w:p w14:paraId="3FBF785B" w14:textId="77777777" w:rsidR="0039098E" w:rsidRPr="0039098E" w:rsidRDefault="0039098E" w:rsidP="0039098E">
      <w:pPr>
        <w:jc w:val="both"/>
        <w:rPr>
          <w:b/>
          <w:color w:val="auto"/>
          <w:sz w:val="24"/>
          <w:szCs w:val="24"/>
          <w:lang w:val="vi-VN"/>
        </w:rPr>
      </w:pPr>
    </w:p>
    <w:p w14:paraId="2F792010" w14:textId="77777777" w:rsidR="0039098E" w:rsidRPr="0039098E" w:rsidRDefault="0039098E" w:rsidP="0039098E">
      <w:pPr>
        <w:jc w:val="both"/>
        <w:rPr>
          <w:b/>
          <w:color w:val="auto"/>
          <w:sz w:val="24"/>
          <w:szCs w:val="24"/>
          <w:lang w:val="vi-VN"/>
        </w:rPr>
      </w:pPr>
    </w:p>
    <w:p w14:paraId="50C9553B" w14:textId="77777777" w:rsidR="0039098E" w:rsidRDefault="0039098E" w:rsidP="0039098E">
      <w:pPr>
        <w:rPr>
          <w:color w:val="auto"/>
          <w:sz w:val="24"/>
          <w:szCs w:val="24"/>
        </w:rPr>
      </w:pPr>
    </w:p>
    <w:p w14:paraId="2760F59D" w14:textId="77777777" w:rsidR="0039098E" w:rsidRDefault="0039098E" w:rsidP="0039098E">
      <w:pPr>
        <w:rPr>
          <w:color w:val="auto"/>
          <w:sz w:val="24"/>
          <w:szCs w:val="24"/>
        </w:rPr>
      </w:pPr>
    </w:p>
    <w:p w14:paraId="23683C72" w14:textId="77777777" w:rsidR="0039098E" w:rsidRDefault="0039098E" w:rsidP="0039098E">
      <w:pPr>
        <w:rPr>
          <w:color w:val="auto"/>
          <w:sz w:val="24"/>
          <w:szCs w:val="24"/>
        </w:rPr>
      </w:pPr>
    </w:p>
    <w:p w14:paraId="66B6D648" w14:textId="77777777" w:rsidR="0039098E" w:rsidRDefault="0039098E" w:rsidP="0039098E">
      <w:pPr>
        <w:rPr>
          <w:color w:val="auto"/>
          <w:sz w:val="24"/>
          <w:szCs w:val="24"/>
        </w:rPr>
      </w:pPr>
    </w:p>
    <w:p w14:paraId="436CE3F1" w14:textId="77777777" w:rsidR="0039098E" w:rsidRDefault="0039098E" w:rsidP="0039098E">
      <w:pPr>
        <w:rPr>
          <w:color w:val="auto"/>
          <w:sz w:val="24"/>
          <w:szCs w:val="24"/>
        </w:rPr>
      </w:pPr>
    </w:p>
    <w:p w14:paraId="733731E4" w14:textId="77777777" w:rsidR="0039098E" w:rsidRDefault="0039098E" w:rsidP="0039098E">
      <w:pPr>
        <w:rPr>
          <w:color w:val="auto"/>
          <w:sz w:val="24"/>
          <w:szCs w:val="24"/>
        </w:rPr>
      </w:pPr>
    </w:p>
    <w:p w14:paraId="3FCA6004" w14:textId="77777777" w:rsidR="0039098E" w:rsidRDefault="0039098E" w:rsidP="0039098E">
      <w:pPr>
        <w:rPr>
          <w:color w:val="auto"/>
          <w:sz w:val="24"/>
          <w:szCs w:val="24"/>
        </w:rPr>
      </w:pPr>
    </w:p>
    <w:p w14:paraId="54CFD9F5" w14:textId="16866B35" w:rsidR="0039098E" w:rsidRPr="0039098E" w:rsidRDefault="0039098E" w:rsidP="0039098E">
      <w:pPr>
        <w:rPr>
          <w:b/>
          <w:bCs/>
          <w:color w:val="auto"/>
          <w:sz w:val="24"/>
          <w:szCs w:val="24"/>
        </w:rPr>
      </w:pPr>
      <w:r w:rsidRPr="0039098E">
        <w:rPr>
          <w:b/>
          <w:bCs/>
          <w:color w:val="auto"/>
          <w:sz w:val="24"/>
          <w:szCs w:val="24"/>
          <w:lang w:val="vi-VN"/>
        </w:rPr>
        <w:t>A.</w:t>
      </w:r>
      <w:r w:rsidRPr="0039098E">
        <w:rPr>
          <w:color w:val="auto"/>
          <w:sz w:val="24"/>
          <w:szCs w:val="24"/>
          <w:lang w:val="vi-VN"/>
        </w:rPr>
        <w:t xml:space="preserve"> Nhiệt độ của chất lỏng tăng cho đến khi sôi là 100</w:t>
      </w:r>
      <w:r w:rsidRPr="0039098E">
        <w:rPr>
          <w:color w:val="auto"/>
          <w:sz w:val="24"/>
          <w:szCs w:val="24"/>
          <w:vertAlign w:val="superscript"/>
          <w:lang w:val="vi-VN"/>
        </w:rPr>
        <w:t>0</w:t>
      </w:r>
      <w:r w:rsidRPr="0039098E">
        <w:rPr>
          <w:color w:val="auto"/>
          <w:sz w:val="24"/>
          <w:szCs w:val="24"/>
          <w:lang w:val="vi-VN"/>
        </w:rPr>
        <w:t>C.</w:t>
      </w:r>
      <w:r>
        <w:rPr>
          <w:color w:val="auto"/>
          <w:sz w:val="24"/>
          <w:szCs w:val="24"/>
        </w:rPr>
        <w:t xml:space="preserve"> </w:t>
      </w:r>
    </w:p>
    <w:p w14:paraId="44E9652B" w14:textId="3DCB91AB" w:rsidR="0039098E" w:rsidRPr="0039098E" w:rsidRDefault="0039098E" w:rsidP="0039098E">
      <w:pPr>
        <w:rPr>
          <w:b/>
          <w:bCs/>
          <w:color w:val="auto"/>
          <w:sz w:val="24"/>
          <w:szCs w:val="24"/>
        </w:rPr>
      </w:pPr>
      <w:r w:rsidRPr="0039098E">
        <w:rPr>
          <w:b/>
          <w:bCs/>
          <w:color w:val="auto"/>
          <w:sz w:val="24"/>
          <w:szCs w:val="24"/>
          <w:lang w:val="vi-VN"/>
        </w:rPr>
        <w:t>B.</w:t>
      </w:r>
      <w:r w:rsidRPr="0039098E">
        <w:rPr>
          <w:color w:val="auto"/>
          <w:sz w:val="24"/>
          <w:szCs w:val="24"/>
          <w:lang w:val="vi-VN"/>
        </w:rPr>
        <w:t xml:space="preserve"> Thời gian cung cấp nhiệt lượng kể từ lúc đầu cho đến khi sôi là 130 giây.</w:t>
      </w:r>
      <w:r>
        <w:rPr>
          <w:color w:val="auto"/>
          <w:sz w:val="24"/>
          <w:szCs w:val="24"/>
        </w:rPr>
        <w:t xml:space="preserve"> </w:t>
      </w:r>
    </w:p>
    <w:p w14:paraId="48DB024E" w14:textId="45A0168D" w:rsidR="0039098E" w:rsidRPr="0039098E" w:rsidRDefault="0039098E" w:rsidP="0039098E">
      <w:pPr>
        <w:rPr>
          <w:color w:val="auto"/>
          <w:sz w:val="24"/>
          <w:szCs w:val="24"/>
        </w:rPr>
      </w:pPr>
      <w:r w:rsidRPr="0039098E">
        <w:rPr>
          <w:b/>
          <w:bCs/>
          <w:color w:val="auto"/>
          <w:sz w:val="24"/>
          <w:szCs w:val="24"/>
          <w:lang w:val="vi-VN"/>
        </w:rPr>
        <w:t>C.</w:t>
      </w:r>
      <w:r w:rsidRPr="0039098E">
        <w:rPr>
          <w:color w:val="auto"/>
          <w:sz w:val="24"/>
          <w:szCs w:val="24"/>
          <w:lang w:val="vi-VN"/>
        </w:rPr>
        <w:t xml:space="preserve"> Tại thời điểm 80 giây thì nước đang sôi</w:t>
      </w:r>
      <w:r>
        <w:rPr>
          <w:color w:val="auto"/>
          <w:sz w:val="24"/>
          <w:szCs w:val="24"/>
        </w:rPr>
        <w:t xml:space="preserve"> </w:t>
      </w:r>
    </w:p>
    <w:p w14:paraId="14F44274" w14:textId="298DF95D" w:rsidR="0039098E" w:rsidRPr="0039098E" w:rsidRDefault="0039098E" w:rsidP="0039098E">
      <w:pPr>
        <w:rPr>
          <w:color w:val="auto"/>
          <w:sz w:val="24"/>
          <w:szCs w:val="24"/>
        </w:rPr>
      </w:pPr>
      <w:r w:rsidRPr="0039098E">
        <w:rPr>
          <w:b/>
          <w:bCs/>
          <w:color w:val="auto"/>
          <w:sz w:val="24"/>
          <w:szCs w:val="24"/>
          <w:lang w:val="vi-VN"/>
        </w:rPr>
        <w:t>D.</w:t>
      </w:r>
      <w:r w:rsidRPr="0039098E">
        <w:rPr>
          <w:color w:val="auto"/>
          <w:sz w:val="24"/>
          <w:szCs w:val="24"/>
          <w:lang w:val="vi-VN"/>
        </w:rPr>
        <w:t xml:space="preserve"> Thời gian nước sôi là 70 giây</w:t>
      </w:r>
      <w:r>
        <w:rPr>
          <w:color w:val="auto"/>
          <w:sz w:val="24"/>
          <w:szCs w:val="24"/>
        </w:rPr>
        <w:t xml:space="preserve"> </w:t>
      </w:r>
    </w:p>
    <w:bookmarkEnd w:id="11"/>
    <w:p w14:paraId="1091CDBB" w14:textId="77777777" w:rsidR="008D3CED" w:rsidRPr="008D3CED" w:rsidRDefault="008D3CED" w:rsidP="008D3CED">
      <w:pPr>
        <w:rPr>
          <w:color w:val="auto"/>
          <w:sz w:val="24"/>
          <w:szCs w:val="24"/>
        </w:rPr>
      </w:pPr>
      <w:r w:rsidRPr="00F60ED7">
        <w:rPr>
          <w:b/>
          <w:bCs/>
          <w:color w:val="auto"/>
          <w:sz w:val="24"/>
          <w:szCs w:val="24"/>
        </w:rPr>
        <w:t>Câu 17:</w:t>
      </w:r>
      <w:r w:rsidRPr="008D3CED">
        <w:rPr>
          <w:color w:val="auto"/>
          <w:sz w:val="24"/>
          <w:szCs w:val="24"/>
        </w:rPr>
        <w:t xml:space="preserve"> Một chất lỏng trong bình đậy kín có thể bay hơi không? Tại sao?</w:t>
      </w:r>
    </w:p>
    <w:p w14:paraId="448E3E53" w14:textId="46A42BF8" w:rsidR="008D3CED" w:rsidRPr="008D3CED" w:rsidRDefault="00941AD9" w:rsidP="008D3CED">
      <w:pPr>
        <w:rPr>
          <w:color w:val="auto"/>
          <w:sz w:val="24"/>
          <w:szCs w:val="24"/>
        </w:rPr>
      </w:pPr>
      <w:r w:rsidRPr="00941AD9">
        <w:rPr>
          <w:b/>
          <w:color w:val="auto"/>
          <w:sz w:val="24"/>
          <w:szCs w:val="24"/>
        </w:rPr>
        <w:t xml:space="preserve">A. </w:t>
      </w:r>
      <w:r w:rsidR="008D3CED" w:rsidRPr="008D3CED">
        <w:rPr>
          <w:color w:val="auto"/>
          <w:sz w:val="24"/>
          <w:szCs w:val="24"/>
        </w:rPr>
        <w:t>Có, vì các phân tử vẫn có thể thoát ra khỏi mặt thoáng</w:t>
      </w:r>
      <w:r w:rsidR="0039098E">
        <w:rPr>
          <w:b/>
          <w:bCs/>
          <w:color w:val="FF0000"/>
          <w:sz w:val="24"/>
          <w:szCs w:val="24"/>
        </w:rPr>
        <w:t xml:space="preserve"> </w:t>
      </w:r>
      <w:r w:rsidR="0039098E">
        <w:rPr>
          <w:color w:val="auto"/>
          <w:sz w:val="24"/>
          <w:szCs w:val="24"/>
        </w:rPr>
        <w:t xml:space="preserve"> </w:t>
      </w:r>
    </w:p>
    <w:p w14:paraId="1FF9DA42" w14:textId="23379200" w:rsidR="008D3CED" w:rsidRPr="008D3CED" w:rsidRDefault="00941AD9" w:rsidP="008D3CED">
      <w:pPr>
        <w:rPr>
          <w:color w:val="auto"/>
          <w:sz w:val="24"/>
          <w:szCs w:val="24"/>
        </w:rPr>
      </w:pPr>
      <w:r w:rsidRPr="00941AD9">
        <w:rPr>
          <w:b/>
          <w:color w:val="auto"/>
          <w:sz w:val="24"/>
          <w:szCs w:val="24"/>
        </w:rPr>
        <w:t xml:space="preserve">B. </w:t>
      </w:r>
      <w:r w:rsidR="008D3CED" w:rsidRPr="008D3CED">
        <w:rPr>
          <w:color w:val="auto"/>
          <w:sz w:val="24"/>
          <w:szCs w:val="24"/>
        </w:rPr>
        <w:t>Không, vì các phân tử không thể thoát ra khỏi mặt thoáng</w:t>
      </w:r>
      <w:r w:rsidR="0039098E">
        <w:rPr>
          <w:color w:val="auto"/>
          <w:sz w:val="24"/>
          <w:szCs w:val="24"/>
        </w:rPr>
        <w:t xml:space="preserve"> </w:t>
      </w:r>
    </w:p>
    <w:p w14:paraId="4F36E33A" w14:textId="25E8D9BA" w:rsidR="008D3CED" w:rsidRPr="008D3CED" w:rsidRDefault="00941AD9" w:rsidP="008D3CED">
      <w:pPr>
        <w:rPr>
          <w:color w:val="auto"/>
          <w:sz w:val="24"/>
          <w:szCs w:val="24"/>
        </w:rPr>
      </w:pPr>
      <w:r w:rsidRPr="00941AD9">
        <w:rPr>
          <w:b/>
          <w:color w:val="auto"/>
          <w:sz w:val="24"/>
          <w:szCs w:val="24"/>
        </w:rPr>
        <w:t xml:space="preserve">C. </w:t>
      </w:r>
      <w:r w:rsidR="008D3CED" w:rsidRPr="008D3CED">
        <w:rPr>
          <w:color w:val="auto"/>
          <w:sz w:val="24"/>
          <w:szCs w:val="24"/>
        </w:rPr>
        <w:t>Có, vì các phân tử nhận năng lượng và thoát ra khỏi chất lỏng</w:t>
      </w:r>
      <w:r w:rsidR="0039098E">
        <w:rPr>
          <w:color w:val="auto"/>
          <w:sz w:val="24"/>
          <w:szCs w:val="24"/>
        </w:rPr>
        <w:t xml:space="preserve"> </w:t>
      </w:r>
    </w:p>
    <w:p w14:paraId="07B80C54" w14:textId="70F5723C" w:rsidR="008D3CED" w:rsidRPr="008D3CED" w:rsidRDefault="00941AD9" w:rsidP="008D3CED">
      <w:pPr>
        <w:rPr>
          <w:color w:val="auto"/>
          <w:sz w:val="24"/>
          <w:szCs w:val="24"/>
        </w:rPr>
      </w:pPr>
      <w:r w:rsidRPr="00941AD9">
        <w:rPr>
          <w:b/>
          <w:color w:val="auto"/>
          <w:sz w:val="24"/>
          <w:szCs w:val="24"/>
        </w:rPr>
        <w:t xml:space="preserve">D. </w:t>
      </w:r>
      <w:r w:rsidR="008D3CED" w:rsidRPr="008D3CED">
        <w:rPr>
          <w:color w:val="auto"/>
          <w:sz w:val="24"/>
          <w:szCs w:val="24"/>
        </w:rPr>
        <w:t>Không, vì các phân tử bị giới hạn trong bình</w:t>
      </w:r>
      <w:r w:rsidR="0039098E">
        <w:rPr>
          <w:color w:val="auto"/>
          <w:sz w:val="24"/>
          <w:szCs w:val="24"/>
        </w:rPr>
        <w:t xml:space="preserve"> </w:t>
      </w:r>
    </w:p>
    <w:p w14:paraId="07BDD957" w14:textId="77777777" w:rsidR="008D3CED" w:rsidRPr="008D3CED" w:rsidRDefault="008D3CED" w:rsidP="008D3CED">
      <w:pPr>
        <w:rPr>
          <w:color w:val="auto"/>
          <w:sz w:val="24"/>
          <w:szCs w:val="24"/>
        </w:rPr>
      </w:pPr>
      <w:r w:rsidRPr="00F60ED7">
        <w:rPr>
          <w:b/>
          <w:bCs/>
          <w:color w:val="auto"/>
          <w:sz w:val="24"/>
          <w:szCs w:val="24"/>
        </w:rPr>
        <w:t>Câu 18:</w:t>
      </w:r>
      <w:r w:rsidRPr="008D3CED">
        <w:rPr>
          <w:color w:val="auto"/>
          <w:sz w:val="24"/>
          <w:szCs w:val="24"/>
        </w:rPr>
        <w:t xml:space="preserve"> Khi một chất lỏng sôi, sự hóa hơi xảy ra ở đâu?</w:t>
      </w:r>
    </w:p>
    <w:p w14:paraId="19478D37" w14:textId="132C5472" w:rsidR="008D3CED" w:rsidRPr="008D3CED" w:rsidRDefault="00941AD9" w:rsidP="008D3CED">
      <w:pPr>
        <w:rPr>
          <w:color w:val="auto"/>
          <w:sz w:val="24"/>
          <w:szCs w:val="24"/>
        </w:rPr>
      </w:pPr>
      <w:r w:rsidRPr="00941AD9">
        <w:rPr>
          <w:b/>
          <w:color w:val="auto"/>
          <w:sz w:val="24"/>
          <w:szCs w:val="24"/>
        </w:rPr>
        <w:t xml:space="preserve">A. </w:t>
      </w:r>
      <w:r w:rsidR="008D3CED" w:rsidRPr="008D3CED">
        <w:rPr>
          <w:color w:val="auto"/>
          <w:sz w:val="24"/>
          <w:szCs w:val="24"/>
        </w:rPr>
        <w:t>Ở bề mặt chất lỏng</w:t>
      </w:r>
      <w:r w:rsidR="0039098E">
        <w:rPr>
          <w:color w:val="auto"/>
          <w:sz w:val="24"/>
          <w:szCs w:val="24"/>
        </w:rPr>
        <w:t xml:space="preserve"> </w:t>
      </w:r>
    </w:p>
    <w:p w14:paraId="690129B4" w14:textId="26B05B94" w:rsidR="008D3CED" w:rsidRPr="008D3CED" w:rsidRDefault="00941AD9" w:rsidP="008D3CED">
      <w:pPr>
        <w:rPr>
          <w:color w:val="auto"/>
          <w:sz w:val="24"/>
          <w:szCs w:val="24"/>
        </w:rPr>
      </w:pPr>
      <w:r w:rsidRPr="00941AD9">
        <w:rPr>
          <w:b/>
          <w:color w:val="auto"/>
          <w:sz w:val="24"/>
          <w:szCs w:val="24"/>
        </w:rPr>
        <w:t xml:space="preserve">B. </w:t>
      </w:r>
      <w:r w:rsidR="008D3CED" w:rsidRPr="008D3CED">
        <w:rPr>
          <w:color w:val="auto"/>
          <w:sz w:val="24"/>
          <w:szCs w:val="24"/>
        </w:rPr>
        <w:t>Ở toàn bộ khối chất lỏng</w:t>
      </w:r>
      <w:r w:rsidR="0039098E">
        <w:rPr>
          <w:color w:val="auto"/>
          <w:sz w:val="24"/>
          <w:szCs w:val="24"/>
        </w:rPr>
        <w:t xml:space="preserve">  </w:t>
      </w:r>
    </w:p>
    <w:p w14:paraId="6CA9DD77" w14:textId="56B5FF27" w:rsidR="008D3CED" w:rsidRPr="008D3CED" w:rsidRDefault="00941AD9" w:rsidP="008D3CED">
      <w:pPr>
        <w:rPr>
          <w:color w:val="auto"/>
          <w:sz w:val="24"/>
          <w:szCs w:val="24"/>
        </w:rPr>
      </w:pPr>
      <w:r w:rsidRPr="00941AD9">
        <w:rPr>
          <w:b/>
          <w:color w:val="auto"/>
          <w:sz w:val="24"/>
          <w:szCs w:val="24"/>
        </w:rPr>
        <w:t xml:space="preserve">C. </w:t>
      </w:r>
      <w:r w:rsidR="008D3CED" w:rsidRPr="008D3CED">
        <w:rPr>
          <w:color w:val="auto"/>
          <w:sz w:val="24"/>
          <w:szCs w:val="24"/>
        </w:rPr>
        <w:t>Chỉ ở đáy bình</w:t>
      </w:r>
      <w:r w:rsidR="0039098E">
        <w:rPr>
          <w:color w:val="auto"/>
          <w:sz w:val="24"/>
          <w:szCs w:val="24"/>
        </w:rPr>
        <w:t xml:space="preserve"> </w:t>
      </w:r>
    </w:p>
    <w:p w14:paraId="4BA220D5" w14:textId="1F0A5276" w:rsidR="008D3CED" w:rsidRPr="008D3CED" w:rsidRDefault="00941AD9" w:rsidP="008D3CED">
      <w:pPr>
        <w:rPr>
          <w:color w:val="auto"/>
          <w:sz w:val="24"/>
          <w:szCs w:val="24"/>
        </w:rPr>
      </w:pPr>
      <w:r w:rsidRPr="00941AD9">
        <w:rPr>
          <w:b/>
          <w:color w:val="auto"/>
          <w:sz w:val="24"/>
          <w:szCs w:val="24"/>
        </w:rPr>
        <w:t xml:space="preserve">D. </w:t>
      </w:r>
      <w:r w:rsidR="008D3CED" w:rsidRPr="008D3CED">
        <w:rPr>
          <w:color w:val="auto"/>
          <w:sz w:val="24"/>
          <w:szCs w:val="24"/>
        </w:rPr>
        <w:t>Chỉ ở mặt thoáng chất lỏng</w:t>
      </w:r>
      <w:r w:rsidR="0039098E">
        <w:rPr>
          <w:color w:val="auto"/>
          <w:sz w:val="24"/>
          <w:szCs w:val="24"/>
        </w:rPr>
        <w:t xml:space="preserve"> </w:t>
      </w:r>
    </w:p>
    <w:p w14:paraId="196BFC26" w14:textId="77777777" w:rsidR="008D3CED" w:rsidRPr="008D3CED" w:rsidRDefault="008D3CED" w:rsidP="008D3CED">
      <w:pPr>
        <w:rPr>
          <w:color w:val="auto"/>
          <w:sz w:val="24"/>
          <w:szCs w:val="24"/>
        </w:rPr>
      </w:pPr>
      <w:r w:rsidRPr="00F60ED7">
        <w:rPr>
          <w:b/>
          <w:bCs/>
          <w:color w:val="auto"/>
          <w:sz w:val="24"/>
          <w:szCs w:val="24"/>
        </w:rPr>
        <w:t>Câu 19:</w:t>
      </w:r>
      <w:r w:rsidRPr="008D3CED">
        <w:rPr>
          <w:color w:val="auto"/>
          <w:sz w:val="24"/>
          <w:szCs w:val="24"/>
        </w:rPr>
        <w:t xml:space="preserve"> Hiện tượng nào sau đây là ví dụ của sự đông đặc?</w:t>
      </w:r>
    </w:p>
    <w:p w14:paraId="5EB50C54" w14:textId="6A0A43CB" w:rsidR="008D3CED" w:rsidRPr="008D3CED" w:rsidRDefault="00941AD9" w:rsidP="008D3CED">
      <w:pPr>
        <w:rPr>
          <w:color w:val="auto"/>
          <w:sz w:val="24"/>
          <w:szCs w:val="24"/>
        </w:rPr>
      </w:pPr>
      <w:r w:rsidRPr="00941AD9">
        <w:rPr>
          <w:b/>
          <w:color w:val="auto"/>
          <w:sz w:val="24"/>
          <w:szCs w:val="24"/>
        </w:rPr>
        <w:t xml:space="preserve">A. </w:t>
      </w:r>
      <w:r w:rsidR="008D3CED" w:rsidRPr="008D3CED">
        <w:rPr>
          <w:color w:val="auto"/>
          <w:sz w:val="24"/>
          <w:szCs w:val="24"/>
        </w:rPr>
        <w:t>Nước chuyển từ thể lỏng sang thể rắn</w:t>
      </w:r>
      <w:r w:rsidR="0039098E">
        <w:rPr>
          <w:color w:val="auto"/>
          <w:sz w:val="24"/>
          <w:szCs w:val="24"/>
        </w:rPr>
        <w:t xml:space="preserve"> </w:t>
      </w:r>
    </w:p>
    <w:p w14:paraId="62A6DA24" w14:textId="26D7B52A" w:rsidR="008D3CED" w:rsidRPr="008D3CED" w:rsidRDefault="00941AD9" w:rsidP="008D3CED">
      <w:pPr>
        <w:rPr>
          <w:color w:val="auto"/>
          <w:sz w:val="24"/>
          <w:szCs w:val="24"/>
        </w:rPr>
      </w:pPr>
      <w:r w:rsidRPr="00941AD9">
        <w:rPr>
          <w:b/>
          <w:color w:val="auto"/>
          <w:sz w:val="24"/>
          <w:szCs w:val="24"/>
        </w:rPr>
        <w:t xml:space="preserve">B. </w:t>
      </w:r>
      <w:r w:rsidR="008D3CED" w:rsidRPr="008D3CED">
        <w:rPr>
          <w:color w:val="auto"/>
          <w:sz w:val="24"/>
          <w:szCs w:val="24"/>
        </w:rPr>
        <w:t>Thạch cao chuyển từ thể lỏng sang thể rắn</w:t>
      </w:r>
      <w:r w:rsidR="0039098E">
        <w:rPr>
          <w:color w:val="auto"/>
          <w:sz w:val="24"/>
          <w:szCs w:val="24"/>
        </w:rPr>
        <w:t xml:space="preserve"> </w:t>
      </w:r>
    </w:p>
    <w:p w14:paraId="360B78EF" w14:textId="3C4DCDBF" w:rsidR="008D3CED" w:rsidRPr="008D3CED" w:rsidRDefault="00941AD9" w:rsidP="008D3CED">
      <w:pPr>
        <w:rPr>
          <w:color w:val="auto"/>
          <w:sz w:val="24"/>
          <w:szCs w:val="24"/>
        </w:rPr>
      </w:pPr>
      <w:r w:rsidRPr="00941AD9">
        <w:rPr>
          <w:b/>
          <w:color w:val="auto"/>
          <w:sz w:val="24"/>
          <w:szCs w:val="24"/>
        </w:rPr>
        <w:t xml:space="preserve">C. </w:t>
      </w:r>
      <w:r w:rsidR="008D3CED" w:rsidRPr="008D3CED">
        <w:rPr>
          <w:color w:val="auto"/>
          <w:sz w:val="24"/>
          <w:szCs w:val="24"/>
        </w:rPr>
        <w:t>Iodine chuyển từ rắn sang khí</w:t>
      </w:r>
      <w:r w:rsidR="0039098E">
        <w:rPr>
          <w:color w:val="auto"/>
          <w:sz w:val="24"/>
          <w:szCs w:val="24"/>
        </w:rPr>
        <w:t xml:space="preserve"> </w:t>
      </w:r>
    </w:p>
    <w:p w14:paraId="4B348DE3" w14:textId="0FDAE8CA" w:rsidR="008D3CED" w:rsidRPr="001E322F" w:rsidRDefault="00941AD9" w:rsidP="00084980">
      <w:pPr>
        <w:rPr>
          <w:i/>
          <w:iCs/>
          <w:color w:val="C00000"/>
          <w:sz w:val="24"/>
          <w:szCs w:val="24"/>
        </w:rPr>
      </w:pPr>
      <w:r w:rsidRPr="00941AD9">
        <w:rPr>
          <w:b/>
          <w:color w:val="auto"/>
          <w:sz w:val="24"/>
          <w:szCs w:val="24"/>
        </w:rPr>
        <w:lastRenderedPageBreak/>
        <w:t xml:space="preserve">D. </w:t>
      </w:r>
      <w:r w:rsidR="008D3CED" w:rsidRPr="008D3CED">
        <w:rPr>
          <w:color w:val="auto"/>
          <w:sz w:val="24"/>
          <w:szCs w:val="24"/>
        </w:rPr>
        <w:t>Kim loại chuyển từ lỏng sang rắn</w:t>
      </w:r>
      <w:r w:rsidR="0039098E">
        <w:rPr>
          <w:color w:val="auto"/>
          <w:sz w:val="24"/>
          <w:szCs w:val="24"/>
        </w:rPr>
        <w:t xml:space="preserve"> </w:t>
      </w:r>
    </w:p>
    <w:p w14:paraId="3A341009" w14:textId="77777777" w:rsidR="008D3CED" w:rsidRPr="008D3CED" w:rsidRDefault="008D3CED" w:rsidP="008D3CED">
      <w:pPr>
        <w:rPr>
          <w:color w:val="auto"/>
          <w:sz w:val="24"/>
          <w:szCs w:val="24"/>
        </w:rPr>
      </w:pPr>
      <w:r w:rsidRPr="00F60ED7">
        <w:rPr>
          <w:b/>
          <w:bCs/>
          <w:color w:val="auto"/>
          <w:sz w:val="24"/>
          <w:szCs w:val="24"/>
        </w:rPr>
        <w:t>Câu 20:</w:t>
      </w:r>
      <w:r w:rsidRPr="008D3CED">
        <w:rPr>
          <w:color w:val="auto"/>
          <w:sz w:val="24"/>
          <w:szCs w:val="24"/>
        </w:rPr>
        <w:t xml:space="preserve"> Lực liên kết giữa các phân tử trong chất lỏng có đặc điểm nào sau đây?</w:t>
      </w:r>
    </w:p>
    <w:p w14:paraId="7A58098D" w14:textId="5C213D09" w:rsidR="008D3CED" w:rsidRPr="008D3CED" w:rsidRDefault="00941AD9" w:rsidP="008D3CED">
      <w:pPr>
        <w:rPr>
          <w:color w:val="auto"/>
          <w:sz w:val="24"/>
          <w:szCs w:val="24"/>
        </w:rPr>
      </w:pPr>
      <w:r w:rsidRPr="00941AD9">
        <w:rPr>
          <w:b/>
          <w:color w:val="auto"/>
          <w:sz w:val="24"/>
          <w:szCs w:val="24"/>
        </w:rPr>
        <w:t xml:space="preserve">A. </w:t>
      </w:r>
      <w:r w:rsidR="008D3CED" w:rsidRPr="008D3CED">
        <w:rPr>
          <w:color w:val="auto"/>
          <w:sz w:val="24"/>
          <w:szCs w:val="24"/>
        </w:rPr>
        <w:t>Mạnh hơn chất khí</w:t>
      </w:r>
      <w:r w:rsidR="0039098E">
        <w:rPr>
          <w:color w:val="auto"/>
          <w:sz w:val="24"/>
          <w:szCs w:val="24"/>
        </w:rPr>
        <w:t xml:space="preserve">  </w:t>
      </w:r>
    </w:p>
    <w:p w14:paraId="1E734FB9" w14:textId="022F7032" w:rsidR="008D3CED" w:rsidRPr="008D3CED" w:rsidRDefault="00941AD9" w:rsidP="008D3CED">
      <w:pPr>
        <w:rPr>
          <w:color w:val="auto"/>
          <w:sz w:val="24"/>
          <w:szCs w:val="24"/>
        </w:rPr>
      </w:pPr>
      <w:r w:rsidRPr="00941AD9">
        <w:rPr>
          <w:b/>
          <w:color w:val="auto"/>
          <w:sz w:val="24"/>
          <w:szCs w:val="24"/>
        </w:rPr>
        <w:t xml:space="preserve">B. </w:t>
      </w:r>
      <w:r w:rsidR="008D3CED" w:rsidRPr="008D3CED">
        <w:rPr>
          <w:color w:val="auto"/>
          <w:sz w:val="24"/>
          <w:szCs w:val="24"/>
        </w:rPr>
        <w:t>Yếu hơn chất rắn</w:t>
      </w:r>
      <w:r w:rsidR="0039098E">
        <w:rPr>
          <w:color w:val="auto"/>
          <w:sz w:val="24"/>
          <w:szCs w:val="24"/>
        </w:rPr>
        <w:t xml:space="preserve">  </w:t>
      </w:r>
      <w:r w:rsidR="0039098E">
        <w:rPr>
          <w:b/>
          <w:bCs/>
          <w:color w:val="FF0000"/>
          <w:sz w:val="24"/>
          <w:szCs w:val="24"/>
        </w:rPr>
        <w:t xml:space="preserve">  </w:t>
      </w:r>
    </w:p>
    <w:p w14:paraId="48C63C74" w14:textId="70EFCD2F" w:rsidR="008D3CED" w:rsidRPr="008D3CED" w:rsidRDefault="00941AD9" w:rsidP="008D3CED">
      <w:pPr>
        <w:rPr>
          <w:color w:val="auto"/>
          <w:sz w:val="24"/>
          <w:szCs w:val="24"/>
        </w:rPr>
      </w:pPr>
      <w:r w:rsidRPr="00941AD9">
        <w:rPr>
          <w:b/>
          <w:color w:val="auto"/>
          <w:sz w:val="24"/>
          <w:szCs w:val="24"/>
        </w:rPr>
        <w:t xml:space="preserve">C. </w:t>
      </w:r>
      <w:r w:rsidR="008D3CED" w:rsidRPr="008D3CED">
        <w:rPr>
          <w:color w:val="auto"/>
          <w:sz w:val="24"/>
          <w:szCs w:val="24"/>
        </w:rPr>
        <w:t>Không tồn tại</w:t>
      </w:r>
      <w:r w:rsidR="0039098E">
        <w:rPr>
          <w:color w:val="auto"/>
          <w:sz w:val="24"/>
          <w:szCs w:val="24"/>
        </w:rPr>
        <w:t xml:space="preserve">  </w:t>
      </w:r>
    </w:p>
    <w:p w14:paraId="4E81DFF4" w14:textId="3A9F658F" w:rsidR="008D3CED" w:rsidRPr="001E322F" w:rsidRDefault="00941AD9" w:rsidP="00084980">
      <w:pPr>
        <w:rPr>
          <w:i/>
          <w:iCs/>
          <w:color w:val="C00000"/>
          <w:sz w:val="24"/>
          <w:szCs w:val="24"/>
        </w:rPr>
      </w:pPr>
      <w:r w:rsidRPr="00941AD9">
        <w:rPr>
          <w:b/>
          <w:color w:val="auto"/>
          <w:sz w:val="24"/>
          <w:szCs w:val="24"/>
        </w:rPr>
        <w:t xml:space="preserve">D. </w:t>
      </w:r>
      <w:r w:rsidR="008D3CED" w:rsidRPr="008D3CED">
        <w:rPr>
          <w:color w:val="auto"/>
          <w:sz w:val="24"/>
          <w:szCs w:val="24"/>
        </w:rPr>
        <w:t>Mạnh nhất trong các thể</w:t>
      </w:r>
      <w:r w:rsidR="0039098E">
        <w:rPr>
          <w:color w:val="auto"/>
          <w:sz w:val="24"/>
          <w:szCs w:val="24"/>
        </w:rPr>
        <w:t xml:space="preserve"> </w:t>
      </w:r>
    </w:p>
    <w:p w14:paraId="67798322" w14:textId="77777777" w:rsidR="008D3CED" w:rsidRPr="008D3CED" w:rsidRDefault="008D3CED" w:rsidP="008D3CED">
      <w:pPr>
        <w:rPr>
          <w:color w:val="auto"/>
          <w:sz w:val="24"/>
          <w:szCs w:val="24"/>
        </w:rPr>
      </w:pPr>
      <w:r w:rsidRPr="00F60ED7">
        <w:rPr>
          <w:b/>
          <w:bCs/>
          <w:color w:val="auto"/>
          <w:sz w:val="24"/>
          <w:szCs w:val="24"/>
        </w:rPr>
        <w:t>Câu 21:</w:t>
      </w:r>
      <w:r w:rsidRPr="008D3CED">
        <w:rPr>
          <w:color w:val="auto"/>
          <w:sz w:val="24"/>
          <w:szCs w:val="24"/>
        </w:rPr>
        <w:t xml:space="preserve"> Trong mô hình động học phân tử, tại sao các phân tử chất khí lại có thể chuyển động hỗn loạn?</w:t>
      </w:r>
    </w:p>
    <w:p w14:paraId="3BA893FB" w14:textId="1007F57F" w:rsidR="008D3CED" w:rsidRPr="008D3CED" w:rsidRDefault="00941AD9" w:rsidP="008D3CED">
      <w:pPr>
        <w:rPr>
          <w:color w:val="auto"/>
          <w:sz w:val="24"/>
          <w:szCs w:val="24"/>
        </w:rPr>
      </w:pPr>
      <w:r w:rsidRPr="00941AD9">
        <w:rPr>
          <w:b/>
          <w:color w:val="auto"/>
          <w:sz w:val="24"/>
          <w:szCs w:val="24"/>
        </w:rPr>
        <w:t xml:space="preserve">A. </w:t>
      </w:r>
      <w:r w:rsidR="008D3CED" w:rsidRPr="008D3CED">
        <w:rPr>
          <w:color w:val="auto"/>
          <w:sz w:val="24"/>
          <w:szCs w:val="24"/>
        </w:rPr>
        <w:t>Vì không có lực hút và lực đẩy giữa các phân tử khí.</w:t>
      </w:r>
      <w:r w:rsidR="00E16437">
        <w:rPr>
          <w:color w:val="auto"/>
          <w:sz w:val="24"/>
          <w:szCs w:val="24"/>
        </w:rPr>
        <w:t xml:space="preserve"> </w:t>
      </w:r>
    </w:p>
    <w:p w14:paraId="4D41DBD9" w14:textId="1C61B4BF" w:rsidR="008D3CED" w:rsidRPr="008D3CED" w:rsidRDefault="00941AD9" w:rsidP="008D3CED">
      <w:pPr>
        <w:rPr>
          <w:color w:val="auto"/>
          <w:sz w:val="24"/>
          <w:szCs w:val="24"/>
        </w:rPr>
      </w:pPr>
      <w:r w:rsidRPr="00941AD9">
        <w:rPr>
          <w:b/>
          <w:color w:val="auto"/>
          <w:sz w:val="24"/>
          <w:szCs w:val="24"/>
        </w:rPr>
        <w:t xml:space="preserve">B. </w:t>
      </w:r>
      <w:r w:rsidR="008D3CED" w:rsidRPr="008D3CED">
        <w:rPr>
          <w:color w:val="auto"/>
          <w:sz w:val="24"/>
          <w:szCs w:val="24"/>
        </w:rPr>
        <w:t>Vì khoảng cách giữa các phân tử khí rất xa.</w:t>
      </w:r>
      <w:r w:rsidR="00E16437">
        <w:rPr>
          <w:color w:val="auto"/>
          <w:sz w:val="24"/>
          <w:szCs w:val="24"/>
        </w:rPr>
        <w:t xml:space="preserve"> </w:t>
      </w:r>
    </w:p>
    <w:p w14:paraId="729C0199" w14:textId="6B5FD249" w:rsidR="008D3CED" w:rsidRPr="008D3CED" w:rsidRDefault="00941AD9" w:rsidP="008D3CED">
      <w:pPr>
        <w:rPr>
          <w:color w:val="auto"/>
          <w:sz w:val="24"/>
          <w:szCs w:val="24"/>
        </w:rPr>
      </w:pPr>
      <w:r w:rsidRPr="00941AD9">
        <w:rPr>
          <w:b/>
          <w:color w:val="auto"/>
          <w:sz w:val="24"/>
          <w:szCs w:val="24"/>
        </w:rPr>
        <w:t xml:space="preserve">C. </w:t>
      </w:r>
      <w:r w:rsidR="008D3CED" w:rsidRPr="008D3CED">
        <w:rPr>
          <w:color w:val="auto"/>
          <w:sz w:val="24"/>
          <w:szCs w:val="24"/>
        </w:rPr>
        <w:t>Vì nhiệt độ của chất khí luôn cao.</w:t>
      </w:r>
      <w:r w:rsidR="00E16437">
        <w:rPr>
          <w:color w:val="auto"/>
          <w:sz w:val="24"/>
          <w:szCs w:val="24"/>
        </w:rPr>
        <w:t xml:space="preserve">  </w:t>
      </w:r>
      <w:r w:rsidR="00E16437">
        <w:rPr>
          <w:b/>
          <w:bCs/>
          <w:color w:val="FF0000"/>
          <w:sz w:val="24"/>
          <w:szCs w:val="24"/>
        </w:rPr>
        <w:t xml:space="preserve"> </w:t>
      </w:r>
      <w:r w:rsidR="00E16437">
        <w:rPr>
          <w:color w:val="auto"/>
          <w:sz w:val="24"/>
          <w:szCs w:val="24"/>
        </w:rPr>
        <w:t xml:space="preserve">  </w:t>
      </w:r>
    </w:p>
    <w:p w14:paraId="7CE15445" w14:textId="56131E9F" w:rsidR="008D3CED" w:rsidRPr="001E322F" w:rsidRDefault="00941AD9" w:rsidP="00084980">
      <w:pPr>
        <w:rPr>
          <w:i/>
          <w:iCs/>
          <w:color w:val="C00000"/>
          <w:sz w:val="24"/>
          <w:szCs w:val="24"/>
        </w:rPr>
      </w:pPr>
      <w:r w:rsidRPr="00941AD9">
        <w:rPr>
          <w:b/>
          <w:color w:val="auto"/>
          <w:sz w:val="24"/>
          <w:szCs w:val="24"/>
        </w:rPr>
        <w:t xml:space="preserve">D. </w:t>
      </w:r>
      <w:r w:rsidR="008D3CED" w:rsidRPr="008D3CED">
        <w:rPr>
          <w:color w:val="auto"/>
          <w:sz w:val="24"/>
          <w:szCs w:val="24"/>
        </w:rPr>
        <w:t>Vì các phân tử khí có năng lượng nhiệt lớn.</w:t>
      </w:r>
      <w:r w:rsidR="00E16437">
        <w:rPr>
          <w:color w:val="auto"/>
          <w:sz w:val="24"/>
          <w:szCs w:val="24"/>
        </w:rPr>
        <w:t xml:space="preserve"> </w:t>
      </w:r>
    </w:p>
    <w:p w14:paraId="6B6AD25A" w14:textId="77777777" w:rsidR="008D3CED" w:rsidRPr="008D3CED" w:rsidRDefault="008D3CED" w:rsidP="008D3CED">
      <w:pPr>
        <w:rPr>
          <w:color w:val="auto"/>
          <w:sz w:val="24"/>
          <w:szCs w:val="24"/>
        </w:rPr>
      </w:pPr>
      <w:r w:rsidRPr="00F60ED7">
        <w:rPr>
          <w:b/>
          <w:bCs/>
          <w:color w:val="auto"/>
          <w:sz w:val="24"/>
          <w:szCs w:val="24"/>
        </w:rPr>
        <w:t>Câu 22:</w:t>
      </w:r>
      <w:r w:rsidRPr="008D3CED">
        <w:rPr>
          <w:color w:val="auto"/>
          <w:sz w:val="24"/>
          <w:szCs w:val="24"/>
        </w:rPr>
        <w:t xml:space="preserve"> Chất lỏng có thể duy trì hình dạng của mình trong điều kiện nào?</w:t>
      </w:r>
    </w:p>
    <w:p w14:paraId="7C14A720" w14:textId="368AAD61" w:rsidR="008D3CED" w:rsidRPr="008D3CED" w:rsidRDefault="00941AD9" w:rsidP="008D3CED">
      <w:pPr>
        <w:rPr>
          <w:color w:val="auto"/>
          <w:sz w:val="24"/>
          <w:szCs w:val="24"/>
        </w:rPr>
      </w:pPr>
      <w:r w:rsidRPr="00941AD9">
        <w:rPr>
          <w:b/>
          <w:color w:val="auto"/>
          <w:sz w:val="24"/>
          <w:szCs w:val="24"/>
        </w:rPr>
        <w:t xml:space="preserve">A. </w:t>
      </w:r>
      <w:r w:rsidR="008D3CED" w:rsidRPr="008D3CED">
        <w:rPr>
          <w:color w:val="auto"/>
          <w:sz w:val="24"/>
          <w:szCs w:val="24"/>
        </w:rPr>
        <w:t>Khi ở trong bình chứa.</w:t>
      </w:r>
      <w:r w:rsidR="00E16437">
        <w:rPr>
          <w:color w:val="auto"/>
          <w:sz w:val="24"/>
          <w:szCs w:val="24"/>
        </w:rPr>
        <w:t xml:space="preserve">  </w:t>
      </w:r>
    </w:p>
    <w:p w14:paraId="3F5C6E23" w14:textId="012A2022" w:rsidR="008D3CED" w:rsidRPr="008D3CED" w:rsidRDefault="00941AD9" w:rsidP="008D3CED">
      <w:pPr>
        <w:rPr>
          <w:color w:val="auto"/>
          <w:sz w:val="24"/>
          <w:szCs w:val="24"/>
        </w:rPr>
      </w:pPr>
      <w:r w:rsidRPr="00941AD9">
        <w:rPr>
          <w:b/>
          <w:color w:val="auto"/>
          <w:sz w:val="24"/>
          <w:szCs w:val="24"/>
        </w:rPr>
        <w:t xml:space="preserve">B. </w:t>
      </w:r>
      <w:r w:rsidR="008D3CED" w:rsidRPr="008D3CED">
        <w:rPr>
          <w:color w:val="auto"/>
          <w:sz w:val="24"/>
          <w:szCs w:val="24"/>
        </w:rPr>
        <w:t>Khi chịu tác động của lực hấp dẫn.</w:t>
      </w:r>
      <w:r w:rsidR="00E16437">
        <w:rPr>
          <w:color w:val="auto"/>
          <w:sz w:val="24"/>
          <w:szCs w:val="24"/>
        </w:rPr>
        <w:t xml:space="preserve">  </w:t>
      </w:r>
    </w:p>
    <w:p w14:paraId="57FA03C3" w14:textId="481F6D2D" w:rsidR="008D3CED" w:rsidRPr="008D3CED" w:rsidRDefault="00941AD9" w:rsidP="008D3CED">
      <w:pPr>
        <w:rPr>
          <w:color w:val="auto"/>
          <w:sz w:val="24"/>
          <w:szCs w:val="24"/>
        </w:rPr>
      </w:pPr>
      <w:r w:rsidRPr="00941AD9">
        <w:rPr>
          <w:b/>
          <w:color w:val="auto"/>
          <w:sz w:val="24"/>
          <w:szCs w:val="24"/>
        </w:rPr>
        <w:t xml:space="preserve">C. </w:t>
      </w:r>
      <w:r w:rsidR="008D3CED" w:rsidRPr="008D3CED">
        <w:rPr>
          <w:color w:val="auto"/>
          <w:sz w:val="24"/>
          <w:szCs w:val="24"/>
        </w:rPr>
        <w:t>Khi không chịu tác động của lực nào khác.</w:t>
      </w:r>
      <w:r w:rsidR="00E16437">
        <w:rPr>
          <w:color w:val="auto"/>
          <w:sz w:val="24"/>
          <w:szCs w:val="24"/>
        </w:rPr>
        <w:t xml:space="preserve">  </w:t>
      </w:r>
    </w:p>
    <w:p w14:paraId="2D6F41E2" w14:textId="78AC335C" w:rsidR="008D3CED" w:rsidRPr="008D3CED" w:rsidRDefault="00941AD9" w:rsidP="008D3CED">
      <w:pPr>
        <w:rPr>
          <w:color w:val="auto"/>
          <w:sz w:val="24"/>
          <w:szCs w:val="24"/>
        </w:rPr>
      </w:pPr>
      <w:r w:rsidRPr="00941AD9">
        <w:rPr>
          <w:b/>
          <w:color w:val="auto"/>
          <w:sz w:val="24"/>
          <w:szCs w:val="24"/>
        </w:rPr>
        <w:t xml:space="preserve">D. </w:t>
      </w:r>
      <w:r w:rsidR="008D3CED" w:rsidRPr="008D3CED">
        <w:rPr>
          <w:color w:val="auto"/>
          <w:sz w:val="24"/>
          <w:szCs w:val="24"/>
        </w:rPr>
        <w:t>Khi nhiệt độ không thay đổi.</w:t>
      </w:r>
      <w:r w:rsidR="00E16437">
        <w:rPr>
          <w:color w:val="auto"/>
          <w:sz w:val="24"/>
          <w:szCs w:val="24"/>
        </w:rPr>
        <w:t xml:space="preserve">  </w:t>
      </w:r>
    </w:p>
    <w:p w14:paraId="2B8A13F1" w14:textId="77777777" w:rsidR="008D3CED" w:rsidRPr="008D3CED" w:rsidRDefault="008D3CED" w:rsidP="008D3CED">
      <w:pPr>
        <w:rPr>
          <w:color w:val="auto"/>
          <w:sz w:val="24"/>
          <w:szCs w:val="24"/>
        </w:rPr>
      </w:pPr>
      <w:r w:rsidRPr="00F60ED7">
        <w:rPr>
          <w:b/>
          <w:bCs/>
          <w:color w:val="auto"/>
          <w:sz w:val="24"/>
          <w:szCs w:val="24"/>
        </w:rPr>
        <w:t>Câu 23:</w:t>
      </w:r>
      <w:r w:rsidRPr="008D3CED">
        <w:rPr>
          <w:color w:val="auto"/>
          <w:sz w:val="24"/>
          <w:szCs w:val="24"/>
        </w:rPr>
        <w:t xml:space="preserve"> Tại sao lực hút và lực đẩy giữa các phân tử lại quan trọng trong việc hình thành cấu trúc của chất rắn?</w:t>
      </w:r>
    </w:p>
    <w:p w14:paraId="6B2BBDDE" w14:textId="013B37D4" w:rsidR="008D3CED" w:rsidRPr="008D3CED" w:rsidRDefault="00941AD9" w:rsidP="008D3CED">
      <w:pPr>
        <w:rPr>
          <w:color w:val="auto"/>
          <w:sz w:val="24"/>
          <w:szCs w:val="24"/>
        </w:rPr>
      </w:pPr>
      <w:r w:rsidRPr="00941AD9">
        <w:rPr>
          <w:b/>
          <w:color w:val="auto"/>
          <w:sz w:val="24"/>
          <w:szCs w:val="24"/>
        </w:rPr>
        <w:t xml:space="preserve">A. </w:t>
      </w:r>
      <w:r w:rsidR="008D3CED" w:rsidRPr="008D3CED">
        <w:rPr>
          <w:color w:val="auto"/>
          <w:sz w:val="24"/>
          <w:szCs w:val="24"/>
        </w:rPr>
        <w:t>Vì chúng giữ các phân tử ở vị trí cố định.</w:t>
      </w:r>
      <w:r w:rsidR="00E16437">
        <w:rPr>
          <w:color w:val="auto"/>
          <w:sz w:val="24"/>
          <w:szCs w:val="24"/>
        </w:rPr>
        <w:t xml:space="preserve">  </w:t>
      </w:r>
    </w:p>
    <w:p w14:paraId="081FEC22" w14:textId="57D9669A" w:rsidR="008D3CED" w:rsidRPr="008D3CED" w:rsidRDefault="00941AD9" w:rsidP="008D3CED">
      <w:pPr>
        <w:rPr>
          <w:color w:val="auto"/>
          <w:sz w:val="24"/>
          <w:szCs w:val="24"/>
        </w:rPr>
      </w:pPr>
      <w:r w:rsidRPr="00941AD9">
        <w:rPr>
          <w:b/>
          <w:color w:val="auto"/>
          <w:sz w:val="24"/>
          <w:szCs w:val="24"/>
        </w:rPr>
        <w:t xml:space="preserve">B. </w:t>
      </w:r>
      <w:r w:rsidR="008D3CED" w:rsidRPr="008D3CED">
        <w:rPr>
          <w:color w:val="auto"/>
          <w:sz w:val="24"/>
          <w:szCs w:val="24"/>
        </w:rPr>
        <w:t>Vì chúng tạo ra nhiệt độ của chất rắn.</w:t>
      </w:r>
      <w:r w:rsidR="00E16437">
        <w:rPr>
          <w:color w:val="auto"/>
          <w:sz w:val="24"/>
          <w:szCs w:val="24"/>
        </w:rPr>
        <w:t xml:space="preserve">  </w:t>
      </w:r>
    </w:p>
    <w:p w14:paraId="4BB278D7" w14:textId="4A4210B1" w:rsidR="008D3CED" w:rsidRPr="008D3CED" w:rsidRDefault="00941AD9" w:rsidP="008D3CED">
      <w:pPr>
        <w:rPr>
          <w:color w:val="auto"/>
          <w:sz w:val="24"/>
          <w:szCs w:val="24"/>
        </w:rPr>
      </w:pPr>
      <w:r w:rsidRPr="00941AD9">
        <w:rPr>
          <w:b/>
          <w:color w:val="auto"/>
          <w:sz w:val="24"/>
          <w:szCs w:val="24"/>
        </w:rPr>
        <w:t xml:space="preserve">C. </w:t>
      </w:r>
      <w:r w:rsidR="008D3CED" w:rsidRPr="008D3CED">
        <w:rPr>
          <w:color w:val="auto"/>
          <w:sz w:val="24"/>
          <w:szCs w:val="24"/>
        </w:rPr>
        <w:t>Vì chúng ngăn cản sự bay hơi của phân tử.</w:t>
      </w:r>
      <w:r w:rsidR="00E16437">
        <w:rPr>
          <w:color w:val="auto"/>
          <w:sz w:val="24"/>
          <w:szCs w:val="24"/>
        </w:rPr>
        <w:t xml:space="preserve">  </w:t>
      </w:r>
    </w:p>
    <w:p w14:paraId="18D2BB8E" w14:textId="63872712" w:rsidR="008D3CED" w:rsidRPr="008D3CED" w:rsidRDefault="00941AD9" w:rsidP="008D3CED">
      <w:pPr>
        <w:rPr>
          <w:color w:val="auto"/>
          <w:sz w:val="24"/>
          <w:szCs w:val="24"/>
        </w:rPr>
      </w:pPr>
      <w:r w:rsidRPr="00941AD9">
        <w:rPr>
          <w:b/>
          <w:color w:val="auto"/>
          <w:sz w:val="24"/>
          <w:szCs w:val="24"/>
        </w:rPr>
        <w:t xml:space="preserve">D. </w:t>
      </w:r>
      <w:r w:rsidR="008D3CED" w:rsidRPr="008D3CED">
        <w:rPr>
          <w:color w:val="auto"/>
          <w:sz w:val="24"/>
          <w:szCs w:val="24"/>
        </w:rPr>
        <w:t>Vì chúng giữ các phân tử cách xa nhau.</w:t>
      </w:r>
      <w:r w:rsidR="00E16437">
        <w:rPr>
          <w:color w:val="auto"/>
          <w:sz w:val="24"/>
          <w:szCs w:val="24"/>
        </w:rPr>
        <w:t xml:space="preserve">  </w:t>
      </w:r>
    </w:p>
    <w:p w14:paraId="23971EFC" w14:textId="77777777" w:rsidR="008D3CED" w:rsidRPr="008D3CED" w:rsidRDefault="008D3CED" w:rsidP="008D3CED">
      <w:pPr>
        <w:rPr>
          <w:color w:val="auto"/>
          <w:sz w:val="24"/>
          <w:szCs w:val="24"/>
        </w:rPr>
      </w:pPr>
      <w:r w:rsidRPr="00F60ED7">
        <w:rPr>
          <w:b/>
          <w:bCs/>
          <w:color w:val="auto"/>
          <w:sz w:val="24"/>
          <w:szCs w:val="24"/>
        </w:rPr>
        <w:t>Câu 24:</w:t>
      </w:r>
      <w:r w:rsidRPr="008D3CED">
        <w:rPr>
          <w:color w:val="auto"/>
          <w:sz w:val="24"/>
          <w:szCs w:val="24"/>
        </w:rPr>
        <w:t xml:space="preserve"> Trong điều kiện nhiệt độ tăng cao, chất rắn sẽ có hiện tượng gì?</w:t>
      </w:r>
    </w:p>
    <w:p w14:paraId="778C6D0E" w14:textId="52F2D666" w:rsidR="008D3CED" w:rsidRPr="008D3CED" w:rsidRDefault="00941AD9" w:rsidP="008D3CED">
      <w:pPr>
        <w:rPr>
          <w:color w:val="auto"/>
          <w:sz w:val="24"/>
          <w:szCs w:val="24"/>
        </w:rPr>
      </w:pPr>
      <w:r w:rsidRPr="00941AD9">
        <w:rPr>
          <w:b/>
          <w:color w:val="auto"/>
          <w:sz w:val="24"/>
          <w:szCs w:val="24"/>
        </w:rPr>
        <w:t xml:space="preserve">A. </w:t>
      </w:r>
      <w:r w:rsidR="008D3CED" w:rsidRPr="008D3CED">
        <w:rPr>
          <w:color w:val="auto"/>
          <w:sz w:val="24"/>
          <w:szCs w:val="24"/>
        </w:rPr>
        <w:t>Các phân tử dao động mạnh hơn.</w:t>
      </w:r>
      <w:r w:rsidR="00E16437">
        <w:rPr>
          <w:color w:val="auto"/>
          <w:sz w:val="24"/>
          <w:szCs w:val="24"/>
        </w:rPr>
        <w:t xml:space="preserve"> </w:t>
      </w:r>
    </w:p>
    <w:p w14:paraId="6140A52D" w14:textId="4917E05E" w:rsidR="008D3CED" w:rsidRPr="008D3CED" w:rsidRDefault="00941AD9" w:rsidP="008D3CED">
      <w:pPr>
        <w:rPr>
          <w:color w:val="auto"/>
          <w:sz w:val="24"/>
          <w:szCs w:val="24"/>
        </w:rPr>
      </w:pPr>
      <w:r w:rsidRPr="00941AD9">
        <w:rPr>
          <w:b/>
          <w:color w:val="auto"/>
          <w:sz w:val="24"/>
          <w:szCs w:val="24"/>
        </w:rPr>
        <w:t xml:space="preserve">B. </w:t>
      </w:r>
      <w:r w:rsidR="008D3CED" w:rsidRPr="008D3CED">
        <w:rPr>
          <w:color w:val="auto"/>
          <w:sz w:val="24"/>
          <w:szCs w:val="24"/>
        </w:rPr>
        <w:t>Khoảng cách giữa các phân tử tăng lên.</w:t>
      </w:r>
      <w:r w:rsidR="00E16437">
        <w:rPr>
          <w:color w:val="auto"/>
          <w:sz w:val="24"/>
          <w:szCs w:val="24"/>
        </w:rPr>
        <w:t xml:space="preserve"> </w:t>
      </w:r>
    </w:p>
    <w:p w14:paraId="080D8931" w14:textId="340763C5" w:rsidR="008D3CED" w:rsidRPr="008D3CED" w:rsidRDefault="00941AD9" w:rsidP="008D3CED">
      <w:pPr>
        <w:rPr>
          <w:color w:val="auto"/>
          <w:sz w:val="24"/>
          <w:szCs w:val="24"/>
        </w:rPr>
      </w:pPr>
      <w:r w:rsidRPr="00941AD9">
        <w:rPr>
          <w:b/>
          <w:color w:val="auto"/>
          <w:sz w:val="24"/>
          <w:szCs w:val="24"/>
        </w:rPr>
        <w:t xml:space="preserve">C. </w:t>
      </w:r>
      <w:r w:rsidR="008D3CED" w:rsidRPr="008D3CED">
        <w:rPr>
          <w:color w:val="auto"/>
          <w:sz w:val="24"/>
          <w:szCs w:val="24"/>
        </w:rPr>
        <w:t>Lực tương tác giữa các phân tử tăng lên.</w:t>
      </w:r>
      <w:r w:rsidR="00E16437">
        <w:rPr>
          <w:color w:val="auto"/>
          <w:sz w:val="24"/>
          <w:szCs w:val="24"/>
        </w:rPr>
        <w:t xml:space="preserve"> </w:t>
      </w:r>
    </w:p>
    <w:p w14:paraId="0A54C81D" w14:textId="1A8B4C71" w:rsidR="008D3CED" w:rsidRPr="008D3CED" w:rsidRDefault="00941AD9" w:rsidP="008D3CED">
      <w:pPr>
        <w:rPr>
          <w:color w:val="auto"/>
          <w:sz w:val="24"/>
          <w:szCs w:val="24"/>
        </w:rPr>
      </w:pPr>
      <w:r w:rsidRPr="00941AD9">
        <w:rPr>
          <w:b/>
          <w:color w:val="auto"/>
          <w:sz w:val="24"/>
          <w:szCs w:val="24"/>
        </w:rPr>
        <w:t xml:space="preserve">D. </w:t>
      </w:r>
      <w:r w:rsidR="008D3CED" w:rsidRPr="008D3CED">
        <w:rPr>
          <w:color w:val="auto"/>
          <w:sz w:val="24"/>
          <w:szCs w:val="24"/>
        </w:rPr>
        <w:t>Chất rắn sẽ chuyển thành chất lỏng.</w:t>
      </w:r>
      <w:r w:rsidR="00E16437">
        <w:rPr>
          <w:color w:val="auto"/>
          <w:sz w:val="24"/>
          <w:szCs w:val="24"/>
        </w:rPr>
        <w:t xml:space="preserve"> </w:t>
      </w:r>
    </w:p>
    <w:p w14:paraId="31433671" w14:textId="77777777" w:rsidR="008D3CED" w:rsidRPr="001E322F" w:rsidRDefault="008D3CED" w:rsidP="008D3CED">
      <w:pPr>
        <w:rPr>
          <w:i/>
          <w:iCs/>
          <w:color w:val="auto"/>
          <w:sz w:val="24"/>
          <w:szCs w:val="24"/>
        </w:rPr>
      </w:pPr>
    </w:p>
    <w:p w14:paraId="7A8C6DEE" w14:textId="77777777" w:rsidR="008D3CED" w:rsidRPr="008D3CED" w:rsidRDefault="008D3CED" w:rsidP="008D3CED">
      <w:pPr>
        <w:rPr>
          <w:rFonts w:eastAsia="Calibri"/>
          <w:color w:val="auto"/>
          <w:sz w:val="24"/>
          <w:szCs w:val="24"/>
        </w:rPr>
      </w:pPr>
    </w:p>
    <w:p w14:paraId="2A30154D" w14:textId="77777777" w:rsidR="00B71626" w:rsidRPr="008D3CED" w:rsidRDefault="00B71626" w:rsidP="00D457A1">
      <w:pPr>
        <w:rPr>
          <w:color w:val="auto"/>
          <w:sz w:val="24"/>
          <w:szCs w:val="24"/>
        </w:rPr>
      </w:pPr>
    </w:p>
    <w:sectPr w:rsidR="00B71626" w:rsidRPr="008D3CED" w:rsidSect="00792FB5">
      <w:headerReference w:type="even" r:id="rId108"/>
      <w:footerReference w:type="even" r:id="rId109"/>
      <w:footerReference w:type="default" r:id="rId110"/>
      <w:pgSz w:w="11907" w:h="16840" w:code="9"/>
      <w:pgMar w:top="562" w:right="850" w:bottom="446" w:left="1411" w:header="562"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DAF9DA" w14:textId="77777777" w:rsidR="009D77C0" w:rsidRDefault="009D77C0">
      <w:r>
        <w:separator/>
      </w:r>
    </w:p>
  </w:endnote>
  <w:endnote w:type="continuationSeparator" w:id="0">
    <w:p w14:paraId="180BCF6C" w14:textId="77777777" w:rsidR="009D77C0" w:rsidRDefault="009D7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VNI-Times">
    <w:altName w:val="Calibri"/>
    <w:panose1 w:val="00000000000000000000"/>
    <w:charset w:val="00"/>
    <w:family w:val="auto"/>
    <w:pitch w:val="variable"/>
    <w:sig w:usb0="00000007" w:usb1="00000000" w:usb2="00000000" w:usb3="00000000" w:csb0="00000013" w:csb1="00000000"/>
  </w:font>
  <w:font w:name=".VnCentury Schoolbook">
    <w:panose1 w:val="020B7200000000000000"/>
    <w:charset w:val="00"/>
    <w:family w:val="swiss"/>
    <w:pitch w:val="variable"/>
    <w:sig w:usb0="00000003" w:usb1="00000000" w:usb2="00000000" w:usb3="00000000" w:csb0="00000001" w:csb1="00000000"/>
  </w:font>
  <w:font w:name="VNI-Souvir">
    <w:panose1 w:val="00000000000000000000"/>
    <w:charset w:val="00"/>
    <w:family w:val="auto"/>
    <w:pitch w:val="variable"/>
    <w:sig w:usb0="00000003" w:usb1="00000000" w:usb2="00000000" w:usb3="00000000" w:csb0="00000001" w:csb1="00000000"/>
  </w:font>
  <w:font w:name="Yu Mincho">
    <w:altName w:val="Yu Gothic"/>
    <w:charset w:val="80"/>
    <w:family w:val="roman"/>
    <w:pitch w:val="variable"/>
    <w:sig w:usb0="800002E7" w:usb1="2AC7FCFF"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VNI-Franko">
    <w:charset w:val="00"/>
    <w:family w:val="auto"/>
    <w:pitch w:val="variable"/>
    <w:sig w:usb0="00000003" w:usb1="00000000" w:usb2="00000000" w:usb3="00000000" w:csb0="00000001" w:csb1="00000000"/>
  </w:font>
  <w:font w:name="MT Extra">
    <w:panose1 w:val="05050102010205020202"/>
    <w:charset w:val="02"/>
    <w:family w:val="roman"/>
    <w:pitch w:val="variable"/>
    <w:sig w:usb0="8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panose1 w:val="00000000000000000000"/>
    <w:charset w:val="00"/>
    <w:family w:val="roman"/>
    <w:notTrueType/>
    <w:pitch w:val="default"/>
  </w:font>
  <w:font w:name="MJXc-TeX-main-Rw">
    <w:altName w:val="Cambria"/>
    <w:panose1 w:val="00000000000000000000"/>
    <w:charset w:val="00"/>
    <w:family w:val="roman"/>
    <w:notTrueType/>
    <w:pitch w:val="default"/>
  </w:font>
  <w:font w:name="MJXc-TeX-math-Iw">
    <w:altName w:val="Cambria"/>
    <w:panose1 w:val="00000000000000000000"/>
    <w:charset w:val="00"/>
    <w:family w:val="roman"/>
    <w:notTrueType/>
    <w:pitch w:val="default"/>
  </w:font>
  <w:font w:name="MJXc-TeX-size1-Rw">
    <w:altName w:val="Cambria"/>
    <w:panose1 w:val="00000000000000000000"/>
    <w:charset w:val="00"/>
    <w:family w:val="roman"/>
    <w:notTrueType/>
    <w:pitch w:val="default"/>
  </w:font>
  <w:font w:name="MJXc-TeX-size2-Rw">
    <w:altName w:val="Cambria"/>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altName w:val="MS Mincho"/>
    <w:panose1 w:val="00000000000000000000"/>
    <w:charset w:val="00"/>
    <w:family w:val="roman"/>
    <w:notTrueType/>
    <w:pitch w:val="default"/>
    <w:sig w:usb0="00000003" w:usb1="00000000" w:usb2="00000000" w:usb3="00000000" w:csb0="00000001"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MS Mincho"/>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E59C7" w14:textId="77777777" w:rsidR="00921122" w:rsidRDefault="00921122">
    <w:pPr>
      <w:pStyle w:val="Footer"/>
    </w:pPr>
  </w:p>
  <w:p w14:paraId="5CA3DB16" w14:textId="77777777" w:rsidR="00921122" w:rsidRDefault="00921122"/>
  <w:p w14:paraId="17692192" w14:textId="77777777" w:rsidR="00921122" w:rsidRDefault="00921122"/>
  <w:p w14:paraId="63D8D47C" w14:textId="77777777" w:rsidR="00921122" w:rsidRDefault="00921122"/>
  <w:p w14:paraId="6874B148" w14:textId="77777777" w:rsidR="00921122" w:rsidRDefault="00921122"/>
  <w:p w14:paraId="6E98B035" w14:textId="77777777" w:rsidR="00921122" w:rsidRDefault="00921122"/>
  <w:p w14:paraId="07020162" w14:textId="77777777" w:rsidR="00921122" w:rsidRDefault="00921122"/>
  <w:p w14:paraId="6C7DEFCD" w14:textId="77777777" w:rsidR="00921122" w:rsidRDefault="00921122"/>
  <w:p w14:paraId="14DBB08F" w14:textId="77777777" w:rsidR="00921122" w:rsidRDefault="00921122"/>
  <w:p w14:paraId="5809B8EB" w14:textId="77777777" w:rsidR="00921122" w:rsidRDefault="00921122"/>
  <w:p w14:paraId="71113677" w14:textId="77777777" w:rsidR="00921122" w:rsidRDefault="0092112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451B1" w14:textId="5A33CCA6" w:rsidR="00281687" w:rsidRDefault="00281687">
    <w:pPr>
      <w:pStyle w:val="Footer"/>
    </w:pPr>
    <w:r>
      <w:tab/>
    </w:r>
    <w:r w:rsidRPr="003361CC">
      <w:rPr>
        <w:rFonts w:asciiTheme="majorHAnsi" w:hAnsiTheme="majorHAnsi" w:cstheme="majorHAnsi"/>
        <w:noProof/>
        <w:lang w:eastAsia="vi-VN"/>
      </w:rPr>
      <w:drawing>
        <wp:inline distT="0" distB="0" distL="0" distR="0" wp14:anchorId="014B9651" wp14:editId="4BD26443">
          <wp:extent cx="1543507" cy="246380"/>
          <wp:effectExtent l="0" t="0" r="0" b="1270"/>
          <wp:docPr id="369867602" name="Picture 369867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805268" cy="28816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F3141F" w14:textId="77777777" w:rsidR="009D77C0" w:rsidRDefault="009D77C0">
      <w:r>
        <w:separator/>
      </w:r>
    </w:p>
  </w:footnote>
  <w:footnote w:type="continuationSeparator" w:id="0">
    <w:p w14:paraId="420D2354" w14:textId="77777777" w:rsidR="009D77C0" w:rsidRDefault="009D77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2C8B1" w14:textId="77777777" w:rsidR="00921122" w:rsidRDefault="00921122">
    <w:pPr>
      <w:pStyle w:val="Header"/>
    </w:pPr>
  </w:p>
  <w:p w14:paraId="1965D91E" w14:textId="77777777" w:rsidR="00921122" w:rsidRDefault="00921122"/>
  <w:p w14:paraId="79409EA9" w14:textId="77777777" w:rsidR="00921122" w:rsidRDefault="00921122"/>
  <w:p w14:paraId="64C2E8D3" w14:textId="77777777" w:rsidR="00921122" w:rsidRDefault="00921122"/>
  <w:p w14:paraId="20472AB3" w14:textId="77777777" w:rsidR="00921122" w:rsidRDefault="00921122"/>
  <w:p w14:paraId="77C62E4A" w14:textId="77777777" w:rsidR="00921122" w:rsidRDefault="00921122"/>
  <w:p w14:paraId="7E633D46" w14:textId="77777777" w:rsidR="00921122" w:rsidRDefault="00921122"/>
  <w:p w14:paraId="679C5532" w14:textId="77777777" w:rsidR="00921122" w:rsidRDefault="00921122"/>
  <w:p w14:paraId="596AE257" w14:textId="77777777" w:rsidR="00921122" w:rsidRDefault="00921122"/>
  <w:p w14:paraId="71B23746" w14:textId="77777777" w:rsidR="00921122" w:rsidRDefault="00921122"/>
  <w:p w14:paraId="0766E934" w14:textId="77777777" w:rsidR="00921122" w:rsidRDefault="0092112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FFFFFF81"/>
    <w:lvl w:ilvl="0">
      <w:start w:val="1"/>
      <w:numFmt w:val="bullet"/>
      <w:pStyle w:val="ListBullet4"/>
      <w:lvlText w:val=""/>
      <w:lvlJc w:val="left"/>
      <w:pPr>
        <w:tabs>
          <w:tab w:val="left" w:pos="1440"/>
        </w:tabs>
        <w:ind w:left="1440" w:hanging="360"/>
      </w:pPr>
      <w:rPr>
        <w:rFonts w:ascii="Symbol" w:hAnsi="Symbol" w:hint="default"/>
      </w:rPr>
    </w:lvl>
  </w:abstractNum>
  <w:abstractNum w:abstractNumId="1"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2" w15:restartNumberingAfterBreak="0">
    <w:nsid w:val="FFFFFF83"/>
    <w:multiLevelType w:val="singleLevel"/>
    <w:tmpl w:val="FFFFFF83"/>
    <w:lvl w:ilvl="0">
      <w:start w:val="1"/>
      <w:numFmt w:val="bullet"/>
      <w:pStyle w:val="ListBullet2"/>
      <w:lvlText w:val=""/>
      <w:lvlJc w:val="left"/>
      <w:pPr>
        <w:tabs>
          <w:tab w:val="left" w:pos="720"/>
        </w:tabs>
        <w:ind w:left="720" w:hanging="360"/>
      </w:pPr>
      <w:rPr>
        <w:rFonts w:ascii="Symbol" w:hAnsi="Symbol" w:hint="default"/>
      </w:rPr>
    </w:lvl>
  </w:abstractNum>
  <w:abstractNum w:abstractNumId="3"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4" w15:restartNumberingAfterBreak="0">
    <w:nsid w:val="00C83000"/>
    <w:multiLevelType w:val="hybridMultilevel"/>
    <w:tmpl w:val="D5FEF342"/>
    <w:lvl w:ilvl="0" w:tplc="E7AC654E">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12219D9"/>
    <w:multiLevelType w:val="hybridMultilevel"/>
    <w:tmpl w:val="C27C95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AF176C"/>
    <w:multiLevelType w:val="hybridMultilevel"/>
    <w:tmpl w:val="6DCED572"/>
    <w:lvl w:ilvl="0" w:tplc="7D742A2E">
      <w:start w:val="1"/>
      <w:numFmt w:val="lowerLetter"/>
      <w:lvlText w:val="%1)"/>
      <w:lvlJc w:val="left"/>
      <w:pPr>
        <w:ind w:left="720" w:hanging="360"/>
      </w:pPr>
      <w:rPr>
        <w:rFonts w:hint="default"/>
        <w:b/>
        <w:color w:val="0033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5390891"/>
    <w:multiLevelType w:val="hybridMultilevel"/>
    <w:tmpl w:val="BC3A76AC"/>
    <w:lvl w:ilvl="0" w:tplc="E6A281CA">
      <w:start w:val="1"/>
      <w:numFmt w:val="lowerLetter"/>
      <w:lvlText w:val="%1)"/>
      <w:lvlJc w:val="left"/>
      <w:pPr>
        <w:ind w:left="720" w:hanging="360"/>
      </w:pPr>
      <w:rPr>
        <w:rFonts w:cs="Segoe UI"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5A81B5E"/>
    <w:multiLevelType w:val="hybridMultilevel"/>
    <w:tmpl w:val="8D3A4C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8BA06E6"/>
    <w:multiLevelType w:val="hybridMultilevel"/>
    <w:tmpl w:val="9DCC165A"/>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10" w15:restartNumberingAfterBreak="0">
    <w:nsid w:val="0E4807DB"/>
    <w:multiLevelType w:val="hybridMultilevel"/>
    <w:tmpl w:val="E4342A98"/>
    <w:lvl w:ilvl="0" w:tplc="18B06A7E">
      <w:start w:val="1"/>
      <w:numFmt w:val="upp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1" w15:restartNumberingAfterBreak="0">
    <w:nsid w:val="11A87C8A"/>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12916C9D"/>
    <w:multiLevelType w:val="hybridMultilevel"/>
    <w:tmpl w:val="31B08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2C074A"/>
    <w:multiLevelType w:val="hybridMultilevel"/>
    <w:tmpl w:val="2D86CF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9A016E"/>
    <w:multiLevelType w:val="hybridMultilevel"/>
    <w:tmpl w:val="E49A8AFE"/>
    <w:lvl w:ilvl="0" w:tplc="ABE4D384">
      <w:start w:val="1"/>
      <w:numFmt w:val="lowerLetter"/>
      <w:lvlText w:val="%1)"/>
      <w:lvlJc w:val="left"/>
      <w:pPr>
        <w:ind w:left="786" w:hanging="360"/>
      </w:pPr>
      <w:rPr>
        <w:rFonts w:hint="default"/>
        <w:b/>
        <w:bCs/>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 w15:restartNumberingAfterBreak="0">
    <w:nsid w:val="164E74BB"/>
    <w:multiLevelType w:val="multilevel"/>
    <w:tmpl w:val="164E74BB"/>
    <w:lvl w:ilvl="0">
      <w:start w:val="1"/>
      <w:numFmt w:val="decimal"/>
      <w:pStyle w:val="Char2"/>
      <w:lvlText w:val="%1."/>
      <w:lvlJc w:val="left"/>
      <w:pPr>
        <w:tabs>
          <w:tab w:val="left" w:pos="720"/>
        </w:tabs>
        <w:ind w:left="360" w:hanging="360"/>
      </w:pPr>
      <w:rPr>
        <w:rFonts w:cs="Times New Roman" w:hint="default"/>
      </w:rPr>
    </w:lvl>
    <w:lvl w:ilvl="1">
      <w:start w:val="1"/>
      <w:numFmt w:val="decimal"/>
      <w:lvlText w:val="%1.%2."/>
      <w:lvlJc w:val="left"/>
      <w:pPr>
        <w:tabs>
          <w:tab w:val="left" w:pos="1440"/>
        </w:tabs>
        <w:ind w:left="792" w:hanging="432"/>
      </w:pPr>
      <w:rPr>
        <w:rFonts w:cs="Times New Roman" w:hint="default"/>
      </w:rPr>
    </w:lvl>
    <w:lvl w:ilvl="2">
      <w:start w:val="1"/>
      <w:numFmt w:val="decimal"/>
      <w:lvlText w:val="%1.%2.%3."/>
      <w:lvlJc w:val="left"/>
      <w:pPr>
        <w:tabs>
          <w:tab w:val="left" w:pos="2160"/>
        </w:tabs>
        <w:ind w:left="1224" w:hanging="504"/>
      </w:pPr>
      <w:rPr>
        <w:rFonts w:cs="Times New Roman" w:hint="default"/>
      </w:rPr>
    </w:lvl>
    <w:lvl w:ilvl="3">
      <w:start w:val="1"/>
      <w:numFmt w:val="decimal"/>
      <w:lvlRestart w:val="0"/>
      <w:suff w:val="nothing"/>
      <w:lvlText w:val="Chương %4"/>
      <w:lvlJc w:val="left"/>
      <w:pPr>
        <w:ind w:left="1728" w:hanging="648"/>
      </w:pPr>
      <w:rPr>
        <w:rFonts w:cs="Times New Roman" w:hint="default"/>
      </w:rPr>
    </w:lvl>
    <w:lvl w:ilvl="4">
      <w:start w:val="1"/>
      <w:numFmt w:val="decimal"/>
      <w:lvlText w:val="%1.%2.%3.%4.%5."/>
      <w:lvlJc w:val="left"/>
      <w:pPr>
        <w:tabs>
          <w:tab w:val="left" w:pos="3960"/>
        </w:tabs>
        <w:ind w:left="2232" w:hanging="792"/>
      </w:pPr>
      <w:rPr>
        <w:rFonts w:cs="Times New Roman" w:hint="default"/>
      </w:rPr>
    </w:lvl>
    <w:lvl w:ilvl="5">
      <w:start w:val="1"/>
      <w:numFmt w:val="decimal"/>
      <w:lvlText w:val="%1.%2.%3.%4.%5.%6."/>
      <w:lvlJc w:val="left"/>
      <w:pPr>
        <w:tabs>
          <w:tab w:val="left" w:pos="4680"/>
        </w:tabs>
        <w:ind w:left="2736" w:hanging="936"/>
      </w:pPr>
      <w:rPr>
        <w:rFonts w:cs="Times New Roman" w:hint="default"/>
      </w:rPr>
    </w:lvl>
    <w:lvl w:ilvl="6">
      <w:start w:val="1"/>
      <w:numFmt w:val="decimal"/>
      <w:lvlText w:val="%1.%2.%3.%4.%5.%6.%7."/>
      <w:lvlJc w:val="left"/>
      <w:pPr>
        <w:tabs>
          <w:tab w:val="left" w:pos="5400"/>
        </w:tabs>
        <w:ind w:left="3240" w:hanging="1080"/>
      </w:pPr>
      <w:rPr>
        <w:rFonts w:cs="Times New Roman" w:hint="default"/>
      </w:rPr>
    </w:lvl>
    <w:lvl w:ilvl="7">
      <w:start w:val="1"/>
      <w:numFmt w:val="decimal"/>
      <w:lvlText w:val="%1.%2.%3.%4.%5.%6.%7.%8."/>
      <w:lvlJc w:val="left"/>
      <w:pPr>
        <w:tabs>
          <w:tab w:val="left" w:pos="6120"/>
        </w:tabs>
        <w:ind w:left="3744" w:hanging="1224"/>
      </w:pPr>
      <w:rPr>
        <w:rFonts w:cs="Times New Roman" w:hint="default"/>
      </w:rPr>
    </w:lvl>
    <w:lvl w:ilvl="8">
      <w:start w:val="1"/>
      <w:numFmt w:val="decimal"/>
      <w:lvlText w:val="%1.%2.%3.%4.%5.%6.%7.%8.%9."/>
      <w:lvlJc w:val="left"/>
      <w:pPr>
        <w:tabs>
          <w:tab w:val="left" w:pos="7200"/>
        </w:tabs>
        <w:ind w:left="4320" w:hanging="1440"/>
      </w:pPr>
      <w:rPr>
        <w:rFonts w:cs="Times New Roman" w:hint="default"/>
      </w:rPr>
    </w:lvl>
  </w:abstractNum>
  <w:abstractNum w:abstractNumId="16" w15:restartNumberingAfterBreak="0">
    <w:nsid w:val="16B96CA3"/>
    <w:multiLevelType w:val="hybridMultilevel"/>
    <w:tmpl w:val="DCB4A790"/>
    <w:lvl w:ilvl="0" w:tplc="C89C94D0">
      <w:start w:val="1"/>
      <w:numFmt w:val="decimal"/>
      <w:lvlText w:val="%1."/>
      <w:lvlJc w:val="left"/>
      <w:pPr>
        <w:ind w:left="720" w:hanging="360"/>
      </w:pPr>
      <w:rPr>
        <w:rFonts w:eastAsia="Times New Roman" w:cs="Arial"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A393F9A"/>
    <w:multiLevelType w:val="hybridMultilevel"/>
    <w:tmpl w:val="DFF6701A"/>
    <w:lvl w:ilvl="0" w:tplc="C9A081D8">
      <w:start w:val="1"/>
      <w:numFmt w:val="lowerLetter"/>
      <w:lvlText w:val="%1)"/>
      <w:lvlJc w:val="left"/>
      <w:pPr>
        <w:ind w:left="720" w:hanging="360"/>
      </w:pPr>
      <w:rPr>
        <w:rFonts w:eastAsiaTheme="minorHAnsi" w:cstheme="minorBidi" w:hint="default"/>
        <w:b/>
        <w:color w:val="0033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DDA5DA1"/>
    <w:multiLevelType w:val="hybridMultilevel"/>
    <w:tmpl w:val="414A3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2C3369"/>
    <w:multiLevelType w:val="hybridMultilevel"/>
    <w:tmpl w:val="C684566A"/>
    <w:lvl w:ilvl="0" w:tplc="7FB004E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19478B"/>
    <w:multiLevelType w:val="hybridMultilevel"/>
    <w:tmpl w:val="9DA2EBDA"/>
    <w:lvl w:ilvl="0" w:tplc="D4FC788A">
      <w:start w:val="4"/>
      <w:numFmt w:val="decimal"/>
      <w:lvlText w:val="%1)"/>
      <w:lvlJc w:val="left"/>
      <w:pPr>
        <w:ind w:left="720" w:hanging="360"/>
      </w:pPr>
      <w:rPr>
        <w:rFonts w:asciiTheme="minorHAnsi" w:hAnsiTheme="minorHAnsi" w:cstheme="minorBid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153552"/>
    <w:multiLevelType w:val="hybridMultilevel"/>
    <w:tmpl w:val="DFF6701A"/>
    <w:lvl w:ilvl="0" w:tplc="FFFFFFFF">
      <w:start w:val="1"/>
      <w:numFmt w:val="lowerLetter"/>
      <w:lvlText w:val="%1)"/>
      <w:lvlJc w:val="left"/>
      <w:pPr>
        <w:ind w:left="720" w:hanging="360"/>
      </w:pPr>
      <w:rPr>
        <w:rFonts w:eastAsiaTheme="minorHAnsi" w:cstheme="minorBidi" w:hint="default"/>
        <w:b/>
        <w:color w:val="0033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33A3D32"/>
    <w:multiLevelType w:val="hybridMultilevel"/>
    <w:tmpl w:val="EC286A00"/>
    <w:lvl w:ilvl="0" w:tplc="1A2698D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3AD07A6"/>
    <w:multiLevelType w:val="hybridMultilevel"/>
    <w:tmpl w:val="4AF4D908"/>
    <w:lvl w:ilvl="0" w:tplc="FFFFFFFF">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90C100D"/>
    <w:multiLevelType w:val="hybridMultilevel"/>
    <w:tmpl w:val="E836F2B0"/>
    <w:lvl w:ilvl="0" w:tplc="DFEE5F3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9CB2CE7"/>
    <w:multiLevelType w:val="hybridMultilevel"/>
    <w:tmpl w:val="BDAAB28A"/>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26" w15:restartNumberingAfterBreak="0">
    <w:nsid w:val="510E3B57"/>
    <w:multiLevelType w:val="hybridMultilevel"/>
    <w:tmpl w:val="8F0428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AC607D"/>
    <w:multiLevelType w:val="multilevel"/>
    <w:tmpl w:val="55AC607D"/>
    <w:lvl w:ilvl="0">
      <w:start w:val="1"/>
      <w:numFmt w:val="none"/>
      <w:lvlText w:val=""/>
      <w:lvlJc w:val="left"/>
      <w:pPr>
        <w:ind w:left="0" w:firstLine="0"/>
      </w:pPr>
      <w:rPr>
        <w:rFonts w:hint="default"/>
      </w:rPr>
    </w:lvl>
    <w:lvl w:ilvl="1">
      <w:start w:val="1"/>
      <w:numFmt w:val="upperRoman"/>
      <w:pStyle w:val="ABCH1"/>
      <w:lvlText w:val="%2."/>
      <w:lvlJc w:val="left"/>
      <w:pPr>
        <w:ind w:left="0" w:firstLine="0"/>
      </w:pPr>
      <w:rPr>
        <w:rFonts w:hint="default"/>
      </w:rPr>
    </w:lvl>
    <w:lvl w:ilvl="2">
      <w:start w:val="1"/>
      <w:numFmt w:val="decimal"/>
      <w:pStyle w:val="ABCH2"/>
      <w:lvlText w:val="%3."/>
      <w:lvlJc w:val="left"/>
      <w:pPr>
        <w:ind w:left="0" w:firstLine="0"/>
      </w:pPr>
      <w:rPr>
        <w:rFonts w:hint="default"/>
      </w:rPr>
    </w:lvl>
    <w:lvl w:ilvl="3">
      <w:start w:val="1"/>
      <w:numFmt w:val="decimal"/>
      <w:pStyle w:val="ABCH3"/>
      <w:lvlText w:val="%3.%4."/>
      <w:lvlJc w:val="left"/>
      <w:pPr>
        <w:ind w:left="0" w:firstLine="0"/>
      </w:pPr>
      <w:rPr>
        <w:rFonts w:hint="default"/>
      </w:rPr>
    </w:lvl>
    <w:lvl w:ilvl="4">
      <w:start w:val="1"/>
      <w:numFmt w:val="lowerLetter"/>
      <w:pStyle w:val="ABCH4"/>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8" w15:restartNumberingAfterBreak="0">
    <w:nsid w:val="55BC4ECE"/>
    <w:multiLevelType w:val="hybridMultilevel"/>
    <w:tmpl w:val="1E8436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80044AD"/>
    <w:multiLevelType w:val="hybridMultilevel"/>
    <w:tmpl w:val="C27C952E"/>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403D15"/>
    <w:multiLevelType w:val="hybridMultilevel"/>
    <w:tmpl w:val="DFF6701A"/>
    <w:lvl w:ilvl="0" w:tplc="FFFFFFFF">
      <w:start w:val="1"/>
      <w:numFmt w:val="lowerLetter"/>
      <w:lvlText w:val="%1)"/>
      <w:lvlJc w:val="left"/>
      <w:pPr>
        <w:ind w:left="720" w:hanging="360"/>
      </w:pPr>
      <w:rPr>
        <w:rFonts w:eastAsiaTheme="minorHAnsi" w:cstheme="minorBidi" w:hint="default"/>
        <w:b/>
        <w:color w:val="0033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B3078F9"/>
    <w:multiLevelType w:val="hybridMultilevel"/>
    <w:tmpl w:val="DFF6701A"/>
    <w:lvl w:ilvl="0" w:tplc="FFFFFFFF">
      <w:start w:val="1"/>
      <w:numFmt w:val="lowerLetter"/>
      <w:lvlText w:val="%1)"/>
      <w:lvlJc w:val="left"/>
      <w:pPr>
        <w:ind w:left="720" w:hanging="360"/>
      </w:pPr>
      <w:rPr>
        <w:rFonts w:eastAsiaTheme="minorHAnsi" w:cstheme="minorBidi" w:hint="default"/>
        <w:b/>
        <w:color w:val="0033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1D73C88"/>
    <w:multiLevelType w:val="multilevel"/>
    <w:tmpl w:val="61D73C88"/>
    <w:lvl w:ilvl="0">
      <w:start w:val="1"/>
      <w:numFmt w:val="decimal"/>
      <w:pStyle w:val="Cu"/>
      <w:lvlText w:val="Câu %1."/>
      <w:lvlJc w:val="left"/>
      <w:pPr>
        <w:tabs>
          <w:tab w:val="left" w:pos="851"/>
        </w:tabs>
        <w:ind w:left="851" w:hanging="851"/>
      </w:pPr>
      <w:rPr>
        <w:rFonts w:ascii="Arial" w:hAnsi="Arial" w:cs="Times New Roman" w:hint="default"/>
        <w:b/>
        <w:bCs/>
        <w:i w:val="0"/>
        <w:iCs w:val="0"/>
        <w:sz w:val="22"/>
        <w:szCs w:val="22"/>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3" w15:restartNumberingAfterBreak="0">
    <w:nsid w:val="69A34E6E"/>
    <w:multiLevelType w:val="hybridMultilevel"/>
    <w:tmpl w:val="252EC0D2"/>
    <w:lvl w:ilvl="0" w:tplc="AFE09E7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AE0BE5"/>
    <w:multiLevelType w:val="hybridMultilevel"/>
    <w:tmpl w:val="4EAA5E8E"/>
    <w:lvl w:ilvl="0" w:tplc="FFFFFFFF">
      <w:start w:val="1"/>
      <w:numFmt w:val="lowerLetter"/>
      <w:lvlText w:val="%1)"/>
      <w:lvlJc w:val="left"/>
      <w:pPr>
        <w:ind w:left="720" w:hanging="360"/>
      </w:pPr>
      <w:rPr>
        <w:rFonts w:eastAsiaTheme="minorHAnsi" w:cstheme="minorBidi" w:hint="default"/>
        <w:b/>
        <w:color w:val="0033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D030A7"/>
    <w:multiLevelType w:val="hybridMultilevel"/>
    <w:tmpl w:val="630EA3D2"/>
    <w:lvl w:ilvl="0" w:tplc="5FDAB528">
      <w:start w:val="1"/>
      <w:numFmt w:val="decimal"/>
      <w:lvlText w:val="%1."/>
      <w:lvlJc w:val="left"/>
      <w:pPr>
        <w:ind w:left="420" w:hanging="372"/>
      </w:pPr>
      <w:rPr>
        <w:rFonts w:ascii="Cambria" w:eastAsia="Times New Roman" w:hAnsi="Cambria" w:cs="Times New Roman"/>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36" w15:restartNumberingAfterBreak="0">
    <w:nsid w:val="6F6130A7"/>
    <w:multiLevelType w:val="hybridMultilevel"/>
    <w:tmpl w:val="EB967224"/>
    <w:lvl w:ilvl="0" w:tplc="6878237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5EF235A"/>
    <w:multiLevelType w:val="hybridMultilevel"/>
    <w:tmpl w:val="B57E49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D201C8"/>
    <w:multiLevelType w:val="hybridMultilevel"/>
    <w:tmpl w:val="1B5E2C4C"/>
    <w:lvl w:ilvl="0" w:tplc="FFFFFFFF">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DEE604E"/>
    <w:multiLevelType w:val="hybridMultilevel"/>
    <w:tmpl w:val="DFF6701A"/>
    <w:lvl w:ilvl="0" w:tplc="FFFFFFFF">
      <w:start w:val="1"/>
      <w:numFmt w:val="lowerLetter"/>
      <w:lvlText w:val="%1)"/>
      <w:lvlJc w:val="left"/>
      <w:pPr>
        <w:ind w:left="720" w:hanging="360"/>
      </w:pPr>
      <w:rPr>
        <w:rFonts w:eastAsiaTheme="minorHAnsi" w:cstheme="minorBidi" w:hint="default"/>
        <w:b/>
        <w:color w:val="0033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EE6021D"/>
    <w:multiLevelType w:val="hybridMultilevel"/>
    <w:tmpl w:val="85AE0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76216327">
    <w:abstractNumId w:val="3"/>
  </w:num>
  <w:num w:numId="2" w16cid:durableId="331377497">
    <w:abstractNumId w:val="2"/>
  </w:num>
  <w:num w:numId="3" w16cid:durableId="75170931">
    <w:abstractNumId w:val="1"/>
  </w:num>
  <w:num w:numId="4" w16cid:durableId="1036737939">
    <w:abstractNumId w:val="0"/>
  </w:num>
  <w:num w:numId="5" w16cid:durableId="1658144419">
    <w:abstractNumId w:val="32"/>
  </w:num>
  <w:num w:numId="6" w16cid:durableId="1944728492">
    <w:abstractNumId w:val="27"/>
  </w:num>
  <w:num w:numId="7" w16cid:durableId="1876194693">
    <w:abstractNumId w:val="15"/>
  </w:num>
  <w:num w:numId="8" w16cid:durableId="319887969">
    <w:abstractNumId w:val="11"/>
  </w:num>
  <w:num w:numId="9" w16cid:durableId="1213882679">
    <w:abstractNumId w:val="5"/>
  </w:num>
  <w:num w:numId="10" w16cid:durableId="780295829">
    <w:abstractNumId w:val="29"/>
  </w:num>
  <w:num w:numId="11" w16cid:durableId="421726798">
    <w:abstractNumId w:val="13"/>
  </w:num>
  <w:num w:numId="12" w16cid:durableId="2096591008">
    <w:abstractNumId w:val="40"/>
  </w:num>
  <w:num w:numId="13" w16cid:durableId="1591545768">
    <w:abstractNumId w:val="37"/>
  </w:num>
  <w:num w:numId="14" w16cid:durableId="1223061841">
    <w:abstractNumId w:val="12"/>
  </w:num>
  <w:num w:numId="15" w16cid:durableId="1896575824">
    <w:abstractNumId w:val="18"/>
  </w:num>
  <w:num w:numId="16" w16cid:durableId="785926908">
    <w:abstractNumId w:val="23"/>
  </w:num>
  <w:num w:numId="17" w16cid:durableId="149562431">
    <w:abstractNumId w:val="38"/>
  </w:num>
  <w:num w:numId="18" w16cid:durableId="186257321">
    <w:abstractNumId w:val="36"/>
  </w:num>
  <w:num w:numId="19" w16cid:durableId="1988975789">
    <w:abstractNumId w:val="8"/>
  </w:num>
  <w:num w:numId="20" w16cid:durableId="223613155">
    <w:abstractNumId w:val="10"/>
  </w:num>
  <w:num w:numId="21" w16cid:durableId="799685188">
    <w:abstractNumId w:val="26"/>
  </w:num>
  <w:num w:numId="22" w16cid:durableId="1584878389">
    <w:abstractNumId w:val="28"/>
  </w:num>
  <w:num w:numId="23" w16cid:durableId="1169977690">
    <w:abstractNumId w:val="20"/>
  </w:num>
  <w:num w:numId="24" w16cid:durableId="230433286">
    <w:abstractNumId w:val="35"/>
  </w:num>
  <w:num w:numId="25" w16cid:durableId="1815487738">
    <w:abstractNumId w:val="33"/>
  </w:num>
  <w:num w:numId="26" w16cid:durableId="1246963072">
    <w:abstractNumId w:val="16"/>
  </w:num>
  <w:num w:numId="27" w16cid:durableId="1612976553">
    <w:abstractNumId w:val="24"/>
  </w:num>
  <w:num w:numId="28" w16cid:durableId="106587995">
    <w:abstractNumId w:val="19"/>
  </w:num>
  <w:num w:numId="29" w16cid:durableId="2020883401">
    <w:abstractNumId w:val="22"/>
  </w:num>
  <w:num w:numId="30" w16cid:durableId="1447188967">
    <w:abstractNumId w:val="4"/>
  </w:num>
  <w:num w:numId="31" w16cid:durableId="773748369">
    <w:abstractNumId w:val="17"/>
  </w:num>
  <w:num w:numId="32" w16cid:durableId="1510294163">
    <w:abstractNumId w:val="6"/>
  </w:num>
  <w:num w:numId="33" w16cid:durableId="30421125">
    <w:abstractNumId w:val="9"/>
  </w:num>
  <w:num w:numId="34" w16cid:durableId="1841386817">
    <w:abstractNumId w:val="31"/>
  </w:num>
  <w:num w:numId="35" w16cid:durableId="1423186958">
    <w:abstractNumId w:val="21"/>
  </w:num>
  <w:num w:numId="36" w16cid:durableId="1101729452">
    <w:abstractNumId w:val="39"/>
  </w:num>
  <w:num w:numId="37" w16cid:durableId="476192710">
    <w:abstractNumId w:val="30"/>
  </w:num>
  <w:num w:numId="38" w16cid:durableId="2113667380">
    <w:abstractNumId w:val="7"/>
  </w:num>
  <w:num w:numId="39" w16cid:durableId="1125349944">
    <w:abstractNumId w:val="34"/>
  </w:num>
  <w:num w:numId="40" w16cid:durableId="41447199">
    <w:abstractNumId w:val="25"/>
  </w:num>
  <w:num w:numId="41" w16cid:durableId="1608611469">
    <w:abstractNumId w:val="1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78A"/>
    <w:rsid w:val="000001B8"/>
    <w:rsid w:val="000004A3"/>
    <w:rsid w:val="000014CD"/>
    <w:rsid w:val="000022E1"/>
    <w:rsid w:val="000028ED"/>
    <w:rsid w:val="00002CA7"/>
    <w:rsid w:val="00002ED7"/>
    <w:rsid w:val="000033F3"/>
    <w:rsid w:val="00003DA2"/>
    <w:rsid w:val="00005180"/>
    <w:rsid w:val="00005E56"/>
    <w:rsid w:val="00005F87"/>
    <w:rsid w:val="00014531"/>
    <w:rsid w:val="000145D5"/>
    <w:rsid w:val="00014D50"/>
    <w:rsid w:val="00015367"/>
    <w:rsid w:val="00016D00"/>
    <w:rsid w:val="000172DA"/>
    <w:rsid w:val="00017A95"/>
    <w:rsid w:val="0002186C"/>
    <w:rsid w:val="00024DAD"/>
    <w:rsid w:val="00024FF8"/>
    <w:rsid w:val="00025245"/>
    <w:rsid w:val="00025828"/>
    <w:rsid w:val="00025DCC"/>
    <w:rsid w:val="000273A1"/>
    <w:rsid w:val="000276C6"/>
    <w:rsid w:val="00031CA4"/>
    <w:rsid w:val="00034159"/>
    <w:rsid w:val="000354F4"/>
    <w:rsid w:val="0003552B"/>
    <w:rsid w:val="00036192"/>
    <w:rsid w:val="000369D7"/>
    <w:rsid w:val="00036E0A"/>
    <w:rsid w:val="00040B1F"/>
    <w:rsid w:val="00041BCD"/>
    <w:rsid w:val="000420D0"/>
    <w:rsid w:val="0004363D"/>
    <w:rsid w:val="00044F28"/>
    <w:rsid w:val="00047805"/>
    <w:rsid w:val="0005022B"/>
    <w:rsid w:val="00050DE7"/>
    <w:rsid w:val="00050F62"/>
    <w:rsid w:val="00051B2D"/>
    <w:rsid w:val="00054E28"/>
    <w:rsid w:val="00055D10"/>
    <w:rsid w:val="0005611C"/>
    <w:rsid w:val="0005642B"/>
    <w:rsid w:val="00056DCE"/>
    <w:rsid w:val="00057859"/>
    <w:rsid w:val="0006158E"/>
    <w:rsid w:val="000617BD"/>
    <w:rsid w:val="000625A2"/>
    <w:rsid w:val="0006299E"/>
    <w:rsid w:val="00063331"/>
    <w:rsid w:val="00065275"/>
    <w:rsid w:val="00066485"/>
    <w:rsid w:val="000674FF"/>
    <w:rsid w:val="00067B72"/>
    <w:rsid w:val="00067EEC"/>
    <w:rsid w:val="00072ACB"/>
    <w:rsid w:val="000734E9"/>
    <w:rsid w:val="00074271"/>
    <w:rsid w:val="00076531"/>
    <w:rsid w:val="00082DD5"/>
    <w:rsid w:val="000837F8"/>
    <w:rsid w:val="000841C2"/>
    <w:rsid w:val="00084980"/>
    <w:rsid w:val="00085E1B"/>
    <w:rsid w:val="00087326"/>
    <w:rsid w:val="00087896"/>
    <w:rsid w:val="00091A16"/>
    <w:rsid w:val="00091D76"/>
    <w:rsid w:val="00091EC4"/>
    <w:rsid w:val="000923D7"/>
    <w:rsid w:val="00092A24"/>
    <w:rsid w:val="00092CBC"/>
    <w:rsid w:val="000A1029"/>
    <w:rsid w:val="000A1786"/>
    <w:rsid w:val="000A1DEF"/>
    <w:rsid w:val="000A21CB"/>
    <w:rsid w:val="000A2E97"/>
    <w:rsid w:val="000A3060"/>
    <w:rsid w:val="000A3837"/>
    <w:rsid w:val="000A387D"/>
    <w:rsid w:val="000A4E0E"/>
    <w:rsid w:val="000A5905"/>
    <w:rsid w:val="000A6300"/>
    <w:rsid w:val="000A6C25"/>
    <w:rsid w:val="000A6E11"/>
    <w:rsid w:val="000B01EA"/>
    <w:rsid w:val="000B06FE"/>
    <w:rsid w:val="000B08B9"/>
    <w:rsid w:val="000B2618"/>
    <w:rsid w:val="000B2FCA"/>
    <w:rsid w:val="000B483B"/>
    <w:rsid w:val="000B76FC"/>
    <w:rsid w:val="000B7EEC"/>
    <w:rsid w:val="000C01E5"/>
    <w:rsid w:val="000C1A2C"/>
    <w:rsid w:val="000C2B71"/>
    <w:rsid w:val="000C2FF5"/>
    <w:rsid w:val="000C67E9"/>
    <w:rsid w:val="000C70B7"/>
    <w:rsid w:val="000D06CA"/>
    <w:rsid w:val="000D0E34"/>
    <w:rsid w:val="000D1160"/>
    <w:rsid w:val="000D187B"/>
    <w:rsid w:val="000D1943"/>
    <w:rsid w:val="000D220E"/>
    <w:rsid w:val="000D2C01"/>
    <w:rsid w:val="000D44F6"/>
    <w:rsid w:val="000D5DE7"/>
    <w:rsid w:val="000E086C"/>
    <w:rsid w:val="000E0A25"/>
    <w:rsid w:val="000E2120"/>
    <w:rsid w:val="000E272B"/>
    <w:rsid w:val="000E2C02"/>
    <w:rsid w:val="000E4506"/>
    <w:rsid w:val="000E6020"/>
    <w:rsid w:val="000E63B8"/>
    <w:rsid w:val="000E7017"/>
    <w:rsid w:val="000E711B"/>
    <w:rsid w:val="000F0939"/>
    <w:rsid w:val="000F0B70"/>
    <w:rsid w:val="000F3183"/>
    <w:rsid w:val="000F363B"/>
    <w:rsid w:val="000F45A1"/>
    <w:rsid w:val="000F4CAA"/>
    <w:rsid w:val="000F508D"/>
    <w:rsid w:val="000F6021"/>
    <w:rsid w:val="000F6252"/>
    <w:rsid w:val="000F6868"/>
    <w:rsid w:val="0010147D"/>
    <w:rsid w:val="00101D34"/>
    <w:rsid w:val="00101D65"/>
    <w:rsid w:val="00102BC3"/>
    <w:rsid w:val="00105B20"/>
    <w:rsid w:val="00107B83"/>
    <w:rsid w:val="00107B86"/>
    <w:rsid w:val="001102B6"/>
    <w:rsid w:val="00110666"/>
    <w:rsid w:val="00110A05"/>
    <w:rsid w:val="00111741"/>
    <w:rsid w:val="00111E79"/>
    <w:rsid w:val="00117517"/>
    <w:rsid w:val="00117AA3"/>
    <w:rsid w:val="00117C28"/>
    <w:rsid w:val="00120138"/>
    <w:rsid w:val="00120F5C"/>
    <w:rsid w:val="0012134E"/>
    <w:rsid w:val="001218C1"/>
    <w:rsid w:val="00121B5F"/>
    <w:rsid w:val="001220E3"/>
    <w:rsid w:val="00122C93"/>
    <w:rsid w:val="00123A07"/>
    <w:rsid w:val="001241AB"/>
    <w:rsid w:val="00125828"/>
    <w:rsid w:val="001258FA"/>
    <w:rsid w:val="0013172E"/>
    <w:rsid w:val="00134FC1"/>
    <w:rsid w:val="001364A4"/>
    <w:rsid w:val="001377F5"/>
    <w:rsid w:val="00137BCF"/>
    <w:rsid w:val="001405F0"/>
    <w:rsid w:val="00142475"/>
    <w:rsid w:val="00142A47"/>
    <w:rsid w:val="001431C1"/>
    <w:rsid w:val="0014390E"/>
    <w:rsid w:val="00143936"/>
    <w:rsid w:val="0014484C"/>
    <w:rsid w:val="00146535"/>
    <w:rsid w:val="00147264"/>
    <w:rsid w:val="00147E49"/>
    <w:rsid w:val="00151460"/>
    <w:rsid w:val="00151993"/>
    <w:rsid w:val="001519F9"/>
    <w:rsid w:val="00151AC6"/>
    <w:rsid w:val="00153FB8"/>
    <w:rsid w:val="001559EB"/>
    <w:rsid w:val="00155A82"/>
    <w:rsid w:val="00157C1D"/>
    <w:rsid w:val="00160119"/>
    <w:rsid w:val="00160476"/>
    <w:rsid w:val="0016081F"/>
    <w:rsid w:val="00160FEB"/>
    <w:rsid w:val="00162FE2"/>
    <w:rsid w:val="00163AA3"/>
    <w:rsid w:val="00164089"/>
    <w:rsid w:val="001642F1"/>
    <w:rsid w:val="001644F7"/>
    <w:rsid w:val="001646AF"/>
    <w:rsid w:val="00164898"/>
    <w:rsid w:val="001649FD"/>
    <w:rsid w:val="00166872"/>
    <w:rsid w:val="00167515"/>
    <w:rsid w:val="0016792B"/>
    <w:rsid w:val="001701E5"/>
    <w:rsid w:val="00170381"/>
    <w:rsid w:val="00170EB4"/>
    <w:rsid w:val="00171C74"/>
    <w:rsid w:val="00171D64"/>
    <w:rsid w:val="00173C54"/>
    <w:rsid w:val="00173CB4"/>
    <w:rsid w:val="00174D5B"/>
    <w:rsid w:val="00175E2D"/>
    <w:rsid w:val="00176354"/>
    <w:rsid w:val="00176E5A"/>
    <w:rsid w:val="00177042"/>
    <w:rsid w:val="0018060B"/>
    <w:rsid w:val="00180E0A"/>
    <w:rsid w:val="00180FC1"/>
    <w:rsid w:val="00182F34"/>
    <w:rsid w:val="00183EA9"/>
    <w:rsid w:val="00185E15"/>
    <w:rsid w:val="0018619C"/>
    <w:rsid w:val="00186A6E"/>
    <w:rsid w:val="001873F3"/>
    <w:rsid w:val="0019081F"/>
    <w:rsid w:val="00191D3A"/>
    <w:rsid w:val="00193399"/>
    <w:rsid w:val="001934EB"/>
    <w:rsid w:val="0019403F"/>
    <w:rsid w:val="00194107"/>
    <w:rsid w:val="00194321"/>
    <w:rsid w:val="00196096"/>
    <w:rsid w:val="001962D3"/>
    <w:rsid w:val="00196E24"/>
    <w:rsid w:val="00197632"/>
    <w:rsid w:val="00197F29"/>
    <w:rsid w:val="001A194E"/>
    <w:rsid w:val="001A1A3F"/>
    <w:rsid w:val="001A214E"/>
    <w:rsid w:val="001A3A71"/>
    <w:rsid w:val="001A4034"/>
    <w:rsid w:val="001A540D"/>
    <w:rsid w:val="001A5767"/>
    <w:rsid w:val="001A69BC"/>
    <w:rsid w:val="001B1249"/>
    <w:rsid w:val="001B2E89"/>
    <w:rsid w:val="001B374D"/>
    <w:rsid w:val="001B3E6E"/>
    <w:rsid w:val="001B5CA6"/>
    <w:rsid w:val="001B79D7"/>
    <w:rsid w:val="001C066F"/>
    <w:rsid w:val="001C099B"/>
    <w:rsid w:val="001C0F69"/>
    <w:rsid w:val="001C2CF2"/>
    <w:rsid w:val="001C38C5"/>
    <w:rsid w:val="001C51A2"/>
    <w:rsid w:val="001C7784"/>
    <w:rsid w:val="001C79B0"/>
    <w:rsid w:val="001C7A97"/>
    <w:rsid w:val="001D0AC5"/>
    <w:rsid w:val="001D1863"/>
    <w:rsid w:val="001D19D1"/>
    <w:rsid w:val="001D1AA1"/>
    <w:rsid w:val="001D45E5"/>
    <w:rsid w:val="001D5043"/>
    <w:rsid w:val="001D5304"/>
    <w:rsid w:val="001D5915"/>
    <w:rsid w:val="001D7426"/>
    <w:rsid w:val="001D7985"/>
    <w:rsid w:val="001D7B93"/>
    <w:rsid w:val="001E0D1B"/>
    <w:rsid w:val="001E261F"/>
    <w:rsid w:val="001E2FF7"/>
    <w:rsid w:val="001E304E"/>
    <w:rsid w:val="001E322F"/>
    <w:rsid w:val="001E37BE"/>
    <w:rsid w:val="001E4644"/>
    <w:rsid w:val="001E5C0F"/>
    <w:rsid w:val="001F1582"/>
    <w:rsid w:val="001F35A1"/>
    <w:rsid w:val="001F3A1A"/>
    <w:rsid w:val="001F3CF8"/>
    <w:rsid w:val="001F496F"/>
    <w:rsid w:val="001F590E"/>
    <w:rsid w:val="001F5D71"/>
    <w:rsid w:val="001F5E0D"/>
    <w:rsid w:val="00201443"/>
    <w:rsid w:val="0020220E"/>
    <w:rsid w:val="00203696"/>
    <w:rsid w:val="00203DC4"/>
    <w:rsid w:val="00204987"/>
    <w:rsid w:val="00205709"/>
    <w:rsid w:val="00205B1C"/>
    <w:rsid w:val="0020652E"/>
    <w:rsid w:val="00206924"/>
    <w:rsid w:val="0021001B"/>
    <w:rsid w:val="002100C5"/>
    <w:rsid w:val="002127E7"/>
    <w:rsid w:val="00212995"/>
    <w:rsid w:val="00215F67"/>
    <w:rsid w:val="002167BA"/>
    <w:rsid w:val="00216FE4"/>
    <w:rsid w:val="002177B7"/>
    <w:rsid w:val="00217F76"/>
    <w:rsid w:val="002213EB"/>
    <w:rsid w:val="00223FEF"/>
    <w:rsid w:val="00226913"/>
    <w:rsid w:val="00227034"/>
    <w:rsid w:val="00230EA3"/>
    <w:rsid w:val="0023160A"/>
    <w:rsid w:val="002316A3"/>
    <w:rsid w:val="00231E19"/>
    <w:rsid w:val="00232021"/>
    <w:rsid w:val="002322A2"/>
    <w:rsid w:val="00232EBD"/>
    <w:rsid w:val="002330A7"/>
    <w:rsid w:val="00233A68"/>
    <w:rsid w:val="00233D05"/>
    <w:rsid w:val="00234091"/>
    <w:rsid w:val="00234830"/>
    <w:rsid w:val="002349C8"/>
    <w:rsid w:val="00234B85"/>
    <w:rsid w:val="00236683"/>
    <w:rsid w:val="00236ACA"/>
    <w:rsid w:val="002372F7"/>
    <w:rsid w:val="0023731D"/>
    <w:rsid w:val="00237E7B"/>
    <w:rsid w:val="002414C8"/>
    <w:rsid w:val="00241567"/>
    <w:rsid w:val="00242D75"/>
    <w:rsid w:val="002430DF"/>
    <w:rsid w:val="00243D61"/>
    <w:rsid w:val="00244C8B"/>
    <w:rsid w:val="00245434"/>
    <w:rsid w:val="00245D45"/>
    <w:rsid w:val="00250554"/>
    <w:rsid w:val="00251AE0"/>
    <w:rsid w:val="00255359"/>
    <w:rsid w:val="0025573F"/>
    <w:rsid w:val="0025691A"/>
    <w:rsid w:val="00256EC8"/>
    <w:rsid w:val="00256FE3"/>
    <w:rsid w:val="00260B57"/>
    <w:rsid w:val="00260D7C"/>
    <w:rsid w:val="002619BA"/>
    <w:rsid w:val="00262CEA"/>
    <w:rsid w:val="00263A62"/>
    <w:rsid w:val="00266EEC"/>
    <w:rsid w:val="00267147"/>
    <w:rsid w:val="00267834"/>
    <w:rsid w:val="00272325"/>
    <w:rsid w:val="00273708"/>
    <w:rsid w:val="00274EE3"/>
    <w:rsid w:val="0027561E"/>
    <w:rsid w:val="0027565F"/>
    <w:rsid w:val="002759C5"/>
    <w:rsid w:val="00276116"/>
    <w:rsid w:val="00276578"/>
    <w:rsid w:val="002769AA"/>
    <w:rsid w:val="0028158B"/>
    <w:rsid w:val="00281687"/>
    <w:rsid w:val="002819ED"/>
    <w:rsid w:val="002833FD"/>
    <w:rsid w:val="00283782"/>
    <w:rsid w:val="00283A89"/>
    <w:rsid w:val="00285565"/>
    <w:rsid w:val="00286DDB"/>
    <w:rsid w:val="0028778E"/>
    <w:rsid w:val="00287869"/>
    <w:rsid w:val="002911AB"/>
    <w:rsid w:val="00291F4E"/>
    <w:rsid w:val="0029286F"/>
    <w:rsid w:val="00292D19"/>
    <w:rsid w:val="002A016D"/>
    <w:rsid w:val="002A0547"/>
    <w:rsid w:val="002A0A5E"/>
    <w:rsid w:val="002A0AB1"/>
    <w:rsid w:val="002A14BA"/>
    <w:rsid w:val="002A19E8"/>
    <w:rsid w:val="002A1A75"/>
    <w:rsid w:val="002A50CF"/>
    <w:rsid w:val="002A5A36"/>
    <w:rsid w:val="002A6044"/>
    <w:rsid w:val="002A65C5"/>
    <w:rsid w:val="002A70BB"/>
    <w:rsid w:val="002B012E"/>
    <w:rsid w:val="002B074F"/>
    <w:rsid w:val="002B07A2"/>
    <w:rsid w:val="002B193C"/>
    <w:rsid w:val="002B19B8"/>
    <w:rsid w:val="002B2969"/>
    <w:rsid w:val="002B3941"/>
    <w:rsid w:val="002B3CF6"/>
    <w:rsid w:val="002B4CE2"/>
    <w:rsid w:val="002C094A"/>
    <w:rsid w:val="002C0A90"/>
    <w:rsid w:val="002C1380"/>
    <w:rsid w:val="002C1DD5"/>
    <w:rsid w:val="002C2105"/>
    <w:rsid w:val="002C4543"/>
    <w:rsid w:val="002C45C1"/>
    <w:rsid w:val="002C4971"/>
    <w:rsid w:val="002C6043"/>
    <w:rsid w:val="002C67DB"/>
    <w:rsid w:val="002C73F9"/>
    <w:rsid w:val="002C7B04"/>
    <w:rsid w:val="002D0B0D"/>
    <w:rsid w:val="002D362B"/>
    <w:rsid w:val="002D66FB"/>
    <w:rsid w:val="002D6DBB"/>
    <w:rsid w:val="002E333C"/>
    <w:rsid w:val="002E37C3"/>
    <w:rsid w:val="002E473F"/>
    <w:rsid w:val="002E62C0"/>
    <w:rsid w:val="002E7227"/>
    <w:rsid w:val="002E7A81"/>
    <w:rsid w:val="002E7D8D"/>
    <w:rsid w:val="002F103F"/>
    <w:rsid w:val="002F207B"/>
    <w:rsid w:val="002F2684"/>
    <w:rsid w:val="002F3A96"/>
    <w:rsid w:val="002F4239"/>
    <w:rsid w:val="002F77A7"/>
    <w:rsid w:val="003049A1"/>
    <w:rsid w:val="00305EE4"/>
    <w:rsid w:val="0030775B"/>
    <w:rsid w:val="003100B2"/>
    <w:rsid w:val="003102AA"/>
    <w:rsid w:val="0031069C"/>
    <w:rsid w:val="0031368D"/>
    <w:rsid w:val="00314137"/>
    <w:rsid w:val="00315F65"/>
    <w:rsid w:val="00316F27"/>
    <w:rsid w:val="0031793B"/>
    <w:rsid w:val="00317EAB"/>
    <w:rsid w:val="00320028"/>
    <w:rsid w:val="00321370"/>
    <w:rsid w:val="00322853"/>
    <w:rsid w:val="00322A70"/>
    <w:rsid w:val="00322B9D"/>
    <w:rsid w:val="00322DC9"/>
    <w:rsid w:val="0032398A"/>
    <w:rsid w:val="0032469F"/>
    <w:rsid w:val="00324B46"/>
    <w:rsid w:val="00324DC5"/>
    <w:rsid w:val="003251EF"/>
    <w:rsid w:val="00325316"/>
    <w:rsid w:val="003267F7"/>
    <w:rsid w:val="0032797B"/>
    <w:rsid w:val="00331226"/>
    <w:rsid w:val="0033185A"/>
    <w:rsid w:val="0033225F"/>
    <w:rsid w:val="00332C8C"/>
    <w:rsid w:val="003331D3"/>
    <w:rsid w:val="0033592E"/>
    <w:rsid w:val="00340FC4"/>
    <w:rsid w:val="003415F9"/>
    <w:rsid w:val="00341E8E"/>
    <w:rsid w:val="00342174"/>
    <w:rsid w:val="003433C9"/>
    <w:rsid w:val="00343830"/>
    <w:rsid w:val="003447FC"/>
    <w:rsid w:val="0034515A"/>
    <w:rsid w:val="00346142"/>
    <w:rsid w:val="00347F3F"/>
    <w:rsid w:val="00350B0D"/>
    <w:rsid w:val="00350C75"/>
    <w:rsid w:val="00350E6E"/>
    <w:rsid w:val="003526F5"/>
    <w:rsid w:val="00354A30"/>
    <w:rsid w:val="003552BB"/>
    <w:rsid w:val="00355C36"/>
    <w:rsid w:val="00356909"/>
    <w:rsid w:val="00360E12"/>
    <w:rsid w:val="00361EFD"/>
    <w:rsid w:val="003621B8"/>
    <w:rsid w:val="00364360"/>
    <w:rsid w:val="00364CD5"/>
    <w:rsid w:val="00364D85"/>
    <w:rsid w:val="003666A9"/>
    <w:rsid w:val="003677E1"/>
    <w:rsid w:val="0037023B"/>
    <w:rsid w:val="003706DC"/>
    <w:rsid w:val="003719B7"/>
    <w:rsid w:val="0037294B"/>
    <w:rsid w:val="00372A54"/>
    <w:rsid w:val="00373367"/>
    <w:rsid w:val="00373730"/>
    <w:rsid w:val="00374003"/>
    <w:rsid w:val="003753FB"/>
    <w:rsid w:val="0037550F"/>
    <w:rsid w:val="003758B2"/>
    <w:rsid w:val="00377B66"/>
    <w:rsid w:val="00381186"/>
    <w:rsid w:val="00381389"/>
    <w:rsid w:val="00381CC9"/>
    <w:rsid w:val="00382B09"/>
    <w:rsid w:val="0038439F"/>
    <w:rsid w:val="0038519B"/>
    <w:rsid w:val="00386359"/>
    <w:rsid w:val="00386C75"/>
    <w:rsid w:val="003872CC"/>
    <w:rsid w:val="00390518"/>
    <w:rsid w:val="0039098E"/>
    <w:rsid w:val="00390BEC"/>
    <w:rsid w:val="00396773"/>
    <w:rsid w:val="003A4F4A"/>
    <w:rsid w:val="003A5253"/>
    <w:rsid w:val="003A6080"/>
    <w:rsid w:val="003A7501"/>
    <w:rsid w:val="003B0244"/>
    <w:rsid w:val="003B032F"/>
    <w:rsid w:val="003B0A3C"/>
    <w:rsid w:val="003B0CE8"/>
    <w:rsid w:val="003B269B"/>
    <w:rsid w:val="003B5897"/>
    <w:rsid w:val="003B601B"/>
    <w:rsid w:val="003B7F41"/>
    <w:rsid w:val="003C010D"/>
    <w:rsid w:val="003C0BCC"/>
    <w:rsid w:val="003C0D0B"/>
    <w:rsid w:val="003C1298"/>
    <w:rsid w:val="003C1400"/>
    <w:rsid w:val="003C1CC3"/>
    <w:rsid w:val="003C5F85"/>
    <w:rsid w:val="003C77F4"/>
    <w:rsid w:val="003C7E3C"/>
    <w:rsid w:val="003D00E4"/>
    <w:rsid w:val="003D2650"/>
    <w:rsid w:val="003D2CA4"/>
    <w:rsid w:val="003D321E"/>
    <w:rsid w:val="003D583C"/>
    <w:rsid w:val="003E19D6"/>
    <w:rsid w:val="003E1D66"/>
    <w:rsid w:val="003E1F7E"/>
    <w:rsid w:val="003E34C3"/>
    <w:rsid w:val="003E45C7"/>
    <w:rsid w:val="003E62D0"/>
    <w:rsid w:val="003E7E21"/>
    <w:rsid w:val="003F01E4"/>
    <w:rsid w:val="003F02CE"/>
    <w:rsid w:val="003F4015"/>
    <w:rsid w:val="003F5644"/>
    <w:rsid w:val="003F629D"/>
    <w:rsid w:val="003F78CA"/>
    <w:rsid w:val="004020CF"/>
    <w:rsid w:val="00403537"/>
    <w:rsid w:val="004040A7"/>
    <w:rsid w:val="004048E3"/>
    <w:rsid w:val="004049DB"/>
    <w:rsid w:val="0040753A"/>
    <w:rsid w:val="00410A4C"/>
    <w:rsid w:val="00410B71"/>
    <w:rsid w:val="00411679"/>
    <w:rsid w:val="00411CE6"/>
    <w:rsid w:val="00412238"/>
    <w:rsid w:val="00412FF0"/>
    <w:rsid w:val="004132CC"/>
    <w:rsid w:val="00413526"/>
    <w:rsid w:val="00413BC7"/>
    <w:rsid w:val="00414514"/>
    <w:rsid w:val="00417A1D"/>
    <w:rsid w:val="004212B8"/>
    <w:rsid w:val="00421A1D"/>
    <w:rsid w:val="00422560"/>
    <w:rsid w:val="00422F63"/>
    <w:rsid w:val="00422FE8"/>
    <w:rsid w:val="00423F89"/>
    <w:rsid w:val="00425A35"/>
    <w:rsid w:val="004262F6"/>
    <w:rsid w:val="00430F91"/>
    <w:rsid w:val="0043130C"/>
    <w:rsid w:val="00431710"/>
    <w:rsid w:val="004326B2"/>
    <w:rsid w:val="00433DC6"/>
    <w:rsid w:val="004345BF"/>
    <w:rsid w:val="004347BE"/>
    <w:rsid w:val="00435F0B"/>
    <w:rsid w:val="004363FF"/>
    <w:rsid w:val="0043670D"/>
    <w:rsid w:val="004418FC"/>
    <w:rsid w:val="00442195"/>
    <w:rsid w:val="00442876"/>
    <w:rsid w:val="00442AEB"/>
    <w:rsid w:val="00442F9E"/>
    <w:rsid w:val="00443FC4"/>
    <w:rsid w:val="0044484F"/>
    <w:rsid w:val="004453FD"/>
    <w:rsid w:val="00445CFB"/>
    <w:rsid w:val="00446D6E"/>
    <w:rsid w:val="004473BE"/>
    <w:rsid w:val="00447878"/>
    <w:rsid w:val="00447C44"/>
    <w:rsid w:val="00447CB6"/>
    <w:rsid w:val="0045080F"/>
    <w:rsid w:val="004541A3"/>
    <w:rsid w:val="00455A93"/>
    <w:rsid w:val="00455C31"/>
    <w:rsid w:val="00457947"/>
    <w:rsid w:val="00460106"/>
    <w:rsid w:val="00460849"/>
    <w:rsid w:val="004609A8"/>
    <w:rsid w:val="0046139C"/>
    <w:rsid w:val="0046197E"/>
    <w:rsid w:val="0046262B"/>
    <w:rsid w:val="00462E6E"/>
    <w:rsid w:val="00463747"/>
    <w:rsid w:val="00463C99"/>
    <w:rsid w:val="00464235"/>
    <w:rsid w:val="00464877"/>
    <w:rsid w:val="00465197"/>
    <w:rsid w:val="00465252"/>
    <w:rsid w:val="0046598A"/>
    <w:rsid w:val="00465C80"/>
    <w:rsid w:val="00466C1B"/>
    <w:rsid w:val="004703C0"/>
    <w:rsid w:val="004714E4"/>
    <w:rsid w:val="00472239"/>
    <w:rsid w:val="00473501"/>
    <w:rsid w:val="0047668B"/>
    <w:rsid w:val="004824C9"/>
    <w:rsid w:val="00483602"/>
    <w:rsid w:val="00483BA6"/>
    <w:rsid w:val="00484FF6"/>
    <w:rsid w:val="00485207"/>
    <w:rsid w:val="00486044"/>
    <w:rsid w:val="00486B45"/>
    <w:rsid w:val="00490900"/>
    <w:rsid w:val="00491024"/>
    <w:rsid w:val="0049255A"/>
    <w:rsid w:val="00492931"/>
    <w:rsid w:val="00494C2C"/>
    <w:rsid w:val="00495295"/>
    <w:rsid w:val="004956A6"/>
    <w:rsid w:val="00496225"/>
    <w:rsid w:val="00497065"/>
    <w:rsid w:val="00497F03"/>
    <w:rsid w:val="004A0E4F"/>
    <w:rsid w:val="004A1946"/>
    <w:rsid w:val="004A1A83"/>
    <w:rsid w:val="004A1ACC"/>
    <w:rsid w:val="004A31D1"/>
    <w:rsid w:val="004A35C0"/>
    <w:rsid w:val="004A4482"/>
    <w:rsid w:val="004A4524"/>
    <w:rsid w:val="004A5A0E"/>
    <w:rsid w:val="004A6255"/>
    <w:rsid w:val="004A7E59"/>
    <w:rsid w:val="004B215C"/>
    <w:rsid w:val="004B22D7"/>
    <w:rsid w:val="004B428E"/>
    <w:rsid w:val="004B51F7"/>
    <w:rsid w:val="004B523A"/>
    <w:rsid w:val="004B546E"/>
    <w:rsid w:val="004B5886"/>
    <w:rsid w:val="004B687A"/>
    <w:rsid w:val="004C1044"/>
    <w:rsid w:val="004C1D63"/>
    <w:rsid w:val="004C34E7"/>
    <w:rsid w:val="004C581A"/>
    <w:rsid w:val="004C6FDC"/>
    <w:rsid w:val="004C788A"/>
    <w:rsid w:val="004D059C"/>
    <w:rsid w:val="004D17E2"/>
    <w:rsid w:val="004D2BC6"/>
    <w:rsid w:val="004D31BD"/>
    <w:rsid w:val="004D70F9"/>
    <w:rsid w:val="004D7867"/>
    <w:rsid w:val="004D7967"/>
    <w:rsid w:val="004E0923"/>
    <w:rsid w:val="004E250F"/>
    <w:rsid w:val="004E30E2"/>
    <w:rsid w:val="004E4E84"/>
    <w:rsid w:val="004E5E0F"/>
    <w:rsid w:val="004E7B8B"/>
    <w:rsid w:val="004F02D9"/>
    <w:rsid w:val="004F0474"/>
    <w:rsid w:val="004F100B"/>
    <w:rsid w:val="004F2ACF"/>
    <w:rsid w:val="004F359D"/>
    <w:rsid w:val="004F4813"/>
    <w:rsid w:val="004F4939"/>
    <w:rsid w:val="005001E1"/>
    <w:rsid w:val="00500D5C"/>
    <w:rsid w:val="005010E5"/>
    <w:rsid w:val="00502D05"/>
    <w:rsid w:val="00503CC9"/>
    <w:rsid w:val="005049B6"/>
    <w:rsid w:val="00506585"/>
    <w:rsid w:val="0050662F"/>
    <w:rsid w:val="00510970"/>
    <w:rsid w:val="00511F2E"/>
    <w:rsid w:val="00512ACD"/>
    <w:rsid w:val="005131CB"/>
    <w:rsid w:val="00513A4E"/>
    <w:rsid w:val="0051411D"/>
    <w:rsid w:val="005141C0"/>
    <w:rsid w:val="00514594"/>
    <w:rsid w:val="0051518D"/>
    <w:rsid w:val="005169EA"/>
    <w:rsid w:val="0052045D"/>
    <w:rsid w:val="00521677"/>
    <w:rsid w:val="00521807"/>
    <w:rsid w:val="00521FF6"/>
    <w:rsid w:val="00523A75"/>
    <w:rsid w:val="00523E2E"/>
    <w:rsid w:val="00524216"/>
    <w:rsid w:val="0052693E"/>
    <w:rsid w:val="00526BEA"/>
    <w:rsid w:val="00527AB1"/>
    <w:rsid w:val="0053020A"/>
    <w:rsid w:val="00531C16"/>
    <w:rsid w:val="00535DAE"/>
    <w:rsid w:val="005363FD"/>
    <w:rsid w:val="00541C4C"/>
    <w:rsid w:val="00541FC6"/>
    <w:rsid w:val="005422A1"/>
    <w:rsid w:val="00542999"/>
    <w:rsid w:val="0054375B"/>
    <w:rsid w:val="00543D6A"/>
    <w:rsid w:val="00546414"/>
    <w:rsid w:val="005501A0"/>
    <w:rsid w:val="0055310B"/>
    <w:rsid w:val="00555310"/>
    <w:rsid w:val="005557F5"/>
    <w:rsid w:val="005559DE"/>
    <w:rsid w:val="00555C0D"/>
    <w:rsid w:val="00555C14"/>
    <w:rsid w:val="00555C69"/>
    <w:rsid w:val="00556D12"/>
    <w:rsid w:val="00557280"/>
    <w:rsid w:val="005619AE"/>
    <w:rsid w:val="00561E27"/>
    <w:rsid w:val="00562A86"/>
    <w:rsid w:val="00562CA1"/>
    <w:rsid w:val="005639B7"/>
    <w:rsid w:val="00563B5D"/>
    <w:rsid w:val="00564D05"/>
    <w:rsid w:val="00564D53"/>
    <w:rsid w:val="0056509B"/>
    <w:rsid w:val="00565B68"/>
    <w:rsid w:val="00565D4B"/>
    <w:rsid w:val="00566C3C"/>
    <w:rsid w:val="005670A5"/>
    <w:rsid w:val="0057011B"/>
    <w:rsid w:val="00572B6F"/>
    <w:rsid w:val="00573EA9"/>
    <w:rsid w:val="00580702"/>
    <w:rsid w:val="00581BA7"/>
    <w:rsid w:val="0058201E"/>
    <w:rsid w:val="00584162"/>
    <w:rsid w:val="005852E5"/>
    <w:rsid w:val="0058554A"/>
    <w:rsid w:val="00590421"/>
    <w:rsid w:val="00592216"/>
    <w:rsid w:val="005935DD"/>
    <w:rsid w:val="00593639"/>
    <w:rsid w:val="00594BF6"/>
    <w:rsid w:val="00595A38"/>
    <w:rsid w:val="00595F5E"/>
    <w:rsid w:val="00596C45"/>
    <w:rsid w:val="0059708A"/>
    <w:rsid w:val="00597E19"/>
    <w:rsid w:val="005A1C11"/>
    <w:rsid w:val="005A4FAE"/>
    <w:rsid w:val="005A56F4"/>
    <w:rsid w:val="005A7469"/>
    <w:rsid w:val="005A7BB3"/>
    <w:rsid w:val="005B046C"/>
    <w:rsid w:val="005B1032"/>
    <w:rsid w:val="005B11FE"/>
    <w:rsid w:val="005B1505"/>
    <w:rsid w:val="005B183E"/>
    <w:rsid w:val="005B24A9"/>
    <w:rsid w:val="005B450A"/>
    <w:rsid w:val="005B521C"/>
    <w:rsid w:val="005B6075"/>
    <w:rsid w:val="005B60AA"/>
    <w:rsid w:val="005B610E"/>
    <w:rsid w:val="005B65A0"/>
    <w:rsid w:val="005C0D27"/>
    <w:rsid w:val="005C1AA6"/>
    <w:rsid w:val="005C24E7"/>
    <w:rsid w:val="005C48FC"/>
    <w:rsid w:val="005C53AB"/>
    <w:rsid w:val="005C5546"/>
    <w:rsid w:val="005C5FFA"/>
    <w:rsid w:val="005C6827"/>
    <w:rsid w:val="005D0198"/>
    <w:rsid w:val="005D063C"/>
    <w:rsid w:val="005D14F8"/>
    <w:rsid w:val="005D1EF5"/>
    <w:rsid w:val="005D450F"/>
    <w:rsid w:val="005D49AF"/>
    <w:rsid w:val="005E1294"/>
    <w:rsid w:val="005E20A6"/>
    <w:rsid w:val="005E2A85"/>
    <w:rsid w:val="005E42DF"/>
    <w:rsid w:val="005E4770"/>
    <w:rsid w:val="005E4B1E"/>
    <w:rsid w:val="005E5000"/>
    <w:rsid w:val="005E538D"/>
    <w:rsid w:val="005E5BFE"/>
    <w:rsid w:val="005E6904"/>
    <w:rsid w:val="005F14EA"/>
    <w:rsid w:val="005F2CFB"/>
    <w:rsid w:val="005F35CD"/>
    <w:rsid w:val="005F37F7"/>
    <w:rsid w:val="005F4900"/>
    <w:rsid w:val="005F4C52"/>
    <w:rsid w:val="005F60AF"/>
    <w:rsid w:val="005F629A"/>
    <w:rsid w:val="005F62B0"/>
    <w:rsid w:val="006010EE"/>
    <w:rsid w:val="00601CED"/>
    <w:rsid w:val="00603949"/>
    <w:rsid w:val="006039AE"/>
    <w:rsid w:val="00604A87"/>
    <w:rsid w:val="00604AC1"/>
    <w:rsid w:val="00606E28"/>
    <w:rsid w:val="00607849"/>
    <w:rsid w:val="00607A18"/>
    <w:rsid w:val="00611119"/>
    <w:rsid w:val="00612BC2"/>
    <w:rsid w:val="006133E9"/>
    <w:rsid w:val="00613639"/>
    <w:rsid w:val="006142B5"/>
    <w:rsid w:val="00614D00"/>
    <w:rsid w:val="00616070"/>
    <w:rsid w:val="006200D4"/>
    <w:rsid w:val="00621BF6"/>
    <w:rsid w:val="0062267A"/>
    <w:rsid w:val="006236F4"/>
    <w:rsid w:val="00624074"/>
    <w:rsid w:val="00624DBB"/>
    <w:rsid w:val="00625053"/>
    <w:rsid w:val="0062567A"/>
    <w:rsid w:val="0062605A"/>
    <w:rsid w:val="00626514"/>
    <w:rsid w:val="00626854"/>
    <w:rsid w:val="006313B5"/>
    <w:rsid w:val="006324EE"/>
    <w:rsid w:val="00634A20"/>
    <w:rsid w:val="00634FE7"/>
    <w:rsid w:val="00635177"/>
    <w:rsid w:val="00635EFC"/>
    <w:rsid w:val="00640036"/>
    <w:rsid w:val="00641D13"/>
    <w:rsid w:val="00643208"/>
    <w:rsid w:val="0064644A"/>
    <w:rsid w:val="00651697"/>
    <w:rsid w:val="006523CD"/>
    <w:rsid w:val="00652F67"/>
    <w:rsid w:val="006565DB"/>
    <w:rsid w:val="00656DE5"/>
    <w:rsid w:val="00657B18"/>
    <w:rsid w:val="0066004C"/>
    <w:rsid w:val="006623F9"/>
    <w:rsid w:val="006634F3"/>
    <w:rsid w:val="00666BAA"/>
    <w:rsid w:val="00667978"/>
    <w:rsid w:val="006713C6"/>
    <w:rsid w:val="00671F25"/>
    <w:rsid w:val="00672107"/>
    <w:rsid w:val="006729D5"/>
    <w:rsid w:val="00673249"/>
    <w:rsid w:val="00673497"/>
    <w:rsid w:val="00673D76"/>
    <w:rsid w:val="0067494D"/>
    <w:rsid w:val="00674B10"/>
    <w:rsid w:val="00674D4F"/>
    <w:rsid w:val="00674DB5"/>
    <w:rsid w:val="00676F52"/>
    <w:rsid w:val="00677F04"/>
    <w:rsid w:val="006819E0"/>
    <w:rsid w:val="00681C44"/>
    <w:rsid w:val="00682DD2"/>
    <w:rsid w:val="0068318B"/>
    <w:rsid w:val="00683411"/>
    <w:rsid w:val="0068393F"/>
    <w:rsid w:val="00684996"/>
    <w:rsid w:val="00685D9E"/>
    <w:rsid w:val="0068622E"/>
    <w:rsid w:val="006868B6"/>
    <w:rsid w:val="00687243"/>
    <w:rsid w:val="00687388"/>
    <w:rsid w:val="00687EE6"/>
    <w:rsid w:val="0069193B"/>
    <w:rsid w:val="00692416"/>
    <w:rsid w:val="006926E6"/>
    <w:rsid w:val="006937B0"/>
    <w:rsid w:val="00693959"/>
    <w:rsid w:val="00693A48"/>
    <w:rsid w:val="00693E84"/>
    <w:rsid w:val="006949C1"/>
    <w:rsid w:val="00694EB6"/>
    <w:rsid w:val="00694EC3"/>
    <w:rsid w:val="00695FE3"/>
    <w:rsid w:val="006972AA"/>
    <w:rsid w:val="00697328"/>
    <w:rsid w:val="00697EEF"/>
    <w:rsid w:val="006A195F"/>
    <w:rsid w:val="006A1D4E"/>
    <w:rsid w:val="006A256D"/>
    <w:rsid w:val="006A2E17"/>
    <w:rsid w:val="006A40C0"/>
    <w:rsid w:val="006A4F38"/>
    <w:rsid w:val="006A67BD"/>
    <w:rsid w:val="006B073F"/>
    <w:rsid w:val="006B0ACD"/>
    <w:rsid w:val="006B1E4E"/>
    <w:rsid w:val="006B3C3C"/>
    <w:rsid w:val="006B4449"/>
    <w:rsid w:val="006B6671"/>
    <w:rsid w:val="006B76A4"/>
    <w:rsid w:val="006B7709"/>
    <w:rsid w:val="006B797E"/>
    <w:rsid w:val="006B7AC7"/>
    <w:rsid w:val="006C06F8"/>
    <w:rsid w:val="006C136B"/>
    <w:rsid w:val="006C426C"/>
    <w:rsid w:val="006C579F"/>
    <w:rsid w:val="006C7293"/>
    <w:rsid w:val="006C72F0"/>
    <w:rsid w:val="006D0022"/>
    <w:rsid w:val="006D22CE"/>
    <w:rsid w:val="006D2C45"/>
    <w:rsid w:val="006D508A"/>
    <w:rsid w:val="006D739D"/>
    <w:rsid w:val="006D7FA6"/>
    <w:rsid w:val="006E018B"/>
    <w:rsid w:val="006E1F92"/>
    <w:rsid w:val="006E1FB4"/>
    <w:rsid w:val="006E385F"/>
    <w:rsid w:val="006E38F6"/>
    <w:rsid w:val="006E3D6B"/>
    <w:rsid w:val="006E40B9"/>
    <w:rsid w:val="006E41F8"/>
    <w:rsid w:val="006E46B8"/>
    <w:rsid w:val="006E5815"/>
    <w:rsid w:val="006E58F1"/>
    <w:rsid w:val="006E7D46"/>
    <w:rsid w:val="006F22C0"/>
    <w:rsid w:val="006F3659"/>
    <w:rsid w:val="006F7B46"/>
    <w:rsid w:val="006F7E69"/>
    <w:rsid w:val="00701C70"/>
    <w:rsid w:val="00702167"/>
    <w:rsid w:val="00702508"/>
    <w:rsid w:val="00702E26"/>
    <w:rsid w:val="00703083"/>
    <w:rsid w:val="007036FA"/>
    <w:rsid w:val="00703DA3"/>
    <w:rsid w:val="00707757"/>
    <w:rsid w:val="00707E3E"/>
    <w:rsid w:val="00707E47"/>
    <w:rsid w:val="00710174"/>
    <w:rsid w:val="00710DB9"/>
    <w:rsid w:val="00710F9A"/>
    <w:rsid w:val="007111FD"/>
    <w:rsid w:val="00711C8E"/>
    <w:rsid w:val="0071420B"/>
    <w:rsid w:val="007147E5"/>
    <w:rsid w:val="007160DB"/>
    <w:rsid w:val="0071657D"/>
    <w:rsid w:val="007169A2"/>
    <w:rsid w:val="00717767"/>
    <w:rsid w:val="007177CA"/>
    <w:rsid w:val="00720292"/>
    <w:rsid w:val="00720455"/>
    <w:rsid w:val="0072045C"/>
    <w:rsid w:val="00721844"/>
    <w:rsid w:val="00721DBF"/>
    <w:rsid w:val="007223C3"/>
    <w:rsid w:val="00723526"/>
    <w:rsid w:val="00723BFA"/>
    <w:rsid w:val="007254CC"/>
    <w:rsid w:val="007275A0"/>
    <w:rsid w:val="0073275E"/>
    <w:rsid w:val="00732BB4"/>
    <w:rsid w:val="00732EA2"/>
    <w:rsid w:val="007334EB"/>
    <w:rsid w:val="00733EB5"/>
    <w:rsid w:val="007341E2"/>
    <w:rsid w:val="00734C8B"/>
    <w:rsid w:val="00735DD9"/>
    <w:rsid w:val="0073644B"/>
    <w:rsid w:val="00736E79"/>
    <w:rsid w:val="0073783D"/>
    <w:rsid w:val="00740D79"/>
    <w:rsid w:val="0074281F"/>
    <w:rsid w:val="00742F70"/>
    <w:rsid w:val="00742F89"/>
    <w:rsid w:val="00744981"/>
    <w:rsid w:val="00746906"/>
    <w:rsid w:val="0075120E"/>
    <w:rsid w:val="007518AC"/>
    <w:rsid w:val="00753BA7"/>
    <w:rsid w:val="00755ABB"/>
    <w:rsid w:val="00756030"/>
    <w:rsid w:val="00756FF7"/>
    <w:rsid w:val="00761B55"/>
    <w:rsid w:val="00762171"/>
    <w:rsid w:val="0076292E"/>
    <w:rsid w:val="00762BB7"/>
    <w:rsid w:val="00763280"/>
    <w:rsid w:val="00765D54"/>
    <w:rsid w:val="00765E32"/>
    <w:rsid w:val="00766595"/>
    <w:rsid w:val="00767448"/>
    <w:rsid w:val="0077045E"/>
    <w:rsid w:val="007711A0"/>
    <w:rsid w:val="00773143"/>
    <w:rsid w:val="00774464"/>
    <w:rsid w:val="0077518A"/>
    <w:rsid w:val="00777802"/>
    <w:rsid w:val="00781940"/>
    <w:rsid w:val="00782F65"/>
    <w:rsid w:val="00784711"/>
    <w:rsid w:val="00784BC8"/>
    <w:rsid w:val="0078580E"/>
    <w:rsid w:val="00785CD3"/>
    <w:rsid w:val="00785D02"/>
    <w:rsid w:val="00786D96"/>
    <w:rsid w:val="00790D08"/>
    <w:rsid w:val="00792768"/>
    <w:rsid w:val="00792777"/>
    <w:rsid w:val="00792FB5"/>
    <w:rsid w:val="00796621"/>
    <w:rsid w:val="007A1727"/>
    <w:rsid w:val="007A5206"/>
    <w:rsid w:val="007A5B61"/>
    <w:rsid w:val="007A5E26"/>
    <w:rsid w:val="007A6307"/>
    <w:rsid w:val="007A71A4"/>
    <w:rsid w:val="007A7834"/>
    <w:rsid w:val="007B1882"/>
    <w:rsid w:val="007B1F61"/>
    <w:rsid w:val="007B3B2D"/>
    <w:rsid w:val="007B4FDC"/>
    <w:rsid w:val="007B5D99"/>
    <w:rsid w:val="007B625A"/>
    <w:rsid w:val="007B70AD"/>
    <w:rsid w:val="007C086B"/>
    <w:rsid w:val="007C10A6"/>
    <w:rsid w:val="007C228D"/>
    <w:rsid w:val="007C37D0"/>
    <w:rsid w:val="007C7C0C"/>
    <w:rsid w:val="007D22D9"/>
    <w:rsid w:val="007D3101"/>
    <w:rsid w:val="007D5060"/>
    <w:rsid w:val="007D51C6"/>
    <w:rsid w:val="007D7E27"/>
    <w:rsid w:val="007E2047"/>
    <w:rsid w:val="007E2383"/>
    <w:rsid w:val="007E6A6D"/>
    <w:rsid w:val="007E725A"/>
    <w:rsid w:val="007F0927"/>
    <w:rsid w:val="007F2492"/>
    <w:rsid w:val="007F39E2"/>
    <w:rsid w:val="007F3A59"/>
    <w:rsid w:val="007F3F0C"/>
    <w:rsid w:val="007F5DFF"/>
    <w:rsid w:val="007F723D"/>
    <w:rsid w:val="007F761C"/>
    <w:rsid w:val="007F778B"/>
    <w:rsid w:val="007F7A58"/>
    <w:rsid w:val="00800CD4"/>
    <w:rsid w:val="00804CFE"/>
    <w:rsid w:val="0080628B"/>
    <w:rsid w:val="00806FA3"/>
    <w:rsid w:val="008108E1"/>
    <w:rsid w:val="00810C3F"/>
    <w:rsid w:val="00811087"/>
    <w:rsid w:val="008116DF"/>
    <w:rsid w:val="00811EFE"/>
    <w:rsid w:val="008124CC"/>
    <w:rsid w:val="008132E3"/>
    <w:rsid w:val="0081343F"/>
    <w:rsid w:val="00817471"/>
    <w:rsid w:val="0081748E"/>
    <w:rsid w:val="00820BC4"/>
    <w:rsid w:val="008219A0"/>
    <w:rsid w:val="00821E71"/>
    <w:rsid w:val="008221C1"/>
    <w:rsid w:val="0082244C"/>
    <w:rsid w:val="00822E3C"/>
    <w:rsid w:val="00825E6E"/>
    <w:rsid w:val="0082608B"/>
    <w:rsid w:val="008265AF"/>
    <w:rsid w:val="00827E5D"/>
    <w:rsid w:val="008306EB"/>
    <w:rsid w:val="00831F91"/>
    <w:rsid w:val="00832818"/>
    <w:rsid w:val="00832DE1"/>
    <w:rsid w:val="0083479E"/>
    <w:rsid w:val="00834AC8"/>
    <w:rsid w:val="00836339"/>
    <w:rsid w:val="00836CD8"/>
    <w:rsid w:val="0084052B"/>
    <w:rsid w:val="00840B37"/>
    <w:rsid w:val="008439C6"/>
    <w:rsid w:val="00843AAE"/>
    <w:rsid w:val="008449F0"/>
    <w:rsid w:val="00844BA8"/>
    <w:rsid w:val="00844E6E"/>
    <w:rsid w:val="0085020C"/>
    <w:rsid w:val="00851299"/>
    <w:rsid w:val="00852414"/>
    <w:rsid w:val="00852740"/>
    <w:rsid w:val="008535AC"/>
    <w:rsid w:val="008538A4"/>
    <w:rsid w:val="00856343"/>
    <w:rsid w:val="008563B2"/>
    <w:rsid w:val="00861F1E"/>
    <w:rsid w:val="00862C8F"/>
    <w:rsid w:val="00862F87"/>
    <w:rsid w:val="008630FC"/>
    <w:rsid w:val="00864208"/>
    <w:rsid w:val="008661DB"/>
    <w:rsid w:val="00866376"/>
    <w:rsid w:val="008663E9"/>
    <w:rsid w:val="0087050F"/>
    <w:rsid w:val="00870D82"/>
    <w:rsid w:val="0087298C"/>
    <w:rsid w:val="00872A7F"/>
    <w:rsid w:val="0087390A"/>
    <w:rsid w:val="00874B7B"/>
    <w:rsid w:val="00877460"/>
    <w:rsid w:val="0088023D"/>
    <w:rsid w:val="00881349"/>
    <w:rsid w:val="0088187D"/>
    <w:rsid w:val="00881CDE"/>
    <w:rsid w:val="0088215A"/>
    <w:rsid w:val="0088274C"/>
    <w:rsid w:val="00882EB0"/>
    <w:rsid w:val="008850CE"/>
    <w:rsid w:val="008912AF"/>
    <w:rsid w:val="00892112"/>
    <w:rsid w:val="008922A2"/>
    <w:rsid w:val="00894562"/>
    <w:rsid w:val="00894F9E"/>
    <w:rsid w:val="00895E63"/>
    <w:rsid w:val="008967FE"/>
    <w:rsid w:val="008A17E6"/>
    <w:rsid w:val="008A2D24"/>
    <w:rsid w:val="008A307F"/>
    <w:rsid w:val="008A3644"/>
    <w:rsid w:val="008A414C"/>
    <w:rsid w:val="008A444B"/>
    <w:rsid w:val="008A47C3"/>
    <w:rsid w:val="008A50DE"/>
    <w:rsid w:val="008A67BB"/>
    <w:rsid w:val="008B0AC7"/>
    <w:rsid w:val="008B5F5D"/>
    <w:rsid w:val="008B6087"/>
    <w:rsid w:val="008B7E3A"/>
    <w:rsid w:val="008B7E70"/>
    <w:rsid w:val="008C0FC0"/>
    <w:rsid w:val="008C229F"/>
    <w:rsid w:val="008C293A"/>
    <w:rsid w:val="008C4932"/>
    <w:rsid w:val="008C5827"/>
    <w:rsid w:val="008C6BB9"/>
    <w:rsid w:val="008C6F4E"/>
    <w:rsid w:val="008C7D0F"/>
    <w:rsid w:val="008D0EAA"/>
    <w:rsid w:val="008D13B1"/>
    <w:rsid w:val="008D250D"/>
    <w:rsid w:val="008D2908"/>
    <w:rsid w:val="008D3CED"/>
    <w:rsid w:val="008D506C"/>
    <w:rsid w:val="008D56EC"/>
    <w:rsid w:val="008D7780"/>
    <w:rsid w:val="008E0B34"/>
    <w:rsid w:val="008E1B7C"/>
    <w:rsid w:val="008E2329"/>
    <w:rsid w:val="008E23AD"/>
    <w:rsid w:val="008E4B0E"/>
    <w:rsid w:val="008E5077"/>
    <w:rsid w:val="008E6DC8"/>
    <w:rsid w:val="008E750D"/>
    <w:rsid w:val="008F01DE"/>
    <w:rsid w:val="008F1DFE"/>
    <w:rsid w:val="008F5EDD"/>
    <w:rsid w:val="008F7C72"/>
    <w:rsid w:val="0090035F"/>
    <w:rsid w:val="00900AC7"/>
    <w:rsid w:val="009014FD"/>
    <w:rsid w:val="00902D10"/>
    <w:rsid w:val="00903961"/>
    <w:rsid w:val="009041DC"/>
    <w:rsid w:val="00904636"/>
    <w:rsid w:val="00904DFF"/>
    <w:rsid w:val="009055B6"/>
    <w:rsid w:val="00905ADB"/>
    <w:rsid w:val="00905D7A"/>
    <w:rsid w:val="00910637"/>
    <w:rsid w:val="009111E4"/>
    <w:rsid w:val="0091151C"/>
    <w:rsid w:val="009116B3"/>
    <w:rsid w:val="009117A2"/>
    <w:rsid w:val="00911C11"/>
    <w:rsid w:val="00912115"/>
    <w:rsid w:val="009142E8"/>
    <w:rsid w:val="009148C8"/>
    <w:rsid w:val="009150FF"/>
    <w:rsid w:val="00916D0A"/>
    <w:rsid w:val="00916ED8"/>
    <w:rsid w:val="009174C7"/>
    <w:rsid w:val="00917A66"/>
    <w:rsid w:val="00917BE9"/>
    <w:rsid w:val="00917EE2"/>
    <w:rsid w:val="00921122"/>
    <w:rsid w:val="009212ED"/>
    <w:rsid w:val="00921B33"/>
    <w:rsid w:val="00921F7A"/>
    <w:rsid w:val="00923441"/>
    <w:rsid w:val="009242CD"/>
    <w:rsid w:val="00924D75"/>
    <w:rsid w:val="00924E43"/>
    <w:rsid w:val="009258B3"/>
    <w:rsid w:val="00927254"/>
    <w:rsid w:val="0093038A"/>
    <w:rsid w:val="009341A6"/>
    <w:rsid w:val="009344E7"/>
    <w:rsid w:val="009347FA"/>
    <w:rsid w:val="00935526"/>
    <w:rsid w:val="00936318"/>
    <w:rsid w:val="00937FE6"/>
    <w:rsid w:val="00940B9F"/>
    <w:rsid w:val="00941712"/>
    <w:rsid w:val="00941AD9"/>
    <w:rsid w:val="009429FA"/>
    <w:rsid w:val="0094343A"/>
    <w:rsid w:val="009437D1"/>
    <w:rsid w:val="00944ACE"/>
    <w:rsid w:val="009452A2"/>
    <w:rsid w:val="00945995"/>
    <w:rsid w:val="00946418"/>
    <w:rsid w:val="009504A3"/>
    <w:rsid w:val="009519EB"/>
    <w:rsid w:val="0095549C"/>
    <w:rsid w:val="0095653D"/>
    <w:rsid w:val="00957EB4"/>
    <w:rsid w:val="00961501"/>
    <w:rsid w:val="00962E9E"/>
    <w:rsid w:val="009644B4"/>
    <w:rsid w:val="00970893"/>
    <w:rsid w:val="009735D4"/>
    <w:rsid w:val="00973778"/>
    <w:rsid w:val="00974F8C"/>
    <w:rsid w:val="009760E0"/>
    <w:rsid w:val="009813BB"/>
    <w:rsid w:val="00981C12"/>
    <w:rsid w:val="00981ED9"/>
    <w:rsid w:val="00983F23"/>
    <w:rsid w:val="00985ABC"/>
    <w:rsid w:val="00985AFC"/>
    <w:rsid w:val="009863C2"/>
    <w:rsid w:val="00986B96"/>
    <w:rsid w:val="00987615"/>
    <w:rsid w:val="00990E88"/>
    <w:rsid w:val="009912AE"/>
    <w:rsid w:val="009920E6"/>
    <w:rsid w:val="00992256"/>
    <w:rsid w:val="009923FE"/>
    <w:rsid w:val="00993308"/>
    <w:rsid w:val="00993A3E"/>
    <w:rsid w:val="00993D7A"/>
    <w:rsid w:val="00994601"/>
    <w:rsid w:val="00994963"/>
    <w:rsid w:val="00995CA1"/>
    <w:rsid w:val="0099617A"/>
    <w:rsid w:val="00996246"/>
    <w:rsid w:val="00996792"/>
    <w:rsid w:val="00996DC2"/>
    <w:rsid w:val="009A16D3"/>
    <w:rsid w:val="009A35D2"/>
    <w:rsid w:val="009A36A2"/>
    <w:rsid w:val="009A404B"/>
    <w:rsid w:val="009A46A3"/>
    <w:rsid w:val="009A4F46"/>
    <w:rsid w:val="009A5286"/>
    <w:rsid w:val="009A6147"/>
    <w:rsid w:val="009A7DA3"/>
    <w:rsid w:val="009B16A9"/>
    <w:rsid w:val="009B6047"/>
    <w:rsid w:val="009B74FF"/>
    <w:rsid w:val="009C1D2C"/>
    <w:rsid w:val="009C3EEE"/>
    <w:rsid w:val="009C478A"/>
    <w:rsid w:val="009C4826"/>
    <w:rsid w:val="009C4C38"/>
    <w:rsid w:val="009C6ABA"/>
    <w:rsid w:val="009C7336"/>
    <w:rsid w:val="009C7531"/>
    <w:rsid w:val="009C76A1"/>
    <w:rsid w:val="009D02A2"/>
    <w:rsid w:val="009D2491"/>
    <w:rsid w:val="009D6F60"/>
    <w:rsid w:val="009D74DC"/>
    <w:rsid w:val="009D77C0"/>
    <w:rsid w:val="009E10E2"/>
    <w:rsid w:val="009E1842"/>
    <w:rsid w:val="009E1DD3"/>
    <w:rsid w:val="009E20E0"/>
    <w:rsid w:val="009E3569"/>
    <w:rsid w:val="009E37F8"/>
    <w:rsid w:val="009E4052"/>
    <w:rsid w:val="009E467E"/>
    <w:rsid w:val="009E6B08"/>
    <w:rsid w:val="009E767E"/>
    <w:rsid w:val="009F5807"/>
    <w:rsid w:val="009F5869"/>
    <w:rsid w:val="009F7CDB"/>
    <w:rsid w:val="00A00B19"/>
    <w:rsid w:val="00A021D1"/>
    <w:rsid w:val="00A031E7"/>
    <w:rsid w:val="00A04985"/>
    <w:rsid w:val="00A05FFA"/>
    <w:rsid w:val="00A06031"/>
    <w:rsid w:val="00A06BEE"/>
    <w:rsid w:val="00A06F44"/>
    <w:rsid w:val="00A06F4F"/>
    <w:rsid w:val="00A105BB"/>
    <w:rsid w:val="00A11A22"/>
    <w:rsid w:val="00A12D5C"/>
    <w:rsid w:val="00A132E7"/>
    <w:rsid w:val="00A1384A"/>
    <w:rsid w:val="00A13A43"/>
    <w:rsid w:val="00A1431F"/>
    <w:rsid w:val="00A14719"/>
    <w:rsid w:val="00A148F7"/>
    <w:rsid w:val="00A14D63"/>
    <w:rsid w:val="00A14EFB"/>
    <w:rsid w:val="00A208B3"/>
    <w:rsid w:val="00A2164E"/>
    <w:rsid w:val="00A21AA7"/>
    <w:rsid w:val="00A249BA"/>
    <w:rsid w:val="00A25129"/>
    <w:rsid w:val="00A25F63"/>
    <w:rsid w:val="00A25FAC"/>
    <w:rsid w:val="00A27784"/>
    <w:rsid w:val="00A3095E"/>
    <w:rsid w:val="00A30AEC"/>
    <w:rsid w:val="00A31677"/>
    <w:rsid w:val="00A33B78"/>
    <w:rsid w:val="00A36D0A"/>
    <w:rsid w:val="00A37113"/>
    <w:rsid w:val="00A4286F"/>
    <w:rsid w:val="00A42CAC"/>
    <w:rsid w:val="00A43E24"/>
    <w:rsid w:val="00A4460E"/>
    <w:rsid w:val="00A44783"/>
    <w:rsid w:val="00A448CD"/>
    <w:rsid w:val="00A44A09"/>
    <w:rsid w:val="00A46B61"/>
    <w:rsid w:val="00A504C3"/>
    <w:rsid w:val="00A522FE"/>
    <w:rsid w:val="00A5374C"/>
    <w:rsid w:val="00A54958"/>
    <w:rsid w:val="00A5512D"/>
    <w:rsid w:val="00A5670D"/>
    <w:rsid w:val="00A60F12"/>
    <w:rsid w:val="00A61892"/>
    <w:rsid w:val="00A62F48"/>
    <w:rsid w:val="00A63680"/>
    <w:rsid w:val="00A64577"/>
    <w:rsid w:val="00A64DB6"/>
    <w:rsid w:val="00A65ACD"/>
    <w:rsid w:val="00A678DA"/>
    <w:rsid w:val="00A701E9"/>
    <w:rsid w:val="00A70D77"/>
    <w:rsid w:val="00A723CE"/>
    <w:rsid w:val="00A7298B"/>
    <w:rsid w:val="00A73EE2"/>
    <w:rsid w:val="00A77F1F"/>
    <w:rsid w:val="00A800D7"/>
    <w:rsid w:val="00A80A51"/>
    <w:rsid w:val="00A826A5"/>
    <w:rsid w:val="00A834C1"/>
    <w:rsid w:val="00A8672D"/>
    <w:rsid w:val="00A87995"/>
    <w:rsid w:val="00A90686"/>
    <w:rsid w:val="00A913F5"/>
    <w:rsid w:val="00A9186C"/>
    <w:rsid w:val="00A91B9F"/>
    <w:rsid w:val="00A91EFB"/>
    <w:rsid w:val="00A94B09"/>
    <w:rsid w:val="00A959BE"/>
    <w:rsid w:val="00A96DAD"/>
    <w:rsid w:val="00A970F4"/>
    <w:rsid w:val="00A97EAA"/>
    <w:rsid w:val="00AA0DD1"/>
    <w:rsid w:val="00AA14DE"/>
    <w:rsid w:val="00AA1912"/>
    <w:rsid w:val="00AA20F5"/>
    <w:rsid w:val="00AA2E1A"/>
    <w:rsid w:val="00AA5777"/>
    <w:rsid w:val="00AB0767"/>
    <w:rsid w:val="00AB227F"/>
    <w:rsid w:val="00AB2968"/>
    <w:rsid w:val="00AB2FAB"/>
    <w:rsid w:val="00AB3CF4"/>
    <w:rsid w:val="00AB42B3"/>
    <w:rsid w:val="00AB6506"/>
    <w:rsid w:val="00AB6C52"/>
    <w:rsid w:val="00AB7D15"/>
    <w:rsid w:val="00AC1188"/>
    <w:rsid w:val="00AC1414"/>
    <w:rsid w:val="00AC2BE4"/>
    <w:rsid w:val="00AC3376"/>
    <w:rsid w:val="00AC4638"/>
    <w:rsid w:val="00AC6C8F"/>
    <w:rsid w:val="00AC6E12"/>
    <w:rsid w:val="00AD036F"/>
    <w:rsid w:val="00AD1A5F"/>
    <w:rsid w:val="00AD2935"/>
    <w:rsid w:val="00AD2E40"/>
    <w:rsid w:val="00AD3AD5"/>
    <w:rsid w:val="00AD3FE7"/>
    <w:rsid w:val="00AD4FE7"/>
    <w:rsid w:val="00AD5A00"/>
    <w:rsid w:val="00AD5B2F"/>
    <w:rsid w:val="00AE008E"/>
    <w:rsid w:val="00AE0750"/>
    <w:rsid w:val="00AE1197"/>
    <w:rsid w:val="00AE127E"/>
    <w:rsid w:val="00AE130E"/>
    <w:rsid w:val="00AE1EE6"/>
    <w:rsid w:val="00AE225A"/>
    <w:rsid w:val="00AE2696"/>
    <w:rsid w:val="00AE45E7"/>
    <w:rsid w:val="00AE5691"/>
    <w:rsid w:val="00AE60A8"/>
    <w:rsid w:val="00AE6A1C"/>
    <w:rsid w:val="00AE7D06"/>
    <w:rsid w:val="00AF20F6"/>
    <w:rsid w:val="00AF27F4"/>
    <w:rsid w:val="00AF292E"/>
    <w:rsid w:val="00AF2F67"/>
    <w:rsid w:val="00AF4264"/>
    <w:rsid w:val="00AF5BB1"/>
    <w:rsid w:val="00AF6103"/>
    <w:rsid w:val="00AF6B9B"/>
    <w:rsid w:val="00AF7007"/>
    <w:rsid w:val="00B001FC"/>
    <w:rsid w:val="00B04810"/>
    <w:rsid w:val="00B04A3A"/>
    <w:rsid w:val="00B05624"/>
    <w:rsid w:val="00B05BA7"/>
    <w:rsid w:val="00B076D1"/>
    <w:rsid w:val="00B1056F"/>
    <w:rsid w:val="00B11572"/>
    <w:rsid w:val="00B11AD2"/>
    <w:rsid w:val="00B12D89"/>
    <w:rsid w:val="00B14D69"/>
    <w:rsid w:val="00B1642C"/>
    <w:rsid w:val="00B173C0"/>
    <w:rsid w:val="00B2066E"/>
    <w:rsid w:val="00B2214C"/>
    <w:rsid w:val="00B23DB6"/>
    <w:rsid w:val="00B26411"/>
    <w:rsid w:val="00B26F55"/>
    <w:rsid w:val="00B270FF"/>
    <w:rsid w:val="00B30109"/>
    <w:rsid w:val="00B3066A"/>
    <w:rsid w:val="00B30E2A"/>
    <w:rsid w:val="00B32C46"/>
    <w:rsid w:val="00B336EF"/>
    <w:rsid w:val="00B35169"/>
    <w:rsid w:val="00B35B12"/>
    <w:rsid w:val="00B37358"/>
    <w:rsid w:val="00B37961"/>
    <w:rsid w:val="00B37AF1"/>
    <w:rsid w:val="00B415BF"/>
    <w:rsid w:val="00B433E9"/>
    <w:rsid w:val="00B43515"/>
    <w:rsid w:val="00B436B4"/>
    <w:rsid w:val="00B4376F"/>
    <w:rsid w:val="00B45099"/>
    <w:rsid w:val="00B450BA"/>
    <w:rsid w:val="00B4549C"/>
    <w:rsid w:val="00B47392"/>
    <w:rsid w:val="00B47A2D"/>
    <w:rsid w:val="00B5003B"/>
    <w:rsid w:val="00B50956"/>
    <w:rsid w:val="00B5108E"/>
    <w:rsid w:val="00B51C2F"/>
    <w:rsid w:val="00B51E8A"/>
    <w:rsid w:val="00B51ED2"/>
    <w:rsid w:val="00B522C0"/>
    <w:rsid w:val="00B527B6"/>
    <w:rsid w:val="00B52BE7"/>
    <w:rsid w:val="00B54F60"/>
    <w:rsid w:val="00B553E2"/>
    <w:rsid w:val="00B57F45"/>
    <w:rsid w:val="00B6001F"/>
    <w:rsid w:val="00B619C9"/>
    <w:rsid w:val="00B6415A"/>
    <w:rsid w:val="00B6482D"/>
    <w:rsid w:val="00B64B35"/>
    <w:rsid w:val="00B64C66"/>
    <w:rsid w:val="00B65702"/>
    <w:rsid w:val="00B672BE"/>
    <w:rsid w:val="00B67A27"/>
    <w:rsid w:val="00B71626"/>
    <w:rsid w:val="00B71850"/>
    <w:rsid w:val="00B71A9D"/>
    <w:rsid w:val="00B72174"/>
    <w:rsid w:val="00B741FF"/>
    <w:rsid w:val="00B746E3"/>
    <w:rsid w:val="00B75028"/>
    <w:rsid w:val="00B7589A"/>
    <w:rsid w:val="00B76E6D"/>
    <w:rsid w:val="00B77E80"/>
    <w:rsid w:val="00B801E4"/>
    <w:rsid w:val="00B81691"/>
    <w:rsid w:val="00B83507"/>
    <w:rsid w:val="00B83CFD"/>
    <w:rsid w:val="00B84280"/>
    <w:rsid w:val="00B8451C"/>
    <w:rsid w:val="00B84533"/>
    <w:rsid w:val="00B85ACA"/>
    <w:rsid w:val="00B8626C"/>
    <w:rsid w:val="00B8651D"/>
    <w:rsid w:val="00B874C8"/>
    <w:rsid w:val="00B875D6"/>
    <w:rsid w:val="00B87AE9"/>
    <w:rsid w:val="00B901C0"/>
    <w:rsid w:val="00B90B10"/>
    <w:rsid w:val="00B90C34"/>
    <w:rsid w:val="00B9228D"/>
    <w:rsid w:val="00B92703"/>
    <w:rsid w:val="00B946F3"/>
    <w:rsid w:val="00B94FB7"/>
    <w:rsid w:val="00B97643"/>
    <w:rsid w:val="00B97932"/>
    <w:rsid w:val="00BA24D5"/>
    <w:rsid w:val="00BA2F75"/>
    <w:rsid w:val="00BA4705"/>
    <w:rsid w:val="00BA789A"/>
    <w:rsid w:val="00BB200B"/>
    <w:rsid w:val="00BB3270"/>
    <w:rsid w:val="00BB3BA4"/>
    <w:rsid w:val="00BB507B"/>
    <w:rsid w:val="00BB6A4C"/>
    <w:rsid w:val="00BC013C"/>
    <w:rsid w:val="00BC073A"/>
    <w:rsid w:val="00BC0DAA"/>
    <w:rsid w:val="00BC1DEF"/>
    <w:rsid w:val="00BC472C"/>
    <w:rsid w:val="00BC480B"/>
    <w:rsid w:val="00BC4ECC"/>
    <w:rsid w:val="00BC7CC1"/>
    <w:rsid w:val="00BD0C84"/>
    <w:rsid w:val="00BD1247"/>
    <w:rsid w:val="00BD2290"/>
    <w:rsid w:val="00BD3511"/>
    <w:rsid w:val="00BD4096"/>
    <w:rsid w:val="00BD440A"/>
    <w:rsid w:val="00BD4EEA"/>
    <w:rsid w:val="00BD4F85"/>
    <w:rsid w:val="00BD524B"/>
    <w:rsid w:val="00BD592D"/>
    <w:rsid w:val="00BE00C0"/>
    <w:rsid w:val="00BE0197"/>
    <w:rsid w:val="00BE04D1"/>
    <w:rsid w:val="00BE0EC9"/>
    <w:rsid w:val="00BE26B2"/>
    <w:rsid w:val="00BE4162"/>
    <w:rsid w:val="00BE4323"/>
    <w:rsid w:val="00BE7F72"/>
    <w:rsid w:val="00BF256D"/>
    <w:rsid w:val="00BF5995"/>
    <w:rsid w:val="00BF6D2C"/>
    <w:rsid w:val="00BF6F85"/>
    <w:rsid w:val="00C027FA"/>
    <w:rsid w:val="00C02A1D"/>
    <w:rsid w:val="00C0306A"/>
    <w:rsid w:val="00C05220"/>
    <w:rsid w:val="00C07366"/>
    <w:rsid w:val="00C073A9"/>
    <w:rsid w:val="00C07475"/>
    <w:rsid w:val="00C1290F"/>
    <w:rsid w:val="00C13D66"/>
    <w:rsid w:val="00C1527E"/>
    <w:rsid w:val="00C154C5"/>
    <w:rsid w:val="00C2077E"/>
    <w:rsid w:val="00C227A0"/>
    <w:rsid w:val="00C22BCC"/>
    <w:rsid w:val="00C23BC1"/>
    <w:rsid w:val="00C23D65"/>
    <w:rsid w:val="00C241DB"/>
    <w:rsid w:val="00C245F1"/>
    <w:rsid w:val="00C249DE"/>
    <w:rsid w:val="00C25229"/>
    <w:rsid w:val="00C25A39"/>
    <w:rsid w:val="00C26490"/>
    <w:rsid w:val="00C27A53"/>
    <w:rsid w:val="00C31953"/>
    <w:rsid w:val="00C3283F"/>
    <w:rsid w:val="00C32C63"/>
    <w:rsid w:val="00C3361E"/>
    <w:rsid w:val="00C35C03"/>
    <w:rsid w:val="00C41E3D"/>
    <w:rsid w:val="00C42D2A"/>
    <w:rsid w:val="00C43BED"/>
    <w:rsid w:val="00C43D1B"/>
    <w:rsid w:val="00C43F7B"/>
    <w:rsid w:val="00C447D4"/>
    <w:rsid w:val="00C448B1"/>
    <w:rsid w:val="00C47141"/>
    <w:rsid w:val="00C4740D"/>
    <w:rsid w:val="00C47A58"/>
    <w:rsid w:val="00C52AE5"/>
    <w:rsid w:val="00C52FC3"/>
    <w:rsid w:val="00C5353A"/>
    <w:rsid w:val="00C54CA0"/>
    <w:rsid w:val="00C57BF3"/>
    <w:rsid w:val="00C57C26"/>
    <w:rsid w:val="00C57DC7"/>
    <w:rsid w:val="00C57FC6"/>
    <w:rsid w:val="00C6138A"/>
    <w:rsid w:val="00C634A7"/>
    <w:rsid w:val="00C63EED"/>
    <w:rsid w:val="00C6567B"/>
    <w:rsid w:val="00C65AF7"/>
    <w:rsid w:val="00C66339"/>
    <w:rsid w:val="00C66377"/>
    <w:rsid w:val="00C670B6"/>
    <w:rsid w:val="00C7098B"/>
    <w:rsid w:val="00C712CE"/>
    <w:rsid w:val="00C72D4E"/>
    <w:rsid w:val="00C73E3C"/>
    <w:rsid w:val="00C775F9"/>
    <w:rsid w:val="00C77B56"/>
    <w:rsid w:val="00C77F44"/>
    <w:rsid w:val="00C815DD"/>
    <w:rsid w:val="00C82278"/>
    <w:rsid w:val="00C82770"/>
    <w:rsid w:val="00C82B15"/>
    <w:rsid w:val="00C83EFE"/>
    <w:rsid w:val="00C856E7"/>
    <w:rsid w:val="00C8593F"/>
    <w:rsid w:val="00C9666A"/>
    <w:rsid w:val="00CA0520"/>
    <w:rsid w:val="00CA0C5D"/>
    <w:rsid w:val="00CA2197"/>
    <w:rsid w:val="00CA394F"/>
    <w:rsid w:val="00CA41B9"/>
    <w:rsid w:val="00CA437F"/>
    <w:rsid w:val="00CA5A97"/>
    <w:rsid w:val="00CA5BCD"/>
    <w:rsid w:val="00CA60EB"/>
    <w:rsid w:val="00CA6B35"/>
    <w:rsid w:val="00CA6F10"/>
    <w:rsid w:val="00CB0ACF"/>
    <w:rsid w:val="00CB14AA"/>
    <w:rsid w:val="00CB171E"/>
    <w:rsid w:val="00CB31FB"/>
    <w:rsid w:val="00CB347B"/>
    <w:rsid w:val="00CB4472"/>
    <w:rsid w:val="00CB5E36"/>
    <w:rsid w:val="00CB62E3"/>
    <w:rsid w:val="00CB67EF"/>
    <w:rsid w:val="00CB6D36"/>
    <w:rsid w:val="00CC0711"/>
    <w:rsid w:val="00CC18D9"/>
    <w:rsid w:val="00CC1B01"/>
    <w:rsid w:val="00CC3A59"/>
    <w:rsid w:val="00CC420F"/>
    <w:rsid w:val="00CC55D6"/>
    <w:rsid w:val="00CC6388"/>
    <w:rsid w:val="00CC6EC8"/>
    <w:rsid w:val="00CD196D"/>
    <w:rsid w:val="00CD1DB0"/>
    <w:rsid w:val="00CD224A"/>
    <w:rsid w:val="00CD276E"/>
    <w:rsid w:val="00CD2E52"/>
    <w:rsid w:val="00CD334E"/>
    <w:rsid w:val="00CE0ECA"/>
    <w:rsid w:val="00CE20EB"/>
    <w:rsid w:val="00CE27D4"/>
    <w:rsid w:val="00CE4A10"/>
    <w:rsid w:val="00CE4CA1"/>
    <w:rsid w:val="00CE54FB"/>
    <w:rsid w:val="00CE55D3"/>
    <w:rsid w:val="00CE6BCD"/>
    <w:rsid w:val="00CE76A1"/>
    <w:rsid w:val="00CE7C11"/>
    <w:rsid w:val="00CE7C7F"/>
    <w:rsid w:val="00CF0753"/>
    <w:rsid w:val="00CF15DB"/>
    <w:rsid w:val="00CF1790"/>
    <w:rsid w:val="00CF369E"/>
    <w:rsid w:val="00CF378B"/>
    <w:rsid w:val="00CF6247"/>
    <w:rsid w:val="00CF62D8"/>
    <w:rsid w:val="00CF6423"/>
    <w:rsid w:val="00D00087"/>
    <w:rsid w:val="00D010EF"/>
    <w:rsid w:val="00D026E9"/>
    <w:rsid w:val="00D0337D"/>
    <w:rsid w:val="00D03A08"/>
    <w:rsid w:val="00D06009"/>
    <w:rsid w:val="00D067B0"/>
    <w:rsid w:val="00D069A1"/>
    <w:rsid w:val="00D105E1"/>
    <w:rsid w:val="00D10DF7"/>
    <w:rsid w:val="00D112E7"/>
    <w:rsid w:val="00D13104"/>
    <w:rsid w:val="00D136AF"/>
    <w:rsid w:val="00D13CE4"/>
    <w:rsid w:val="00D16BB4"/>
    <w:rsid w:val="00D16F79"/>
    <w:rsid w:val="00D2065D"/>
    <w:rsid w:val="00D2321F"/>
    <w:rsid w:val="00D24524"/>
    <w:rsid w:val="00D25D7E"/>
    <w:rsid w:val="00D26E48"/>
    <w:rsid w:val="00D27459"/>
    <w:rsid w:val="00D30ADA"/>
    <w:rsid w:val="00D316E4"/>
    <w:rsid w:val="00D323EA"/>
    <w:rsid w:val="00D32A00"/>
    <w:rsid w:val="00D34D68"/>
    <w:rsid w:val="00D40488"/>
    <w:rsid w:val="00D412A5"/>
    <w:rsid w:val="00D412E8"/>
    <w:rsid w:val="00D41E16"/>
    <w:rsid w:val="00D429BD"/>
    <w:rsid w:val="00D43446"/>
    <w:rsid w:val="00D43AAD"/>
    <w:rsid w:val="00D43CB6"/>
    <w:rsid w:val="00D457A1"/>
    <w:rsid w:val="00D45911"/>
    <w:rsid w:val="00D45AA1"/>
    <w:rsid w:val="00D46AD6"/>
    <w:rsid w:val="00D47D99"/>
    <w:rsid w:val="00D50BA7"/>
    <w:rsid w:val="00D523CA"/>
    <w:rsid w:val="00D53D4A"/>
    <w:rsid w:val="00D55923"/>
    <w:rsid w:val="00D5648B"/>
    <w:rsid w:val="00D57159"/>
    <w:rsid w:val="00D57A17"/>
    <w:rsid w:val="00D57AEA"/>
    <w:rsid w:val="00D57E21"/>
    <w:rsid w:val="00D60429"/>
    <w:rsid w:val="00D62CE2"/>
    <w:rsid w:val="00D63F0A"/>
    <w:rsid w:val="00D6491D"/>
    <w:rsid w:val="00D653FB"/>
    <w:rsid w:val="00D668EF"/>
    <w:rsid w:val="00D70371"/>
    <w:rsid w:val="00D73BE2"/>
    <w:rsid w:val="00D74116"/>
    <w:rsid w:val="00D759AF"/>
    <w:rsid w:val="00D765FF"/>
    <w:rsid w:val="00D8201D"/>
    <w:rsid w:val="00D82644"/>
    <w:rsid w:val="00D915AE"/>
    <w:rsid w:val="00D917F4"/>
    <w:rsid w:val="00D942FD"/>
    <w:rsid w:val="00D94C69"/>
    <w:rsid w:val="00D9508F"/>
    <w:rsid w:val="00D9607A"/>
    <w:rsid w:val="00D96339"/>
    <w:rsid w:val="00DA20FA"/>
    <w:rsid w:val="00DA3A65"/>
    <w:rsid w:val="00DA3E5E"/>
    <w:rsid w:val="00DA429A"/>
    <w:rsid w:val="00DA7281"/>
    <w:rsid w:val="00DA73FB"/>
    <w:rsid w:val="00DA78A0"/>
    <w:rsid w:val="00DB00BB"/>
    <w:rsid w:val="00DB10CF"/>
    <w:rsid w:val="00DB1DB4"/>
    <w:rsid w:val="00DB31C4"/>
    <w:rsid w:val="00DB4953"/>
    <w:rsid w:val="00DB4A9E"/>
    <w:rsid w:val="00DB5999"/>
    <w:rsid w:val="00DB61C3"/>
    <w:rsid w:val="00DC02D7"/>
    <w:rsid w:val="00DC0D52"/>
    <w:rsid w:val="00DC1209"/>
    <w:rsid w:val="00DC1AFC"/>
    <w:rsid w:val="00DC2527"/>
    <w:rsid w:val="00DC3A4E"/>
    <w:rsid w:val="00DC3AA5"/>
    <w:rsid w:val="00DC451E"/>
    <w:rsid w:val="00DC53B9"/>
    <w:rsid w:val="00DC6F31"/>
    <w:rsid w:val="00DC71B0"/>
    <w:rsid w:val="00DD21BB"/>
    <w:rsid w:val="00DD252F"/>
    <w:rsid w:val="00DD2783"/>
    <w:rsid w:val="00DD35C0"/>
    <w:rsid w:val="00DD3965"/>
    <w:rsid w:val="00DD3B06"/>
    <w:rsid w:val="00DD3CA6"/>
    <w:rsid w:val="00DD5007"/>
    <w:rsid w:val="00DD560C"/>
    <w:rsid w:val="00DD7776"/>
    <w:rsid w:val="00DE19C8"/>
    <w:rsid w:val="00DE19F7"/>
    <w:rsid w:val="00DE22F6"/>
    <w:rsid w:val="00DE2401"/>
    <w:rsid w:val="00DE28BA"/>
    <w:rsid w:val="00DE3AC5"/>
    <w:rsid w:val="00DE3D20"/>
    <w:rsid w:val="00DE3DAA"/>
    <w:rsid w:val="00DE532A"/>
    <w:rsid w:val="00DE6086"/>
    <w:rsid w:val="00DE75B3"/>
    <w:rsid w:val="00DF26B6"/>
    <w:rsid w:val="00DF392A"/>
    <w:rsid w:val="00DF39A2"/>
    <w:rsid w:val="00DF3A32"/>
    <w:rsid w:val="00DF5259"/>
    <w:rsid w:val="00DF719B"/>
    <w:rsid w:val="00E0055C"/>
    <w:rsid w:val="00E04E9F"/>
    <w:rsid w:val="00E104D7"/>
    <w:rsid w:val="00E106DD"/>
    <w:rsid w:val="00E107B1"/>
    <w:rsid w:val="00E1083F"/>
    <w:rsid w:val="00E10EAF"/>
    <w:rsid w:val="00E13029"/>
    <w:rsid w:val="00E16186"/>
    <w:rsid w:val="00E16437"/>
    <w:rsid w:val="00E16B00"/>
    <w:rsid w:val="00E2037A"/>
    <w:rsid w:val="00E20539"/>
    <w:rsid w:val="00E205C3"/>
    <w:rsid w:val="00E21125"/>
    <w:rsid w:val="00E21173"/>
    <w:rsid w:val="00E2202C"/>
    <w:rsid w:val="00E23066"/>
    <w:rsid w:val="00E2351C"/>
    <w:rsid w:val="00E2519B"/>
    <w:rsid w:val="00E25215"/>
    <w:rsid w:val="00E25980"/>
    <w:rsid w:val="00E25BFB"/>
    <w:rsid w:val="00E26EA7"/>
    <w:rsid w:val="00E27A51"/>
    <w:rsid w:val="00E3045B"/>
    <w:rsid w:val="00E31133"/>
    <w:rsid w:val="00E318AA"/>
    <w:rsid w:val="00E32E16"/>
    <w:rsid w:val="00E352EF"/>
    <w:rsid w:val="00E3601A"/>
    <w:rsid w:val="00E36264"/>
    <w:rsid w:val="00E37155"/>
    <w:rsid w:val="00E37A77"/>
    <w:rsid w:val="00E41C4B"/>
    <w:rsid w:val="00E421E3"/>
    <w:rsid w:val="00E42D28"/>
    <w:rsid w:val="00E44DC6"/>
    <w:rsid w:val="00E457DD"/>
    <w:rsid w:val="00E4657F"/>
    <w:rsid w:val="00E4718A"/>
    <w:rsid w:val="00E5027E"/>
    <w:rsid w:val="00E53A68"/>
    <w:rsid w:val="00E53C4B"/>
    <w:rsid w:val="00E56D26"/>
    <w:rsid w:val="00E5710A"/>
    <w:rsid w:val="00E5744C"/>
    <w:rsid w:val="00E577C1"/>
    <w:rsid w:val="00E607BF"/>
    <w:rsid w:val="00E61904"/>
    <w:rsid w:val="00E61C84"/>
    <w:rsid w:val="00E62CF4"/>
    <w:rsid w:val="00E639F6"/>
    <w:rsid w:val="00E645A6"/>
    <w:rsid w:val="00E67795"/>
    <w:rsid w:val="00E712AE"/>
    <w:rsid w:val="00E73892"/>
    <w:rsid w:val="00E73C42"/>
    <w:rsid w:val="00E762B2"/>
    <w:rsid w:val="00E77272"/>
    <w:rsid w:val="00E7734C"/>
    <w:rsid w:val="00E7768C"/>
    <w:rsid w:val="00E77735"/>
    <w:rsid w:val="00E803BB"/>
    <w:rsid w:val="00E82525"/>
    <w:rsid w:val="00E8354A"/>
    <w:rsid w:val="00E83C68"/>
    <w:rsid w:val="00E90AFC"/>
    <w:rsid w:val="00E92F12"/>
    <w:rsid w:val="00E93A05"/>
    <w:rsid w:val="00E95287"/>
    <w:rsid w:val="00E95521"/>
    <w:rsid w:val="00E9620B"/>
    <w:rsid w:val="00E962FA"/>
    <w:rsid w:val="00E96685"/>
    <w:rsid w:val="00E978B5"/>
    <w:rsid w:val="00EA3160"/>
    <w:rsid w:val="00EA3C93"/>
    <w:rsid w:val="00EA45A3"/>
    <w:rsid w:val="00EA54F1"/>
    <w:rsid w:val="00EA5DF8"/>
    <w:rsid w:val="00EA5F96"/>
    <w:rsid w:val="00EB0728"/>
    <w:rsid w:val="00EB3761"/>
    <w:rsid w:val="00EB399F"/>
    <w:rsid w:val="00EB633E"/>
    <w:rsid w:val="00EB6A41"/>
    <w:rsid w:val="00EC1307"/>
    <w:rsid w:val="00EC1FC2"/>
    <w:rsid w:val="00EC2B39"/>
    <w:rsid w:val="00EC59E8"/>
    <w:rsid w:val="00EC7CD9"/>
    <w:rsid w:val="00ED0511"/>
    <w:rsid w:val="00ED19F5"/>
    <w:rsid w:val="00ED1BBA"/>
    <w:rsid w:val="00ED3280"/>
    <w:rsid w:val="00ED37B0"/>
    <w:rsid w:val="00ED408E"/>
    <w:rsid w:val="00ED4F51"/>
    <w:rsid w:val="00ED59EE"/>
    <w:rsid w:val="00ED5C7F"/>
    <w:rsid w:val="00ED6144"/>
    <w:rsid w:val="00ED736E"/>
    <w:rsid w:val="00ED74C1"/>
    <w:rsid w:val="00EE2295"/>
    <w:rsid w:val="00EE2C30"/>
    <w:rsid w:val="00EE50E1"/>
    <w:rsid w:val="00EE5A35"/>
    <w:rsid w:val="00EE6497"/>
    <w:rsid w:val="00EF21EF"/>
    <w:rsid w:val="00EF2544"/>
    <w:rsid w:val="00EF295D"/>
    <w:rsid w:val="00EF42CF"/>
    <w:rsid w:val="00EF4F16"/>
    <w:rsid w:val="00EF6585"/>
    <w:rsid w:val="00EF7157"/>
    <w:rsid w:val="00EF786F"/>
    <w:rsid w:val="00F019B3"/>
    <w:rsid w:val="00F01C0A"/>
    <w:rsid w:val="00F022DC"/>
    <w:rsid w:val="00F0404D"/>
    <w:rsid w:val="00F047C6"/>
    <w:rsid w:val="00F07B09"/>
    <w:rsid w:val="00F07C13"/>
    <w:rsid w:val="00F101CD"/>
    <w:rsid w:val="00F10322"/>
    <w:rsid w:val="00F10685"/>
    <w:rsid w:val="00F10BE3"/>
    <w:rsid w:val="00F11EFB"/>
    <w:rsid w:val="00F12C01"/>
    <w:rsid w:val="00F13697"/>
    <w:rsid w:val="00F1579C"/>
    <w:rsid w:val="00F15B93"/>
    <w:rsid w:val="00F17301"/>
    <w:rsid w:val="00F20323"/>
    <w:rsid w:val="00F2099F"/>
    <w:rsid w:val="00F20A4C"/>
    <w:rsid w:val="00F20FBA"/>
    <w:rsid w:val="00F22E59"/>
    <w:rsid w:val="00F262EB"/>
    <w:rsid w:val="00F27351"/>
    <w:rsid w:val="00F31533"/>
    <w:rsid w:val="00F316D5"/>
    <w:rsid w:val="00F31C92"/>
    <w:rsid w:val="00F32518"/>
    <w:rsid w:val="00F32EE8"/>
    <w:rsid w:val="00F33A0F"/>
    <w:rsid w:val="00F3506A"/>
    <w:rsid w:val="00F35EF0"/>
    <w:rsid w:val="00F40092"/>
    <w:rsid w:val="00F401A9"/>
    <w:rsid w:val="00F405D1"/>
    <w:rsid w:val="00F40D1A"/>
    <w:rsid w:val="00F41D35"/>
    <w:rsid w:val="00F4222D"/>
    <w:rsid w:val="00F42CE3"/>
    <w:rsid w:val="00F4790B"/>
    <w:rsid w:val="00F500B4"/>
    <w:rsid w:val="00F54871"/>
    <w:rsid w:val="00F54D1B"/>
    <w:rsid w:val="00F577B9"/>
    <w:rsid w:val="00F60ED7"/>
    <w:rsid w:val="00F61B9D"/>
    <w:rsid w:val="00F62796"/>
    <w:rsid w:val="00F62D7F"/>
    <w:rsid w:val="00F62DCC"/>
    <w:rsid w:val="00F63398"/>
    <w:rsid w:val="00F638E5"/>
    <w:rsid w:val="00F649CA"/>
    <w:rsid w:val="00F65B92"/>
    <w:rsid w:val="00F670FF"/>
    <w:rsid w:val="00F73231"/>
    <w:rsid w:val="00F7323C"/>
    <w:rsid w:val="00F74152"/>
    <w:rsid w:val="00F80937"/>
    <w:rsid w:val="00F80ED2"/>
    <w:rsid w:val="00F82C7E"/>
    <w:rsid w:val="00F8394C"/>
    <w:rsid w:val="00F83B52"/>
    <w:rsid w:val="00F855E7"/>
    <w:rsid w:val="00F86E02"/>
    <w:rsid w:val="00F86FBF"/>
    <w:rsid w:val="00F87662"/>
    <w:rsid w:val="00F87A8B"/>
    <w:rsid w:val="00F90C41"/>
    <w:rsid w:val="00F913FE"/>
    <w:rsid w:val="00F919DA"/>
    <w:rsid w:val="00F93598"/>
    <w:rsid w:val="00F953E8"/>
    <w:rsid w:val="00F96D1E"/>
    <w:rsid w:val="00F9737A"/>
    <w:rsid w:val="00F973AF"/>
    <w:rsid w:val="00FA05C0"/>
    <w:rsid w:val="00FA10A7"/>
    <w:rsid w:val="00FA6B0A"/>
    <w:rsid w:val="00FA6C84"/>
    <w:rsid w:val="00FA7C37"/>
    <w:rsid w:val="00FB000B"/>
    <w:rsid w:val="00FB0D2D"/>
    <w:rsid w:val="00FB1A7A"/>
    <w:rsid w:val="00FB4A96"/>
    <w:rsid w:val="00FB4D06"/>
    <w:rsid w:val="00FB6031"/>
    <w:rsid w:val="00FB6FEA"/>
    <w:rsid w:val="00FB708B"/>
    <w:rsid w:val="00FC06F1"/>
    <w:rsid w:val="00FC1ED1"/>
    <w:rsid w:val="00FC39B3"/>
    <w:rsid w:val="00FC59CB"/>
    <w:rsid w:val="00FD0327"/>
    <w:rsid w:val="00FD39BC"/>
    <w:rsid w:val="00FD52CB"/>
    <w:rsid w:val="00FD7906"/>
    <w:rsid w:val="00FE04F6"/>
    <w:rsid w:val="00FE1724"/>
    <w:rsid w:val="00FE2DDA"/>
    <w:rsid w:val="00FE4A1E"/>
    <w:rsid w:val="00FE6005"/>
    <w:rsid w:val="00FF138D"/>
    <w:rsid w:val="00FF14D4"/>
    <w:rsid w:val="00FF31F4"/>
    <w:rsid w:val="00FF47CF"/>
    <w:rsid w:val="00FF4A45"/>
    <w:rsid w:val="00FF59DE"/>
    <w:rsid w:val="00FF6868"/>
    <w:rsid w:val="00FF739D"/>
    <w:rsid w:val="00FF7DF5"/>
    <w:rsid w:val="01487061"/>
    <w:rsid w:val="019A6EAF"/>
    <w:rsid w:val="02C07C14"/>
    <w:rsid w:val="02F516EA"/>
    <w:rsid w:val="030D6D91"/>
    <w:rsid w:val="03E7444B"/>
    <w:rsid w:val="040D2A74"/>
    <w:rsid w:val="048029DD"/>
    <w:rsid w:val="05106822"/>
    <w:rsid w:val="0539161E"/>
    <w:rsid w:val="058E425C"/>
    <w:rsid w:val="06385FC4"/>
    <w:rsid w:val="0659586C"/>
    <w:rsid w:val="065E4B7E"/>
    <w:rsid w:val="07341CA1"/>
    <w:rsid w:val="07496B7C"/>
    <w:rsid w:val="082B1C77"/>
    <w:rsid w:val="08402B15"/>
    <w:rsid w:val="08B0664C"/>
    <w:rsid w:val="08C000AF"/>
    <w:rsid w:val="09002522"/>
    <w:rsid w:val="09766415"/>
    <w:rsid w:val="0984572B"/>
    <w:rsid w:val="09CF47C3"/>
    <w:rsid w:val="0A5002F7"/>
    <w:rsid w:val="0AFB116D"/>
    <w:rsid w:val="0B1B102D"/>
    <w:rsid w:val="0B860374"/>
    <w:rsid w:val="0BED48A0"/>
    <w:rsid w:val="0C1035D2"/>
    <w:rsid w:val="0C4A65F8"/>
    <w:rsid w:val="0C5764CE"/>
    <w:rsid w:val="0C5C7E74"/>
    <w:rsid w:val="0DD002B9"/>
    <w:rsid w:val="0DF626F7"/>
    <w:rsid w:val="0E1267A4"/>
    <w:rsid w:val="0E2B18CC"/>
    <w:rsid w:val="0E2E60D4"/>
    <w:rsid w:val="0E5704C1"/>
    <w:rsid w:val="0F0B0F3A"/>
    <w:rsid w:val="0F1D46D8"/>
    <w:rsid w:val="0F512F0F"/>
    <w:rsid w:val="0FF90B5B"/>
    <w:rsid w:val="103C03B2"/>
    <w:rsid w:val="10BC3704"/>
    <w:rsid w:val="111060F1"/>
    <w:rsid w:val="111749F9"/>
    <w:rsid w:val="11265828"/>
    <w:rsid w:val="11816530"/>
    <w:rsid w:val="127E3DE4"/>
    <w:rsid w:val="13095F47"/>
    <w:rsid w:val="13453BAE"/>
    <w:rsid w:val="13545F18"/>
    <w:rsid w:val="13637D2A"/>
    <w:rsid w:val="13D91D38"/>
    <w:rsid w:val="13E23345"/>
    <w:rsid w:val="144E5BAF"/>
    <w:rsid w:val="148E3042"/>
    <w:rsid w:val="14B14FFE"/>
    <w:rsid w:val="14B732D5"/>
    <w:rsid w:val="14CE4728"/>
    <w:rsid w:val="157405BF"/>
    <w:rsid w:val="15B025D8"/>
    <w:rsid w:val="165254A5"/>
    <w:rsid w:val="16DC7F11"/>
    <w:rsid w:val="17060D55"/>
    <w:rsid w:val="1774399D"/>
    <w:rsid w:val="177C0994"/>
    <w:rsid w:val="18A11B4F"/>
    <w:rsid w:val="18B178BD"/>
    <w:rsid w:val="18E611E1"/>
    <w:rsid w:val="18EF6677"/>
    <w:rsid w:val="19127B31"/>
    <w:rsid w:val="19B65CB7"/>
    <w:rsid w:val="1A091536"/>
    <w:rsid w:val="1A9F05BC"/>
    <w:rsid w:val="1B103D73"/>
    <w:rsid w:val="1B4E745B"/>
    <w:rsid w:val="1C2C1601"/>
    <w:rsid w:val="1CB15A1E"/>
    <w:rsid w:val="1D6F55A4"/>
    <w:rsid w:val="1D7A7478"/>
    <w:rsid w:val="1E6058EF"/>
    <w:rsid w:val="1EF06916"/>
    <w:rsid w:val="1F170CA6"/>
    <w:rsid w:val="1F856829"/>
    <w:rsid w:val="1FD875E5"/>
    <w:rsid w:val="1FD91AA0"/>
    <w:rsid w:val="1FE1495C"/>
    <w:rsid w:val="204D1B46"/>
    <w:rsid w:val="20776154"/>
    <w:rsid w:val="209D2C31"/>
    <w:rsid w:val="20BF5379"/>
    <w:rsid w:val="213E269A"/>
    <w:rsid w:val="21E22F98"/>
    <w:rsid w:val="222D671F"/>
    <w:rsid w:val="22D640E3"/>
    <w:rsid w:val="230C13F2"/>
    <w:rsid w:val="23657AA0"/>
    <w:rsid w:val="237F715C"/>
    <w:rsid w:val="24741D97"/>
    <w:rsid w:val="24C773BD"/>
    <w:rsid w:val="25012D45"/>
    <w:rsid w:val="260D1656"/>
    <w:rsid w:val="27233CC4"/>
    <w:rsid w:val="273D3277"/>
    <w:rsid w:val="27435380"/>
    <w:rsid w:val="27482BFF"/>
    <w:rsid w:val="27976201"/>
    <w:rsid w:val="28541E37"/>
    <w:rsid w:val="28DC0A97"/>
    <w:rsid w:val="28E02D20"/>
    <w:rsid w:val="29257599"/>
    <w:rsid w:val="29A375BA"/>
    <w:rsid w:val="2A35454B"/>
    <w:rsid w:val="2A8F5EDF"/>
    <w:rsid w:val="2A9D64F9"/>
    <w:rsid w:val="2B7816DF"/>
    <w:rsid w:val="2BA705F6"/>
    <w:rsid w:val="2C3437C3"/>
    <w:rsid w:val="2C474196"/>
    <w:rsid w:val="2C634B60"/>
    <w:rsid w:val="2C81136A"/>
    <w:rsid w:val="2CA1049A"/>
    <w:rsid w:val="2CA64350"/>
    <w:rsid w:val="2D534696"/>
    <w:rsid w:val="2E0626EB"/>
    <w:rsid w:val="2E735BC5"/>
    <w:rsid w:val="2F9C7272"/>
    <w:rsid w:val="2FC72A5C"/>
    <w:rsid w:val="2FE60E90"/>
    <w:rsid w:val="3075080D"/>
    <w:rsid w:val="30751371"/>
    <w:rsid w:val="31406FDD"/>
    <w:rsid w:val="31B00595"/>
    <w:rsid w:val="325C2C2C"/>
    <w:rsid w:val="329E1117"/>
    <w:rsid w:val="334F0F3B"/>
    <w:rsid w:val="33922F8C"/>
    <w:rsid w:val="34237336"/>
    <w:rsid w:val="350121D8"/>
    <w:rsid w:val="354D6802"/>
    <w:rsid w:val="355E12E1"/>
    <w:rsid w:val="35B476D1"/>
    <w:rsid w:val="35FF3780"/>
    <w:rsid w:val="366A2E30"/>
    <w:rsid w:val="36BD137C"/>
    <w:rsid w:val="36C64D6A"/>
    <w:rsid w:val="36D96A36"/>
    <w:rsid w:val="371E0C7C"/>
    <w:rsid w:val="38A02DED"/>
    <w:rsid w:val="38FE7E8D"/>
    <w:rsid w:val="391F3C45"/>
    <w:rsid w:val="39461906"/>
    <w:rsid w:val="39810466"/>
    <w:rsid w:val="3B851E35"/>
    <w:rsid w:val="3B9603ED"/>
    <w:rsid w:val="3BE56FA9"/>
    <w:rsid w:val="3C774C40"/>
    <w:rsid w:val="3CAA23A2"/>
    <w:rsid w:val="3DA02EDF"/>
    <w:rsid w:val="3DB97E88"/>
    <w:rsid w:val="3E0029FB"/>
    <w:rsid w:val="3E137EE5"/>
    <w:rsid w:val="3ECB1C12"/>
    <w:rsid w:val="3EFA6EDE"/>
    <w:rsid w:val="3FBC281F"/>
    <w:rsid w:val="401210F9"/>
    <w:rsid w:val="405302B5"/>
    <w:rsid w:val="405D772B"/>
    <w:rsid w:val="406805AA"/>
    <w:rsid w:val="409311FD"/>
    <w:rsid w:val="40E04B80"/>
    <w:rsid w:val="411E1EDD"/>
    <w:rsid w:val="41CC5A82"/>
    <w:rsid w:val="42833F2C"/>
    <w:rsid w:val="42855808"/>
    <w:rsid w:val="42DD037E"/>
    <w:rsid w:val="42EE6E5E"/>
    <w:rsid w:val="43667DA2"/>
    <w:rsid w:val="4517491E"/>
    <w:rsid w:val="45B63DEE"/>
    <w:rsid w:val="45F14ECD"/>
    <w:rsid w:val="46DC38B6"/>
    <w:rsid w:val="479A5288"/>
    <w:rsid w:val="48E14E45"/>
    <w:rsid w:val="48FE4B50"/>
    <w:rsid w:val="493A6F33"/>
    <w:rsid w:val="494168BE"/>
    <w:rsid w:val="49865D2D"/>
    <w:rsid w:val="49F61864"/>
    <w:rsid w:val="49FF7F76"/>
    <w:rsid w:val="4A545481"/>
    <w:rsid w:val="4AC46A3A"/>
    <w:rsid w:val="4BC755B5"/>
    <w:rsid w:val="4BF91D98"/>
    <w:rsid w:val="4CBC2DBE"/>
    <w:rsid w:val="4CBC3CCA"/>
    <w:rsid w:val="4D7B1778"/>
    <w:rsid w:val="4E1857AC"/>
    <w:rsid w:val="4E402B66"/>
    <w:rsid w:val="4E550E94"/>
    <w:rsid w:val="4EB621B3"/>
    <w:rsid w:val="4EE6167D"/>
    <w:rsid w:val="4F5E1919"/>
    <w:rsid w:val="501D0174"/>
    <w:rsid w:val="502D2C99"/>
    <w:rsid w:val="50523DE8"/>
    <w:rsid w:val="50A5479F"/>
    <w:rsid w:val="50DC4162"/>
    <w:rsid w:val="50E214C3"/>
    <w:rsid w:val="515C781B"/>
    <w:rsid w:val="51D20DCB"/>
    <w:rsid w:val="51E90E1F"/>
    <w:rsid w:val="52995311"/>
    <w:rsid w:val="529C6295"/>
    <w:rsid w:val="52B471BF"/>
    <w:rsid w:val="5363348F"/>
    <w:rsid w:val="53806F03"/>
    <w:rsid w:val="53890B0C"/>
    <w:rsid w:val="53FB308C"/>
    <w:rsid w:val="5409426E"/>
    <w:rsid w:val="543B11A0"/>
    <w:rsid w:val="5467265B"/>
    <w:rsid w:val="551321A2"/>
    <w:rsid w:val="551B53B0"/>
    <w:rsid w:val="55E05771"/>
    <w:rsid w:val="56016B32"/>
    <w:rsid w:val="56F93226"/>
    <w:rsid w:val="57222B83"/>
    <w:rsid w:val="573D7461"/>
    <w:rsid w:val="57736809"/>
    <w:rsid w:val="57F80C60"/>
    <w:rsid w:val="580660F5"/>
    <w:rsid w:val="58530075"/>
    <w:rsid w:val="588A5FD1"/>
    <w:rsid w:val="58CA0FB8"/>
    <w:rsid w:val="59930A01"/>
    <w:rsid w:val="5A0A498B"/>
    <w:rsid w:val="5AA83DCD"/>
    <w:rsid w:val="5AAE15FC"/>
    <w:rsid w:val="5B413A7A"/>
    <w:rsid w:val="5B423504"/>
    <w:rsid w:val="5B840591"/>
    <w:rsid w:val="5C1C2629"/>
    <w:rsid w:val="5C4D1EFF"/>
    <w:rsid w:val="5C50666A"/>
    <w:rsid w:val="5CAC586B"/>
    <w:rsid w:val="5D7D25F1"/>
    <w:rsid w:val="5D972AB6"/>
    <w:rsid w:val="5DF20031"/>
    <w:rsid w:val="5E246282"/>
    <w:rsid w:val="5E4C21FB"/>
    <w:rsid w:val="5F715F24"/>
    <w:rsid w:val="5FAD08D9"/>
    <w:rsid w:val="606851B7"/>
    <w:rsid w:val="619F2CB5"/>
    <w:rsid w:val="61FF1DD5"/>
    <w:rsid w:val="6204045B"/>
    <w:rsid w:val="62413B44"/>
    <w:rsid w:val="62720A8F"/>
    <w:rsid w:val="62926DC6"/>
    <w:rsid w:val="63E43B3C"/>
    <w:rsid w:val="63EB287A"/>
    <w:rsid w:val="647635E8"/>
    <w:rsid w:val="64E53D97"/>
    <w:rsid w:val="651B09EE"/>
    <w:rsid w:val="652341F0"/>
    <w:rsid w:val="6533428D"/>
    <w:rsid w:val="6585261B"/>
    <w:rsid w:val="65E713BB"/>
    <w:rsid w:val="65F10296"/>
    <w:rsid w:val="65FC38A2"/>
    <w:rsid w:val="66D66AC5"/>
    <w:rsid w:val="67E83794"/>
    <w:rsid w:val="68122C4A"/>
    <w:rsid w:val="682444AB"/>
    <w:rsid w:val="68355788"/>
    <w:rsid w:val="68597582"/>
    <w:rsid w:val="693E01B9"/>
    <w:rsid w:val="695936D5"/>
    <w:rsid w:val="696B7D83"/>
    <w:rsid w:val="6A705FAC"/>
    <w:rsid w:val="6B647ABE"/>
    <w:rsid w:val="6B730158"/>
    <w:rsid w:val="6B807A40"/>
    <w:rsid w:val="6B8754D9"/>
    <w:rsid w:val="6BA77900"/>
    <w:rsid w:val="6BC01F13"/>
    <w:rsid w:val="6BC25F2B"/>
    <w:rsid w:val="6BD12C1C"/>
    <w:rsid w:val="6C342795"/>
    <w:rsid w:val="6C976C36"/>
    <w:rsid w:val="6D4242CF"/>
    <w:rsid w:val="6D576FCC"/>
    <w:rsid w:val="6D5B7946"/>
    <w:rsid w:val="6E14501E"/>
    <w:rsid w:val="6E2E3854"/>
    <w:rsid w:val="6ED07EFC"/>
    <w:rsid w:val="6F475F96"/>
    <w:rsid w:val="6F547DB4"/>
    <w:rsid w:val="6F8D3411"/>
    <w:rsid w:val="6FD43B85"/>
    <w:rsid w:val="700346D4"/>
    <w:rsid w:val="704D7FCB"/>
    <w:rsid w:val="70745C8D"/>
    <w:rsid w:val="70AE4B6D"/>
    <w:rsid w:val="719B56EF"/>
    <w:rsid w:val="7205511E"/>
    <w:rsid w:val="720C4209"/>
    <w:rsid w:val="72190311"/>
    <w:rsid w:val="72442685"/>
    <w:rsid w:val="7289422C"/>
    <w:rsid w:val="72C473A3"/>
    <w:rsid w:val="72CE6D66"/>
    <w:rsid w:val="72FA4732"/>
    <w:rsid w:val="73483566"/>
    <w:rsid w:val="73B415E2"/>
    <w:rsid w:val="73C31BFC"/>
    <w:rsid w:val="744530CF"/>
    <w:rsid w:val="74671085"/>
    <w:rsid w:val="74964153"/>
    <w:rsid w:val="74C12A19"/>
    <w:rsid w:val="74E435AB"/>
    <w:rsid w:val="761920DD"/>
    <w:rsid w:val="761942CF"/>
    <w:rsid w:val="766905FD"/>
    <w:rsid w:val="76CE304C"/>
    <w:rsid w:val="787E5EB6"/>
    <w:rsid w:val="78B9139F"/>
    <w:rsid w:val="79267AB1"/>
    <w:rsid w:val="794E1AF2"/>
    <w:rsid w:val="796A3742"/>
    <w:rsid w:val="79757554"/>
    <w:rsid w:val="7A4B0A9A"/>
    <w:rsid w:val="7A57076C"/>
    <w:rsid w:val="7A751048"/>
    <w:rsid w:val="7A951295"/>
    <w:rsid w:val="7B127903"/>
    <w:rsid w:val="7B9130A3"/>
    <w:rsid w:val="7BAD0F8C"/>
    <w:rsid w:val="7BC6579F"/>
    <w:rsid w:val="7BD173B3"/>
    <w:rsid w:val="7C026EBA"/>
    <w:rsid w:val="7C136915"/>
    <w:rsid w:val="7CD5482B"/>
    <w:rsid w:val="7D474996"/>
    <w:rsid w:val="7D4A6037"/>
    <w:rsid w:val="7DE0638A"/>
    <w:rsid w:val="7E794BBF"/>
    <w:rsid w:val="7EE271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5AD2AA31"/>
  <w15:docId w15:val="{7194852A-BA3A-46EB-9CAE-09EE02648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nhideWhenUsed="1" w:qFormat="1"/>
    <w:lsdException w:name="footnote text" w:semiHidden="1" w:unhideWhenUsed="1" w:qFormat="1"/>
    <w:lsdException w:name="annotation text" w:semiHidden="1" w:qFormat="1"/>
    <w:lsdException w:name="header" w:unhideWhenUsed="1" w:qFormat="1"/>
    <w:lsdException w:name="footer" w:uiPriority="0"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qFormat="1"/>
    <w:lsdException w:name="line number" w:semiHidden="1"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iPriority="0" w:unhideWhenUsed="1" w:qFormat="1"/>
    <w:lsdException w:name="List Number" w:semiHidden="1" w:unhideWhenUsed="1"/>
    <w:lsdException w:name="List 2" w:unhideWhenUsed="1" w:qFormat="1"/>
    <w:lsdException w:name="List 3" w:semiHidden="1" w:unhideWhenUsed="1"/>
    <w:lsdException w:name="List 4" w:semiHidden="1" w:unhideWhenUsed="1"/>
    <w:lsdException w:name="List 5" w:semiHidden="1" w:unhideWhenUsed="1"/>
    <w:lsdException w:name="List Bullet 2" w:uiPriority="0" w:unhideWhenUsed="1" w:qFormat="1"/>
    <w:lsdException w:name="List Bullet 3" w:unhideWhenUsed="1" w:qFormat="1"/>
    <w:lsdException w:name="List Bullet 4" w:uiPriority="0"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nhideWhenUsed="1" w:qFormat="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nhideWhenUsed="1" w:qFormat="1"/>
    <w:lsdException w:name="Body Text Indent 3" w:qFormat="1"/>
    <w:lsdException w:name="Block Text" w:uiPriority="0" w:qFormat="1"/>
    <w:lsdException w:name="Hyperlink" w:uiPriority="0" w:unhideWhenUsed="1" w:qFormat="1"/>
    <w:lsdException w:name="FollowedHyperlink" w:unhideWhenUsed="1" w:qFormat="1"/>
    <w:lsdException w:name="Strong" w:uiPriority="22" w:qFormat="1"/>
    <w:lsdException w:name="Emphasis" w:uiPriority="20" w:qFormat="1"/>
    <w:lsdException w:name="Document Map" w:semiHidden="1"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0" w:qFormat="1"/>
    <w:lsdException w:name="Table Theme" w:semiHidden="1" w:unhideWhenUsed="1"/>
    <w:lsdException w:name="Placeholder Text" w:semiHidden="1" w:qFormat="1"/>
    <w:lsdException w:name="No Spacing" w:uiPriority="1" w:qFormat="1"/>
    <w:lsdException w:name="Light Shading" w:uiPriority="60"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482D"/>
    <w:rPr>
      <w:rFonts w:eastAsia="Times New Roman"/>
      <w:color w:val="003300"/>
      <w:sz w:val="32"/>
      <w:szCs w:val="32"/>
    </w:rPr>
  </w:style>
  <w:style w:type="paragraph" w:styleId="Heading1">
    <w:name w:val="heading 1"/>
    <w:basedOn w:val="Normal"/>
    <w:next w:val="Normal"/>
    <w:link w:val="Heading1Char"/>
    <w:qFormat/>
    <w:pPr>
      <w:keepNext/>
      <w:ind w:firstLine="284"/>
      <w:jc w:val="center"/>
      <w:outlineLvl w:val="0"/>
    </w:pPr>
    <w:rPr>
      <w:b/>
      <w:bCs/>
      <w:color w:val="auto"/>
      <w:kern w:val="32"/>
      <w:sz w:val="28"/>
    </w:rPr>
  </w:style>
  <w:style w:type="paragraph" w:styleId="Heading2">
    <w:name w:val="heading 2"/>
    <w:basedOn w:val="Normal"/>
    <w:next w:val="Normal"/>
    <w:link w:val="Heading2Char"/>
    <w:unhideWhenUsed/>
    <w:qFormat/>
    <w:pPr>
      <w:keepNext/>
      <w:keepLines/>
      <w:jc w:val="both"/>
      <w:outlineLvl w:val="1"/>
    </w:pPr>
    <w:rPr>
      <w:b/>
      <w:bCs/>
      <w:color w:val="000000"/>
      <w:sz w:val="28"/>
      <w:szCs w:val="26"/>
    </w:rPr>
  </w:style>
  <w:style w:type="paragraph" w:styleId="Heading3">
    <w:name w:val="heading 3"/>
    <w:basedOn w:val="Normal"/>
    <w:next w:val="Normal"/>
    <w:link w:val="Heading3Char"/>
    <w:unhideWhenUsed/>
    <w:qFormat/>
    <w:pPr>
      <w:keepNext/>
      <w:keepLines/>
      <w:jc w:val="both"/>
      <w:outlineLvl w:val="2"/>
    </w:pPr>
    <w:rPr>
      <w:b/>
      <w:color w:val="000000"/>
      <w:sz w:val="24"/>
      <w:szCs w:val="24"/>
    </w:rPr>
  </w:style>
  <w:style w:type="paragraph" w:styleId="Heading4">
    <w:name w:val="heading 4"/>
    <w:basedOn w:val="Normal"/>
    <w:next w:val="Normal"/>
    <w:link w:val="Heading4Char"/>
    <w:qFormat/>
    <w:pPr>
      <w:outlineLvl w:val="3"/>
    </w:pPr>
    <w:rPr>
      <w:color w:val="auto"/>
      <w:sz w:val="24"/>
      <w:szCs w:val="24"/>
    </w:rPr>
  </w:style>
  <w:style w:type="paragraph" w:styleId="Heading5">
    <w:name w:val="heading 5"/>
    <w:basedOn w:val="Normal"/>
    <w:next w:val="Normal"/>
    <w:link w:val="Heading5Char"/>
    <w:qFormat/>
    <w:pPr>
      <w:outlineLvl w:val="4"/>
    </w:pPr>
    <w:rPr>
      <w:color w:val="auto"/>
      <w:sz w:val="20"/>
      <w:szCs w:val="20"/>
    </w:rPr>
  </w:style>
  <w:style w:type="paragraph" w:styleId="Heading6">
    <w:name w:val="heading 6"/>
    <w:basedOn w:val="Normal"/>
    <w:next w:val="Normal"/>
    <w:link w:val="Heading6Char"/>
    <w:qFormat/>
    <w:pPr>
      <w:outlineLvl w:val="5"/>
    </w:pPr>
    <w:rPr>
      <w:color w:val="auto"/>
      <w:sz w:val="15"/>
      <w:szCs w:val="15"/>
    </w:rPr>
  </w:style>
  <w:style w:type="paragraph" w:styleId="Heading7">
    <w:name w:val="heading 7"/>
    <w:basedOn w:val="Normal"/>
    <w:next w:val="Normal"/>
    <w:link w:val="Heading7Char"/>
    <w:qFormat/>
    <w:pPr>
      <w:tabs>
        <w:tab w:val="left" w:pos="4680"/>
      </w:tabs>
      <w:spacing w:before="240" w:after="60"/>
      <w:ind w:left="4320"/>
      <w:jc w:val="both"/>
      <w:outlineLvl w:val="6"/>
    </w:pPr>
    <w:rPr>
      <w:color w:val="auto"/>
      <w:sz w:val="24"/>
      <w:szCs w:val="24"/>
    </w:rPr>
  </w:style>
  <w:style w:type="paragraph" w:styleId="Heading8">
    <w:name w:val="heading 8"/>
    <w:basedOn w:val="Normal"/>
    <w:next w:val="Normal"/>
    <w:link w:val="Heading8Char"/>
    <w:qFormat/>
    <w:pPr>
      <w:tabs>
        <w:tab w:val="left" w:pos="5400"/>
      </w:tabs>
      <w:spacing w:before="240" w:after="60"/>
      <w:ind w:left="5040"/>
      <w:jc w:val="both"/>
      <w:outlineLvl w:val="7"/>
    </w:pPr>
    <w:rPr>
      <w:i/>
      <w:iCs/>
      <w:color w:val="auto"/>
      <w:sz w:val="24"/>
      <w:szCs w:val="24"/>
    </w:rPr>
  </w:style>
  <w:style w:type="paragraph" w:styleId="Heading9">
    <w:name w:val="heading 9"/>
    <w:basedOn w:val="Normal"/>
    <w:next w:val="Normal"/>
    <w:link w:val="Heading9Char"/>
    <w:qFormat/>
    <w:pPr>
      <w:tabs>
        <w:tab w:val="left" w:pos="6120"/>
      </w:tabs>
      <w:spacing w:before="240" w:after="60"/>
      <w:ind w:left="5760"/>
      <w:jc w:val="both"/>
      <w:outlineLvl w:val="8"/>
    </w:pPr>
    <w:rPr>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qFormat/>
    <w:pPr>
      <w:ind w:firstLine="284"/>
      <w:jc w:val="both"/>
    </w:pPr>
    <w:rPr>
      <w:rFonts w:ascii="Tahoma" w:eastAsia="Calibri" w:hAnsi="Tahoma" w:cs="Tahoma"/>
      <w:color w:val="auto"/>
      <w:sz w:val="16"/>
      <w:szCs w:val="16"/>
    </w:rPr>
  </w:style>
  <w:style w:type="paragraph" w:styleId="BlockText">
    <w:name w:val="Block Text"/>
    <w:basedOn w:val="Normal"/>
    <w:qFormat/>
    <w:pPr>
      <w:ind w:left="-672" w:right="-1009"/>
    </w:pPr>
    <w:rPr>
      <w:rFonts w:ascii=".VnTime" w:hAnsi=".VnTime" w:cs="Arial"/>
      <w:b/>
      <w:bCs/>
      <w:color w:val="auto"/>
      <w:kern w:val="32"/>
      <w:sz w:val="24"/>
    </w:rPr>
  </w:style>
  <w:style w:type="paragraph" w:styleId="BodyText">
    <w:name w:val="Body Text"/>
    <w:basedOn w:val="Normal"/>
    <w:link w:val="BodyTextChar"/>
    <w:unhideWhenUsed/>
    <w:qFormat/>
    <w:pPr>
      <w:spacing w:before="60" w:after="120"/>
      <w:ind w:firstLine="284"/>
      <w:jc w:val="both"/>
    </w:pPr>
    <w:rPr>
      <w:color w:val="auto"/>
      <w:sz w:val="24"/>
      <w:szCs w:val="24"/>
      <w:lang w:val="vi-VN" w:eastAsia="vi-VN"/>
    </w:rPr>
  </w:style>
  <w:style w:type="paragraph" w:styleId="BodyText2">
    <w:name w:val="Body Text 2"/>
    <w:basedOn w:val="Normal"/>
    <w:link w:val="BodyText2Char"/>
    <w:qFormat/>
    <w:pPr>
      <w:spacing w:after="120" w:line="480" w:lineRule="auto"/>
    </w:pPr>
    <w:rPr>
      <w:color w:val="auto"/>
      <w:sz w:val="24"/>
      <w:szCs w:val="24"/>
    </w:rPr>
  </w:style>
  <w:style w:type="paragraph" w:styleId="BodyText3">
    <w:name w:val="Body Text 3"/>
    <w:basedOn w:val="Normal"/>
    <w:link w:val="BodyText3Char"/>
    <w:qFormat/>
    <w:pPr>
      <w:spacing w:after="120"/>
    </w:pPr>
    <w:rPr>
      <w:rFonts w:ascii="VNI-Times" w:hAnsi="VNI-Times"/>
      <w:color w:val="auto"/>
      <w:sz w:val="16"/>
      <w:szCs w:val="16"/>
    </w:rPr>
  </w:style>
  <w:style w:type="paragraph" w:styleId="BodyTextFirstIndent">
    <w:name w:val="Body Text First Indent"/>
    <w:basedOn w:val="BodyText"/>
    <w:link w:val="BodyTextFirstIndentChar"/>
    <w:uiPriority w:val="99"/>
    <w:unhideWhenUsed/>
    <w:qFormat/>
    <w:pPr>
      <w:spacing w:after="0"/>
      <w:ind w:firstLine="360"/>
    </w:pPr>
  </w:style>
  <w:style w:type="paragraph" w:styleId="BodyTextIndent">
    <w:name w:val="Body Text Indent"/>
    <w:basedOn w:val="Normal"/>
    <w:link w:val="BodyTextIndentChar"/>
    <w:unhideWhenUsed/>
    <w:qFormat/>
    <w:pPr>
      <w:spacing w:before="60" w:after="120"/>
      <w:ind w:left="360" w:firstLine="284"/>
      <w:jc w:val="both"/>
    </w:pPr>
    <w:rPr>
      <w:color w:val="auto"/>
      <w:sz w:val="24"/>
      <w:szCs w:val="24"/>
      <w:lang w:val="vi-VN" w:eastAsia="vi-VN"/>
    </w:rPr>
  </w:style>
  <w:style w:type="paragraph" w:styleId="BodyTextIndent2">
    <w:name w:val="Body Text Indent 2"/>
    <w:basedOn w:val="Normal"/>
    <w:link w:val="BodyTextIndent2Char"/>
    <w:uiPriority w:val="99"/>
    <w:unhideWhenUsed/>
    <w:qFormat/>
    <w:pPr>
      <w:spacing w:after="120" w:line="480" w:lineRule="auto"/>
      <w:ind w:left="283"/>
    </w:pPr>
    <w:rPr>
      <w:color w:val="auto"/>
      <w:sz w:val="24"/>
      <w:szCs w:val="24"/>
    </w:rPr>
  </w:style>
  <w:style w:type="paragraph" w:styleId="BodyTextIndent3">
    <w:name w:val="Body Text Indent 3"/>
    <w:basedOn w:val="Normal"/>
    <w:link w:val="BodyTextIndent3Char"/>
    <w:uiPriority w:val="99"/>
    <w:qFormat/>
    <w:pPr>
      <w:ind w:firstLine="900"/>
    </w:pPr>
    <w:rPr>
      <w:rFonts w:ascii=".VnTime" w:hAnsi=".VnTime"/>
      <w:color w:val="auto"/>
      <w:sz w:val="28"/>
      <w:szCs w:val="24"/>
    </w:rPr>
  </w:style>
  <w:style w:type="paragraph" w:styleId="Caption">
    <w:name w:val="caption"/>
    <w:basedOn w:val="Normal"/>
    <w:next w:val="Normal"/>
    <w:unhideWhenUsed/>
    <w:qFormat/>
    <w:pPr>
      <w:spacing w:after="200"/>
      <w:ind w:firstLine="284"/>
      <w:jc w:val="both"/>
    </w:pPr>
    <w:rPr>
      <w:i/>
      <w:iCs/>
      <w:color w:val="44546A"/>
      <w:sz w:val="18"/>
      <w:szCs w:val="18"/>
      <w:lang w:val="vi-VN" w:eastAsia="vi-VN"/>
    </w:rPr>
  </w:style>
  <w:style w:type="character" w:styleId="CommentReference">
    <w:name w:val="annotation reference"/>
    <w:uiPriority w:val="99"/>
    <w:semiHidden/>
    <w:qFormat/>
    <w:rPr>
      <w:sz w:val="16"/>
      <w:szCs w:val="16"/>
    </w:rPr>
  </w:style>
  <w:style w:type="paragraph" w:styleId="CommentText">
    <w:name w:val="annotation text"/>
    <w:basedOn w:val="Normal"/>
    <w:link w:val="CommentTextChar"/>
    <w:uiPriority w:val="99"/>
    <w:semiHidden/>
    <w:qFormat/>
    <w:rPr>
      <w:rFonts w:ascii=".VnTime" w:hAnsi=".VnTime" w:cstheme="minorBidi"/>
      <w:color w:val="auto"/>
      <w:sz w:val="22"/>
      <w:szCs w:val="22"/>
    </w:rPr>
  </w:style>
  <w:style w:type="paragraph" w:styleId="CommentSubject">
    <w:name w:val="annotation subject"/>
    <w:basedOn w:val="CommentText"/>
    <w:next w:val="CommentText"/>
    <w:link w:val="CommentSubjectChar"/>
    <w:uiPriority w:val="99"/>
    <w:semiHidden/>
    <w:qFormat/>
    <w:rPr>
      <w:b/>
      <w:bCs/>
    </w:rPr>
  </w:style>
  <w:style w:type="paragraph" w:styleId="DocumentMap">
    <w:name w:val="Document Map"/>
    <w:basedOn w:val="Normal"/>
    <w:link w:val="DocumentMapChar"/>
    <w:semiHidden/>
    <w:qFormat/>
    <w:pPr>
      <w:shd w:val="clear" w:color="auto" w:fill="000080"/>
    </w:pPr>
    <w:rPr>
      <w:rFonts w:ascii="Tahoma" w:hAnsi="Tahoma"/>
      <w:color w:val="auto"/>
      <w:sz w:val="20"/>
      <w:szCs w:val="20"/>
    </w:rPr>
  </w:style>
  <w:style w:type="character" w:styleId="Emphasis">
    <w:name w:val="Emphasis"/>
    <w:uiPriority w:val="20"/>
    <w:qFormat/>
    <w:rPr>
      <w:i/>
      <w:iCs/>
    </w:rPr>
  </w:style>
  <w:style w:type="character" w:styleId="FollowedHyperlink">
    <w:name w:val="FollowedHyperlink"/>
    <w:uiPriority w:val="99"/>
    <w:unhideWhenUsed/>
    <w:qFormat/>
    <w:rPr>
      <w:color w:val="954F72"/>
      <w:u w:val="single"/>
    </w:rPr>
  </w:style>
  <w:style w:type="paragraph" w:styleId="Footer">
    <w:name w:val="footer"/>
    <w:basedOn w:val="Normal"/>
    <w:link w:val="FooterChar"/>
    <w:unhideWhenUsed/>
    <w:qFormat/>
    <w:pPr>
      <w:tabs>
        <w:tab w:val="center" w:pos="4680"/>
        <w:tab w:val="right" w:pos="9360"/>
      </w:tabs>
      <w:ind w:firstLine="284"/>
      <w:jc w:val="both"/>
    </w:pPr>
    <w:rPr>
      <w:rFonts w:eastAsia="Calibri"/>
      <w:color w:val="auto"/>
      <w:sz w:val="24"/>
      <w:szCs w:val="22"/>
    </w:rPr>
  </w:style>
  <w:style w:type="character" w:styleId="FootnoteReference">
    <w:name w:val="footnote reference"/>
    <w:uiPriority w:val="99"/>
    <w:semiHidden/>
    <w:unhideWhenUsed/>
    <w:qFormat/>
    <w:rPr>
      <w:vertAlign w:val="superscript"/>
    </w:rPr>
  </w:style>
  <w:style w:type="paragraph" w:styleId="FootnoteText">
    <w:name w:val="footnote text"/>
    <w:basedOn w:val="Normal"/>
    <w:link w:val="FootnoteTextChar"/>
    <w:uiPriority w:val="99"/>
    <w:semiHidden/>
    <w:unhideWhenUsed/>
    <w:qFormat/>
    <w:pPr>
      <w:spacing w:after="200" w:line="276" w:lineRule="auto"/>
      <w:jc w:val="both"/>
    </w:pPr>
    <w:rPr>
      <w:rFonts w:eastAsia="Calibri"/>
      <w:color w:val="auto"/>
      <w:sz w:val="20"/>
      <w:szCs w:val="20"/>
    </w:rPr>
  </w:style>
  <w:style w:type="paragraph" w:styleId="Header">
    <w:name w:val="header"/>
    <w:basedOn w:val="Normal"/>
    <w:link w:val="HeaderChar"/>
    <w:uiPriority w:val="99"/>
    <w:unhideWhenUsed/>
    <w:qFormat/>
    <w:pPr>
      <w:tabs>
        <w:tab w:val="center" w:pos="4680"/>
        <w:tab w:val="right" w:pos="9360"/>
      </w:tabs>
      <w:ind w:firstLine="284"/>
      <w:jc w:val="both"/>
    </w:pPr>
    <w:rPr>
      <w:rFonts w:eastAsia="Calibri"/>
      <w:color w:val="auto"/>
      <w:sz w:val="24"/>
      <w:szCs w:val="22"/>
    </w:rPr>
  </w:style>
  <w:style w:type="character" w:styleId="Hyperlink">
    <w:name w:val="Hyperlink"/>
    <w:unhideWhenUsed/>
    <w:qFormat/>
    <w:rPr>
      <w:color w:val="0000FF"/>
      <w:u w:val="single"/>
    </w:rPr>
  </w:style>
  <w:style w:type="character" w:styleId="LineNumber">
    <w:name w:val="line number"/>
    <w:basedOn w:val="DefaultParagraphFont"/>
    <w:uiPriority w:val="99"/>
    <w:semiHidden/>
    <w:unhideWhenUsed/>
    <w:qFormat/>
  </w:style>
  <w:style w:type="paragraph" w:styleId="List">
    <w:name w:val="List"/>
    <w:basedOn w:val="Normal"/>
    <w:uiPriority w:val="99"/>
    <w:unhideWhenUsed/>
    <w:qFormat/>
    <w:pPr>
      <w:spacing w:before="60"/>
      <w:ind w:left="360" w:hanging="360"/>
      <w:contextualSpacing/>
      <w:jc w:val="both"/>
    </w:pPr>
    <w:rPr>
      <w:color w:val="auto"/>
      <w:sz w:val="24"/>
      <w:szCs w:val="24"/>
      <w:lang w:val="vi-VN" w:eastAsia="vi-VN"/>
    </w:rPr>
  </w:style>
  <w:style w:type="paragraph" w:styleId="List2">
    <w:name w:val="List 2"/>
    <w:basedOn w:val="Normal"/>
    <w:uiPriority w:val="99"/>
    <w:unhideWhenUsed/>
    <w:qFormat/>
    <w:pPr>
      <w:spacing w:before="60"/>
      <w:ind w:left="720" w:hanging="360"/>
      <w:contextualSpacing/>
      <w:jc w:val="both"/>
    </w:pPr>
    <w:rPr>
      <w:color w:val="auto"/>
      <w:sz w:val="24"/>
      <w:szCs w:val="24"/>
      <w:lang w:val="vi-VN" w:eastAsia="vi-VN"/>
    </w:rPr>
  </w:style>
  <w:style w:type="paragraph" w:styleId="ListBullet">
    <w:name w:val="List Bullet"/>
    <w:basedOn w:val="Normal"/>
    <w:link w:val="ListBulletChar"/>
    <w:unhideWhenUsed/>
    <w:qFormat/>
    <w:pPr>
      <w:numPr>
        <w:numId w:val="1"/>
      </w:numPr>
      <w:spacing w:before="60"/>
      <w:contextualSpacing/>
      <w:jc w:val="both"/>
    </w:pPr>
    <w:rPr>
      <w:color w:val="auto"/>
      <w:sz w:val="24"/>
      <w:szCs w:val="24"/>
      <w:lang w:val="vi-VN" w:eastAsia="vi-VN"/>
    </w:rPr>
  </w:style>
  <w:style w:type="paragraph" w:styleId="ListBullet2">
    <w:name w:val="List Bullet 2"/>
    <w:basedOn w:val="Normal"/>
    <w:unhideWhenUsed/>
    <w:qFormat/>
    <w:pPr>
      <w:numPr>
        <w:numId w:val="2"/>
      </w:numPr>
      <w:spacing w:before="60"/>
      <w:contextualSpacing/>
      <w:jc w:val="both"/>
    </w:pPr>
    <w:rPr>
      <w:color w:val="auto"/>
      <w:sz w:val="24"/>
      <w:szCs w:val="24"/>
      <w:lang w:val="vi-VN" w:eastAsia="vi-VN"/>
    </w:rPr>
  </w:style>
  <w:style w:type="paragraph" w:styleId="ListBullet3">
    <w:name w:val="List Bullet 3"/>
    <w:basedOn w:val="Normal"/>
    <w:uiPriority w:val="99"/>
    <w:unhideWhenUsed/>
    <w:qFormat/>
    <w:pPr>
      <w:numPr>
        <w:numId w:val="3"/>
      </w:numPr>
      <w:contextualSpacing/>
    </w:pPr>
    <w:rPr>
      <w:color w:val="auto"/>
      <w:sz w:val="24"/>
      <w:szCs w:val="24"/>
    </w:rPr>
  </w:style>
  <w:style w:type="paragraph" w:styleId="ListBullet4">
    <w:name w:val="List Bullet 4"/>
    <w:basedOn w:val="Normal"/>
    <w:qFormat/>
    <w:pPr>
      <w:numPr>
        <w:numId w:val="4"/>
      </w:numPr>
      <w:tabs>
        <w:tab w:val="clear" w:pos="1440"/>
        <w:tab w:val="left" w:pos="1209"/>
      </w:tabs>
      <w:ind w:left="1209"/>
    </w:pPr>
    <w:rPr>
      <w:rFonts w:ascii=".VnCentury Schoolbook" w:hAnsi=".VnCentury Schoolbook"/>
      <w:color w:val="auto"/>
      <w:sz w:val="21"/>
      <w:szCs w:val="20"/>
    </w:rPr>
  </w:style>
  <w:style w:type="paragraph" w:styleId="NormalWeb">
    <w:name w:val="Normal (Web)"/>
    <w:basedOn w:val="Normal"/>
    <w:link w:val="NormalWebChar"/>
    <w:uiPriority w:val="99"/>
    <w:unhideWhenUsed/>
    <w:qFormat/>
    <w:pPr>
      <w:spacing w:line="360" w:lineRule="auto"/>
      <w:ind w:firstLine="284"/>
      <w:jc w:val="both"/>
    </w:pPr>
    <w:rPr>
      <w:rFonts w:eastAsia="Calibri"/>
      <w:color w:val="auto"/>
      <w:sz w:val="24"/>
      <w:szCs w:val="24"/>
    </w:rPr>
  </w:style>
  <w:style w:type="paragraph" w:styleId="NormalIndent">
    <w:name w:val="Normal Indent"/>
    <w:basedOn w:val="Normal"/>
    <w:uiPriority w:val="99"/>
    <w:unhideWhenUsed/>
    <w:qFormat/>
    <w:pPr>
      <w:spacing w:before="60"/>
      <w:ind w:left="720" w:firstLine="284"/>
      <w:jc w:val="both"/>
    </w:pPr>
    <w:rPr>
      <w:color w:val="auto"/>
      <w:sz w:val="24"/>
      <w:szCs w:val="24"/>
      <w:lang w:val="vi-VN" w:eastAsia="vi-VN"/>
    </w:rPr>
  </w:style>
  <w:style w:type="character" w:styleId="PageNumber">
    <w:name w:val="page number"/>
    <w:qFormat/>
  </w:style>
  <w:style w:type="character" w:styleId="Strong">
    <w:name w:val="Strong"/>
    <w:uiPriority w:val="22"/>
    <w:qFormat/>
    <w:rPr>
      <w:b/>
      <w:bCs/>
    </w:rPr>
  </w:style>
  <w:style w:type="paragraph" w:styleId="Subtitle">
    <w:name w:val="Subtitle"/>
    <w:basedOn w:val="Normal"/>
    <w:next w:val="Normal"/>
    <w:link w:val="SubtitleChar"/>
    <w:uiPriority w:val="11"/>
    <w:qFormat/>
    <w:pPr>
      <w:spacing w:after="60"/>
      <w:jc w:val="center"/>
      <w:outlineLvl w:val="1"/>
    </w:pPr>
    <w:rPr>
      <w:color w:val="auto"/>
      <w:sz w:val="24"/>
      <w:szCs w:val="24"/>
    </w:rPr>
  </w:style>
  <w:style w:type="table" w:styleId="TableGrid">
    <w:name w:val="Table Grid"/>
    <w:aliases w:val="trongbang"/>
    <w:basedOn w:val="TableNormal"/>
    <w:qFormat/>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link w:val="TitleChar"/>
    <w:qFormat/>
    <w:pPr>
      <w:jc w:val="center"/>
    </w:pPr>
    <w:rPr>
      <w:rFonts w:ascii="VNI-Souvir" w:hAnsi="VNI-Souvir"/>
      <w:color w:val="auto"/>
      <w:sz w:val="48"/>
      <w:szCs w:val="24"/>
    </w:rPr>
  </w:style>
  <w:style w:type="paragraph" w:styleId="TOC1">
    <w:name w:val="toc 1"/>
    <w:basedOn w:val="Normal"/>
    <w:next w:val="Normal"/>
    <w:link w:val="TOC1Char"/>
    <w:uiPriority w:val="39"/>
    <w:unhideWhenUsed/>
    <w:qFormat/>
    <w:pPr>
      <w:spacing w:after="100" w:line="360" w:lineRule="auto"/>
      <w:ind w:firstLine="284"/>
      <w:jc w:val="both"/>
    </w:pPr>
    <w:rPr>
      <w:rFonts w:eastAsia="Calibri"/>
      <w:color w:val="auto"/>
      <w:sz w:val="24"/>
      <w:szCs w:val="22"/>
    </w:rPr>
  </w:style>
  <w:style w:type="paragraph" w:styleId="TOC2">
    <w:name w:val="toc 2"/>
    <w:basedOn w:val="Normal"/>
    <w:next w:val="Normal"/>
    <w:uiPriority w:val="39"/>
    <w:unhideWhenUsed/>
    <w:qFormat/>
    <w:pPr>
      <w:spacing w:after="100" w:line="360" w:lineRule="auto"/>
      <w:ind w:left="240" w:firstLine="284"/>
      <w:jc w:val="both"/>
    </w:pPr>
    <w:rPr>
      <w:rFonts w:eastAsia="Calibri"/>
      <w:color w:val="auto"/>
      <w:sz w:val="24"/>
      <w:szCs w:val="22"/>
    </w:rPr>
  </w:style>
  <w:style w:type="paragraph" w:styleId="TOC3">
    <w:name w:val="toc 3"/>
    <w:basedOn w:val="Normal"/>
    <w:next w:val="Normal"/>
    <w:uiPriority w:val="39"/>
    <w:unhideWhenUsed/>
    <w:qFormat/>
    <w:pPr>
      <w:spacing w:after="100" w:line="360" w:lineRule="auto"/>
      <w:ind w:left="480" w:firstLine="284"/>
      <w:jc w:val="both"/>
    </w:pPr>
    <w:rPr>
      <w:rFonts w:eastAsia="Calibri"/>
      <w:color w:val="auto"/>
      <w:sz w:val="24"/>
      <w:szCs w:val="22"/>
    </w:rPr>
  </w:style>
  <w:style w:type="paragraph" w:styleId="TOC4">
    <w:name w:val="toc 4"/>
    <w:basedOn w:val="Normal"/>
    <w:next w:val="Normal"/>
    <w:uiPriority w:val="39"/>
    <w:qFormat/>
    <w:pPr>
      <w:ind w:left="440"/>
    </w:pPr>
    <w:rPr>
      <w:rFonts w:cs="Calibri"/>
      <w:color w:val="auto"/>
      <w:sz w:val="20"/>
      <w:szCs w:val="20"/>
    </w:rPr>
  </w:style>
  <w:style w:type="paragraph" w:styleId="TOC5">
    <w:name w:val="toc 5"/>
    <w:basedOn w:val="Normal"/>
    <w:next w:val="Normal"/>
    <w:uiPriority w:val="39"/>
    <w:qFormat/>
    <w:pPr>
      <w:ind w:left="660"/>
    </w:pPr>
    <w:rPr>
      <w:rFonts w:cs="Calibri"/>
      <w:color w:val="auto"/>
      <w:sz w:val="20"/>
      <w:szCs w:val="20"/>
    </w:rPr>
  </w:style>
  <w:style w:type="paragraph" w:styleId="TOC6">
    <w:name w:val="toc 6"/>
    <w:basedOn w:val="Normal"/>
    <w:next w:val="Normal"/>
    <w:uiPriority w:val="39"/>
    <w:qFormat/>
    <w:pPr>
      <w:ind w:left="880"/>
    </w:pPr>
    <w:rPr>
      <w:rFonts w:cs="Calibri"/>
      <w:color w:val="auto"/>
      <w:sz w:val="20"/>
      <w:szCs w:val="20"/>
    </w:rPr>
  </w:style>
  <w:style w:type="paragraph" w:styleId="TOC7">
    <w:name w:val="toc 7"/>
    <w:basedOn w:val="Normal"/>
    <w:next w:val="Normal"/>
    <w:uiPriority w:val="39"/>
    <w:qFormat/>
    <w:pPr>
      <w:ind w:left="1100"/>
    </w:pPr>
    <w:rPr>
      <w:rFonts w:cs="Calibri"/>
      <w:color w:val="auto"/>
      <w:sz w:val="20"/>
      <w:szCs w:val="20"/>
    </w:rPr>
  </w:style>
  <w:style w:type="paragraph" w:styleId="TOC8">
    <w:name w:val="toc 8"/>
    <w:basedOn w:val="Normal"/>
    <w:next w:val="Normal"/>
    <w:uiPriority w:val="39"/>
    <w:qFormat/>
    <w:pPr>
      <w:ind w:left="1320"/>
    </w:pPr>
    <w:rPr>
      <w:rFonts w:cs="Calibri"/>
      <w:color w:val="auto"/>
      <w:sz w:val="20"/>
      <w:szCs w:val="20"/>
    </w:rPr>
  </w:style>
  <w:style w:type="paragraph" w:styleId="TOC9">
    <w:name w:val="toc 9"/>
    <w:basedOn w:val="Normal"/>
    <w:next w:val="Normal"/>
    <w:uiPriority w:val="39"/>
    <w:qFormat/>
    <w:pPr>
      <w:ind w:left="1540"/>
    </w:pPr>
    <w:rPr>
      <w:rFonts w:cs="Calibri"/>
      <w:color w:val="auto"/>
      <w:sz w:val="20"/>
      <w:szCs w:val="20"/>
    </w:rPr>
  </w:style>
  <w:style w:type="table" w:styleId="LightShading">
    <w:name w:val="Light Shading"/>
    <w:basedOn w:val="TableNormal"/>
    <w:uiPriority w:val="60"/>
    <w:qFormat/>
    <w:rPr>
      <w:rFonts w:ascii="Calibri" w:eastAsia="Yu Mincho" w:hAnsi="Calibri"/>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MTDisplayEquation">
    <w:name w:val="MTDisplayEquation"/>
    <w:basedOn w:val="Normal"/>
    <w:next w:val="Normal"/>
    <w:link w:val="MTDisplayEquationChar"/>
    <w:qFormat/>
    <w:pPr>
      <w:tabs>
        <w:tab w:val="center" w:pos="3680"/>
        <w:tab w:val="right" w:pos="7360"/>
      </w:tabs>
      <w:spacing w:after="200" w:line="276" w:lineRule="auto"/>
    </w:pPr>
    <w:rPr>
      <w:rFonts w:ascii="Palatino Linotype" w:eastAsia="Calibri" w:hAnsi="Palatino Linotype"/>
      <w:color w:val="FF0000"/>
      <w:sz w:val="24"/>
      <w:szCs w:val="22"/>
    </w:rPr>
  </w:style>
  <w:style w:type="character" w:customStyle="1" w:styleId="MTDisplayEquationChar">
    <w:name w:val="MTDisplayEquation Char"/>
    <w:link w:val="MTDisplayEquation"/>
    <w:qFormat/>
    <w:rPr>
      <w:rFonts w:ascii="Palatino Linotype" w:eastAsia="Calibri" w:hAnsi="Palatino Linotype" w:cs="Times New Roman"/>
      <w:color w:val="FF0000"/>
      <w:sz w:val="24"/>
    </w:rPr>
  </w:style>
  <w:style w:type="character" w:customStyle="1" w:styleId="Heading2Char">
    <w:name w:val="Heading 2 Char"/>
    <w:basedOn w:val="DefaultParagraphFont"/>
    <w:link w:val="Heading2"/>
    <w:qFormat/>
    <w:rPr>
      <w:rFonts w:ascii="Times New Roman" w:eastAsia="Times New Roman" w:hAnsi="Times New Roman" w:cs="Times New Roman"/>
      <w:b/>
      <w:bCs/>
      <w:color w:val="000000"/>
      <w:sz w:val="28"/>
      <w:szCs w:val="26"/>
    </w:rPr>
  </w:style>
  <w:style w:type="paragraph" w:styleId="ListParagraph">
    <w:name w:val="List Paragraph"/>
    <w:basedOn w:val="Normal"/>
    <w:link w:val="ListParagraphChar"/>
    <w:uiPriority w:val="34"/>
    <w:qFormat/>
    <w:pPr>
      <w:spacing w:after="160" w:line="259" w:lineRule="auto"/>
      <w:ind w:left="720"/>
      <w:contextualSpacing/>
    </w:pPr>
    <w:rPr>
      <w:rFonts w:asciiTheme="minorHAnsi" w:eastAsiaTheme="minorHAnsi" w:hAnsiTheme="minorHAnsi" w:cstheme="minorBidi"/>
      <w:color w:val="auto"/>
      <w:sz w:val="22"/>
      <w:szCs w:val="22"/>
    </w:rPr>
  </w:style>
  <w:style w:type="character" w:customStyle="1" w:styleId="ListParagraphChar">
    <w:name w:val="List Paragraph Char"/>
    <w:link w:val="ListParagraph"/>
    <w:uiPriority w:val="34"/>
    <w:qFormat/>
    <w:locked/>
  </w:style>
  <w:style w:type="character" w:customStyle="1" w:styleId="Heading1Char">
    <w:name w:val="Heading 1 Char"/>
    <w:basedOn w:val="DefaultParagraphFont"/>
    <w:link w:val="Heading1"/>
    <w:qFormat/>
    <w:rPr>
      <w:rFonts w:ascii="Times New Roman" w:eastAsia="Times New Roman" w:hAnsi="Times New Roman" w:cs="Times New Roman"/>
      <w:b/>
      <w:bCs/>
      <w:kern w:val="32"/>
      <w:sz w:val="28"/>
      <w:szCs w:val="32"/>
    </w:rPr>
  </w:style>
  <w:style w:type="character" w:customStyle="1" w:styleId="Heading3Char">
    <w:name w:val="Heading 3 Char"/>
    <w:basedOn w:val="DefaultParagraphFont"/>
    <w:link w:val="Heading3"/>
    <w:qFormat/>
    <w:rPr>
      <w:rFonts w:ascii="Times New Roman" w:eastAsia="Times New Roman" w:hAnsi="Times New Roman" w:cs="Times New Roman"/>
      <w:b/>
      <w:color w:val="000000"/>
      <w:sz w:val="24"/>
      <w:szCs w:val="24"/>
    </w:rPr>
  </w:style>
  <w:style w:type="character" w:customStyle="1" w:styleId="Heading4Char">
    <w:name w:val="Heading 4 Char"/>
    <w:basedOn w:val="DefaultParagraphFont"/>
    <w:link w:val="Heading4"/>
    <w:qFormat/>
    <w:rPr>
      <w:rFonts w:ascii="Times New Roman" w:eastAsia="Times New Roman" w:hAnsi="Times New Roman" w:cs="Times New Roman"/>
      <w:sz w:val="24"/>
      <w:szCs w:val="24"/>
    </w:rPr>
  </w:style>
  <w:style w:type="character" w:customStyle="1" w:styleId="Heading5Char">
    <w:name w:val="Heading 5 Char"/>
    <w:basedOn w:val="DefaultParagraphFont"/>
    <w:link w:val="Heading5"/>
    <w:qFormat/>
    <w:rPr>
      <w:rFonts w:ascii="Times New Roman" w:eastAsia="Times New Roman" w:hAnsi="Times New Roman" w:cs="Times New Roman"/>
      <w:sz w:val="20"/>
      <w:szCs w:val="20"/>
    </w:rPr>
  </w:style>
  <w:style w:type="character" w:customStyle="1" w:styleId="Heading6Char">
    <w:name w:val="Heading 6 Char"/>
    <w:basedOn w:val="DefaultParagraphFont"/>
    <w:link w:val="Heading6"/>
    <w:qFormat/>
    <w:rPr>
      <w:rFonts w:ascii="Times New Roman" w:eastAsia="Times New Roman" w:hAnsi="Times New Roman" w:cs="Times New Roman"/>
      <w:sz w:val="15"/>
      <w:szCs w:val="15"/>
    </w:rPr>
  </w:style>
  <w:style w:type="character" w:customStyle="1" w:styleId="HeaderChar">
    <w:name w:val="Header Char"/>
    <w:basedOn w:val="DefaultParagraphFont"/>
    <w:link w:val="Header"/>
    <w:uiPriority w:val="99"/>
    <w:qFormat/>
    <w:rPr>
      <w:rFonts w:ascii="Times New Roman" w:eastAsia="Calibri" w:hAnsi="Times New Roman" w:cs="Times New Roman"/>
      <w:sz w:val="24"/>
    </w:rPr>
  </w:style>
  <w:style w:type="character" w:customStyle="1" w:styleId="FooterChar">
    <w:name w:val="Footer Char"/>
    <w:basedOn w:val="DefaultParagraphFont"/>
    <w:link w:val="Footer"/>
    <w:qFormat/>
    <w:rPr>
      <w:rFonts w:ascii="Times New Roman" w:eastAsia="Calibri" w:hAnsi="Times New Roman" w:cs="Times New Roman"/>
      <w:sz w:val="24"/>
    </w:rPr>
  </w:style>
  <w:style w:type="paragraph" w:customStyle="1" w:styleId="Default">
    <w:name w:val="Default"/>
    <w:qFormat/>
    <w:pPr>
      <w:autoSpaceDE w:val="0"/>
      <w:autoSpaceDN w:val="0"/>
      <w:adjustRightInd w:val="0"/>
      <w:ind w:firstLine="284"/>
      <w:jc w:val="both"/>
    </w:pPr>
    <w:rPr>
      <w:rFonts w:eastAsia="Calibri"/>
      <w:color w:val="000000"/>
      <w:sz w:val="24"/>
      <w:szCs w:val="24"/>
    </w:rPr>
  </w:style>
  <w:style w:type="character" w:customStyle="1" w:styleId="fontstyle01">
    <w:name w:val="fontstyle01"/>
    <w:qFormat/>
    <w:rPr>
      <w:rFonts w:ascii="VNI-Franko" w:hAnsi="VNI-Franko" w:hint="default"/>
      <w:color w:val="000000"/>
      <w:sz w:val="26"/>
      <w:szCs w:val="26"/>
    </w:rPr>
  </w:style>
  <w:style w:type="character" w:customStyle="1" w:styleId="fontstyle21">
    <w:name w:val="fontstyle21"/>
    <w:qFormat/>
    <w:rPr>
      <w:rFonts w:ascii="Palatino Linotype" w:hAnsi="Palatino Linotype" w:hint="default"/>
      <w:b/>
      <w:bCs/>
      <w:color w:val="000000"/>
      <w:sz w:val="22"/>
      <w:szCs w:val="22"/>
    </w:rPr>
  </w:style>
  <w:style w:type="table" w:customStyle="1" w:styleId="TableGrid1">
    <w:name w:val="Table Grid1"/>
    <w:basedOn w:val="TableNormal"/>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uiPriority w:val="3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0">
    <w:name w:val="Body text (2)_"/>
    <w:link w:val="Bodytext21"/>
    <w:qFormat/>
    <w:rPr>
      <w:rFonts w:ascii="Times New Roman" w:eastAsia="Times New Roman" w:hAnsi="Times New Roman"/>
      <w:sz w:val="18"/>
      <w:szCs w:val="18"/>
      <w:shd w:val="clear" w:color="auto" w:fill="FFFFFF"/>
    </w:rPr>
  </w:style>
  <w:style w:type="paragraph" w:customStyle="1" w:styleId="Bodytext21">
    <w:name w:val="Body text (2)"/>
    <w:basedOn w:val="Normal"/>
    <w:link w:val="Bodytext20"/>
    <w:qFormat/>
    <w:pPr>
      <w:widowControl w:val="0"/>
      <w:shd w:val="clear" w:color="auto" w:fill="FFFFFF"/>
      <w:spacing w:line="270" w:lineRule="exact"/>
      <w:ind w:firstLine="284"/>
      <w:jc w:val="both"/>
    </w:pPr>
    <w:rPr>
      <w:rFonts w:cstheme="minorBidi"/>
      <w:color w:val="auto"/>
      <w:sz w:val="18"/>
      <w:szCs w:val="18"/>
    </w:rPr>
  </w:style>
  <w:style w:type="character" w:customStyle="1" w:styleId="Bodytext4">
    <w:name w:val="Body text (4)_"/>
    <w:link w:val="Bodytext40"/>
    <w:qFormat/>
    <w:rPr>
      <w:rFonts w:ascii="Times New Roman" w:eastAsia="Times New Roman" w:hAnsi="Times New Roman"/>
      <w:i/>
      <w:iCs/>
      <w:shd w:val="clear" w:color="auto" w:fill="FFFFFF"/>
    </w:rPr>
  </w:style>
  <w:style w:type="paragraph" w:customStyle="1" w:styleId="Bodytext40">
    <w:name w:val="Body text (4)"/>
    <w:basedOn w:val="Normal"/>
    <w:link w:val="Bodytext4"/>
    <w:qFormat/>
    <w:pPr>
      <w:widowControl w:val="0"/>
      <w:shd w:val="clear" w:color="auto" w:fill="FFFFFF"/>
      <w:spacing w:before="60" w:line="270" w:lineRule="exact"/>
      <w:ind w:firstLine="284"/>
    </w:pPr>
    <w:rPr>
      <w:rFonts w:cstheme="minorBidi"/>
      <w:i/>
      <w:iCs/>
      <w:color w:val="auto"/>
      <w:sz w:val="22"/>
      <w:szCs w:val="22"/>
    </w:rPr>
  </w:style>
  <w:style w:type="table" w:customStyle="1" w:styleId="TableGrid4">
    <w:name w:val="Table Grid4"/>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llowedHyperlink1">
    <w:name w:val="FollowedHyperlink1"/>
    <w:uiPriority w:val="99"/>
    <w:semiHidden/>
    <w:unhideWhenUsed/>
    <w:qFormat/>
    <w:rPr>
      <w:color w:val="954F72"/>
      <w:u w:val="single"/>
    </w:rPr>
  </w:style>
  <w:style w:type="character" w:customStyle="1" w:styleId="fontstyle31">
    <w:name w:val="fontstyle31"/>
    <w:qFormat/>
    <w:rPr>
      <w:rFonts w:ascii="Symbol" w:hAnsi="Symbol" w:hint="default"/>
      <w:color w:val="000000"/>
      <w:sz w:val="22"/>
      <w:szCs w:val="22"/>
    </w:rPr>
  </w:style>
  <w:style w:type="character" w:customStyle="1" w:styleId="fontstyle41">
    <w:name w:val="fontstyle41"/>
    <w:qFormat/>
    <w:rPr>
      <w:rFonts w:ascii="Symbol" w:hAnsi="Symbol" w:hint="default"/>
      <w:color w:val="000000"/>
      <w:sz w:val="92"/>
      <w:szCs w:val="92"/>
    </w:rPr>
  </w:style>
  <w:style w:type="character" w:customStyle="1" w:styleId="fontstyle51">
    <w:name w:val="fontstyle51"/>
    <w:qFormat/>
    <w:rPr>
      <w:rFonts w:ascii="MT Extra" w:hAnsi="MT Extra" w:hint="default"/>
      <w:color w:val="000000"/>
      <w:sz w:val="84"/>
      <w:szCs w:val="84"/>
    </w:rPr>
  </w:style>
  <w:style w:type="table" w:customStyle="1" w:styleId="TableGrid6">
    <w:name w:val="Table Grid6"/>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alloonTextChar">
    <w:name w:val="Balloon Text Char"/>
    <w:basedOn w:val="DefaultParagraphFont"/>
    <w:link w:val="BalloonText"/>
    <w:qFormat/>
    <w:rPr>
      <w:rFonts w:ascii="Tahoma" w:eastAsia="Calibri" w:hAnsi="Tahoma" w:cs="Tahoma"/>
      <w:sz w:val="16"/>
      <w:szCs w:val="16"/>
    </w:rPr>
  </w:style>
  <w:style w:type="table" w:customStyle="1" w:styleId="TableGrid9">
    <w:name w:val="Table Grid9"/>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
    <w:name w:val="Table Grid18"/>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
    <w:name w:val="Table Grid26"/>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
    <w:name w:val="Table Grid27"/>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
    <w:name w:val="Table Grid28"/>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
    <w:name w:val="Table Grid29"/>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OCHeading1">
    <w:name w:val="TOC Heading1"/>
    <w:basedOn w:val="Heading1"/>
    <w:next w:val="Normal"/>
    <w:uiPriority w:val="39"/>
    <w:unhideWhenUsed/>
    <w:qFormat/>
    <w:pPr>
      <w:keepLines/>
      <w:spacing w:line="259" w:lineRule="auto"/>
      <w:jc w:val="left"/>
      <w:outlineLvl w:val="9"/>
    </w:pPr>
    <w:rPr>
      <w:rFonts w:ascii="Calibri Light" w:hAnsi="Calibri Light"/>
      <w:b w:val="0"/>
      <w:bCs w:val="0"/>
      <w:color w:val="2E74B5"/>
      <w:kern w:val="0"/>
    </w:rPr>
  </w:style>
  <w:style w:type="character" w:customStyle="1" w:styleId="fontstyle11">
    <w:name w:val="fontstyle11"/>
    <w:qFormat/>
    <w:rPr>
      <w:rFonts w:ascii="TimesNewRomanPSMT" w:hAnsi="TimesNewRomanPSMT" w:hint="default"/>
      <w:color w:val="000000"/>
      <w:sz w:val="22"/>
      <w:szCs w:val="22"/>
    </w:rPr>
  </w:style>
  <w:style w:type="character" w:styleId="PlaceholderText">
    <w:name w:val="Placeholder Text"/>
    <w:uiPriority w:val="99"/>
    <w:semiHidden/>
    <w:qFormat/>
    <w:rPr>
      <w:color w:val="808080"/>
    </w:rPr>
  </w:style>
  <w:style w:type="paragraph" w:styleId="NoSpacing">
    <w:name w:val="No Spacing"/>
    <w:link w:val="NoSpacingChar"/>
    <w:uiPriority w:val="1"/>
    <w:qFormat/>
    <w:pPr>
      <w:ind w:firstLine="284"/>
      <w:jc w:val="both"/>
    </w:pPr>
    <w:rPr>
      <w:rFonts w:eastAsia="Calibri"/>
      <w:sz w:val="24"/>
      <w:szCs w:val="22"/>
    </w:rPr>
  </w:style>
  <w:style w:type="character" w:customStyle="1" w:styleId="Bodytext2Exact">
    <w:name w:val="Body text (2) Exact"/>
    <w:qFormat/>
    <w:rPr>
      <w:rFonts w:ascii="Times New Roman" w:eastAsia="Times New Roman" w:hAnsi="Times New Roman" w:cs="Times New Roman"/>
      <w:sz w:val="22"/>
      <w:szCs w:val="22"/>
      <w:u w:val="none"/>
    </w:rPr>
  </w:style>
  <w:style w:type="character" w:customStyle="1" w:styleId="Bodytext2115pt">
    <w:name w:val="Body text (2) + 11.5 pt"/>
    <w:aliases w:val="Italic Exact,Picture caption + Bold,Body text (2) + Constantia,8.5 pt,Body text (3) + Not Bold,Table of contents (2) + Candara,7 pt,Table of contents + Tahoma,Body text (45) + Candara,Body text (2) + 16 pt,Body text (2) + 22 pt"/>
    <w:qFormat/>
    <w:rPr>
      <w:rFonts w:ascii="Times New Roman" w:eastAsia="Times New Roman" w:hAnsi="Times New Roman" w:cs="Times New Roman"/>
      <w:i/>
      <w:iCs/>
      <w:sz w:val="23"/>
      <w:szCs w:val="23"/>
      <w:u w:val="none"/>
      <w:shd w:val="clear" w:color="auto" w:fill="FFFFFF"/>
    </w:rPr>
  </w:style>
  <w:style w:type="character" w:customStyle="1" w:styleId="Bodytext28pt">
    <w:name w:val="Body text (2) + 8 pt"/>
    <w:aliases w:val="Spacing 0 pt Exact,Spacing 0 pt,Body text (12) + 7 pt,Heading #10 + 19 pt,Not Bold,Header or footer + 11 pt,Body text (7) + Italic,Body text (9) + Not Italic,Body text (5) + 15 pt,Body text (8) + Italic,Heading #9 + 11 pt,15 pt"/>
    <w:qFormat/>
    <w:rPr>
      <w:rFonts w:ascii="Times New Roman" w:eastAsia="Times New Roman" w:hAnsi="Times New Roman" w:cs="Times New Roman"/>
      <w:spacing w:val="10"/>
      <w:sz w:val="16"/>
      <w:szCs w:val="16"/>
      <w:u w:val="none"/>
      <w:shd w:val="clear" w:color="auto" w:fill="FFFFFF"/>
    </w:rPr>
  </w:style>
  <w:style w:type="character" w:customStyle="1" w:styleId="Bodytext210pt">
    <w:name w:val="Body text (2) + 10 pt"/>
    <w:aliases w:val="Spacing 1 pt,Small Caps,Bold,Body text (2) + 17 pt,Body text (2) + 13 pt,Spacing -1 pt,Body text (10) + Georgia,10.5 pt,Body text (2) + 19 pt,Body text (16) + 10.5 pt,Body text (13) + 10.5 pt,Body text (13) + 13 pt,Bold10,Not Bold3"/>
    <w:qFormat/>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Body text (12) + Tahoma,10 pt,Header or footer + Not Bold,Body text (5) + 10 pt,Body text (20) + Times New Roman,12 pt,Body text (20) + 16 pt,4 pt"/>
    <w:qFormat/>
    <w:rPr>
      <w:rFonts w:ascii="Tahoma" w:eastAsia="Tahoma" w:hAnsi="Tahoma" w:cs="Tahoma"/>
      <w:i/>
      <w:iCs/>
      <w:color w:val="000000"/>
      <w:spacing w:val="0"/>
      <w:w w:val="100"/>
      <w:position w:val="0"/>
      <w:sz w:val="32"/>
      <w:szCs w:val="32"/>
      <w:u w:val="none"/>
      <w:shd w:val="clear" w:color="auto" w:fill="FFFFFF"/>
      <w:lang w:val="vi-VN" w:eastAsia="vi-VN" w:bidi="vi-VN"/>
    </w:rPr>
  </w:style>
  <w:style w:type="character" w:customStyle="1" w:styleId="Bodytext23Exact">
    <w:name w:val="Body text (23) Exact"/>
    <w:link w:val="Bodytext23"/>
    <w:qFormat/>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qFormat/>
    <w:pPr>
      <w:widowControl w:val="0"/>
      <w:shd w:val="clear" w:color="auto" w:fill="FFFFFF"/>
      <w:spacing w:before="240" w:line="0" w:lineRule="atLeast"/>
      <w:jc w:val="both"/>
    </w:pPr>
    <w:rPr>
      <w:color w:val="auto"/>
      <w:spacing w:val="10"/>
      <w:sz w:val="8"/>
      <w:szCs w:val="8"/>
    </w:rPr>
  </w:style>
  <w:style w:type="paragraph" w:customStyle="1" w:styleId="mab5">
    <w:name w:val="mab5"/>
    <w:basedOn w:val="Normal"/>
    <w:uiPriority w:val="99"/>
    <w:qFormat/>
    <w:pPr>
      <w:spacing w:before="60" w:after="75"/>
      <w:ind w:firstLine="284"/>
      <w:jc w:val="both"/>
    </w:pPr>
    <w:rPr>
      <w:color w:val="auto"/>
      <w:sz w:val="24"/>
      <w:szCs w:val="24"/>
      <w:lang w:val="vi-VN" w:eastAsia="vi-VN"/>
    </w:rPr>
  </w:style>
  <w:style w:type="paragraph" w:customStyle="1" w:styleId="bodytext200">
    <w:name w:val="bodytext20"/>
    <w:basedOn w:val="Normal"/>
    <w:qFormat/>
    <w:pPr>
      <w:spacing w:before="60" w:after="150"/>
      <w:ind w:firstLine="284"/>
      <w:jc w:val="both"/>
    </w:pPr>
    <w:rPr>
      <w:color w:val="auto"/>
      <w:sz w:val="24"/>
      <w:szCs w:val="24"/>
      <w:lang w:val="vi-VN" w:eastAsia="vi-VN"/>
    </w:rPr>
  </w:style>
  <w:style w:type="paragraph" w:customStyle="1" w:styleId="bodytext30">
    <w:name w:val="bodytext30"/>
    <w:basedOn w:val="Normal"/>
    <w:qFormat/>
    <w:pPr>
      <w:spacing w:before="60" w:after="150"/>
      <w:ind w:firstLine="284"/>
      <w:jc w:val="both"/>
    </w:pPr>
    <w:rPr>
      <w:color w:val="auto"/>
      <w:sz w:val="24"/>
      <w:szCs w:val="24"/>
      <w:lang w:val="vi-VN" w:eastAsia="vi-VN"/>
    </w:rPr>
  </w:style>
  <w:style w:type="paragraph" w:customStyle="1" w:styleId="heading10">
    <w:name w:val="heading10"/>
    <w:basedOn w:val="Normal"/>
    <w:qFormat/>
    <w:pPr>
      <w:spacing w:before="60" w:after="150"/>
      <w:ind w:firstLine="284"/>
      <w:jc w:val="both"/>
    </w:pPr>
    <w:rPr>
      <w:color w:val="auto"/>
      <w:sz w:val="24"/>
      <w:szCs w:val="24"/>
      <w:lang w:val="vi-VN" w:eastAsia="vi-VN"/>
    </w:rPr>
  </w:style>
  <w:style w:type="paragraph" w:customStyle="1" w:styleId="bodytext41">
    <w:name w:val="bodytext4"/>
    <w:basedOn w:val="Normal"/>
    <w:qFormat/>
    <w:pPr>
      <w:spacing w:before="60" w:after="150"/>
      <w:ind w:firstLine="284"/>
      <w:jc w:val="both"/>
    </w:pPr>
    <w:rPr>
      <w:color w:val="auto"/>
      <w:sz w:val="24"/>
      <w:szCs w:val="24"/>
      <w:lang w:val="vi-VN" w:eastAsia="vi-VN"/>
    </w:rPr>
  </w:style>
  <w:style w:type="paragraph" w:customStyle="1" w:styleId="bodytext1">
    <w:name w:val="bodytext1"/>
    <w:basedOn w:val="Normal"/>
    <w:qFormat/>
    <w:pPr>
      <w:spacing w:before="60" w:after="150"/>
      <w:ind w:firstLine="284"/>
      <w:jc w:val="both"/>
    </w:pPr>
    <w:rPr>
      <w:color w:val="auto"/>
      <w:sz w:val="24"/>
      <w:szCs w:val="24"/>
      <w:lang w:val="vi-VN" w:eastAsia="vi-VN"/>
    </w:rPr>
  </w:style>
  <w:style w:type="paragraph" w:customStyle="1" w:styleId="bodytext80">
    <w:name w:val="bodytext80"/>
    <w:basedOn w:val="Normal"/>
    <w:qFormat/>
    <w:pPr>
      <w:spacing w:before="60" w:after="150"/>
      <w:ind w:firstLine="284"/>
      <w:jc w:val="both"/>
    </w:pPr>
    <w:rPr>
      <w:color w:val="auto"/>
      <w:sz w:val="24"/>
      <w:szCs w:val="24"/>
      <w:lang w:val="vi-VN" w:eastAsia="vi-VN"/>
    </w:rPr>
  </w:style>
  <w:style w:type="paragraph" w:customStyle="1" w:styleId="heading120">
    <w:name w:val="heading120"/>
    <w:basedOn w:val="Normal"/>
    <w:qFormat/>
    <w:pPr>
      <w:spacing w:before="60" w:after="150"/>
      <w:ind w:firstLine="284"/>
      <w:jc w:val="both"/>
    </w:pPr>
    <w:rPr>
      <w:color w:val="auto"/>
      <w:sz w:val="24"/>
      <w:szCs w:val="24"/>
      <w:lang w:val="vi-VN" w:eastAsia="vi-VN"/>
    </w:rPr>
  </w:style>
  <w:style w:type="paragraph" w:customStyle="1" w:styleId="bodytext6">
    <w:name w:val="bodytext6"/>
    <w:basedOn w:val="Normal"/>
    <w:qFormat/>
    <w:pPr>
      <w:spacing w:before="60" w:after="150"/>
      <w:ind w:firstLine="284"/>
      <w:jc w:val="both"/>
    </w:pPr>
    <w:rPr>
      <w:color w:val="auto"/>
      <w:sz w:val="24"/>
      <w:szCs w:val="24"/>
      <w:lang w:val="vi-VN" w:eastAsia="vi-VN"/>
    </w:rPr>
  </w:style>
  <w:style w:type="paragraph" w:customStyle="1" w:styleId="magl30">
    <w:name w:val="magl30"/>
    <w:basedOn w:val="Normal"/>
    <w:qFormat/>
    <w:pPr>
      <w:spacing w:before="60" w:after="150"/>
      <w:ind w:left="450" w:firstLine="284"/>
      <w:jc w:val="both"/>
    </w:pPr>
    <w:rPr>
      <w:color w:val="auto"/>
      <w:sz w:val="24"/>
      <w:szCs w:val="24"/>
      <w:lang w:val="vi-VN" w:eastAsia="vi-VN"/>
    </w:rPr>
  </w:style>
  <w:style w:type="character" w:customStyle="1" w:styleId="cl6661">
    <w:name w:val="cl6661"/>
    <w:qFormat/>
    <w:rPr>
      <w:color w:val="666666"/>
    </w:rPr>
  </w:style>
  <w:style w:type="paragraph" w:customStyle="1" w:styleId="listparagraph0">
    <w:name w:val="listparagraph"/>
    <w:basedOn w:val="Normal"/>
    <w:qFormat/>
    <w:pPr>
      <w:spacing w:before="60" w:after="150"/>
      <w:ind w:firstLine="284"/>
      <w:jc w:val="both"/>
    </w:pPr>
    <w:rPr>
      <w:color w:val="auto"/>
      <w:sz w:val="24"/>
      <w:szCs w:val="24"/>
      <w:lang w:val="vi-VN" w:eastAsia="vi-VN"/>
    </w:rPr>
  </w:style>
  <w:style w:type="character" w:customStyle="1" w:styleId="apple-converted-space">
    <w:name w:val="apple-converted-space"/>
    <w:basedOn w:val="DefaultParagraphFont"/>
    <w:qFormat/>
  </w:style>
  <w:style w:type="character" w:customStyle="1" w:styleId="Bodytext2Georgia">
    <w:name w:val="Body text (2) + Georgia"/>
    <w:aliases w:val="9.5 pt,9 pt Exact,9 pt,Heading #11 (3) + Georgia,6 pt,6.5 pt Exact,14 pt,Scale 60%,6.5 pt,Body text (25) + Georgia,Scale 66%,Body text (2) + Arial Narrow,11.5 pt,Body text (37) + Times New Roman,Body text (42) + Georgia"/>
    <w:qFormat/>
    <w:rPr>
      <w:rFonts w:ascii="Georgia" w:eastAsia="Georgia" w:hAnsi="Georgia" w:cs="Georgia"/>
      <w:color w:val="000000"/>
      <w:spacing w:val="0"/>
      <w:w w:val="100"/>
      <w:position w:val="0"/>
      <w:sz w:val="19"/>
      <w:szCs w:val="19"/>
      <w:u w:val="none"/>
      <w:lang w:val="vi-VN" w:eastAsia="vi-VN" w:bidi="vi-VN"/>
    </w:rPr>
  </w:style>
  <w:style w:type="character" w:customStyle="1" w:styleId="Bodytext2SmallCaps">
    <w:name w:val="Body text (2) + Small Caps"/>
    <w:qFormat/>
    <w:rPr>
      <w:rFonts w:ascii="Times New Roman" w:eastAsia="Times New Roman" w:hAnsi="Times New Roman"/>
      <w:sz w:val="18"/>
      <w:szCs w:val="18"/>
      <w:shd w:val="clear" w:color="auto" w:fill="FFFFFF"/>
    </w:rPr>
  </w:style>
  <w:style w:type="character" w:customStyle="1" w:styleId="mjx-char2">
    <w:name w:val="mjx-char2"/>
    <w:qFormat/>
  </w:style>
  <w:style w:type="character" w:customStyle="1" w:styleId="mjxassistivemathml">
    <w:name w:val="mjx_assistive_mathml"/>
    <w:basedOn w:val="DefaultParagraphFont"/>
    <w:qFormat/>
  </w:style>
  <w:style w:type="paragraph" w:customStyle="1" w:styleId="msonormal0">
    <w:name w:val="msonormal"/>
    <w:basedOn w:val="Normal"/>
    <w:qFormat/>
    <w:pPr>
      <w:spacing w:after="150"/>
    </w:pPr>
    <w:rPr>
      <w:color w:val="auto"/>
      <w:sz w:val="24"/>
      <w:szCs w:val="24"/>
    </w:rPr>
  </w:style>
  <w:style w:type="paragraph" w:customStyle="1" w:styleId="arial">
    <w:name w:val="arial"/>
    <w:basedOn w:val="Normal"/>
    <w:qFormat/>
    <w:pPr>
      <w:spacing w:after="150"/>
    </w:pPr>
    <w:rPr>
      <w:rFonts w:ascii="Arial" w:hAnsi="Arial" w:cs="Arial"/>
      <w:color w:val="auto"/>
      <w:sz w:val="24"/>
      <w:szCs w:val="24"/>
    </w:rPr>
  </w:style>
  <w:style w:type="paragraph" w:customStyle="1" w:styleId="hidden">
    <w:name w:val="hidden"/>
    <w:basedOn w:val="Normal"/>
    <w:qFormat/>
    <w:pPr>
      <w:spacing w:after="150"/>
    </w:pPr>
    <w:rPr>
      <w:vanish/>
      <w:color w:val="auto"/>
      <w:sz w:val="24"/>
      <w:szCs w:val="24"/>
    </w:rPr>
  </w:style>
  <w:style w:type="paragraph" w:customStyle="1" w:styleId="s14">
    <w:name w:val="s14"/>
    <w:basedOn w:val="Normal"/>
    <w:qFormat/>
    <w:pPr>
      <w:spacing w:after="150"/>
    </w:pPr>
    <w:rPr>
      <w:color w:val="auto"/>
      <w:sz w:val="21"/>
      <w:szCs w:val="21"/>
    </w:rPr>
  </w:style>
  <w:style w:type="paragraph" w:customStyle="1" w:styleId="s18">
    <w:name w:val="s18"/>
    <w:basedOn w:val="Normal"/>
    <w:qFormat/>
    <w:pPr>
      <w:spacing w:after="150"/>
    </w:pPr>
    <w:rPr>
      <w:color w:val="auto"/>
      <w:sz w:val="27"/>
      <w:szCs w:val="27"/>
    </w:rPr>
  </w:style>
  <w:style w:type="paragraph" w:customStyle="1" w:styleId="s24">
    <w:name w:val="s24"/>
    <w:basedOn w:val="Normal"/>
    <w:qFormat/>
    <w:pPr>
      <w:spacing w:after="150"/>
    </w:pPr>
    <w:rPr>
      <w:color w:val="auto"/>
      <w:sz w:val="36"/>
      <w:szCs w:val="36"/>
    </w:rPr>
  </w:style>
  <w:style w:type="paragraph" w:customStyle="1" w:styleId="magt5">
    <w:name w:val="magt5"/>
    <w:basedOn w:val="Normal"/>
    <w:qFormat/>
    <w:pPr>
      <w:spacing w:before="75" w:after="150"/>
    </w:pPr>
    <w:rPr>
      <w:color w:val="auto"/>
      <w:sz w:val="24"/>
      <w:szCs w:val="24"/>
    </w:rPr>
  </w:style>
  <w:style w:type="paragraph" w:customStyle="1" w:styleId="top35">
    <w:name w:val="top35"/>
    <w:basedOn w:val="Normal"/>
    <w:qFormat/>
    <w:pPr>
      <w:spacing w:before="525" w:after="150"/>
    </w:pPr>
    <w:rPr>
      <w:color w:val="auto"/>
      <w:sz w:val="24"/>
      <w:szCs w:val="24"/>
    </w:rPr>
  </w:style>
  <w:style w:type="paragraph" w:customStyle="1" w:styleId="top20">
    <w:name w:val="top20"/>
    <w:basedOn w:val="Normal"/>
    <w:qFormat/>
    <w:pPr>
      <w:spacing w:before="300" w:after="150"/>
    </w:pPr>
    <w:rPr>
      <w:color w:val="auto"/>
      <w:sz w:val="24"/>
      <w:szCs w:val="24"/>
    </w:rPr>
  </w:style>
  <w:style w:type="paragraph" w:customStyle="1" w:styleId="under">
    <w:name w:val="under"/>
    <w:basedOn w:val="Normal"/>
    <w:qFormat/>
    <w:pPr>
      <w:spacing w:after="150"/>
    </w:pPr>
    <w:rPr>
      <w:color w:val="auto"/>
      <w:sz w:val="24"/>
      <w:szCs w:val="24"/>
      <w:u w:val="single"/>
    </w:rPr>
  </w:style>
  <w:style w:type="paragraph" w:customStyle="1" w:styleId="transf">
    <w:name w:val="transf"/>
    <w:basedOn w:val="Normal"/>
    <w:qFormat/>
    <w:pPr>
      <w:spacing w:after="150"/>
    </w:pPr>
    <w:rPr>
      <w:caps/>
      <w:color w:val="auto"/>
      <w:sz w:val="24"/>
      <w:szCs w:val="24"/>
    </w:rPr>
  </w:style>
  <w:style w:type="paragraph" w:customStyle="1" w:styleId="line">
    <w:name w:val="line"/>
    <w:basedOn w:val="Normal"/>
    <w:qFormat/>
    <w:pPr>
      <w:spacing w:after="150"/>
    </w:pPr>
    <w:rPr>
      <w:strike/>
      <w:color w:val="auto"/>
      <w:sz w:val="24"/>
      <w:szCs w:val="24"/>
    </w:rPr>
  </w:style>
  <w:style w:type="paragraph" w:customStyle="1" w:styleId="main">
    <w:name w:val="main"/>
    <w:basedOn w:val="Normal"/>
    <w:qFormat/>
    <w:rPr>
      <w:color w:val="auto"/>
      <w:sz w:val="24"/>
      <w:szCs w:val="24"/>
    </w:rPr>
  </w:style>
  <w:style w:type="paragraph" w:customStyle="1" w:styleId="time">
    <w:name w:val="time"/>
    <w:basedOn w:val="Normal"/>
    <w:qFormat/>
    <w:pPr>
      <w:pBdr>
        <w:top w:val="single" w:sz="6" w:space="4" w:color="D9D9D9"/>
        <w:left w:val="single" w:sz="6" w:space="8" w:color="D9D9D9"/>
        <w:bottom w:val="single" w:sz="6" w:space="2" w:color="D9D9D9"/>
        <w:right w:val="single" w:sz="6" w:space="8" w:color="D9D9D9"/>
      </w:pBdr>
      <w:spacing w:before="15" w:after="150"/>
    </w:pPr>
    <w:rPr>
      <w:color w:val="FF3300"/>
      <w:sz w:val="24"/>
      <w:szCs w:val="24"/>
    </w:rPr>
  </w:style>
  <w:style w:type="paragraph" w:customStyle="1" w:styleId="clock">
    <w:name w:val="clock"/>
    <w:basedOn w:val="Normal"/>
    <w:qFormat/>
    <w:pPr>
      <w:spacing w:after="150"/>
    </w:pPr>
    <w:rPr>
      <w:color w:val="auto"/>
      <w:sz w:val="24"/>
      <w:szCs w:val="24"/>
    </w:rPr>
  </w:style>
  <w:style w:type="paragraph" w:customStyle="1" w:styleId="contentwrap">
    <w:name w:val="content_wrap"/>
    <w:basedOn w:val="Normal"/>
    <w:qFormat/>
    <w:pPr>
      <w:shd w:val="clear" w:color="auto" w:fill="E3EEFF"/>
      <w:spacing w:after="150"/>
    </w:pPr>
    <w:rPr>
      <w:color w:val="auto"/>
      <w:sz w:val="24"/>
      <w:szCs w:val="24"/>
    </w:rPr>
  </w:style>
  <w:style w:type="paragraph" w:customStyle="1" w:styleId="left">
    <w:name w:val="left"/>
    <w:basedOn w:val="Normal"/>
    <w:qFormat/>
    <w:pPr>
      <w:spacing w:after="150"/>
    </w:pPr>
    <w:rPr>
      <w:color w:val="auto"/>
      <w:sz w:val="24"/>
      <w:szCs w:val="24"/>
    </w:rPr>
  </w:style>
  <w:style w:type="paragraph" w:customStyle="1" w:styleId="center">
    <w:name w:val="center"/>
    <w:basedOn w:val="Normal"/>
    <w:qFormat/>
    <w:pPr>
      <w:shd w:val="clear" w:color="auto" w:fill="2F3740"/>
      <w:spacing w:before="75" w:after="150"/>
      <w:jc w:val="center"/>
    </w:pPr>
    <w:rPr>
      <w:color w:val="auto"/>
      <w:sz w:val="24"/>
      <w:szCs w:val="24"/>
    </w:rPr>
  </w:style>
  <w:style w:type="paragraph" w:customStyle="1" w:styleId="preview">
    <w:name w:val="preview"/>
    <w:basedOn w:val="Normal"/>
    <w:qFormat/>
    <w:pPr>
      <w:spacing w:after="150"/>
    </w:pPr>
    <w:rPr>
      <w:color w:val="auto"/>
      <w:sz w:val="24"/>
      <w:szCs w:val="24"/>
    </w:rPr>
  </w:style>
  <w:style w:type="paragraph" w:customStyle="1" w:styleId="listquestion">
    <w:name w:val="listquestion"/>
    <w:basedOn w:val="Normal"/>
    <w:qFormat/>
    <w:pPr>
      <w:shd w:val="clear" w:color="auto" w:fill="E1E1E1"/>
      <w:spacing w:after="150"/>
    </w:pPr>
    <w:rPr>
      <w:color w:val="auto"/>
      <w:sz w:val="24"/>
      <w:szCs w:val="24"/>
    </w:rPr>
  </w:style>
  <w:style w:type="paragraph" w:customStyle="1" w:styleId="next">
    <w:name w:val="next"/>
    <w:basedOn w:val="Normal"/>
    <w:qFormat/>
    <w:pPr>
      <w:spacing w:after="150"/>
    </w:pPr>
    <w:rPr>
      <w:color w:val="auto"/>
      <w:sz w:val="24"/>
      <w:szCs w:val="24"/>
    </w:rPr>
  </w:style>
  <w:style w:type="paragraph" w:customStyle="1" w:styleId="right">
    <w:name w:val="right"/>
    <w:basedOn w:val="Normal"/>
    <w:qFormat/>
    <w:pPr>
      <w:spacing w:before="75" w:after="75"/>
      <w:ind w:left="75" w:right="75"/>
    </w:pPr>
    <w:rPr>
      <w:color w:val="auto"/>
      <w:sz w:val="24"/>
      <w:szCs w:val="24"/>
    </w:rPr>
  </w:style>
  <w:style w:type="paragraph" w:customStyle="1" w:styleId="lista">
    <w:name w:val="lista"/>
    <w:basedOn w:val="Normal"/>
    <w:qFormat/>
    <w:pPr>
      <w:spacing w:after="150"/>
    </w:pPr>
    <w:rPr>
      <w:color w:val="auto"/>
      <w:sz w:val="24"/>
      <w:szCs w:val="24"/>
    </w:rPr>
  </w:style>
  <w:style w:type="paragraph" w:customStyle="1" w:styleId="list20">
    <w:name w:val="list2"/>
    <w:basedOn w:val="Normal"/>
    <w:qFormat/>
    <w:pPr>
      <w:shd w:val="clear" w:color="auto" w:fill="D2D2D2"/>
      <w:spacing w:after="150"/>
    </w:pPr>
    <w:rPr>
      <w:color w:val="auto"/>
      <w:sz w:val="24"/>
      <w:szCs w:val="24"/>
    </w:rPr>
  </w:style>
  <w:style w:type="paragraph" w:customStyle="1" w:styleId="listgreen">
    <w:name w:val="listgreen"/>
    <w:basedOn w:val="Normal"/>
    <w:qFormat/>
    <w:pPr>
      <w:spacing w:after="150"/>
    </w:pPr>
    <w:rPr>
      <w:color w:val="auto"/>
      <w:sz w:val="24"/>
      <w:szCs w:val="24"/>
    </w:rPr>
  </w:style>
  <w:style w:type="paragraph" w:customStyle="1" w:styleId="listred">
    <w:name w:val="listred"/>
    <w:basedOn w:val="Normal"/>
    <w:qFormat/>
    <w:pPr>
      <w:spacing w:after="150"/>
    </w:pPr>
    <w:rPr>
      <w:color w:val="auto"/>
      <w:sz w:val="24"/>
      <w:szCs w:val="24"/>
    </w:rPr>
  </w:style>
  <w:style w:type="paragraph" w:customStyle="1" w:styleId="tic">
    <w:name w:val="tic"/>
    <w:basedOn w:val="Normal"/>
    <w:qFormat/>
    <w:pPr>
      <w:shd w:val="clear" w:color="auto" w:fill="83B855"/>
      <w:spacing w:before="210" w:after="150"/>
      <w:ind w:left="45"/>
    </w:pPr>
    <w:rPr>
      <w:color w:val="auto"/>
      <w:sz w:val="24"/>
      <w:szCs w:val="24"/>
    </w:rPr>
  </w:style>
  <w:style w:type="paragraph" w:customStyle="1" w:styleId="displayexam">
    <w:name w:val="display_exam"/>
    <w:basedOn w:val="Normal"/>
    <w:qFormat/>
    <w:pPr>
      <w:spacing w:after="150"/>
    </w:pPr>
    <w:rPr>
      <w:color w:val="auto"/>
      <w:sz w:val="27"/>
      <w:szCs w:val="27"/>
    </w:rPr>
  </w:style>
  <w:style w:type="paragraph" w:customStyle="1" w:styleId="boder">
    <w:name w:val="boder"/>
    <w:basedOn w:val="Normal"/>
    <w:qFormat/>
    <w:pPr>
      <w:pBdr>
        <w:bottom w:val="dotted" w:sz="6" w:space="0" w:color="949495"/>
      </w:pBdr>
      <w:spacing w:after="150"/>
    </w:pPr>
    <w:rPr>
      <w:color w:val="auto"/>
      <w:sz w:val="24"/>
      <w:szCs w:val="24"/>
    </w:rPr>
  </w:style>
  <w:style w:type="paragraph" w:customStyle="1" w:styleId="onlineprof">
    <w:name w:val="online_prof"/>
    <w:basedOn w:val="Normal"/>
    <w:qFormat/>
    <w:pPr>
      <w:shd w:val="clear" w:color="auto" w:fill="FFFFFF"/>
      <w:spacing w:before="75" w:after="75"/>
      <w:ind w:left="75"/>
    </w:pPr>
    <w:rPr>
      <w:color w:val="auto"/>
      <w:sz w:val="24"/>
      <w:szCs w:val="24"/>
    </w:rPr>
  </w:style>
  <w:style w:type="paragraph" w:customStyle="1" w:styleId="sidebar">
    <w:name w:val="sidebar"/>
    <w:basedOn w:val="Normal"/>
    <w:qFormat/>
    <w:pPr>
      <w:pBdr>
        <w:top w:val="single" w:sz="6" w:space="0" w:color="FFFFFF"/>
        <w:left w:val="single" w:sz="6" w:space="0" w:color="FFFFFF"/>
        <w:bottom w:val="single" w:sz="6" w:space="0" w:color="FFFFFF"/>
        <w:right w:val="single" w:sz="6" w:space="0" w:color="FFFFFF"/>
      </w:pBdr>
      <w:shd w:val="clear" w:color="auto" w:fill="FFFFFF"/>
      <w:spacing w:after="150"/>
    </w:pPr>
    <w:rPr>
      <w:color w:val="auto"/>
      <w:sz w:val="24"/>
      <w:szCs w:val="24"/>
    </w:rPr>
  </w:style>
  <w:style w:type="paragraph" w:customStyle="1" w:styleId="regulations">
    <w:name w:val="regulations"/>
    <w:basedOn w:val="Normal"/>
    <w:qFormat/>
    <w:pPr>
      <w:spacing w:after="150"/>
    </w:pPr>
    <w:rPr>
      <w:color w:val="auto"/>
      <w:sz w:val="24"/>
      <w:szCs w:val="24"/>
    </w:rPr>
  </w:style>
  <w:style w:type="paragraph" w:customStyle="1" w:styleId="linkfooder">
    <w:name w:val="link_fooder"/>
    <w:basedOn w:val="Normal"/>
    <w:qFormat/>
    <w:pPr>
      <w:spacing w:after="150"/>
      <w:jc w:val="center"/>
    </w:pPr>
    <w:rPr>
      <w:color w:val="auto"/>
      <w:sz w:val="24"/>
      <w:szCs w:val="24"/>
    </w:rPr>
  </w:style>
  <w:style w:type="paragraph" w:customStyle="1" w:styleId="btnwhile">
    <w:name w:val="btn_while"/>
    <w:basedOn w:val="Normal"/>
    <w:qFormat/>
    <w:pPr>
      <w:shd w:val="clear" w:color="auto" w:fill="F0F0F0"/>
      <w:spacing w:after="150"/>
    </w:pPr>
    <w:rPr>
      <w:color w:val="333333"/>
      <w:sz w:val="24"/>
      <w:szCs w:val="24"/>
    </w:rPr>
  </w:style>
  <w:style w:type="paragraph" w:customStyle="1" w:styleId="timeexam">
    <w:name w:val="time_exam"/>
    <w:basedOn w:val="Normal"/>
    <w:qFormat/>
    <w:pPr>
      <w:spacing w:after="150"/>
      <w:ind w:left="1050"/>
    </w:pPr>
    <w:rPr>
      <w:color w:val="2A6100"/>
      <w:sz w:val="30"/>
      <w:szCs w:val="30"/>
    </w:rPr>
  </w:style>
  <w:style w:type="paragraph" w:customStyle="1" w:styleId="bggrblue">
    <w:name w:val="bg_grblue"/>
    <w:basedOn w:val="Normal"/>
    <w:qFormat/>
    <w:pPr>
      <w:shd w:val="clear" w:color="auto" w:fill="F2F5F9"/>
      <w:spacing w:after="150"/>
    </w:pPr>
    <w:rPr>
      <w:color w:val="auto"/>
      <w:sz w:val="24"/>
      <w:szCs w:val="24"/>
    </w:rPr>
  </w:style>
  <w:style w:type="paragraph" w:customStyle="1" w:styleId="btngreen">
    <w:name w:val="btn_green"/>
    <w:basedOn w:val="Normal"/>
    <w:qFormat/>
    <w:pPr>
      <w:shd w:val="clear" w:color="auto" w:fill="2D9B08"/>
      <w:spacing w:after="150"/>
    </w:pPr>
    <w:rPr>
      <w:b/>
      <w:bCs/>
      <w:color w:val="FFFFFF"/>
      <w:sz w:val="24"/>
      <w:szCs w:val="24"/>
    </w:rPr>
  </w:style>
  <w:style w:type="paragraph" w:customStyle="1" w:styleId="col530">
    <w:name w:val="col530"/>
    <w:basedOn w:val="Normal"/>
    <w:qFormat/>
    <w:pPr>
      <w:pBdr>
        <w:right w:val="single" w:sz="6" w:space="0" w:color="CCCCCC"/>
      </w:pBdr>
      <w:spacing w:before="150" w:after="150"/>
      <w:ind w:left="150" w:right="150"/>
    </w:pPr>
    <w:rPr>
      <w:color w:val="auto"/>
      <w:sz w:val="24"/>
      <w:szCs w:val="24"/>
    </w:rPr>
  </w:style>
  <w:style w:type="paragraph" w:customStyle="1" w:styleId="col20">
    <w:name w:val="col20"/>
    <w:basedOn w:val="Normal"/>
    <w:qFormat/>
    <w:pPr>
      <w:spacing w:before="300" w:after="150"/>
    </w:pPr>
    <w:rPr>
      <w:color w:val="auto"/>
      <w:sz w:val="24"/>
      <w:szCs w:val="24"/>
    </w:rPr>
  </w:style>
  <w:style w:type="paragraph" w:customStyle="1" w:styleId="btngraysmall">
    <w:name w:val="btn_graysmall"/>
    <w:basedOn w:val="Normal"/>
    <w:qFormat/>
    <w:pPr>
      <w:pBdr>
        <w:top w:val="single" w:sz="6" w:space="4" w:color="CCCCCC"/>
        <w:left w:val="single" w:sz="6" w:space="8" w:color="CCCCCC"/>
        <w:bottom w:val="single" w:sz="6" w:space="4" w:color="CCCCCC"/>
        <w:right w:val="single" w:sz="6" w:space="8" w:color="CCCCCC"/>
      </w:pBdr>
      <w:shd w:val="clear" w:color="auto" w:fill="EEEEEE"/>
      <w:spacing w:after="150"/>
    </w:pPr>
    <w:rPr>
      <w:color w:val="666666"/>
      <w:sz w:val="18"/>
      <w:szCs w:val="18"/>
    </w:rPr>
  </w:style>
  <w:style w:type="paragraph" w:customStyle="1" w:styleId="save">
    <w:name w:val="save"/>
    <w:basedOn w:val="Normal"/>
    <w:qFormat/>
    <w:pPr>
      <w:spacing w:after="150"/>
    </w:pPr>
    <w:rPr>
      <w:rFonts w:ascii="Arial" w:hAnsi="Arial" w:cs="Arial"/>
      <w:color w:val="auto"/>
      <w:sz w:val="24"/>
      <w:szCs w:val="24"/>
    </w:rPr>
  </w:style>
  <w:style w:type="paragraph" w:customStyle="1" w:styleId="member">
    <w:name w:val="member"/>
    <w:basedOn w:val="Normal"/>
    <w:qFormat/>
    <w:pPr>
      <w:spacing w:after="150"/>
    </w:pPr>
    <w:rPr>
      <w:color w:val="auto"/>
      <w:sz w:val="24"/>
      <w:szCs w:val="24"/>
    </w:rPr>
  </w:style>
  <w:style w:type="paragraph" w:customStyle="1" w:styleId="boxblue">
    <w:name w:val="box_blue"/>
    <w:basedOn w:val="Normal"/>
    <w:qFormat/>
    <w:pPr>
      <w:pBdr>
        <w:top w:val="single" w:sz="6" w:space="5" w:color="EDEDED"/>
        <w:left w:val="single" w:sz="6" w:space="5" w:color="EDEDED"/>
        <w:bottom w:val="single" w:sz="6" w:space="5" w:color="EDEDED"/>
        <w:right w:val="single" w:sz="6" w:space="5" w:color="EDEDED"/>
      </w:pBdr>
      <w:shd w:val="clear" w:color="auto" w:fill="F9F9F9"/>
      <w:spacing w:after="150"/>
    </w:pPr>
    <w:rPr>
      <w:rFonts w:ascii="Arial" w:hAnsi="Arial" w:cs="Arial"/>
      <w:color w:val="auto"/>
      <w:sz w:val="20"/>
      <w:szCs w:val="20"/>
    </w:rPr>
  </w:style>
  <w:style w:type="paragraph" w:customStyle="1" w:styleId="dotl">
    <w:name w:val="dot_l"/>
    <w:basedOn w:val="Normal"/>
    <w:qFormat/>
    <w:pPr>
      <w:spacing w:after="150"/>
    </w:pPr>
    <w:rPr>
      <w:color w:val="auto"/>
      <w:sz w:val="24"/>
      <w:szCs w:val="24"/>
    </w:rPr>
  </w:style>
  <w:style w:type="paragraph" w:customStyle="1" w:styleId="icforward">
    <w:name w:val="ic_forward"/>
    <w:basedOn w:val="Normal"/>
    <w:qFormat/>
    <w:pPr>
      <w:spacing w:after="150"/>
    </w:pPr>
    <w:rPr>
      <w:color w:val="auto"/>
      <w:sz w:val="24"/>
      <w:szCs w:val="24"/>
    </w:rPr>
  </w:style>
  <w:style w:type="paragraph" w:customStyle="1" w:styleId="view">
    <w:name w:val="view"/>
    <w:basedOn w:val="Normal"/>
    <w:qFormat/>
    <w:pPr>
      <w:spacing w:after="150"/>
    </w:pPr>
    <w:rPr>
      <w:color w:val="auto"/>
      <w:sz w:val="24"/>
      <w:szCs w:val="24"/>
    </w:rPr>
  </w:style>
  <w:style w:type="paragraph" w:customStyle="1" w:styleId="fromleft">
    <w:name w:val="from_left"/>
    <w:basedOn w:val="Normal"/>
    <w:qFormat/>
    <w:pPr>
      <w:spacing w:after="150"/>
    </w:pPr>
    <w:rPr>
      <w:color w:val="auto"/>
      <w:sz w:val="24"/>
      <w:szCs w:val="24"/>
    </w:rPr>
  </w:style>
  <w:style w:type="paragraph" w:customStyle="1" w:styleId="fromright">
    <w:name w:val="from_right"/>
    <w:basedOn w:val="Normal"/>
    <w:qFormat/>
    <w:pPr>
      <w:spacing w:after="150"/>
    </w:pPr>
    <w:rPr>
      <w:color w:val="auto"/>
      <w:sz w:val="24"/>
      <w:szCs w:val="24"/>
    </w:rPr>
  </w:style>
  <w:style w:type="paragraph" w:customStyle="1" w:styleId="top1">
    <w:name w:val="top1"/>
    <w:basedOn w:val="Normal"/>
    <w:qFormat/>
    <w:pPr>
      <w:shd w:val="clear" w:color="auto" w:fill="FFFFFF"/>
      <w:spacing w:after="150"/>
      <w:jc w:val="center"/>
    </w:pPr>
    <w:rPr>
      <w:color w:val="auto"/>
      <w:sz w:val="24"/>
      <w:szCs w:val="24"/>
    </w:rPr>
  </w:style>
  <w:style w:type="paragraph" w:customStyle="1" w:styleId="topavar">
    <w:name w:val="top_avar"/>
    <w:basedOn w:val="Normal"/>
    <w:qFormat/>
    <w:pPr>
      <w:ind w:left="3060"/>
    </w:pPr>
    <w:rPr>
      <w:color w:val="auto"/>
      <w:sz w:val="24"/>
      <w:szCs w:val="24"/>
    </w:rPr>
  </w:style>
  <w:style w:type="paragraph" w:customStyle="1" w:styleId="table2">
    <w:name w:val="table2"/>
    <w:basedOn w:val="Normal"/>
    <w:qFormat/>
    <w:pPr>
      <w:shd w:val="clear" w:color="auto" w:fill="F6F7F8"/>
      <w:spacing w:after="150"/>
    </w:pPr>
    <w:rPr>
      <w:color w:val="auto"/>
      <w:sz w:val="24"/>
      <w:szCs w:val="24"/>
    </w:rPr>
  </w:style>
  <w:style w:type="paragraph" w:customStyle="1" w:styleId="clgreen">
    <w:name w:val="clgreen"/>
    <w:basedOn w:val="Normal"/>
    <w:qFormat/>
    <w:pPr>
      <w:spacing w:after="150"/>
    </w:pPr>
    <w:rPr>
      <w:color w:val="69924F"/>
      <w:sz w:val="24"/>
      <w:szCs w:val="24"/>
    </w:rPr>
  </w:style>
  <w:style w:type="paragraph" w:customStyle="1" w:styleId="pad5">
    <w:name w:val="pad5"/>
    <w:basedOn w:val="Normal"/>
    <w:qFormat/>
    <w:pPr>
      <w:spacing w:after="150"/>
    </w:pPr>
    <w:rPr>
      <w:color w:val="auto"/>
      <w:sz w:val="24"/>
      <w:szCs w:val="24"/>
    </w:rPr>
  </w:style>
  <w:style w:type="paragraph" w:customStyle="1" w:styleId="radius">
    <w:name w:val="radius"/>
    <w:basedOn w:val="Normal"/>
    <w:qFormat/>
    <w:pPr>
      <w:spacing w:after="150"/>
    </w:pPr>
    <w:rPr>
      <w:color w:val="auto"/>
      <w:sz w:val="24"/>
      <w:szCs w:val="24"/>
    </w:rPr>
  </w:style>
  <w:style w:type="paragraph" w:customStyle="1" w:styleId="socal">
    <w:name w:val="socal"/>
    <w:basedOn w:val="Normal"/>
    <w:qFormat/>
    <w:pPr>
      <w:pBdr>
        <w:top w:val="single" w:sz="6" w:space="8" w:color="FDCE98"/>
        <w:left w:val="single" w:sz="18" w:space="8" w:color="FDCE98"/>
        <w:bottom w:val="single" w:sz="6" w:space="8" w:color="FDCE98"/>
        <w:right w:val="single" w:sz="6" w:space="8" w:color="FDCE98"/>
      </w:pBdr>
      <w:shd w:val="clear" w:color="auto" w:fill="FFFFE8"/>
      <w:spacing w:after="150"/>
    </w:pPr>
    <w:rPr>
      <w:color w:val="auto"/>
      <w:sz w:val="20"/>
      <w:szCs w:val="20"/>
    </w:rPr>
  </w:style>
  <w:style w:type="paragraph" w:customStyle="1" w:styleId="assess">
    <w:name w:val="assess"/>
    <w:basedOn w:val="Normal"/>
    <w:qFormat/>
    <w:pPr>
      <w:pBdr>
        <w:top w:val="dotted" w:sz="6" w:space="6" w:color="999999"/>
      </w:pBdr>
      <w:spacing w:before="150" w:after="150"/>
    </w:pPr>
    <w:rPr>
      <w:color w:val="auto"/>
      <w:sz w:val="24"/>
      <w:szCs w:val="24"/>
    </w:rPr>
  </w:style>
  <w:style w:type="paragraph" w:customStyle="1" w:styleId="badge">
    <w:name w:val="badge"/>
    <w:basedOn w:val="Normal"/>
    <w:qFormat/>
    <w:pPr>
      <w:spacing w:after="150"/>
    </w:pPr>
    <w:rPr>
      <w:color w:val="auto"/>
      <w:sz w:val="24"/>
      <w:szCs w:val="24"/>
    </w:rPr>
  </w:style>
  <w:style w:type="paragraph" w:customStyle="1" w:styleId="timeline">
    <w:name w:val="timeline"/>
    <w:basedOn w:val="Normal"/>
    <w:qFormat/>
    <w:pPr>
      <w:shd w:val="clear" w:color="auto" w:fill="F6F7F8"/>
      <w:spacing w:after="150"/>
    </w:pPr>
    <w:rPr>
      <w:color w:val="333333"/>
      <w:sz w:val="20"/>
      <w:szCs w:val="20"/>
    </w:rPr>
  </w:style>
  <w:style w:type="paragraph" w:customStyle="1" w:styleId="formreply">
    <w:name w:val="form_reply"/>
    <w:basedOn w:val="Normal"/>
    <w:qFormat/>
    <w:pPr>
      <w:spacing w:after="150"/>
      <w:ind w:right="75"/>
    </w:pPr>
    <w:rPr>
      <w:color w:val="auto"/>
      <w:sz w:val="24"/>
      <w:szCs w:val="24"/>
    </w:rPr>
  </w:style>
  <w:style w:type="paragraph" w:customStyle="1" w:styleId="commentupload">
    <w:name w:val="comment_upload"/>
    <w:basedOn w:val="Normal"/>
    <w:qFormat/>
    <w:pPr>
      <w:shd w:val="clear" w:color="auto" w:fill="E6ECF2"/>
      <w:spacing w:before="75" w:after="150"/>
      <w:ind w:right="45"/>
    </w:pPr>
    <w:rPr>
      <w:color w:val="auto"/>
      <w:sz w:val="24"/>
      <w:szCs w:val="24"/>
    </w:rPr>
  </w:style>
  <w:style w:type="paragraph" w:customStyle="1" w:styleId="blockcontent">
    <w:name w:val="blockcontent"/>
    <w:basedOn w:val="Normal"/>
    <w:qFormat/>
    <w:pPr>
      <w:pBdr>
        <w:bottom w:val="dotted" w:sz="6" w:space="4" w:color="949495"/>
      </w:pBdr>
      <w:spacing w:after="75"/>
    </w:pPr>
    <w:rPr>
      <w:color w:val="auto"/>
      <w:sz w:val="24"/>
      <w:szCs w:val="24"/>
    </w:rPr>
  </w:style>
  <w:style w:type="paragraph" w:customStyle="1" w:styleId="icstatus">
    <w:name w:val="ic_status"/>
    <w:basedOn w:val="Normal"/>
    <w:qFormat/>
    <w:pPr>
      <w:spacing w:after="150"/>
    </w:pPr>
    <w:rPr>
      <w:color w:val="auto"/>
      <w:sz w:val="24"/>
      <w:szCs w:val="24"/>
    </w:rPr>
  </w:style>
  <w:style w:type="paragraph" w:customStyle="1" w:styleId="icupimage">
    <w:name w:val="ic_upimage"/>
    <w:basedOn w:val="Normal"/>
    <w:qFormat/>
    <w:pPr>
      <w:spacing w:after="150"/>
    </w:pPr>
    <w:rPr>
      <w:color w:val="auto"/>
      <w:sz w:val="24"/>
      <w:szCs w:val="24"/>
    </w:rPr>
  </w:style>
  <w:style w:type="paragraph" w:customStyle="1" w:styleId="icformula">
    <w:name w:val="ic_formula"/>
    <w:basedOn w:val="Normal"/>
    <w:qFormat/>
    <w:pPr>
      <w:spacing w:after="150"/>
    </w:pPr>
    <w:rPr>
      <w:color w:val="auto"/>
      <w:sz w:val="24"/>
      <w:szCs w:val="24"/>
    </w:rPr>
  </w:style>
  <w:style w:type="paragraph" w:customStyle="1" w:styleId="remove">
    <w:name w:val="remove"/>
    <w:basedOn w:val="Normal"/>
    <w:qFormat/>
    <w:pPr>
      <w:spacing w:after="150"/>
    </w:pPr>
    <w:rPr>
      <w:vanish/>
      <w:color w:val="auto"/>
      <w:sz w:val="24"/>
      <w:szCs w:val="24"/>
    </w:rPr>
  </w:style>
  <w:style w:type="paragraph" w:customStyle="1" w:styleId="upload">
    <w:name w:val="upload"/>
    <w:basedOn w:val="Normal"/>
    <w:qFormat/>
    <w:pPr>
      <w:spacing w:after="150"/>
    </w:pPr>
    <w:rPr>
      <w:color w:val="auto"/>
      <w:sz w:val="24"/>
      <w:szCs w:val="24"/>
    </w:rPr>
  </w:style>
  <w:style w:type="paragraph" w:customStyle="1" w:styleId="likeface">
    <w:name w:val="like_face"/>
    <w:basedOn w:val="Normal"/>
    <w:qFormat/>
    <w:pPr>
      <w:spacing w:after="150"/>
    </w:pPr>
    <w:rPr>
      <w:color w:val="auto"/>
      <w:sz w:val="24"/>
      <w:szCs w:val="24"/>
    </w:rPr>
  </w:style>
  <w:style w:type="paragraph" w:customStyle="1" w:styleId="dot">
    <w:name w:val="dot"/>
    <w:basedOn w:val="Normal"/>
    <w:qFormat/>
    <w:pPr>
      <w:spacing w:after="150"/>
    </w:pPr>
    <w:rPr>
      <w:color w:val="auto"/>
      <w:sz w:val="24"/>
      <w:szCs w:val="24"/>
    </w:rPr>
  </w:style>
  <w:style w:type="paragraph" w:customStyle="1" w:styleId="iconclose">
    <w:name w:val="icon_close"/>
    <w:basedOn w:val="Normal"/>
    <w:qFormat/>
    <w:pPr>
      <w:spacing w:after="150"/>
    </w:pPr>
    <w:rPr>
      <w:color w:val="auto"/>
      <w:sz w:val="24"/>
      <w:szCs w:val="24"/>
    </w:rPr>
  </w:style>
  <w:style w:type="paragraph" w:customStyle="1" w:styleId="closetheater">
    <w:name w:val="closetheater"/>
    <w:basedOn w:val="Normal"/>
    <w:qFormat/>
    <w:pPr>
      <w:spacing w:after="150"/>
    </w:pPr>
    <w:rPr>
      <w:color w:val="auto"/>
      <w:sz w:val="24"/>
      <w:szCs w:val="24"/>
    </w:rPr>
  </w:style>
  <w:style w:type="paragraph" w:customStyle="1" w:styleId="teach">
    <w:name w:val="teach"/>
    <w:basedOn w:val="Normal"/>
    <w:qFormat/>
    <w:pPr>
      <w:spacing w:after="150"/>
    </w:pPr>
    <w:rPr>
      <w:color w:val="auto"/>
      <w:sz w:val="24"/>
      <w:szCs w:val="24"/>
    </w:rPr>
  </w:style>
  <w:style w:type="paragraph" w:customStyle="1" w:styleId="icexam">
    <w:name w:val="ic_exam"/>
    <w:basedOn w:val="Normal"/>
    <w:qFormat/>
    <w:pPr>
      <w:spacing w:after="150"/>
    </w:pPr>
    <w:rPr>
      <w:color w:val="auto"/>
      <w:sz w:val="24"/>
      <w:szCs w:val="24"/>
    </w:rPr>
  </w:style>
  <w:style w:type="paragraph" w:customStyle="1" w:styleId="true">
    <w:name w:val="true"/>
    <w:basedOn w:val="Normal"/>
    <w:qFormat/>
    <w:pPr>
      <w:spacing w:after="150"/>
    </w:pPr>
    <w:rPr>
      <w:color w:val="auto"/>
      <w:sz w:val="24"/>
      <w:szCs w:val="24"/>
    </w:rPr>
  </w:style>
  <w:style w:type="paragraph" w:customStyle="1" w:styleId="fale">
    <w:name w:val="fale"/>
    <w:basedOn w:val="Normal"/>
    <w:qFormat/>
    <w:pPr>
      <w:spacing w:after="150"/>
    </w:pPr>
    <w:rPr>
      <w:color w:val="auto"/>
      <w:sz w:val="24"/>
      <w:szCs w:val="24"/>
    </w:rPr>
  </w:style>
  <w:style w:type="paragraph" w:customStyle="1" w:styleId="icplus">
    <w:name w:val="ic_plus"/>
    <w:basedOn w:val="Normal"/>
    <w:qFormat/>
    <w:pPr>
      <w:spacing w:after="150"/>
    </w:pPr>
    <w:rPr>
      <w:color w:val="auto"/>
      <w:sz w:val="24"/>
      <w:szCs w:val="24"/>
    </w:rPr>
  </w:style>
  <w:style w:type="paragraph" w:customStyle="1" w:styleId="pageletcomposer">
    <w:name w:val="pagelet_composer"/>
    <w:basedOn w:val="Normal"/>
    <w:qFormat/>
    <w:pPr>
      <w:pBdr>
        <w:top w:val="single" w:sz="6" w:space="0" w:color="DFE0E4"/>
        <w:left w:val="single" w:sz="6" w:space="0" w:color="DFE0E4"/>
        <w:bottom w:val="single" w:sz="6" w:space="0" w:color="DFE0E4"/>
        <w:right w:val="single" w:sz="6" w:space="0" w:color="DFE0E4"/>
      </w:pBdr>
      <w:spacing w:before="150" w:after="150"/>
    </w:pPr>
    <w:rPr>
      <w:rFonts w:ascii="Arial" w:hAnsi="Arial" w:cs="Arial"/>
      <w:color w:val="auto"/>
      <w:sz w:val="24"/>
      <w:szCs w:val="24"/>
    </w:rPr>
  </w:style>
  <w:style w:type="paragraph" w:customStyle="1" w:styleId="btnvio">
    <w:name w:val="btn_vio"/>
    <w:basedOn w:val="Normal"/>
    <w:qFormat/>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b/>
      <w:bCs/>
      <w:color w:val="FFFFFF"/>
      <w:sz w:val="20"/>
      <w:szCs w:val="20"/>
    </w:rPr>
  </w:style>
  <w:style w:type="paragraph" w:customStyle="1" w:styleId="fbgriditem">
    <w:name w:val="fbgriditem"/>
    <w:basedOn w:val="Normal"/>
    <w:qFormat/>
    <w:pPr>
      <w:spacing w:after="150"/>
      <w:ind w:right="45"/>
    </w:pPr>
    <w:rPr>
      <w:color w:val="auto"/>
      <w:sz w:val="24"/>
      <w:szCs w:val="24"/>
    </w:rPr>
  </w:style>
  <w:style w:type="paragraph" w:customStyle="1" w:styleId="selectgriditem">
    <w:name w:val="selectgriditem"/>
    <w:basedOn w:val="Normal"/>
    <w:qFormat/>
    <w:pPr>
      <w:pBdr>
        <w:top w:val="dashed" w:sz="12" w:space="0" w:color="DDDDDD"/>
        <w:left w:val="dashed" w:sz="12" w:space="0" w:color="DDDDDD"/>
        <w:bottom w:val="dashed" w:sz="12" w:space="0" w:color="DDDDDD"/>
        <w:right w:val="dashed" w:sz="12" w:space="0" w:color="DDDDDD"/>
      </w:pBdr>
      <w:spacing w:after="150"/>
    </w:pPr>
    <w:rPr>
      <w:color w:val="auto"/>
      <w:sz w:val="24"/>
      <w:szCs w:val="24"/>
    </w:rPr>
  </w:style>
  <w:style w:type="paragraph" w:customStyle="1" w:styleId="loading">
    <w:name w:val="loading"/>
    <w:basedOn w:val="Normal"/>
    <w:qFormat/>
    <w:pPr>
      <w:spacing w:after="150"/>
    </w:pPr>
    <w:rPr>
      <w:color w:val="auto"/>
      <w:sz w:val="24"/>
      <w:szCs w:val="24"/>
    </w:rPr>
  </w:style>
  <w:style w:type="paragraph" w:customStyle="1" w:styleId="shadow">
    <w:name w:val="shadow"/>
    <w:basedOn w:val="Normal"/>
    <w:qFormat/>
    <w:pPr>
      <w:shd w:val="clear" w:color="auto" w:fill="FFFFFF"/>
      <w:spacing w:after="150"/>
    </w:pPr>
    <w:rPr>
      <w:color w:val="auto"/>
      <w:sz w:val="24"/>
      <w:szCs w:val="24"/>
    </w:rPr>
  </w:style>
  <w:style w:type="paragraph" w:customStyle="1" w:styleId="slideright">
    <w:name w:val="slide_right"/>
    <w:basedOn w:val="Normal"/>
    <w:qFormat/>
    <w:pPr>
      <w:spacing w:after="150"/>
    </w:pPr>
    <w:rPr>
      <w:color w:val="auto"/>
      <w:sz w:val="24"/>
      <w:szCs w:val="24"/>
    </w:rPr>
  </w:style>
  <w:style w:type="paragraph" w:customStyle="1" w:styleId="col1">
    <w:name w:val="col1"/>
    <w:basedOn w:val="Normal"/>
    <w:qFormat/>
    <w:pPr>
      <w:spacing w:after="150"/>
    </w:pPr>
    <w:rPr>
      <w:color w:val="auto"/>
      <w:sz w:val="24"/>
      <w:szCs w:val="24"/>
    </w:rPr>
  </w:style>
  <w:style w:type="paragraph" w:customStyle="1" w:styleId="col2">
    <w:name w:val="col2"/>
    <w:basedOn w:val="Normal"/>
    <w:qFormat/>
    <w:pPr>
      <w:spacing w:after="150"/>
    </w:pPr>
    <w:rPr>
      <w:color w:val="auto"/>
      <w:sz w:val="24"/>
      <w:szCs w:val="24"/>
    </w:rPr>
  </w:style>
  <w:style w:type="paragraph" w:customStyle="1" w:styleId="col3">
    <w:name w:val="col3"/>
    <w:basedOn w:val="Normal"/>
    <w:qFormat/>
    <w:pPr>
      <w:spacing w:after="150"/>
    </w:pPr>
    <w:rPr>
      <w:color w:val="auto"/>
      <w:sz w:val="24"/>
      <w:szCs w:val="24"/>
    </w:rPr>
  </w:style>
  <w:style w:type="paragraph" w:customStyle="1" w:styleId="boxinfo">
    <w:name w:val="box_info"/>
    <w:basedOn w:val="Normal"/>
    <w:qFormat/>
    <w:pPr>
      <w:spacing w:after="150"/>
    </w:pPr>
    <w:rPr>
      <w:color w:val="auto"/>
      <w:sz w:val="24"/>
      <w:szCs w:val="24"/>
    </w:rPr>
  </w:style>
  <w:style w:type="paragraph" w:customStyle="1" w:styleId="col510">
    <w:name w:val="col510"/>
    <w:basedOn w:val="Normal"/>
    <w:qFormat/>
    <w:pPr>
      <w:spacing w:after="150"/>
    </w:pPr>
    <w:rPr>
      <w:color w:val="auto"/>
      <w:sz w:val="24"/>
      <w:szCs w:val="24"/>
    </w:rPr>
  </w:style>
  <w:style w:type="paragraph" w:customStyle="1" w:styleId="col47">
    <w:name w:val="col47"/>
    <w:basedOn w:val="Normal"/>
    <w:qFormat/>
    <w:pPr>
      <w:spacing w:after="150"/>
    </w:pPr>
    <w:rPr>
      <w:color w:val="auto"/>
      <w:sz w:val="24"/>
      <w:szCs w:val="24"/>
    </w:rPr>
  </w:style>
  <w:style w:type="paragraph" w:customStyle="1" w:styleId="popup">
    <w:name w:val="popup"/>
    <w:basedOn w:val="Normal"/>
    <w:qFormat/>
    <w:pPr>
      <w:shd w:val="clear" w:color="auto" w:fill="FFFFFF"/>
      <w:spacing w:after="150"/>
    </w:pPr>
    <w:rPr>
      <w:vanish/>
      <w:color w:val="auto"/>
      <w:sz w:val="24"/>
      <w:szCs w:val="24"/>
    </w:rPr>
  </w:style>
  <w:style w:type="paragraph" w:customStyle="1" w:styleId="popup-cont">
    <w:name w:val="popup-cont"/>
    <w:basedOn w:val="Normal"/>
    <w:qFormat/>
    <w:pPr>
      <w:shd w:val="clear" w:color="auto" w:fill="FFFFFF"/>
      <w:spacing w:after="150"/>
    </w:pPr>
    <w:rPr>
      <w:color w:val="auto"/>
      <w:sz w:val="24"/>
      <w:szCs w:val="24"/>
    </w:rPr>
  </w:style>
  <w:style w:type="paragraph" w:customStyle="1" w:styleId="btnblue">
    <w:name w:val="btn_blue"/>
    <w:basedOn w:val="Normal"/>
    <w:qFormat/>
    <w:pPr>
      <w:shd w:val="clear" w:color="auto" w:fill="3E72AC"/>
      <w:spacing w:after="150" w:line="240" w:lineRule="atLeast"/>
    </w:pPr>
    <w:rPr>
      <w:color w:val="FFFFFF"/>
      <w:sz w:val="24"/>
      <w:szCs w:val="24"/>
    </w:rPr>
  </w:style>
  <w:style w:type="paragraph" w:customStyle="1" w:styleId="stagewrappersub">
    <w:name w:val="stagewrapper_sub"/>
    <w:basedOn w:val="Normal"/>
    <w:qFormat/>
    <w:pPr>
      <w:spacing w:after="150" w:line="8720" w:lineRule="atLeast"/>
    </w:pPr>
    <w:rPr>
      <w:color w:val="auto"/>
      <w:sz w:val="24"/>
      <w:szCs w:val="24"/>
    </w:rPr>
  </w:style>
  <w:style w:type="paragraph" w:customStyle="1" w:styleId="pageprev">
    <w:name w:val="page_prev"/>
    <w:basedOn w:val="Normal"/>
    <w:qFormat/>
    <w:pPr>
      <w:spacing w:after="150"/>
    </w:pPr>
    <w:rPr>
      <w:vanish/>
      <w:color w:val="auto"/>
      <w:sz w:val="24"/>
      <w:szCs w:val="24"/>
    </w:rPr>
  </w:style>
  <w:style w:type="paragraph" w:customStyle="1" w:styleId="pagenext">
    <w:name w:val="page_next"/>
    <w:basedOn w:val="Normal"/>
    <w:qFormat/>
    <w:pPr>
      <w:spacing w:after="150"/>
    </w:pPr>
    <w:rPr>
      <w:vanish/>
      <w:color w:val="auto"/>
      <w:sz w:val="24"/>
      <w:szCs w:val="24"/>
    </w:rPr>
  </w:style>
  <w:style w:type="paragraph" w:customStyle="1" w:styleId="commentable">
    <w:name w:val="commentable"/>
    <w:basedOn w:val="Normal"/>
    <w:qFormat/>
    <w:pPr>
      <w:shd w:val="clear" w:color="auto" w:fill="FFFFFF"/>
      <w:spacing w:after="150"/>
    </w:pPr>
    <w:rPr>
      <w:color w:val="auto"/>
      <w:sz w:val="24"/>
      <w:szCs w:val="24"/>
    </w:rPr>
  </w:style>
  <w:style w:type="paragraph" w:customStyle="1" w:styleId="snowliftfullscreen">
    <w:name w:val="snowliftfullscreen"/>
    <w:basedOn w:val="Normal"/>
    <w:pPr>
      <w:spacing w:after="150"/>
    </w:pPr>
    <w:rPr>
      <w:vanish/>
      <w:color w:val="auto"/>
      <w:sz w:val="24"/>
      <w:szCs w:val="24"/>
    </w:rPr>
  </w:style>
  <w:style w:type="paragraph" w:customStyle="1" w:styleId="scroll3">
    <w:name w:val="scroll3"/>
    <w:basedOn w:val="Normal"/>
    <w:qFormat/>
    <w:pPr>
      <w:spacing w:after="150"/>
    </w:pPr>
    <w:rPr>
      <w:color w:val="auto"/>
      <w:sz w:val="24"/>
      <w:szCs w:val="24"/>
    </w:rPr>
  </w:style>
  <w:style w:type="paragraph" w:customStyle="1" w:styleId="symbol">
    <w:name w:val="symbol"/>
    <w:basedOn w:val="Normal"/>
    <w:qFormat/>
    <w:pPr>
      <w:pBdr>
        <w:top w:val="single" w:sz="6" w:space="0" w:color="E5E5E5"/>
        <w:left w:val="single" w:sz="6" w:space="4" w:color="E5E5E5"/>
        <w:bottom w:val="single" w:sz="6" w:space="0" w:color="E5E5E5"/>
        <w:right w:val="single" w:sz="6" w:space="4" w:color="E5E5E5"/>
      </w:pBdr>
      <w:shd w:val="clear" w:color="auto" w:fill="FFFFFF"/>
      <w:ind w:left="120"/>
    </w:pPr>
    <w:rPr>
      <w:color w:val="auto"/>
      <w:sz w:val="24"/>
      <w:szCs w:val="24"/>
    </w:rPr>
  </w:style>
  <w:style w:type="paragraph" w:customStyle="1" w:styleId="btnred">
    <w:name w:val="btn_red"/>
    <w:basedOn w:val="Normal"/>
    <w:pPr>
      <w:shd w:val="clear" w:color="auto" w:fill="E9573E"/>
      <w:spacing w:after="150"/>
    </w:pPr>
    <w:rPr>
      <w:b/>
      <w:bCs/>
      <w:color w:val="FFFFFF"/>
      <w:sz w:val="24"/>
      <w:szCs w:val="24"/>
    </w:rPr>
  </w:style>
  <w:style w:type="paragraph" w:customStyle="1" w:styleId="ic-video">
    <w:name w:val="ic-video"/>
    <w:basedOn w:val="Normal"/>
    <w:qFormat/>
    <w:pPr>
      <w:spacing w:after="150"/>
    </w:pPr>
    <w:rPr>
      <w:color w:val="auto"/>
      <w:sz w:val="24"/>
      <w:szCs w:val="24"/>
    </w:rPr>
  </w:style>
  <w:style w:type="paragraph" w:customStyle="1" w:styleId="tipnote">
    <w:name w:val="tipnote"/>
    <w:basedOn w:val="Normal"/>
    <w:qFormat/>
    <w:pPr>
      <w:spacing w:after="150"/>
    </w:pPr>
    <w:rPr>
      <w:color w:val="FF3300"/>
      <w:sz w:val="30"/>
      <w:szCs w:val="30"/>
    </w:rPr>
  </w:style>
  <w:style w:type="paragraph" w:customStyle="1" w:styleId="retest">
    <w:name w:val="retest"/>
    <w:basedOn w:val="Normal"/>
    <w:qFormat/>
    <w:pPr>
      <w:pBdr>
        <w:top w:val="single" w:sz="6" w:space="0" w:color="D9D9D9"/>
        <w:left w:val="single" w:sz="6" w:space="0" w:color="D9D9D9"/>
        <w:bottom w:val="single" w:sz="6" w:space="0" w:color="D9D9D9"/>
        <w:right w:val="single" w:sz="6" w:space="0" w:color="D9D9D9"/>
      </w:pBdr>
      <w:spacing w:after="150"/>
    </w:pPr>
    <w:rPr>
      <w:color w:val="auto"/>
      <w:sz w:val="24"/>
      <w:szCs w:val="24"/>
    </w:rPr>
  </w:style>
  <w:style w:type="paragraph" w:customStyle="1" w:styleId="box-404">
    <w:name w:val="box-404"/>
    <w:basedOn w:val="Normal"/>
    <w:pPr>
      <w:spacing w:after="150"/>
    </w:pPr>
    <w:rPr>
      <w:color w:val="auto"/>
      <w:sz w:val="24"/>
      <w:szCs w:val="24"/>
    </w:rPr>
  </w:style>
  <w:style w:type="paragraph" w:customStyle="1" w:styleId="buttonface">
    <w:name w:val="button_face"/>
    <w:basedOn w:val="Normal"/>
    <w:qFormat/>
    <w:pPr>
      <w:pBdr>
        <w:right w:val="single" w:sz="6" w:space="0" w:color="314F83"/>
      </w:pBdr>
      <w:spacing w:after="150"/>
      <w:ind w:right="45"/>
    </w:pPr>
    <w:rPr>
      <w:color w:val="auto"/>
      <w:sz w:val="24"/>
      <w:szCs w:val="24"/>
    </w:rPr>
  </w:style>
  <w:style w:type="paragraph" w:customStyle="1" w:styleId="ic-arr">
    <w:name w:val="ic-arr"/>
    <w:basedOn w:val="Normal"/>
    <w:qFormat/>
    <w:pPr>
      <w:spacing w:after="150"/>
    </w:pPr>
    <w:rPr>
      <w:color w:val="auto"/>
      <w:sz w:val="24"/>
      <w:szCs w:val="24"/>
    </w:rPr>
  </w:style>
  <w:style w:type="paragraph" w:customStyle="1" w:styleId="lines">
    <w:name w:val="lines"/>
    <w:basedOn w:val="Normal"/>
    <w:qFormat/>
    <w:pPr>
      <w:pBdr>
        <w:bottom w:val="single" w:sz="6" w:space="0" w:color="E2E2E2"/>
      </w:pBdr>
      <w:spacing w:after="150"/>
    </w:pPr>
    <w:rPr>
      <w:color w:val="auto"/>
      <w:sz w:val="24"/>
      <w:szCs w:val="24"/>
    </w:rPr>
  </w:style>
  <w:style w:type="paragraph" w:customStyle="1" w:styleId="save2">
    <w:name w:val="save2"/>
    <w:basedOn w:val="Normal"/>
    <w:qFormat/>
    <w:pPr>
      <w:spacing w:after="150"/>
    </w:pPr>
    <w:rPr>
      <w:color w:val="auto"/>
      <w:sz w:val="24"/>
      <w:szCs w:val="24"/>
    </w:rPr>
  </w:style>
  <w:style w:type="paragraph" w:customStyle="1" w:styleId="popuplogin">
    <w:name w:val="popup_login"/>
    <w:basedOn w:val="Normal"/>
    <w:qFormat/>
    <w:pPr>
      <w:shd w:val="clear" w:color="auto" w:fill="1687C5"/>
      <w:spacing w:after="150"/>
    </w:pPr>
    <w:rPr>
      <w:color w:val="auto"/>
      <w:sz w:val="24"/>
      <w:szCs w:val="24"/>
    </w:rPr>
  </w:style>
  <w:style w:type="paragraph" w:customStyle="1" w:styleId="overlay">
    <w:name w:val="overlay"/>
    <w:basedOn w:val="Normal"/>
    <w:qFormat/>
    <w:pPr>
      <w:shd w:val="clear" w:color="auto" w:fill="000000"/>
      <w:spacing w:after="150"/>
    </w:pPr>
    <w:rPr>
      <w:color w:val="auto"/>
      <w:sz w:val="24"/>
      <w:szCs w:val="24"/>
    </w:rPr>
  </w:style>
  <w:style w:type="paragraph" w:customStyle="1" w:styleId="bggray1">
    <w:name w:val="bg_gray1"/>
    <w:basedOn w:val="Normal"/>
    <w:qFormat/>
    <w:pPr>
      <w:shd w:val="clear" w:color="auto" w:fill="F5F6F7"/>
      <w:spacing w:after="150"/>
    </w:pPr>
    <w:rPr>
      <w:color w:val="auto"/>
      <w:sz w:val="24"/>
      <w:szCs w:val="24"/>
    </w:rPr>
  </w:style>
  <w:style w:type="paragraph" w:customStyle="1" w:styleId="subjects">
    <w:name w:val="subjects"/>
    <w:basedOn w:val="Normal"/>
    <w:qFormat/>
    <w:pPr>
      <w:shd w:val="clear" w:color="auto" w:fill="DCF5FA"/>
      <w:spacing w:after="150"/>
    </w:pPr>
    <w:rPr>
      <w:color w:val="004C5B"/>
      <w:sz w:val="21"/>
      <w:szCs w:val="21"/>
    </w:rPr>
  </w:style>
  <w:style w:type="paragraph" w:customStyle="1" w:styleId="table">
    <w:name w:val="table"/>
    <w:basedOn w:val="Normal"/>
    <w:qFormat/>
    <w:pPr>
      <w:shd w:val="clear" w:color="auto" w:fill="FFFFFF"/>
      <w:spacing w:after="150"/>
    </w:pPr>
    <w:rPr>
      <w:color w:val="auto"/>
      <w:sz w:val="24"/>
      <w:szCs w:val="24"/>
    </w:rPr>
  </w:style>
  <w:style w:type="paragraph" w:customStyle="1" w:styleId="icchat">
    <w:name w:val="ic_chat"/>
    <w:basedOn w:val="Normal"/>
    <w:qFormat/>
    <w:pPr>
      <w:spacing w:after="150"/>
      <w:ind w:right="90"/>
    </w:pPr>
    <w:rPr>
      <w:color w:val="auto"/>
      <w:sz w:val="24"/>
      <w:szCs w:val="24"/>
    </w:rPr>
  </w:style>
  <w:style w:type="paragraph" w:customStyle="1" w:styleId="noite">
    <w:name w:val="noite"/>
    <w:basedOn w:val="Normal"/>
    <w:qFormat/>
    <w:rPr>
      <w:color w:val="auto"/>
      <w:sz w:val="24"/>
      <w:szCs w:val="24"/>
    </w:rPr>
  </w:style>
  <w:style w:type="paragraph" w:customStyle="1" w:styleId="noitenone">
    <w:name w:val="noite_none"/>
    <w:basedOn w:val="Normal"/>
    <w:qFormat/>
    <w:rPr>
      <w:color w:val="auto"/>
      <w:sz w:val="24"/>
      <w:szCs w:val="24"/>
    </w:rPr>
  </w:style>
  <w:style w:type="paragraph" w:customStyle="1" w:styleId="iconsmell">
    <w:name w:val="icon_smell"/>
    <w:basedOn w:val="Normal"/>
    <w:qFormat/>
    <w:pPr>
      <w:spacing w:after="150"/>
      <w:ind w:right="90"/>
    </w:pPr>
    <w:rPr>
      <w:color w:val="auto"/>
      <w:sz w:val="24"/>
      <w:szCs w:val="24"/>
    </w:rPr>
  </w:style>
  <w:style w:type="paragraph" w:customStyle="1" w:styleId="iconcamera">
    <w:name w:val="icon_camera"/>
    <w:basedOn w:val="Normal"/>
    <w:qFormat/>
    <w:pPr>
      <w:spacing w:after="150"/>
      <w:ind w:right="150"/>
    </w:pPr>
    <w:rPr>
      <w:color w:val="auto"/>
      <w:sz w:val="24"/>
      <w:szCs w:val="24"/>
    </w:rPr>
  </w:style>
  <w:style w:type="paragraph" w:customStyle="1" w:styleId="innercmm">
    <w:name w:val="inner_cmm"/>
    <w:basedOn w:val="Normal"/>
    <w:qFormat/>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unny">
    <w:name w:val="funny"/>
    <w:basedOn w:val="Normal"/>
    <w:qFormat/>
    <w:pPr>
      <w:pBdr>
        <w:top w:val="single" w:sz="6" w:space="8" w:color="CCCCCC"/>
        <w:left w:val="single" w:sz="6" w:space="8" w:color="CCCCCC"/>
        <w:bottom w:val="single" w:sz="6" w:space="8" w:color="CCCCCC"/>
        <w:right w:val="single" w:sz="6" w:space="8" w:color="CCCCCC"/>
      </w:pBdr>
      <w:shd w:val="clear" w:color="auto" w:fill="FFFFFF"/>
      <w:spacing w:after="150"/>
    </w:pPr>
    <w:rPr>
      <w:color w:val="auto"/>
      <w:sz w:val="24"/>
      <w:szCs w:val="24"/>
    </w:rPr>
  </w:style>
  <w:style w:type="paragraph" w:customStyle="1" w:styleId="icdot">
    <w:name w:val="ic_dot"/>
    <w:basedOn w:val="Normal"/>
    <w:qFormat/>
    <w:pPr>
      <w:spacing w:after="150"/>
    </w:pPr>
    <w:rPr>
      <w:color w:val="auto"/>
      <w:sz w:val="24"/>
      <w:szCs w:val="24"/>
    </w:rPr>
  </w:style>
  <w:style w:type="paragraph" w:customStyle="1" w:styleId="btnview">
    <w:name w:val="btn_view"/>
    <w:basedOn w:val="Normal"/>
    <w:qFormat/>
    <w:pPr>
      <w:shd w:val="clear" w:color="auto" w:fill="CDCDCD"/>
      <w:spacing w:after="150"/>
    </w:pPr>
    <w:rPr>
      <w:color w:val="313131"/>
      <w:sz w:val="21"/>
      <w:szCs w:val="21"/>
    </w:rPr>
  </w:style>
  <w:style w:type="paragraph" w:customStyle="1" w:styleId="ltask">
    <w:name w:val="l_task"/>
    <w:basedOn w:val="Normal"/>
    <w:qFormat/>
    <w:pPr>
      <w:spacing w:after="150" w:line="405" w:lineRule="atLeast"/>
    </w:pPr>
    <w:rPr>
      <w:color w:val="auto"/>
      <w:sz w:val="24"/>
      <w:szCs w:val="24"/>
    </w:rPr>
  </w:style>
  <w:style w:type="paragraph" w:customStyle="1" w:styleId="boxlogin">
    <w:name w:val="box_login"/>
    <w:basedOn w:val="Normal"/>
    <w:qFormat/>
    <w:pPr>
      <w:spacing w:before="75" w:after="150"/>
    </w:pPr>
    <w:rPr>
      <w:color w:val="auto"/>
      <w:sz w:val="24"/>
      <w:szCs w:val="24"/>
    </w:rPr>
  </w:style>
  <w:style w:type="paragraph" w:customStyle="1" w:styleId="iclogin">
    <w:name w:val="ic_login"/>
    <w:basedOn w:val="Normal"/>
    <w:qFormat/>
    <w:pPr>
      <w:spacing w:after="150"/>
    </w:pPr>
    <w:rPr>
      <w:b/>
      <w:bCs/>
      <w:color w:val="auto"/>
      <w:sz w:val="24"/>
      <w:szCs w:val="24"/>
    </w:rPr>
  </w:style>
  <w:style w:type="paragraph" w:customStyle="1" w:styleId="icon-close">
    <w:name w:val="icon-close"/>
    <w:basedOn w:val="Normal"/>
    <w:qFormat/>
    <w:pPr>
      <w:spacing w:after="150"/>
    </w:pPr>
    <w:rPr>
      <w:color w:val="auto"/>
      <w:sz w:val="24"/>
      <w:szCs w:val="24"/>
    </w:rPr>
  </w:style>
  <w:style w:type="paragraph" w:customStyle="1" w:styleId="sub-login">
    <w:name w:val="sub-login"/>
    <w:basedOn w:val="Normal"/>
    <w:qFormat/>
    <w:pPr>
      <w:shd w:val="clear" w:color="auto" w:fill="FFFFFF"/>
      <w:spacing w:after="150"/>
    </w:pPr>
    <w:rPr>
      <w:vanish/>
      <w:color w:val="auto"/>
      <w:sz w:val="24"/>
      <w:szCs w:val="24"/>
    </w:rPr>
  </w:style>
  <w:style w:type="paragraph" w:customStyle="1" w:styleId="login-cont">
    <w:name w:val="login-cont"/>
    <w:basedOn w:val="Normal"/>
    <w:qFormat/>
    <w:pPr>
      <w:spacing w:after="150"/>
    </w:pPr>
    <w:rPr>
      <w:color w:val="999999"/>
      <w:sz w:val="24"/>
      <w:szCs w:val="24"/>
    </w:rPr>
  </w:style>
  <w:style w:type="paragraph" w:customStyle="1" w:styleId="fan">
    <w:name w:val="fan"/>
    <w:basedOn w:val="Normal"/>
    <w:qFormat/>
    <w:pPr>
      <w:shd w:val="clear" w:color="auto" w:fill="F26522"/>
      <w:spacing w:after="150"/>
    </w:pPr>
    <w:rPr>
      <w:color w:val="auto"/>
      <w:sz w:val="24"/>
      <w:szCs w:val="24"/>
    </w:rPr>
  </w:style>
  <w:style w:type="paragraph" w:customStyle="1" w:styleId="cboxphoto">
    <w:name w:val="cboxphoto"/>
    <w:basedOn w:val="Normal"/>
    <w:qFormat/>
    <w:pPr>
      <w:spacing w:before="100" w:beforeAutospacing="1" w:after="100" w:afterAutospacing="1"/>
    </w:pPr>
    <w:rPr>
      <w:color w:val="auto"/>
      <w:sz w:val="24"/>
      <w:szCs w:val="24"/>
    </w:rPr>
  </w:style>
  <w:style w:type="paragraph" w:customStyle="1" w:styleId="cboxiframe">
    <w:name w:val="cboxiframe"/>
    <w:basedOn w:val="Normal"/>
    <w:qFormat/>
    <w:pPr>
      <w:spacing w:after="150"/>
    </w:pPr>
    <w:rPr>
      <w:color w:val="auto"/>
      <w:sz w:val="24"/>
      <w:szCs w:val="24"/>
    </w:rPr>
  </w:style>
  <w:style w:type="paragraph" w:customStyle="1" w:styleId="mathjaxmenu">
    <w:name w:val="mathjax_menu"/>
    <w:basedOn w:val="Normal"/>
    <w:qFormat/>
    <w:pPr>
      <w:pBdr>
        <w:top w:val="single" w:sz="6" w:space="2" w:color="CCCCCC"/>
        <w:left w:val="single" w:sz="6" w:space="2" w:color="CCCCCC"/>
        <w:bottom w:val="single" w:sz="6" w:space="2" w:color="CCCCCC"/>
        <w:right w:val="single" w:sz="6" w:space="2" w:color="CCCCCC"/>
      </w:pBdr>
      <w:shd w:val="clear" w:color="auto" w:fill="FFFFFF"/>
    </w:pPr>
    <w:rPr>
      <w:color w:val="000000"/>
      <w:sz w:val="24"/>
      <w:szCs w:val="24"/>
    </w:rPr>
  </w:style>
  <w:style w:type="paragraph" w:customStyle="1" w:styleId="mathjaxmenuitem">
    <w:name w:val="mathjax_menuitem"/>
    <w:basedOn w:val="Normal"/>
    <w:qFormat/>
    <w:pPr>
      <w:spacing w:after="150"/>
    </w:pPr>
    <w:rPr>
      <w:color w:val="auto"/>
      <w:sz w:val="24"/>
      <w:szCs w:val="24"/>
    </w:rPr>
  </w:style>
  <w:style w:type="paragraph" w:customStyle="1" w:styleId="mathjaxmenuarrow">
    <w:name w:val="mathjax_menuarrow"/>
    <w:basedOn w:val="Normal"/>
    <w:qFormat/>
    <w:pPr>
      <w:spacing w:after="150"/>
    </w:pPr>
    <w:rPr>
      <w:color w:val="666666"/>
      <w:sz w:val="18"/>
      <w:szCs w:val="18"/>
    </w:rPr>
  </w:style>
  <w:style w:type="paragraph" w:customStyle="1" w:styleId="mathjaxmenulabel">
    <w:name w:val="mathjax_menulabel"/>
    <w:basedOn w:val="Normal"/>
    <w:qFormat/>
    <w:pPr>
      <w:spacing w:after="150"/>
    </w:pPr>
    <w:rPr>
      <w:i/>
      <w:iCs/>
      <w:color w:val="auto"/>
      <w:sz w:val="24"/>
      <w:szCs w:val="24"/>
    </w:rPr>
  </w:style>
  <w:style w:type="paragraph" w:customStyle="1" w:styleId="mathjaxmenurule">
    <w:name w:val="mathjax_menurule"/>
    <w:basedOn w:val="Normal"/>
    <w:qFormat/>
    <w:pPr>
      <w:pBdr>
        <w:top w:val="single" w:sz="6" w:space="0" w:color="CCCCCC"/>
      </w:pBdr>
      <w:spacing w:before="60"/>
      <w:ind w:left="15" w:right="15"/>
    </w:pPr>
    <w:rPr>
      <w:color w:val="auto"/>
      <w:sz w:val="24"/>
      <w:szCs w:val="24"/>
    </w:rPr>
  </w:style>
  <w:style w:type="paragraph" w:customStyle="1" w:styleId="mathjaxmenuclose">
    <w:name w:val="mathjax_menuclose"/>
    <w:basedOn w:val="Normal"/>
    <w:qFormat/>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36"/>
      <w:szCs w:val="36"/>
    </w:rPr>
  </w:style>
  <w:style w:type="paragraph" w:customStyle="1" w:styleId="mathjaxpreview">
    <w:name w:val="mathjax_preview"/>
    <w:basedOn w:val="Normal"/>
    <w:qFormat/>
    <w:pPr>
      <w:spacing w:after="150"/>
    </w:pPr>
    <w:rPr>
      <w:color w:val="888888"/>
      <w:sz w:val="24"/>
      <w:szCs w:val="24"/>
    </w:rPr>
  </w:style>
  <w:style w:type="paragraph" w:customStyle="1" w:styleId="mathjaxerror">
    <w:name w:val="mathjax_error"/>
    <w:basedOn w:val="Normal"/>
    <w:qFormat/>
    <w:pPr>
      <w:spacing w:after="150"/>
    </w:pPr>
    <w:rPr>
      <w:i/>
      <w:iCs/>
      <w:color w:val="CC0000"/>
      <w:sz w:val="24"/>
      <w:szCs w:val="24"/>
    </w:rPr>
  </w:style>
  <w:style w:type="paragraph" w:customStyle="1" w:styleId="mjxp-script">
    <w:name w:val="mjxp-script"/>
    <w:basedOn w:val="Normal"/>
    <w:qFormat/>
    <w:pPr>
      <w:spacing w:after="150"/>
    </w:pPr>
    <w:rPr>
      <w:color w:val="auto"/>
      <w:sz w:val="19"/>
      <w:szCs w:val="19"/>
    </w:rPr>
  </w:style>
  <w:style w:type="paragraph" w:customStyle="1" w:styleId="mjxp-bold">
    <w:name w:val="mjxp-bold"/>
    <w:basedOn w:val="Normal"/>
    <w:qFormat/>
    <w:pPr>
      <w:spacing w:after="150"/>
    </w:pPr>
    <w:rPr>
      <w:b/>
      <w:bCs/>
      <w:color w:val="auto"/>
      <w:sz w:val="24"/>
      <w:szCs w:val="24"/>
    </w:rPr>
  </w:style>
  <w:style w:type="paragraph" w:customStyle="1" w:styleId="mjxp-italic">
    <w:name w:val="mjxp-italic"/>
    <w:basedOn w:val="Normal"/>
    <w:qFormat/>
    <w:pPr>
      <w:spacing w:after="150"/>
    </w:pPr>
    <w:rPr>
      <w:i/>
      <w:iCs/>
      <w:color w:val="auto"/>
      <w:sz w:val="24"/>
      <w:szCs w:val="24"/>
    </w:rPr>
  </w:style>
  <w:style w:type="paragraph" w:customStyle="1" w:styleId="mjxp-scr">
    <w:name w:val="mjxp-scr"/>
    <w:basedOn w:val="Normal"/>
    <w:qFormat/>
    <w:pPr>
      <w:spacing w:after="150"/>
    </w:pPr>
    <w:rPr>
      <w:color w:val="auto"/>
      <w:sz w:val="24"/>
      <w:szCs w:val="24"/>
    </w:rPr>
  </w:style>
  <w:style w:type="paragraph" w:customStyle="1" w:styleId="mjxp-frak">
    <w:name w:val="mjxp-frak"/>
    <w:basedOn w:val="Normal"/>
    <w:qFormat/>
    <w:pPr>
      <w:spacing w:after="150"/>
    </w:pPr>
    <w:rPr>
      <w:color w:val="auto"/>
      <w:sz w:val="24"/>
      <w:szCs w:val="24"/>
    </w:rPr>
  </w:style>
  <w:style w:type="paragraph" w:customStyle="1" w:styleId="mjxp-sf">
    <w:name w:val="mjxp-sf"/>
    <w:basedOn w:val="Normal"/>
    <w:qFormat/>
    <w:pPr>
      <w:spacing w:after="150"/>
    </w:pPr>
    <w:rPr>
      <w:color w:val="auto"/>
      <w:sz w:val="24"/>
      <w:szCs w:val="24"/>
    </w:rPr>
  </w:style>
  <w:style w:type="paragraph" w:customStyle="1" w:styleId="mjxp-cal">
    <w:name w:val="mjxp-cal"/>
    <w:basedOn w:val="Normal"/>
    <w:pPr>
      <w:spacing w:after="150"/>
    </w:pPr>
    <w:rPr>
      <w:color w:val="auto"/>
      <w:sz w:val="24"/>
      <w:szCs w:val="24"/>
    </w:rPr>
  </w:style>
  <w:style w:type="paragraph" w:customStyle="1" w:styleId="mjxp-mono">
    <w:name w:val="mjxp-mono"/>
    <w:basedOn w:val="Normal"/>
    <w:qFormat/>
    <w:pPr>
      <w:spacing w:after="150"/>
    </w:pPr>
    <w:rPr>
      <w:color w:val="auto"/>
      <w:sz w:val="24"/>
      <w:szCs w:val="24"/>
    </w:rPr>
  </w:style>
  <w:style w:type="paragraph" w:customStyle="1" w:styleId="mjxp-largeop">
    <w:name w:val="mjxp-largeop"/>
    <w:basedOn w:val="Normal"/>
    <w:qFormat/>
    <w:pPr>
      <w:spacing w:after="150"/>
    </w:pPr>
    <w:rPr>
      <w:color w:val="auto"/>
      <w:sz w:val="36"/>
      <w:szCs w:val="36"/>
    </w:rPr>
  </w:style>
  <w:style w:type="paragraph" w:customStyle="1" w:styleId="mjxp-math">
    <w:name w:val="mjxp-math"/>
    <w:basedOn w:val="Normal"/>
    <w:qFormat/>
    <w:pPr>
      <w:spacing w:after="150"/>
    </w:pPr>
    <w:rPr>
      <w:color w:val="auto"/>
      <w:sz w:val="24"/>
      <w:szCs w:val="24"/>
    </w:rPr>
  </w:style>
  <w:style w:type="paragraph" w:customStyle="1" w:styleId="mjxp-display">
    <w:name w:val="mjxp-display"/>
    <w:basedOn w:val="Normal"/>
    <w:qFormat/>
    <w:pPr>
      <w:spacing w:before="240" w:after="240"/>
      <w:jc w:val="center"/>
    </w:pPr>
    <w:rPr>
      <w:color w:val="auto"/>
      <w:sz w:val="24"/>
      <w:szCs w:val="24"/>
    </w:rPr>
  </w:style>
  <w:style w:type="paragraph" w:customStyle="1" w:styleId="mjxp-box">
    <w:name w:val="mjxp-box"/>
    <w:basedOn w:val="Normal"/>
    <w:pPr>
      <w:spacing w:after="150"/>
      <w:jc w:val="center"/>
    </w:pPr>
    <w:rPr>
      <w:color w:val="auto"/>
      <w:sz w:val="24"/>
      <w:szCs w:val="24"/>
    </w:rPr>
  </w:style>
  <w:style w:type="paragraph" w:customStyle="1" w:styleId="mjxp-rule">
    <w:name w:val="mjxp-rule"/>
    <w:basedOn w:val="Normal"/>
    <w:qFormat/>
    <w:pPr>
      <w:spacing w:before="24" w:after="150"/>
    </w:pPr>
    <w:rPr>
      <w:color w:val="auto"/>
      <w:sz w:val="24"/>
      <w:szCs w:val="24"/>
    </w:rPr>
  </w:style>
  <w:style w:type="paragraph" w:customStyle="1" w:styleId="mjxp-mo">
    <w:name w:val="mjxp-mo"/>
    <w:basedOn w:val="Normal"/>
    <w:pPr>
      <w:ind w:left="36" w:right="36"/>
    </w:pPr>
    <w:rPr>
      <w:color w:val="auto"/>
      <w:sz w:val="24"/>
      <w:szCs w:val="24"/>
    </w:rPr>
  </w:style>
  <w:style w:type="paragraph" w:customStyle="1" w:styleId="mjxp-mfrac">
    <w:name w:val="mjxp-mfrac"/>
    <w:basedOn w:val="Normal"/>
    <w:qFormat/>
    <w:pPr>
      <w:ind w:left="30" w:right="30"/>
    </w:pPr>
    <w:rPr>
      <w:color w:val="auto"/>
      <w:sz w:val="24"/>
      <w:szCs w:val="24"/>
    </w:rPr>
  </w:style>
  <w:style w:type="paragraph" w:customStyle="1" w:styleId="mjxp-denom">
    <w:name w:val="mjxp-denom"/>
    <w:basedOn w:val="Normal"/>
    <w:qFormat/>
    <w:pPr>
      <w:spacing w:after="150"/>
    </w:pPr>
    <w:rPr>
      <w:color w:val="auto"/>
      <w:sz w:val="24"/>
      <w:szCs w:val="24"/>
    </w:rPr>
  </w:style>
  <w:style w:type="paragraph" w:customStyle="1" w:styleId="mjxp-surd">
    <w:name w:val="mjxp-surd"/>
    <w:basedOn w:val="Normal"/>
    <w:qFormat/>
    <w:pPr>
      <w:spacing w:after="150"/>
      <w:textAlignment w:val="top"/>
    </w:pPr>
    <w:rPr>
      <w:color w:val="auto"/>
      <w:sz w:val="24"/>
      <w:szCs w:val="24"/>
    </w:rPr>
  </w:style>
  <w:style w:type="paragraph" w:customStyle="1" w:styleId="mjxp-over">
    <w:name w:val="mjxp-over"/>
    <w:basedOn w:val="Normal"/>
    <w:qFormat/>
    <w:pPr>
      <w:spacing w:after="150"/>
      <w:jc w:val="center"/>
    </w:pPr>
    <w:rPr>
      <w:color w:val="auto"/>
      <w:sz w:val="24"/>
      <w:szCs w:val="24"/>
    </w:rPr>
  </w:style>
  <w:style w:type="paragraph" w:customStyle="1" w:styleId="mjxp-mtable">
    <w:name w:val="mjxp-mtable"/>
    <w:basedOn w:val="Normal"/>
    <w:qFormat/>
    <w:pPr>
      <w:ind w:left="30" w:right="30"/>
    </w:pPr>
    <w:rPr>
      <w:color w:val="auto"/>
      <w:sz w:val="24"/>
      <w:szCs w:val="24"/>
    </w:rPr>
  </w:style>
  <w:style w:type="paragraph" w:customStyle="1" w:styleId="mjxp-mtd">
    <w:name w:val="mjxp-mtd"/>
    <w:basedOn w:val="Normal"/>
    <w:qFormat/>
    <w:pPr>
      <w:spacing w:after="150"/>
      <w:jc w:val="center"/>
    </w:pPr>
    <w:rPr>
      <w:color w:val="auto"/>
      <w:sz w:val="24"/>
      <w:szCs w:val="24"/>
    </w:rPr>
  </w:style>
  <w:style w:type="paragraph" w:customStyle="1" w:styleId="mjxp-merror">
    <w:name w:val="mjxp-merror"/>
    <w:basedOn w:val="Normal"/>
    <w:qFormat/>
    <w:pPr>
      <w:pBdr>
        <w:top w:val="single" w:sz="6" w:space="1" w:color="CC0000"/>
        <w:left w:val="single" w:sz="6" w:space="2" w:color="CC0000"/>
        <w:bottom w:val="single" w:sz="6" w:space="1" w:color="CC0000"/>
        <w:right w:val="single" w:sz="6" w:space="2" w:color="CC0000"/>
      </w:pBdr>
      <w:shd w:val="clear" w:color="auto" w:fill="FFFF88"/>
      <w:spacing w:after="150"/>
    </w:pPr>
    <w:rPr>
      <w:color w:val="CC0000"/>
      <w:sz w:val="22"/>
      <w:szCs w:val="22"/>
    </w:rPr>
  </w:style>
  <w:style w:type="paragraph" w:customStyle="1" w:styleId="mjx-chtml">
    <w:name w:val="mjx-chtml"/>
    <w:basedOn w:val="Normal"/>
    <w:qFormat/>
    <w:pPr>
      <w:spacing w:line="0" w:lineRule="auto"/>
    </w:pPr>
    <w:rPr>
      <w:color w:val="auto"/>
      <w:sz w:val="24"/>
      <w:szCs w:val="24"/>
    </w:rPr>
  </w:style>
  <w:style w:type="paragraph" w:customStyle="1" w:styleId="mjxc-display">
    <w:name w:val="mjxc-display"/>
    <w:basedOn w:val="Normal"/>
    <w:qFormat/>
    <w:pPr>
      <w:spacing w:before="240" w:after="240"/>
      <w:jc w:val="center"/>
    </w:pPr>
    <w:rPr>
      <w:color w:val="auto"/>
      <w:sz w:val="24"/>
      <w:szCs w:val="24"/>
    </w:rPr>
  </w:style>
  <w:style w:type="paragraph" w:customStyle="1" w:styleId="mjx-full-width">
    <w:name w:val="mjx-full-width"/>
    <w:basedOn w:val="Normal"/>
    <w:qFormat/>
    <w:pPr>
      <w:spacing w:after="150"/>
      <w:jc w:val="center"/>
    </w:pPr>
    <w:rPr>
      <w:color w:val="auto"/>
      <w:sz w:val="24"/>
      <w:szCs w:val="24"/>
    </w:rPr>
  </w:style>
  <w:style w:type="paragraph" w:customStyle="1" w:styleId="mjx-numerator">
    <w:name w:val="mjx-numerator"/>
    <w:basedOn w:val="Normal"/>
    <w:qFormat/>
    <w:pPr>
      <w:spacing w:after="150"/>
      <w:jc w:val="center"/>
    </w:pPr>
    <w:rPr>
      <w:color w:val="auto"/>
      <w:sz w:val="24"/>
      <w:szCs w:val="24"/>
    </w:rPr>
  </w:style>
  <w:style w:type="paragraph" w:customStyle="1" w:styleId="mjx-denominator">
    <w:name w:val="mjx-denominator"/>
    <w:basedOn w:val="Normal"/>
    <w:qFormat/>
    <w:pPr>
      <w:spacing w:after="150"/>
      <w:jc w:val="center"/>
    </w:pPr>
    <w:rPr>
      <w:color w:val="auto"/>
      <w:sz w:val="24"/>
      <w:szCs w:val="24"/>
    </w:rPr>
  </w:style>
  <w:style w:type="paragraph" w:customStyle="1" w:styleId="mjxc-stacked">
    <w:name w:val="mjxc-stacked"/>
    <w:basedOn w:val="Normal"/>
    <w:qFormat/>
    <w:pPr>
      <w:spacing w:after="150"/>
    </w:pPr>
    <w:rPr>
      <w:color w:val="auto"/>
      <w:sz w:val="24"/>
      <w:szCs w:val="24"/>
    </w:rPr>
  </w:style>
  <w:style w:type="paragraph" w:customStyle="1" w:styleId="mjx-op">
    <w:name w:val="mjx-op"/>
    <w:basedOn w:val="Normal"/>
    <w:qFormat/>
    <w:pPr>
      <w:spacing w:after="150"/>
    </w:pPr>
    <w:rPr>
      <w:color w:val="auto"/>
      <w:sz w:val="24"/>
      <w:szCs w:val="24"/>
    </w:rPr>
  </w:style>
  <w:style w:type="paragraph" w:customStyle="1" w:styleId="mjx-over">
    <w:name w:val="mjx-over"/>
    <w:basedOn w:val="Normal"/>
    <w:qFormat/>
    <w:pPr>
      <w:spacing w:after="150"/>
    </w:pPr>
    <w:rPr>
      <w:color w:val="auto"/>
      <w:sz w:val="24"/>
      <w:szCs w:val="24"/>
    </w:rPr>
  </w:style>
  <w:style w:type="paragraph" w:customStyle="1" w:styleId="mjx-surd">
    <w:name w:val="mjx-surd"/>
    <w:basedOn w:val="Normal"/>
    <w:qFormat/>
    <w:pPr>
      <w:spacing w:after="150"/>
      <w:textAlignment w:val="top"/>
    </w:pPr>
    <w:rPr>
      <w:color w:val="auto"/>
      <w:sz w:val="24"/>
      <w:szCs w:val="24"/>
    </w:rPr>
  </w:style>
  <w:style w:type="paragraph" w:customStyle="1" w:styleId="mjx-merror">
    <w:name w:val="mjx-merror"/>
    <w:basedOn w:val="Normal"/>
    <w:qFormat/>
    <w:pPr>
      <w:pBdr>
        <w:top w:val="single" w:sz="6" w:space="2" w:color="CC0000"/>
        <w:left w:val="single" w:sz="6" w:space="2" w:color="CC0000"/>
        <w:bottom w:val="single" w:sz="6" w:space="2" w:color="CC0000"/>
        <w:right w:val="single" w:sz="6" w:space="2" w:color="CC0000"/>
      </w:pBdr>
      <w:shd w:val="clear" w:color="auto" w:fill="FFFF88"/>
      <w:spacing w:after="150"/>
    </w:pPr>
    <w:rPr>
      <w:color w:val="CC0000"/>
      <w:sz w:val="22"/>
      <w:szCs w:val="22"/>
    </w:rPr>
  </w:style>
  <w:style w:type="paragraph" w:customStyle="1" w:styleId="mjx-annotation-xml">
    <w:name w:val="mjx-annotation-xml"/>
    <w:basedOn w:val="Normal"/>
    <w:qFormat/>
    <w:pPr>
      <w:spacing w:after="150"/>
    </w:pPr>
    <w:rPr>
      <w:color w:val="auto"/>
      <w:sz w:val="24"/>
      <w:szCs w:val="24"/>
    </w:rPr>
  </w:style>
  <w:style w:type="paragraph" w:customStyle="1" w:styleId="mjx-mtd">
    <w:name w:val="mjx-mtd"/>
    <w:basedOn w:val="Normal"/>
    <w:qFormat/>
    <w:pPr>
      <w:spacing w:after="150"/>
      <w:jc w:val="center"/>
    </w:pPr>
    <w:rPr>
      <w:color w:val="auto"/>
      <w:sz w:val="24"/>
      <w:szCs w:val="24"/>
    </w:rPr>
  </w:style>
  <w:style w:type="paragraph" w:customStyle="1" w:styleId="mjx-block">
    <w:name w:val="mjx-block"/>
    <w:basedOn w:val="Normal"/>
    <w:qFormat/>
    <w:pPr>
      <w:spacing w:after="150"/>
    </w:pPr>
    <w:rPr>
      <w:color w:val="auto"/>
      <w:sz w:val="24"/>
      <w:szCs w:val="24"/>
    </w:rPr>
  </w:style>
  <w:style w:type="paragraph" w:customStyle="1" w:styleId="mjx-span">
    <w:name w:val="mjx-span"/>
    <w:basedOn w:val="Normal"/>
    <w:qFormat/>
    <w:pPr>
      <w:spacing w:after="150"/>
    </w:pPr>
    <w:rPr>
      <w:color w:val="auto"/>
      <w:sz w:val="24"/>
      <w:szCs w:val="24"/>
    </w:rPr>
  </w:style>
  <w:style w:type="paragraph" w:customStyle="1" w:styleId="mjx-char">
    <w:name w:val="mjx-char"/>
    <w:basedOn w:val="Normal"/>
    <w:qFormat/>
    <w:pPr>
      <w:spacing w:after="150"/>
    </w:pPr>
    <w:rPr>
      <w:color w:val="auto"/>
      <w:sz w:val="24"/>
      <w:szCs w:val="24"/>
    </w:rPr>
  </w:style>
  <w:style w:type="paragraph" w:customStyle="1" w:styleId="mjx-itable">
    <w:name w:val="mjx-itable"/>
    <w:basedOn w:val="Normal"/>
    <w:qFormat/>
    <w:pPr>
      <w:spacing w:after="150"/>
    </w:pPr>
    <w:rPr>
      <w:color w:val="auto"/>
      <w:sz w:val="24"/>
      <w:szCs w:val="24"/>
    </w:rPr>
  </w:style>
  <w:style w:type="paragraph" w:customStyle="1" w:styleId="mjx-table">
    <w:name w:val="mjx-table"/>
    <w:basedOn w:val="Normal"/>
    <w:qFormat/>
    <w:pPr>
      <w:spacing w:after="150"/>
    </w:pPr>
    <w:rPr>
      <w:color w:val="auto"/>
      <w:sz w:val="24"/>
      <w:szCs w:val="24"/>
    </w:rPr>
  </w:style>
  <w:style w:type="paragraph" w:customStyle="1" w:styleId="mjx-line">
    <w:name w:val="mjx-line"/>
    <w:basedOn w:val="Normal"/>
    <w:qFormat/>
    <w:pPr>
      <w:spacing w:after="150"/>
    </w:pPr>
    <w:rPr>
      <w:color w:val="auto"/>
      <w:sz w:val="24"/>
      <w:szCs w:val="24"/>
    </w:rPr>
  </w:style>
  <w:style w:type="paragraph" w:customStyle="1" w:styleId="mjx-strut">
    <w:name w:val="mjx-strut"/>
    <w:basedOn w:val="Normal"/>
    <w:qFormat/>
    <w:pPr>
      <w:spacing w:after="150"/>
    </w:pPr>
    <w:rPr>
      <w:color w:val="auto"/>
      <w:sz w:val="24"/>
      <w:szCs w:val="24"/>
    </w:rPr>
  </w:style>
  <w:style w:type="paragraph" w:customStyle="1" w:styleId="mjx-vsize">
    <w:name w:val="mjx-vsize"/>
    <w:basedOn w:val="Normal"/>
    <w:qFormat/>
    <w:pPr>
      <w:spacing w:after="150"/>
    </w:pPr>
    <w:rPr>
      <w:color w:val="auto"/>
      <w:sz w:val="24"/>
      <w:szCs w:val="24"/>
    </w:rPr>
  </w:style>
  <w:style w:type="paragraph" w:customStyle="1" w:styleId="mjxc-space1">
    <w:name w:val="mjxc-space1"/>
    <w:basedOn w:val="Normal"/>
    <w:qFormat/>
    <w:pPr>
      <w:spacing w:after="150"/>
      <w:ind w:left="40"/>
    </w:pPr>
    <w:rPr>
      <w:color w:val="auto"/>
      <w:sz w:val="24"/>
      <w:szCs w:val="24"/>
    </w:rPr>
  </w:style>
  <w:style w:type="paragraph" w:customStyle="1" w:styleId="mjxc-space2">
    <w:name w:val="mjxc-space2"/>
    <w:basedOn w:val="Normal"/>
    <w:qFormat/>
    <w:pPr>
      <w:spacing w:after="150"/>
      <w:ind w:left="53"/>
    </w:pPr>
    <w:rPr>
      <w:color w:val="auto"/>
      <w:sz w:val="24"/>
      <w:szCs w:val="24"/>
    </w:rPr>
  </w:style>
  <w:style w:type="paragraph" w:customStyle="1" w:styleId="mjxc-space3">
    <w:name w:val="mjxc-space3"/>
    <w:basedOn w:val="Normal"/>
    <w:qFormat/>
    <w:pPr>
      <w:spacing w:after="150"/>
      <w:ind w:left="67"/>
    </w:pPr>
    <w:rPr>
      <w:color w:val="auto"/>
      <w:sz w:val="24"/>
      <w:szCs w:val="24"/>
    </w:rPr>
  </w:style>
  <w:style w:type="paragraph" w:customStyle="1" w:styleId="mjx-chartest">
    <w:name w:val="mjx-chartest"/>
    <w:basedOn w:val="Normal"/>
    <w:qFormat/>
    <w:pPr>
      <w:spacing w:after="150"/>
    </w:pPr>
    <w:rPr>
      <w:color w:val="auto"/>
      <w:sz w:val="120"/>
      <w:szCs w:val="120"/>
    </w:rPr>
  </w:style>
  <w:style w:type="paragraph" w:customStyle="1" w:styleId="mjxc-processing">
    <w:name w:val="mjxc-processing"/>
    <w:basedOn w:val="Normal"/>
    <w:qFormat/>
    <w:pPr>
      <w:spacing w:after="150"/>
    </w:pPr>
    <w:rPr>
      <w:color w:val="auto"/>
      <w:sz w:val="24"/>
      <w:szCs w:val="24"/>
    </w:rPr>
  </w:style>
  <w:style w:type="paragraph" w:customStyle="1" w:styleId="mjxc-processed">
    <w:name w:val="mjxc-processed"/>
    <w:basedOn w:val="Normal"/>
    <w:qFormat/>
    <w:pPr>
      <w:spacing w:after="150"/>
    </w:pPr>
    <w:rPr>
      <w:vanish/>
      <w:color w:val="auto"/>
      <w:sz w:val="24"/>
      <w:szCs w:val="24"/>
    </w:rPr>
  </w:style>
  <w:style w:type="paragraph" w:customStyle="1" w:styleId="mjx-test">
    <w:name w:val="mjx-test"/>
    <w:basedOn w:val="Normal"/>
    <w:qFormat/>
    <w:pPr>
      <w:spacing w:after="150"/>
    </w:pPr>
    <w:rPr>
      <w:color w:val="auto"/>
      <w:sz w:val="24"/>
      <w:szCs w:val="24"/>
    </w:rPr>
  </w:style>
  <w:style w:type="paragraph" w:customStyle="1" w:styleId="mjx-ex-box-test">
    <w:name w:val="mjx-ex-box-test"/>
    <w:basedOn w:val="Normal"/>
    <w:qFormat/>
    <w:pPr>
      <w:spacing w:after="150"/>
    </w:pPr>
    <w:rPr>
      <w:color w:val="auto"/>
      <w:sz w:val="24"/>
      <w:szCs w:val="24"/>
    </w:rPr>
  </w:style>
  <w:style w:type="paragraph" w:customStyle="1" w:styleId="mjxc-tex-unknown-r">
    <w:name w:val="mjxc-tex-unknown-r"/>
    <w:basedOn w:val="Normal"/>
    <w:qFormat/>
    <w:pPr>
      <w:spacing w:after="150"/>
    </w:pPr>
    <w:rPr>
      <w:rFonts w:ascii="Cambria Math" w:hAnsi="Cambria Math"/>
      <w:color w:val="auto"/>
      <w:sz w:val="24"/>
      <w:szCs w:val="24"/>
    </w:rPr>
  </w:style>
  <w:style w:type="paragraph" w:customStyle="1" w:styleId="mjxc-tex-unknown-i">
    <w:name w:val="mjxc-tex-unknown-i"/>
    <w:basedOn w:val="Normal"/>
    <w:qFormat/>
    <w:pPr>
      <w:spacing w:after="150"/>
    </w:pPr>
    <w:rPr>
      <w:rFonts w:ascii="Cambria Math" w:hAnsi="Cambria Math"/>
      <w:i/>
      <w:iCs/>
      <w:color w:val="auto"/>
      <w:sz w:val="24"/>
      <w:szCs w:val="24"/>
    </w:rPr>
  </w:style>
  <w:style w:type="paragraph" w:customStyle="1" w:styleId="mjxc-tex-unknown-b">
    <w:name w:val="mjxc-tex-unknown-b"/>
    <w:basedOn w:val="Normal"/>
    <w:qFormat/>
    <w:pPr>
      <w:spacing w:after="150"/>
    </w:pPr>
    <w:rPr>
      <w:rFonts w:ascii="Cambria Math" w:hAnsi="Cambria Math"/>
      <w:b/>
      <w:bCs/>
      <w:color w:val="auto"/>
      <w:sz w:val="24"/>
      <w:szCs w:val="24"/>
    </w:rPr>
  </w:style>
  <w:style w:type="paragraph" w:customStyle="1" w:styleId="mjxc-tex-unknown-bi">
    <w:name w:val="mjxc-tex-unknown-bi"/>
    <w:basedOn w:val="Normal"/>
    <w:qFormat/>
    <w:pPr>
      <w:spacing w:after="150"/>
    </w:pPr>
    <w:rPr>
      <w:rFonts w:ascii="Cambria Math" w:hAnsi="Cambria Math"/>
      <w:b/>
      <w:bCs/>
      <w:i/>
      <w:iCs/>
      <w:color w:val="auto"/>
      <w:sz w:val="24"/>
      <w:szCs w:val="24"/>
    </w:rPr>
  </w:style>
  <w:style w:type="paragraph" w:customStyle="1" w:styleId="mjxc-tex-ams-r">
    <w:name w:val="mjxc-tex-ams-r"/>
    <w:basedOn w:val="Normal"/>
    <w:qFormat/>
    <w:pPr>
      <w:spacing w:after="150"/>
    </w:pPr>
    <w:rPr>
      <w:rFonts w:ascii="MJXc-TeX-ams-Rw" w:hAnsi="MJXc-TeX-ams-Rw"/>
      <w:color w:val="auto"/>
      <w:sz w:val="24"/>
      <w:szCs w:val="24"/>
    </w:rPr>
  </w:style>
  <w:style w:type="paragraph" w:customStyle="1" w:styleId="mjxc-tex-cal-b">
    <w:name w:val="mjxc-tex-cal-b"/>
    <w:basedOn w:val="Normal"/>
    <w:pPr>
      <w:spacing w:after="150"/>
    </w:pPr>
    <w:rPr>
      <w:rFonts w:ascii="MJXc-TeX-cal-Bw" w:hAnsi="MJXc-TeX-cal-Bw"/>
      <w:color w:val="auto"/>
      <w:sz w:val="24"/>
      <w:szCs w:val="24"/>
    </w:rPr>
  </w:style>
  <w:style w:type="paragraph" w:customStyle="1" w:styleId="mjxc-tex-frak-r">
    <w:name w:val="mjxc-tex-frak-r"/>
    <w:basedOn w:val="Normal"/>
    <w:qFormat/>
    <w:pPr>
      <w:spacing w:after="150"/>
    </w:pPr>
    <w:rPr>
      <w:rFonts w:ascii="MJXc-TeX-frak-Rw" w:hAnsi="MJXc-TeX-frak-Rw"/>
      <w:color w:val="auto"/>
      <w:sz w:val="24"/>
      <w:szCs w:val="24"/>
    </w:rPr>
  </w:style>
  <w:style w:type="paragraph" w:customStyle="1" w:styleId="mjxc-tex-frak-b">
    <w:name w:val="mjxc-tex-frak-b"/>
    <w:basedOn w:val="Normal"/>
    <w:qFormat/>
    <w:pPr>
      <w:spacing w:after="150"/>
    </w:pPr>
    <w:rPr>
      <w:rFonts w:ascii="MJXc-TeX-frak-Bw" w:hAnsi="MJXc-TeX-frak-Bw"/>
      <w:color w:val="auto"/>
      <w:sz w:val="24"/>
      <w:szCs w:val="24"/>
    </w:rPr>
  </w:style>
  <w:style w:type="paragraph" w:customStyle="1" w:styleId="mjxc-tex-math-bi">
    <w:name w:val="mjxc-tex-math-bi"/>
    <w:basedOn w:val="Normal"/>
    <w:qFormat/>
    <w:pPr>
      <w:spacing w:after="150"/>
    </w:pPr>
    <w:rPr>
      <w:rFonts w:ascii="MJXc-TeX-math-BIw" w:hAnsi="MJXc-TeX-math-BIw"/>
      <w:color w:val="auto"/>
      <w:sz w:val="24"/>
      <w:szCs w:val="24"/>
    </w:rPr>
  </w:style>
  <w:style w:type="paragraph" w:customStyle="1" w:styleId="mjxc-tex-sans-r">
    <w:name w:val="mjxc-tex-sans-r"/>
    <w:basedOn w:val="Normal"/>
    <w:qFormat/>
    <w:pPr>
      <w:spacing w:after="150"/>
    </w:pPr>
    <w:rPr>
      <w:rFonts w:ascii="MJXc-TeX-sans-Rw" w:hAnsi="MJXc-TeX-sans-Rw"/>
      <w:color w:val="auto"/>
      <w:sz w:val="24"/>
      <w:szCs w:val="24"/>
    </w:rPr>
  </w:style>
  <w:style w:type="paragraph" w:customStyle="1" w:styleId="mjxc-tex-sans-b">
    <w:name w:val="mjxc-tex-sans-b"/>
    <w:basedOn w:val="Normal"/>
    <w:qFormat/>
    <w:pPr>
      <w:spacing w:after="150"/>
    </w:pPr>
    <w:rPr>
      <w:rFonts w:ascii="MJXc-TeX-sans-Bw" w:hAnsi="MJXc-TeX-sans-Bw"/>
      <w:color w:val="auto"/>
      <w:sz w:val="24"/>
      <w:szCs w:val="24"/>
    </w:rPr>
  </w:style>
  <w:style w:type="paragraph" w:customStyle="1" w:styleId="mjxc-tex-sans-i">
    <w:name w:val="mjxc-tex-sans-i"/>
    <w:basedOn w:val="Normal"/>
    <w:qFormat/>
    <w:pPr>
      <w:spacing w:after="150"/>
    </w:pPr>
    <w:rPr>
      <w:rFonts w:ascii="MJXc-TeX-sans-Iw" w:hAnsi="MJXc-TeX-sans-Iw"/>
      <w:color w:val="auto"/>
      <w:sz w:val="24"/>
      <w:szCs w:val="24"/>
    </w:rPr>
  </w:style>
  <w:style w:type="paragraph" w:customStyle="1" w:styleId="mjxc-tex-script-r">
    <w:name w:val="mjxc-tex-script-r"/>
    <w:basedOn w:val="Normal"/>
    <w:qFormat/>
    <w:pPr>
      <w:spacing w:after="150"/>
    </w:pPr>
    <w:rPr>
      <w:rFonts w:ascii="MJXc-TeX-script-Rw" w:hAnsi="MJXc-TeX-script-Rw"/>
      <w:color w:val="auto"/>
      <w:sz w:val="24"/>
      <w:szCs w:val="24"/>
    </w:rPr>
  </w:style>
  <w:style w:type="paragraph" w:customStyle="1" w:styleId="mjxc-tex-type-r">
    <w:name w:val="mjxc-tex-type-r"/>
    <w:basedOn w:val="Normal"/>
    <w:qFormat/>
    <w:pPr>
      <w:spacing w:after="150"/>
    </w:pPr>
    <w:rPr>
      <w:rFonts w:ascii="MJXc-TeX-type-Rw" w:hAnsi="MJXc-TeX-type-Rw"/>
      <w:color w:val="auto"/>
      <w:sz w:val="24"/>
      <w:szCs w:val="24"/>
    </w:rPr>
  </w:style>
  <w:style w:type="paragraph" w:customStyle="1" w:styleId="mjxc-tex-cal-r">
    <w:name w:val="mjxc-tex-cal-r"/>
    <w:basedOn w:val="Normal"/>
    <w:qFormat/>
    <w:pPr>
      <w:spacing w:after="150"/>
    </w:pPr>
    <w:rPr>
      <w:rFonts w:ascii="MJXc-TeX-cal-Rw" w:hAnsi="MJXc-TeX-cal-Rw"/>
      <w:color w:val="auto"/>
      <w:sz w:val="24"/>
      <w:szCs w:val="24"/>
    </w:rPr>
  </w:style>
  <w:style w:type="paragraph" w:customStyle="1" w:styleId="mjxc-tex-main-b">
    <w:name w:val="mjxc-tex-main-b"/>
    <w:basedOn w:val="Normal"/>
    <w:qFormat/>
    <w:pPr>
      <w:spacing w:after="150"/>
    </w:pPr>
    <w:rPr>
      <w:rFonts w:ascii="MJXc-TeX-main-Bw" w:hAnsi="MJXc-TeX-main-Bw"/>
      <w:color w:val="auto"/>
      <w:sz w:val="24"/>
      <w:szCs w:val="24"/>
    </w:rPr>
  </w:style>
  <w:style w:type="paragraph" w:customStyle="1" w:styleId="mjxc-tex-main-i">
    <w:name w:val="mjxc-tex-main-i"/>
    <w:basedOn w:val="Normal"/>
    <w:qFormat/>
    <w:pPr>
      <w:spacing w:after="150"/>
    </w:pPr>
    <w:rPr>
      <w:rFonts w:ascii="MJXc-TeX-main-Iw" w:hAnsi="MJXc-TeX-main-Iw"/>
      <w:color w:val="auto"/>
      <w:sz w:val="24"/>
      <w:szCs w:val="24"/>
    </w:rPr>
  </w:style>
  <w:style w:type="paragraph" w:customStyle="1" w:styleId="mjxc-tex-main-r">
    <w:name w:val="mjxc-tex-main-r"/>
    <w:basedOn w:val="Normal"/>
    <w:qFormat/>
    <w:pPr>
      <w:spacing w:after="150"/>
    </w:pPr>
    <w:rPr>
      <w:rFonts w:ascii="MJXc-TeX-main-Rw" w:hAnsi="MJXc-TeX-main-Rw"/>
      <w:color w:val="auto"/>
      <w:sz w:val="24"/>
      <w:szCs w:val="24"/>
    </w:rPr>
  </w:style>
  <w:style w:type="paragraph" w:customStyle="1" w:styleId="mjxc-tex-math-i">
    <w:name w:val="mjxc-tex-math-i"/>
    <w:basedOn w:val="Normal"/>
    <w:qFormat/>
    <w:pPr>
      <w:spacing w:after="150"/>
    </w:pPr>
    <w:rPr>
      <w:rFonts w:ascii="MJXc-TeX-math-Iw" w:hAnsi="MJXc-TeX-math-Iw"/>
      <w:color w:val="auto"/>
      <w:sz w:val="24"/>
      <w:szCs w:val="24"/>
    </w:rPr>
  </w:style>
  <w:style w:type="paragraph" w:customStyle="1" w:styleId="mjxc-tex-size1-r">
    <w:name w:val="mjxc-tex-size1-r"/>
    <w:basedOn w:val="Normal"/>
    <w:qFormat/>
    <w:pPr>
      <w:spacing w:after="150"/>
    </w:pPr>
    <w:rPr>
      <w:rFonts w:ascii="MJXc-TeX-size1-Rw" w:hAnsi="MJXc-TeX-size1-Rw"/>
      <w:color w:val="auto"/>
      <w:sz w:val="24"/>
      <w:szCs w:val="24"/>
    </w:rPr>
  </w:style>
  <w:style w:type="paragraph" w:customStyle="1" w:styleId="mjxc-tex-size2-r">
    <w:name w:val="mjxc-tex-size2-r"/>
    <w:basedOn w:val="Normal"/>
    <w:qFormat/>
    <w:pPr>
      <w:spacing w:after="150"/>
    </w:pPr>
    <w:rPr>
      <w:rFonts w:ascii="MJXc-TeX-size2-Rw" w:hAnsi="MJXc-TeX-size2-Rw"/>
      <w:color w:val="auto"/>
      <w:sz w:val="24"/>
      <w:szCs w:val="24"/>
    </w:rPr>
  </w:style>
  <w:style w:type="paragraph" w:customStyle="1" w:styleId="mjxc-tex-size3-r">
    <w:name w:val="mjxc-tex-size3-r"/>
    <w:basedOn w:val="Normal"/>
    <w:qFormat/>
    <w:pPr>
      <w:spacing w:after="150"/>
    </w:pPr>
    <w:rPr>
      <w:rFonts w:ascii="MJXc-TeX-size3-Rw" w:hAnsi="MJXc-TeX-size3-Rw"/>
      <w:color w:val="auto"/>
      <w:sz w:val="24"/>
      <w:szCs w:val="24"/>
    </w:rPr>
  </w:style>
  <w:style w:type="paragraph" w:customStyle="1" w:styleId="mjxc-tex-size4-r">
    <w:name w:val="mjxc-tex-size4-r"/>
    <w:basedOn w:val="Normal"/>
    <w:qFormat/>
    <w:pPr>
      <w:spacing w:after="150"/>
    </w:pPr>
    <w:rPr>
      <w:rFonts w:ascii="MJXc-TeX-size4-Rw" w:hAnsi="MJXc-TeX-size4-Rw"/>
      <w:color w:val="auto"/>
      <w:sz w:val="24"/>
      <w:szCs w:val="24"/>
    </w:rPr>
  </w:style>
  <w:style w:type="paragraph" w:customStyle="1" w:styleId="fbinvisible">
    <w:name w:val="fb_invisible"/>
    <w:basedOn w:val="Normal"/>
    <w:qFormat/>
    <w:pPr>
      <w:spacing w:after="150"/>
    </w:pPr>
    <w:rPr>
      <w:vanish/>
      <w:color w:val="auto"/>
      <w:sz w:val="24"/>
      <w:szCs w:val="24"/>
    </w:rPr>
  </w:style>
  <w:style w:type="paragraph" w:customStyle="1" w:styleId="fbreset">
    <w:name w:val="fb_reset"/>
    <w:basedOn w:val="Normal"/>
    <w:qFormat/>
    <w:rPr>
      <w:rFonts w:ascii="Tahoma" w:hAnsi="Tahoma" w:cs="Tahoma"/>
      <w:color w:val="000000"/>
      <w:sz w:val="17"/>
      <w:szCs w:val="17"/>
    </w:rPr>
  </w:style>
  <w:style w:type="paragraph" w:customStyle="1" w:styleId="fbdialogadvanced">
    <w:name w:val="fb_dialog_advanced"/>
    <w:basedOn w:val="Normal"/>
    <w:qFormat/>
    <w:pPr>
      <w:spacing w:after="150"/>
    </w:pPr>
    <w:rPr>
      <w:color w:val="auto"/>
      <w:sz w:val="24"/>
      <w:szCs w:val="24"/>
    </w:rPr>
  </w:style>
  <w:style w:type="paragraph" w:customStyle="1" w:styleId="fbdialogcontent">
    <w:name w:val="fb_dialog_content"/>
    <w:basedOn w:val="Normal"/>
    <w:qFormat/>
    <w:pPr>
      <w:shd w:val="clear" w:color="auto" w:fill="FFFFFF"/>
      <w:spacing w:after="150"/>
    </w:pPr>
    <w:rPr>
      <w:color w:val="333333"/>
      <w:sz w:val="24"/>
      <w:szCs w:val="24"/>
    </w:rPr>
  </w:style>
  <w:style w:type="paragraph" w:customStyle="1" w:styleId="fbdialogcloseicon">
    <w:name w:val="fb_dialog_close_icon"/>
    <w:basedOn w:val="Normal"/>
    <w:qFormat/>
    <w:pPr>
      <w:spacing w:after="150"/>
    </w:pPr>
    <w:rPr>
      <w:color w:val="auto"/>
      <w:sz w:val="24"/>
      <w:szCs w:val="24"/>
    </w:rPr>
  </w:style>
  <w:style w:type="paragraph" w:customStyle="1" w:styleId="fbdialogpadding">
    <w:name w:val="fb_dialog_padding"/>
    <w:basedOn w:val="Normal"/>
    <w:qFormat/>
    <w:pPr>
      <w:spacing w:after="150"/>
    </w:pPr>
    <w:rPr>
      <w:color w:val="auto"/>
      <w:sz w:val="24"/>
      <w:szCs w:val="24"/>
    </w:rPr>
  </w:style>
  <w:style w:type="paragraph" w:customStyle="1" w:styleId="fbdialogloader">
    <w:name w:val="fb_dialog_loader"/>
    <w:basedOn w:val="Normal"/>
    <w:qFormat/>
    <w:pPr>
      <w:pBdr>
        <w:top w:val="single" w:sz="6" w:space="15" w:color="606060"/>
        <w:left w:val="single" w:sz="6" w:space="15" w:color="606060"/>
        <w:bottom w:val="single" w:sz="6" w:space="15" w:color="606060"/>
        <w:right w:val="single" w:sz="6" w:space="15" w:color="606060"/>
      </w:pBdr>
      <w:shd w:val="clear" w:color="auto" w:fill="F6F7F9"/>
      <w:spacing w:after="150"/>
    </w:pPr>
    <w:rPr>
      <w:color w:val="auto"/>
      <w:sz w:val="36"/>
      <w:szCs w:val="36"/>
    </w:rPr>
  </w:style>
  <w:style w:type="paragraph" w:customStyle="1" w:styleId="fbdialogtopleft">
    <w:name w:val="fb_dialog_top_left"/>
    <w:basedOn w:val="Normal"/>
    <w:qFormat/>
    <w:pPr>
      <w:spacing w:after="150"/>
    </w:pPr>
    <w:rPr>
      <w:color w:val="auto"/>
      <w:sz w:val="24"/>
      <w:szCs w:val="24"/>
    </w:rPr>
  </w:style>
  <w:style w:type="paragraph" w:customStyle="1" w:styleId="fbdialogtopright">
    <w:name w:val="fb_dialog_top_right"/>
    <w:basedOn w:val="Normal"/>
    <w:qFormat/>
    <w:pPr>
      <w:spacing w:after="150"/>
    </w:pPr>
    <w:rPr>
      <w:color w:val="auto"/>
      <w:sz w:val="24"/>
      <w:szCs w:val="24"/>
    </w:rPr>
  </w:style>
  <w:style w:type="paragraph" w:customStyle="1" w:styleId="fbdialogbottomleft">
    <w:name w:val="fb_dialog_bottom_left"/>
    <w:basedOn w:val="Normal"/>
    <w:qFormat/>
    <w:pPr>
      <w:spacing w:after="150"/>
    </w:pPr>
    <w:rPr>
      <w:color w:val="auto"/>
      <w:sz w:val="24"/>
      <w:szCs w:val="24"/>
    </w:rPr>
  </w:style>
  <w:style w:type="paragraph" w:customStyle="1" w:styleId="fbdialogbottomright">
    <w:name w:val="fb_dialog_bottom_right"/>
    <w:basedOn w:val="Normal"/>
    <w:qFormat/>
    <w:pPr>
      <w:spacing w:after="150"/>
    </w:pPr>
    <w:rPr>
      <w:color w:val="auto"/>
      <w:sz w:val="24"/>
      <w:szCs w:val="24"/>
    </w:rPr>
  </w:style>
  <w:style w:type="paragraph" w:customStyle="1" w:styleId="fbdialogvertleft">
    <w:name w:val="fb_dialog_vert_left"/>
    <w:basedOn w:val="Normal"/>
    <w:qFormat/>
    <w:pPr>
      <w:shd w:val="clear" w:color="auto" w:fill="525252"/>
      <w:spacing w:after="150"/>
      <w:ind w:left="-150"/>
    </w:pPr>
    <w:rPr>
      <w:color w:val="auto"/>
      <w:sz w:val="24"/>
      <w:szCs w:val="24"/>
    </w:rPr>
  </w:style>
  <w:style w:type="paragraph" w:customStyle="1" w:styleId="fbdialogvertright">
    <w:name w:val="fb_dialog_vert_right"/>
    <w:basedOn w:val="Normal"/>
    <w:qFormat/>
    <w:pPr>
      <w:shd w:val="clear" w:color="auto" w:fill="525252"/>
      <w:spacing w:after="150"/>
      <w:ind w:right="-150"/>
    </w:pPr>
    <w:rPr>
      <w:color w:val="auto"/>
      <w:sz w:val="24"/>
      <w:szCs w:val="24"/>
    </w:rPr>
  </w:style>
  <w:style w:type="paragraph" w:customStyle="1" w:styleId="fbdialoghoriztop">
    <w:name w:val="fb_dialog_horiz_top"/>
    <w:basedOn w:val="Normal"/>
    <w:qFormat/>
    <w:pPr>
      <w:shd w:val="clear" w:color="auto" w:fill="525252"/>
      <w:spacing w:after="150"/>
    </w:pPr>
    <w:rPr>
      <w:color w:val="auto"/>
      <w:sz w:val="24"/>
      <w:szCs w:val="24"/>
    </w:rPr>
  </w:style>
  <w:style w:type="paragraph" w:customStyle="1" w:styleId="fbdialoghorizbottom">
    <w:name w:val="fb_dialog_horiz_bottom"/>
    <w:basedOn w:val="Normal"/>
    <w:qFormat/>
    <w:pPr>
      <w:shd w:val="clear" w:color="auto" w:fill="525252"/>
    </w:pPr>
    <w:rPr>
      <w:color w:val="auto"/>
      <w:sz w:val="24"/>
      <w:szCs w:val="24"/>
    </w:rPr>
  </w:style>
  <w:style w:type="paragraph" w:customStyle="1" w:styleId="fbdialogiframe">
    <w:name w:val="fb_dialog_iframe"/>
    <w:basedOn w:val="Normal"/>
    <w:pPr>
      <w:spacing w:after="150" w:line="0" w:lineRule="auto"/>
    </w:pPr>
    <w:rPr>
      <w:color w:val="auto"/>
      <w:sz w:val="24"/>
      <w:szCs w:val="24"/>
    </w:rPr>
  </w:style>
  <w:style w:type="paragraph" w:customStyle="1" w:styleId="fbiframewidgetfluid">
    <w:name w:val="fb_iframe_widget_fluid"/>
    <w:basedOn w:val="Normal"/>
    <w:qFormat/>
    <w:pPr>
      <w:spacing w:after="150"/>
    </w:pPr>
    <w:rPr>
      <w:color w:val="auto"/>
      <w:sz w:val="24"/>
      <w:szCs w:val="24"/>
    </w:rPr>
  </w:style>
  <w:style w:type="paragraph" w:customStyle="1" w:styleId="fbinvisibleflow">
    <w:name w:val="fb_invisible_flow"/>
    <w:basedOn w:val="Normal"/>
    <w:qFormat/>
    <w:pPr>
      <w:spacing w:after="150"/>
    </w:pPr>
    <w:rPr>
      <w:color w:val="auto"/>
      <w:sz w:val="24"/>
      <w:szCs w:val="24"/>
    </w:rPr>
  </w:style>
  <w:style w:type="paragraph" w:customStyle="1" w:styleId="fbmobileoverlayactive">
    <w:name w:val="fb_mobile_overlay_active"/>
    <w:basedOn w:val="Normal"/>
    <w:qFormat/>
    <w:pPr>
      <w:shd w:val="clear" w:color="auto" w:fill="FFFFFF"/>
      <w:spacing w:after="150"/>
    </w:pPr>
    <w:rPr>
      <w:color w:val="auto"/>
      <w:sz w:val="24"/>
      <w:szCs w:val="24"/>
    </w:rPr>
  </w:style>
  <w:style w:type="paragraph" w:customStyle="1" w:styleId="Title1">
    <w:name w:val="Title1"/>
    <w:basedOn w:val="Normal"/>
    <w:qFormat/>
    <w:pPr>
      <w:spacing w:after="150"/>
    </w:pPr>
    <w:rPr>
      <w:color w:val="auto"/>
      <w:sz w:val="24"/>
      <w:szCs w:val="24"/>
    </w:rPr>
  </w:style>
  <w:style w:type="paragraph" w:customStyle="1" w:styleId="boxcont">
    <w:name w:val="box_cont"/>
    <w:basedOn w:val="Normal"/>
    <w:qFormat/>
    <w:pPr>
      <w:spacing w:after="150"/>
    </w:pPr>
    <w:rPr>
      <w:color w:val="auto"/>
      <w:sz w:val="24"/>
      <w:szCs w:val="24"/>
    </w:rPr>
  </w:style>
  <w:style w:type="paragraph" w:customStyle="1" w:styleId="innerwrap">
    <w:name w:val="innerwrap"/>
    <w:basedOn w:val="Normal"/>
    <w:qFormat/>
    <w:pPr>
      <w:spacing w:after="150"/>
    </w:pPr>
    <w:rPr>
      <w:color w:val="auto"/>
      <w:sz w:val="24"/>
      <w:szCs w:val="24"/>
    </w:rPr>
  </w:style>
  <w:style w:type="paragraph" w:customStyle="1" w:styleId="boxsub">
    <w:name w:val="box_sub"/>
    <w:basedOn w:val="Normal"/>
    <w:qFormat/>
    <w:pPr>
      <w:spacing w:after="150"/>
    </w:pPr>
    <w:rPr>
      <w:color w:val="auto"/>
      <w:sz w:val="24"/>
      <w:szCs w:val="24"/>
    </w:rPr>
  </w:style>
  <w:style w:type="paragraph" w:customStyle="1" w:styleId="upimg">
    <w:name w:val="up_img"/>
    <w:basedOn w:val="Normal"/>
    <w:qFormat/>
    <w:pPr>
      <w:spacing w:after="150"/>
    </w:pPr>
    <w:rPr>
      <w:color w:val="auto"/>
      <w:sz w:val="24"/>
      <w:szCs w:val="24"/>
    </w:rPr>
  </w:style>
  <w:style w:type="paragraph" w:customStyle="1" w:styleId="scaledimage">
    <w:name w:val="scaled_image"/>
    <w:basedOn w:val="Normal"/>
    <w:qFormat/>
    <w:pPr>
      <w:spacing w:after="150"/>
    </w:pPr>
    <w:rPr>
      <w:color w:val="auto"/>
      <w:sz w:val="24"/>
      <w:szCs w:val="24"/>
    </w:rPr>
  </w:style>
  <w:style w:type="paragraph" w:customStyle="1" w:styleId="bggray">
    <w:name w:val="bg_gray"/>
    <w:basedOn w:val="Normal"/>
    <w:qFormat/>
    <w:pPr>
      <w:spacing w:after="150"/>
    </w:pPr>
    <w:rPr>
      <w:color w:val="auto"/>
      <w:sz w:val="24"/>
      <w:szCs w:val="24"/>
    </w:rPr>
  </w:style>
  <w:style w:type="paragraph" w:customStyle="1" w:styleId="img">
    <w:name w:val="img"/>
    <w:basedOn w:val="Normal"/>
    <w:qFormat/>
    <w:pPr>
      <w:spacing w:after="150"/>
    </w:pPr>
    <w:rPr>
      <w:color w:val="auto"/>
      <w:sz w:val="24"/>
      <w:szCs w:val="24"/>
    </w:rPr>
  </w:style>
  <w:style w:type="paragraph" w:customStyle="1" w:styleId="stagewrapper">
    <w:name w:val="stagewrapper"/>
    <w:basedOn w:val="Normal"/>
    <w:qFormat/>
    <w:pPr>
      <w:spacing w:after="150"/>
    </w:pPr>
    <w:rPr>
      <w:color w:val="auto"/>
      <w:sz w:val="24"/>
      <w:szCs w:val="24"/>
    </w:rPr>
  </w:style>
  <w:style w:type="paragraph" w:customStyle="1" w:styleId="timelinecontainer">
    <w:name w:val="timeline_container"/>
    <w:basedOn w:val="Normal"/>
    <w:qFormat/>
    <w:pPr>
      <w:spacing w:after="150"/>
    </w:pPr>
    <w:rPr>
      <w:color w:val="auto"/>
      <w:sz w:val="24"/>
      <w:szCs w:val="24"/>
    </w:rPr>
  </w:style>
  <w:style w:type="paragraph" w:customStyle="1" w:styleId="icscreen">
    <w:name w:val="ic_screen"/>
    <w:basedOn w:val="Normal"/>
    <w:qFormat/>
    <w:pPr>
      <w:spacing w:after="150"/>
    </w:pPr>
    <w:rPr>
      <w:color w:val="auto"/>
      <w:sz w:val="24"/>
      <w:szCs w:val="24"/>
    </w:rPr>
  </w:style>
  <w:style w:type="paragraph" w:customStyle="1" w:styleId="titlegray">
    <w:name w:val="title_gray"/>
    <w:basedOn w:val="Normal"/>
    <w:qFormat/>
    <w:pPr>
      <w:spacing w:after="150"/>
    </w:pPr>
    <w:rPr>
      <w:color w:val="auto"/>
      <w:sz w:val="24"/>
      <w:szCs w:val="24"/>
    </w:rPr>
  </w:style>
  <w:style w:type="paragraph" w:customStyle="1" w:styleId="btface">
    <w:name w:val="bt_face"/>
    <w:basedOn w:val="Normal"/>
    <w:qFormat/>
    <w:pPr>
      <w:spacing w:after="150"/>
    </w:pPr>
    <w:rPr>
      <w:color w:val="auto"/>
      <w:sz w:val="24"/>
      <w:szCs w:val="24"/>
    </w:rPr>
  </w:style>
  <w:style w:type="paragraph" w:customStyle="1" w:styleId="mathjaxhoverarrow">
    <w:name w:val="mathjax_hover_arrow"/>
    <w:basedOn w:val="Normal"/>
    <w:qFormat/>
    <w:pPr>
      <w:spacing w:after="150"/>
    </w:pPr>
    <w:rPr>
      <w:color w:val="auto"/>
      <w:sz w:val="24"/>
      <w:szCs w:val="24"/>
    </w:rPr>
  </w:style>
  <w:style w:type="paragraph" w:customStyle="1" w:styleId="noerror">
    <w:name w:val="noerror"/>
    <w:basedOn w:val="Normal"/>
    <w:qFormat/>
    <w:pPr>
      <w:spacing w:after="150"/>
    </w:pPr>
    <w:rPr>
      <w:color w:val="auto"/>
      <w:sz w:val="24"/>
      <w:szCs w:val="24"/>
    </w:rPr>
  </w:style>
  <w:style w:type="paragraph" w:customStyle="1" w:styleId="mjx-box">
    <w:name w:val="mjx-box"/>
    <w:basedOn w:val="Normal"/>
    <w:qFormat/>
    <w:pPr>
      <w:spacing w:after="150"/>
    </w:pPr>
    <w:rPr>
      <w:color w:val="auto"/>
      <w:sz w:val="24"/>
      <w:szCs w:val="24"/>
    </w:rPr>
  </w:style>
  <w:style w:type="paragraph" w:customStyle="1" w:styleId="mjx-noerror">
    <w:name w:val="mjx-noerror"/>
    <w:basedOn w:val="Normal"/>
    <w:qFormat/>
    <w:pPr>
      <w:spacing w:after="150"/>
    </w:pPr>
    <w:rPr>
      <w:color w:val="auto"/>
      <w:sz w:val="24"/>
      <w:szCs w:val="24"/>
    </w:rPr>
  </w:style>
  <w:style w:type="paragraph" w:customStyle="1" w:styleId="dialogtitle">
    <w:name w:val="dialog_title"/>
    <w:basedOn w:val="Normal"/>
    <w:qFormat/>
    <w:pPr>
      <w:spacing w:after="150"/>
    </w:pPr>
    <w:rPr>
      <w:color w:val="auto"/>
      <w:sz w:val="24"/>
      <w:szCs w:val="24"/>
    </w:rPr>
  </w:style>
  <w:style w:type="paragraph" w:customStyle="1" w:styleId="dialogtitlespan">
    <w:name w:val="dialog_title&gt;span"/>
    <w:basedOn w:val="Normal"/>
    <w:qFormat/>
    <w:pPr>
      <w:spacing w:after="150"/>
    </w:pPr>
    <w:rPr>
      <w:color w:val="auto"/>
      <w:sz w:val="24"/>
      <w:szCs w:val="24"/>
    </w:rPr>
  </w:style>
  <w:style w:type="paragraph" w:customStyle="1" w:styleId="dialogheader">
    <w:name w:val="dialog_header"/>
    <w:basedOn w:val="Normal"/>
    <w:qFormat/>
    <w:pPr>
      <w:spacing w:after="150"/>
    </w:pPr>
    <w:rPr>
      <w:color w:val="auto"/>
      <w:sz w:val="24"/>
      <w:szCs w:val="24"/>
    </w:rPr>
  </w:style>
  <w:style w:type="paragraph" w:customStyle="1" w:styleId="touchablebutton">
    <w:name w:val="touchable_button"/>
    <w:basedOn w:val="Normal"/>
    <w:qFormat/>
    <w:pPr>
      <w:spacing w:after="150"/>
    </w:pPr>
    <w:rPr>
      <w:color w:val="auto"/>
      <w:sz w:val="24"/>
      <w:szCs w:val="24"/>
    </w:rPr>
  </w:style>
  <w:style w:type="paragraph" w:customStyle="1" w:styleId="dialogcontent">
    <w:name w:val="dialog_content"/>
    <w:basedOn w:val="Normal"/>
    <w:qFormat/>
    <w:pPr>
      <w:spacing w:after="150"/>
    </w:pPr>
    <w:rPr>
      <w:color w:val="auto"/>
      <w:sz w:val="24"/>
      <w:szCs w:val="24"/>
    </w:rPr>
  </w:style>
  <w:style w:type="paragraph" w:customStyle="1" w:styleId="dialogfooter">
    <w:name w:val="dialog_footer"/>
    <w:basedOn w:val="Normal"/>
    <w:qFormat/>
    <w:pPr>
      <w:spacing w:after="150"/>
    </w:pPr>
    <w:rPr>
      <w:color w:val="auto"/>
      <w:sz w:val="24"/>
      <w:szCs w:val="24"/>
    </w:rPr>
  </w:style>
  <w:style w:type="paragraph" w:customStyle="1" w:styleId="fbloader">
    <w:name w:val="fb_loader"/>
    <w:basedOn w:val="Normal"/>
    <w:qFormat/>
    <w:pPr>
      <w:spacing w:after="150"/>
    </w:pPr>
    <w:rPr>
      <w:color w:val="auto"/>
      <w:sz w:val="24"/>
      <w:szCs w:val="24"/>
    </w:rPr>
  </w:style>
  <w:style w:type="paragraph" w:customStyle="1" w:styleId="filltext">
    <w:name w:val="filltext"/>
    <w:basedOn w:val="Normal"/>
    <w:qFormat/>
    <w:pPr>
      <w:spacing w:after="150"/>
    </w:pPr>
    <w:rPr>
      <w:color w:val="auto"/>
      <w:sz w:val="24"/>
      <w:szCs w:val="24"/>
    </w:rPr>
  </w:style>
  <w:style w:type="paragraph" w:customStyle="1" w:styleId="stage">
    <w:name w:val="stage"/>
    <w:basedOn w:val="Normal"/>
    <w:qFormat/>
    <w:pPr>
      <w:spacing w:after="150"/>
    </w:pPr>
    <w:rPr>
      <w:color w:val="auto"/>
      <w:sz w:val="24"/>
      <w:szCs w:val="24"/>
    </w:rPr>
  </w:style>
  <w:style w:type="paragraph" w:customStyle="1" w:styleId="stageactions">
    <w:name w:val="stageactions"/>
    <w:basedOn w:val="Normal"/>
    <w:qFormat/>
    <w:pPr>
      <w:spacing w:after="150"/>
    </w:pPr>
    <w:rPr>
      <w:color w:val="auto"/>
      <w:sz w:val="24"/>
      <w:szCs w:val="24"/>
    </w:rPr>
  </w:style>
  <w:style w:type="paragraph" w:customStyle="1" w:styleId="headercenter">
    <w:name w:val="header_center"/>
    <w:basedOn w:val="Normal"/>
    <w:qFormat/>
    <w:pPr>
      <w:spacing w:after="150"/>
    </w:pPr>
    <w:rPr>
      <w:color w:val="auto"/>
      <w:sz w:val="24"/>
      <w:szCs w:val="24"/>
    </w:rPr>
  </w:style>
  <w:style w:type="paragraph" w:customStyle="1" w:styleId="mediathumb">
    <w:name w:val="mediathumb"/>
    <w:basedOn w:val="Normal"/>
    <w:qFormat/>
    <w:pPr>
      <w:spacing w:after="150"/>
    </w:pPr>
    <w:rPr>
      <w:color w:val="auto"/>
      <w:sz w:val="24"/>
      <w:szCs w:val="24"/>
    </w:rPr>
  </w:style>
  <w:style w:type="paragraph" w:customStyle="1" w:styleId="clred">
    <w:name w:val="clred"/>
    <w:basedOn w:val="Normal"/>
    <w:qFormat/>
    <w:pPr>
      <w:spacing w:after="150"/>
    </w:pPr>
    <w:rPr>
      <w:color w:val="FF3300"/>
      <w:sz w:val="24"/>
      <w:szCs w:val="24"/>
    </w:rPr>
  </w:style>
  <w:style w:type="paragraph" w:customStyle="1" w:styleId="clblue">
    <w:name w:val="clblue"/>
    <w:basedOn w:val="Normal"/>
    <w:qFormat/>
    <w:pPr>
      <w:spacing w:after="150"/>
    </w:pPr>
    <w:rPr>
      <w:color w:val="0043A8"/>
      <w:sz w:val="24"/>
      <w:szCs w:val="24"/>
    </w:rPr>
  </w:style>
  <w:style w:type="paragraph" w:customStyle="1" w:styleId="cl666">
    <w:name w:val="cl666"/>
    <w:basedOn w:val="Normal"/>
    <w:qFormat/>
    <w:pPr>
      <w:spacing w:after="150"/>
    </w:pPr>
    <w:rPr>
      <w:color w:val="666666"/>
      <w:sz w:val="24"/>
      <w:szCs w:val="24"/>
    </w:rPr>
  </w:style>
  <w:style w:type="paragraph" w:customStyle="1" w:styleId="cl333">
    <w:name w:val="cl333"/>
    <w:basedOn w:val="Normal"/>
    <w:qFormat/>
    <w:pPr>
      <w:spacing w:after="150"/>
    </w:pPr>
    <w:rPr>
      <w:color w:val="333333"/>
      <w:sz w:val="24"/>
      <w:szCs w:val="24"/>
    </w:rPr>
  </w:style>
  <w:style w:type="paragraph" w:customStyle="1" w:styleId="cl999">
    <w:name w:val="cl999"/>
    <w:basedOn w:val="Normal"/>
    <w:qFormat/>
    <w:pPr>
      <w:spacing w:after="150"/>
    </w:pPr>
    <w:rPr>
      <w:color w:val="999999"/>
      <w:sz w:val="24"/>
      <w:szCs w:val="24"/>
    </w:rPr>
  </w:style>
  <w:style w:type="paragraph" w:customStyle="1" w:styleId="cl1a">
    <w:name w:val="cl1a"/>
    <w:basedOn w:val="Normal"/>
    <w:qFormat/>
    <w:pPr>
      <w:spacing w:after="150"/>
    </w:pPr>
    <w:rPr>
      <w:color w:val="1A1A1A"/>
      <w:sz w:val="24"/>
      <w:szCs w:val="24"/>
    </w:rPr>
  </w:style>
  <w:style w:type="paragraph" w:customStyle="1" w:styleId="cl3b">
    <w:name w:val="cl3b"/>
    <w:basedOn w:val="Normal"/>
    <w:qFormat/>
    <w:pPr>
      <w:spacing w:after="150"/>
    </w:pPr>
    <w:rPr>
      <w:color w:val="3B5998"/>
      <w:sz w:val="24"/>
      <w:szCs w:val="24"/>
    </w:rPr>
  </w:style>
  <w:style w:type="paragraph" w:customStyle="1" w:styleId="bottom10">
    <w:name w:val="bottom10"/>
    <w:basedOn w:val="Normal"/>
    <w:qFormat/>
    <w:pPr>
      <w:spacing w:after="150"/>
    </w:pPr>
    <w:rPr>
      <w:color w:val="auto"/>
      <w:sz w:val="24"/>
      <w:szCs w:val="24"/>
    </w:rPr>
  </w:style>
  <w:style w:type="paragraph" w:customStyle="1" w:styleId="bottom20">
    <w:name w:val="bottom20"/>
    <w:basedOn w:val="Normal"/>
    <w:qFormat/>
    <w:pPr>
      <w:spacing w:after="300"/>
    </w:pPr>
    <w:rPr>
      <w:color w:val="auto"/>
      <w:sz w:val="24"/>
      <w:szCs w:val="24"/>
    </w:rPr>
  </w:style>
  <w:style w:type="paragraph" w:customStyle="1" w:styleId="bottom30">
    <w:name w:val="bottom30"/>
    <w:basedOn w:val="Normal"/>
    <w:qFormat/>
    <w:pPr>
      <w:spacing w:after="450"/>
    </w:pPr>
    <w:rPr>
      <w:color w:val="auto"/>
      <w:sz w:val="24"/>
      <w:szCs w:val="24"/>
    </w:rPr>
  </w:style>
  <w:style w:type="paragraph" w:customStyle="1" w:styleId="nobg">
    <w:name w:val="nobg"/>
    <w:basedOn w:val="Normal"/>
    <w:qFormat/>
    <w:pPr>
      <w:spacing w:after="150"/>
    </w:pPr>
    <w:rPr>
      <w:color w:val="auto"/>
      <w:sz w:val="24"/>
      <w:szCs w:val="24"/>
    </w:rPr>
  </w:style>
  <w:style w:type="paragraph" w:customStyle="1" w:styleId="last">
    <w:name w:val="last"/>
    <w:basedOn w:val="Normal"/>
    <w:qFormat/>
    <w:rPr>
      <w:color w:val="auto"/>
      <w:sz w:val="24"/>
      <w:szCs w:val="24"/>
    </w:rPr>
  </w:style>
  <w:style w:type="paragraph" w:customStyle="1" w:styleId="pad10">
    <w:name w:val="pad10"/>
    <w:basedOn w:val="Normal"/>
    <w:qFormat/>
    <w:pPr>
      <w:spacing w:after="150"/>
    </w:pPr>
    <w:rPr>
      <w:color w:val="auto"/>
      <w:sz w:val="24"/>
      <w:szCs w:val="24"/>
    </w:rPr>
  </w:style>
  <w:style w:type="paragraph" w:customStyle="1" w:styleId="padl10">
    <w:name w:val="padl10"/>
    <w:basedOn w:val="Normal"/>
    <w:qFormat/>
    <w:pPr>
      <w:spacing w:after="150"/>
    </w:pPr>
    <w:rPr>
      <w:color w:val="auto"/>
      <w:sz w:val="24"/>
      <w:szCs w:val="24"/>
    </w:rPr>
  </w:style>
  <w:style w:type="paragraph" w:customStyle="1" w:styleId="padb5">
    <w:name w:val="padb5"/>
    <w:basedOn w:val="Normal"/>
    <w:pPr>
      <w:spacing w:after="150"/>
    </w:pPr>
    <w:rPr>
      <w:color w:val="auto"/>
      <w:sz w:val="24"/>
      <w:szCs w:val="24"/>
    </w:rPr>
  </w:style>
  <w:style w:type="paragraph" w:customStyle="1" w:styleId="padr10">
    <w:name w:val="padr10"/>
    <w:basedOn w:val="Normal"/>
    <w:qFormat/>
    <w:pPr>
      <w:spacing w:after="150"/>
    </w:pPr>
    <w:rPr>
      <w:color w:val="auto"/>
      <w:sz w:val="24"/>
      <w:szCs w:val="24"/>
    </w:rPr>
  </w:style>
  <w:style w:type="paragraph" w:customStyle="1" w:styleId="nopad">
    <w:name w:val="nopad"/>
    <w:basedOn w:val="Normal"/>
    <w:qFormat/>
    <w:pPr>
      <w:spacing w:after="150"/>
    </w:pPr>
    <w:rPr>
      <w:color w:val="auto"/>
      <w:sz w:val="24"/>
      <w:szCs w:val="24"/>
    </w:rPr>
  </w:style>
  <w:style w:type="paragraph" w:customStyle="1" w:styleId="magl20">
    <w:name w:val="magl20"/>
    <w:basedOn w:val="Normal"/>
    <w:qFormat/>
    <w:pPr>
      <w:spacing w:after="150"/>
      <w:ind w:left="300"/>
    </w:pPr>
    <w:rPr>
      <w:color w:val="auto"/>
      <w:sz w:val="24"/>
      <w:szCs w:val="24"/>
    </w:rPr>
  </w:style>
  <w:style w:type="paragraph" w:customStyle="1" w:styleId="magl10">
    <w:name w:val="magl10"/>
    <w:basedOn w:val="Normal"/>
    <w:qFormat/>
    <w:pPr>
      <w:spacing w:after="150"/>
      <w:ind w:left="150"/>
    </w:pPr>
    <w:rPr>
      <w:color w:val="auto"/>
      <w:sz w:val="24"/>
      <w:szCs w:val="24"/>
    </w:rPr>
  </w:style>
  <w:style w:type="paragraph" w:customStyle="1" w:styleId="s11">
    <w:name w:val="s11"/>
    <w:basedOn w:val="Normal"/>
    <w:qFormat/>
    <w:pPr>
      <w:spacing w:after="150"/>
    </w:pPr>
    <w:rPr>
      <w:color w:val="auto"/>
      <w:sz w:val="17"/>
      <w:szCs w:val="17"/>
    </w:rPr>
  </w:style>
  <w:style w:type="paragraph" w:customStyle="1" w:styleId="s12">
    <w:name w:val="s12"/>
    <w:basedOn w:val="Normal"/>
    <w:qFormat/>
    <w:pPr>
      <w:spacing w:after="150"/>
    </w:pPr>
    <w:rPr>
      <w:color w:val="auto"/>
      <w:sz w:val="18"/>
      <w:szCs w:val="18"/>
    </w:rPr>
  </w:style>
  <w:style w:type="paragraph" w:customStyle="1" w:styleId="s13">
    <w:name w:val="s13"/>
    <w:basedOn w:val="Normal"/>
    <w:qFormat/>
    <w:pPr>
      <w:spacing w:after="150"/>
    </w:pPr>
    <w:rPr>
      <w:color w:val="auto"/>
      <w:sz w:val="20"/>
      <w:szCs w:val="20"/>
    </w:rPr>
  </w:style>
  <w:style w:type="paragraph" w:customStyle="1" w:styleId="s16">
    <w:name w:val="s16"/>
    <w:basedOn w:val="Normal"/>
    <w:qFormat/>
    <w:pPr>
      <w:spacing w:after="150"/>
    </w:pPr>
    <w:rPr>
      <w:color w:val="auto"/>
      <w:sz w:val="24"/>
      <w:szCs w:val="24"/>
    </w:rPr>
  </w:style>
  <w:style w:type="paragraph" w:customStyle="1" w:styleId="s20">
    <w:name w:val="s20"/>
    <w:basedOn w:val="Normal"/>
    <w:qFormat/>
    <w:pPr>
      <w:spacing w:after="150"/>
    </w:pPr>
    <w:rPr>
      <w:color w:val="auto"/>
      <w:sz w:val="30"/>
      <w:szCs w:val="30"/>
    </w:rPr>
  </w:style>
  <w:style w:type="paragraph" w:customStyle="1" w:styleId="magr5">
    <w:name w:val="magr5"/>
    <w:basedOn w:val="Normal"/>
    <w:qFormat/>
    <w:pPr>
      <w:spacing w:after="150"/>
      <w:ind w:right="75"/>
    </w:pPr>
    <w:rPr>
      <w:color w:val="auto"/>
      <w:sz w:val="24"/>
      <w:szCs w:val="24"/>
    </w:rPr>
  </w:style>
  <w:style w:type="paragraph" w:customStyle="1" w:styleId="top10">
    <w:name w:val="top10"/>
    <w:basedOn w:val="Normal"/>
    <w:qFormat/>
    <w:pPr>
      <w:spacing w:before="150" w:after="150"/>
    </w:pPr>
    <w:rPr>
      <w:color w:val="auto"/>
      <w:sz w:val="24"/>
      <w:szCs w:val="24"/>
    </w:rPr>
  </w:style>
  <w:style w:type="paragraph" w:customStyle="1" w:styleId="marg0">
    <w:name w:val="marg0"/>
    <w:basedOn w:val="Normal"/>
    <w:qFormat/>
    <w:rPr>
      <w:color w:val="auto"/>
      <w:sz w:val="24"/>
      <w:szCs w:val="24"/>
    </w:rPr>
  </w:style>
  <w:style w:type="paragraph" w:customStyle="1" w:styleId="magr20">
    <w:name w:val="magr20"/>
    <w:basedOn w:val="Normal"/>
    <w:qFormat/>
    <w:pPr>
      <w:spacing w:after="150"/>
      <w:ind w:right="300"/>
    </w:pPr>
    <w:rPr>
      <w:color w:val="auto"/>
      <w:sz w:val="24"/>
      <w:szCs w:val="24"/>
    </w:rPr>
  </w:style>
  <w:style w:type="paragraph" w:customStyle="1" w:styleId="magr10">
    <w:name w:val="magr10"/>
    <w:basedOn w:val="Normal"/>
    <w:qFormat/>
    <w:pPr>
      <w:spacing w:after="150"/>
      <w:ind w:right="150"/>
    </w:pPr>
    <w:rPr>
      <w:color w:val="auto"/>
      <w:sz w:val="24"/>
      <w:szCs w:val="24"/>
    </w:rPr>
  </w:style>
  <w:style w:type="paragraph" w:customStyle="1" w:styleId="bottom">
    <w:name w:val="bottom"/>
    <w:basedOn w:val="Normal"/>
    <w:qFormat/>
    <w:rPr>
      <w:color w:val="auto"/>
      <w:sz w:val="24"/>
      <w:szCs w:val="24"/>
    </w:rPr>
  </w:style>
  <w:style w:type="paragraph" w:customStyle="1" w:styleId="notranf">
    <w:name w:val="no_tranf"/>
    <w:basedOn w:val="Normal"/>
    <w:qFormat/>
    <w:pPr>
      <w:spacing w:after="150"/>
    </w:pPr>
    <w:rPr>
      <w:color w:val="auto"/>
      <w:sz w:val="24"/>
      <w:szCs w:val="24"/>
    </w:rPr>
  </w:style>
  <w:style w:type="paragraph" w:customStyle="1" w:styleId="nobor">
    <w:name w:val="nobor"/>
    <w:basedOn w:val="Normal"/>
    <w:qFormat/>
    <w:pPr>
      <w:spacing w:after="150"/>
    </w:pPr>
    <w:rPr>
      <w:color w:val="auto"/>
      <w:sz w:val="24"/>
      <w:szCs w:val="24"/>
    </w:rPr>
  </w:style>
  <w:style w:type="paragraph" w:customStyle="1" w:styleId="txtleft">
    <w:name w:val="txt_left"/>
    <w:basedOn w:val="Normal"/>
    <w:qFormat/>
    <w:pPr>
      <w:spacing w:after="150"/>
    </w:pPr>
    <w:rPr>
      <w:color w:val="auto"/>
      <w:sz w:val="24"/>
      <w:szCs w:val="24"/>
    </w:rPr>
  </w:style>
  <w:style w:type="paragraph" w:customStyle="1" w:styleId="txtright">
    <w:name w:val="txt_right"/>
    <w:basedOn w:val="Normal"/>
    <w:qFormat/>
    <w:pPr>
      <w:spacing w:after="150"/>
      <w:jc w:val="right"/>
    </w:pPr>
    <w:rPr>
      <w:color w:val="auto"/>
      <w:sz w:val="24"/>
      <w:szCs w:val="24"/>
    </w:rPr>
  </w:style>
  <w:style w:type="paragraph" w:customStyle="1" w:styleId="lineheight">
    <w:name w:val="lineheight"/>
    <w:basedOn w:val="Normal"/>
    <w:qFormat/>
    <w:pPr>
      <w:spacing w:after="150" w:line="330" w:lineRule="atLeast"/>
    </w:pPr>
    <w:rPr>
      <w:color w:val="auto"/>
      <w:sz w:val="24"/>
      <w:szCs w:val="24"/>
    </w:rPr>
  </w:style>
  <w:style w:type="paragraph" w:customStyle="1" w:styleId="magr60">
    <w:name w:val="magr60"/>
    <w:basedOn w:val="Normal"/>
    <w:qFormat/>
    <w:pPr>
      <w:spacing w:after="150"/>
      <w:ind w:right="900"/>
    </w:pPr>
    <w:rPr>
      <w:color w:val="auto"/>
      <w:sz w:val="24"/>
      <w:szCs w:val="24"/>
    </w:rPr>
  </w:style>
  <w:style w:type="paragraph" w:customStyle="1" w:styleId="cl4c">
    <w:name w:val="cl4c"/>
    <w:basedOn w:val="Normal"/>
    <w:qFormat/>
    <w:pPr>
      <w:spacing w:after="150"/>
    </w:pPr>
    <w:rPr>
      <w:color w:val="4C4C4C"/>
      <w:sz w:val="24"/>
      <w:szCs w:val="24"/>
    </w:rPr>
  </w:style>
  <w:style w:type="paragraph" w:customStyle="1" w:styleId="mathjaxhoverframe">
    <w:name w:val="mathjax_hover_frame"/>
    <w:basedOn w:val="Normal"/>
    <w:qFormat/>
    <w:pPr>
      <w:pBdr>
        <w:top w:val="single" w:sz="6" w:space="0" w:color="AA66DD"/>
        <w:left w:val="single" w:sz="6" w:space="0" w:color="AA66DD"/>
        <w:bottom w:val="single" w:sz="6" w:space="0" w:color="AA66DD"/>
        <w:right w:val="single" w:sz="6" w:space="0" w:color="AA66DD"/>
      </w:pBdr>
      <w:spacing w:after="150"/>
    </w:pPr>
    <w:rPr>
      <w:color w:val="auto"/>
      <w:sz w:val="24"/>
      <w:szCs w:val="24"/>
    </w:rPr>
  </w:style>
  <w:style w:type="paragraph" w:customStyle="1" w:styleId="boder1">
    <w:name w:val="boder1"/>
    <w:basedOn w:val="Normal"/>
    <w:qFormat/>
    <w:pPr>
      <w:pBdr>
        <w:bottom w:val="dotted" w:sz="6" w:space="0" w:color="949495"/>
      </w:pBdr>
      <w:spacing w:after="150"/>
    </w:pPr>
    <w:rPr>
      <w:color w:val="auto"/>
      <w:sz w:val="24"/>
      <w:szCs w:val="24"/>
    </w:rPr>
  </w:style>
  <w:style w:type="paragraph" w:customStyle="1" w:styleId="title10">
    <w:name w:val="title1"/>
    <w:basedOn w:val="Normal"/>
    <w:qFormat/>
    <w:pPr>
      <w:spacing w:after="150"/>
    </w:pPr>
    <w:rPr>
      <w:color w:val="2A6100"/>
      <w:sz w:val="21"/>
      <w:szCs w:val="21"/>
    </w:rPr>
  </w:style>
  <w:style w:type="paragraph" w:customStyle="1" w:styleId="main1">
    <w:name w:val="main1"/>
    <w:basedOn w:val="Normal"/>
    <w:qFormat/>
    <w:pPr>
      <w:shd w:val="clear" w:color="auto" w:fill="2A6AB4"/>
    </w:pPr>
    <w:rPr>
      <w:color w:val="auto"/>
      <w:sz w:val="24"/>
      <w:szCs w:val="24"/>
    </w:rPr>
  </w:style>
  <w:style w:type="paragraph" w:customStyle="1" w:styleId="btnwhile1">
    <w:name w:val="btn_while1"/>
    <w:basedOn w:val="Normal"/>
    <w:qFormat/>
    <w:pPr>
      <w:shd w:val="clear" w:color="auto" w:fill="F0F0F0"/>
      <w:spacing w:after="150"/>
      <w:ind w:right="75"/>
    </w:pPr>
    <w:rPr>
      <w:color w:val="333333"/>
      <w:sz w:val="24"/>
      <w:szCs w:val="24"/>
    </w:rPr>
  </w:style>
  <w:style w:type="paragraph" w:customStyle="1" w:styleId="boxcont1">
    <w:name w:val="box_cont1"/>
    <w:basedOn w:val="Normal"/>
    <w:qFormat/>
    <w:pPr>
      <w:pBdr>
        <w:top w:val="dotted" w:sz="6" w:space="8" w:color="959697"/>
      </w:pBdr>
      <w:ind w:left="45" w:right="45"/>
    </w:pPr>
    <w:rPr>
      <w:color w:val="auto"/>
      <w:sz w:val="24"/>
      <w:szCs w:val="24"/>
    </w:rPr>
  </w:style>
  <w:style w:type="paragraph" w:customStyle="1" w:styleId="boxcont2">
    <w:name w:val="box_cont2"/>
    <w:basedOn w:val="Normal"/>
    <w:qFormat/>
    <w:pPr>
      <w:pBdr>
        <w:top w:val="dotted" w:sz="6" w:space="8" w:color="959697"/>
      </w:pBdr>
      <w:ind w:left="45" w:right="45"/>
    </w:pPr>
    <w:rPr>
      <w:color w:val="auto"/>
      <w:sz w:val="24"/>
      <w:szCs w:val="24"/>
    </w:rPr>
  </w:style>
  <w:style w:type="paragraph" w:customStyle="1" w:styleId="title2">
    <w:name w:val="title2"/>
    <w:basedOn w:val="Normal"/>
    <w:qFormat/>
    <w:pPr>
      <w:spacing w:after="150"/>
    </w:pPr>
    <w:rPr>
      <w:color w:val="auto"/>
      <w:sz w:val="24"/>
      <w:szCs w:val="24"/>
    </w:rPr>
  </w:style>
  <w:style w:type="paragraph" w:customStyle="1" w:styleId="title3">
    <w:name w:val="title3"/>
    <w:basedOn w:val="Normal"/>
    <w:qFormat/>
    <w:pPr>
      <w:spacing w:after="150"/>
    </w:pPr>
    <w:rPr>
      <w:color w:val="auto"/>
      <w:sz w:val="24"/>
      <w:szCs w:val="24"/>
    </w:rPr>
  </w:style>
  <w:style w:type="paragraph" w:customStyle="1" w:styleId="innerwrap1">
    <w:name w:val="innerwrap1"/>
    <w:basedOn w:val="Normal"/>
    <w:qFormat/>
    <w:pPr>
      <w:pBdr>
        <w:bottom w:val="dotted" w:sz="6" w:space="4" w:color="949495"/>
      </w:pBdr>
      <w:spacing w:after="150"/>
      <w:textAlignment w:val="top"/>
    </w:pPr>
    <w:rPr>
      <w:color w:val="auto"/>
      <w:sz w:val="24"/>
      <w:szCs w:val="24"/>
    </w:rPr>
  </w:style>
  <w:style w:type="paragraph" w:customStyle="1" w:styleId="dot1">
    <w:name w:val="dot1"/>
    <w:basedOn w:val="Normal"/>
    <w:qFormat/>
    <w:pPr>
      <w:spacing w:after="150"/>
    </w:pPr>
    <w:rPr>
      <w:color w:val="auto"/>
      <w:sz w:val="24"/>
      <w:szCs w:val="24"/>
    </w:rPr>
  </w:style>
  <w:style w:type="paragraph" w:customStyle="1" w:styleId="innerwrap2">
    <w:name w:val="innerwrap2"/>
    <w:basedOn w:val="Normal"/>
    <w:qFormat/>
    <w:pPr>
      <w:spacing w:before="75" w:after="75"/>
    </w:pPr>
    <w:rPr>
      <w:color w:val="auto"/>
      <w:sz w:val="24"/>
      <w:szCs w:val="24"/>
    </w:rPr>
  </w:style>
  <w:style w:type="paragraph" w:customStyle="1" w:styleId="mediathumb1">
    <w:name w:val="mediathumb1"/>
    <w:basedOn w:val="Normal"/>
    <w:qFormat/>
    <w:pPr>
      <w:spacing w:before="75" w:after="75"/>
    </w:pPr>
    <w:rPr>
      <w:color w:val="auto"/>
      <w:sz w:val="24"/>
      <w:szCs w:val="24"/>
    </w:rPr>
  </w:style>
  <w:style w:type="paragraph" w:customStyle="1" w:styleId="boxsub1">
    <w:name w:val="box_sub1"/>
    <w:basedOn w:val="Normal"/>
    <w:pPr>
      <w:spacing w:after="150"/>
    </w:pPr>
    <w:rPr>
      <w:color w:val="auto"/>
      <w:sz w:val="24"/>
      <w:szCs w:val="24"/>
    </w:rPr>
  </w:style>
  <w:style w:type="paragraph" w:customStyle="1" w:styleId="title4">
    <w:name w:val="title4"/>
    <w:basedOn w:val="Normal"/>
    <w:qFormat/>
    <w:pPr>
      <w:pBdr>
        <w:bottom w:val="single" w:sz="6" w:space="0" w:color="DFE0E4"/>
      </w:pBdr>
      <w:shd w:val="clear" w:color="auto" w:fill="F6F7F8"/>
      <w:spacing w:after="150"/>
    </w:pPr>
    <w:rPr>
      <w:color w:val="auto"/>
      <w:sz w:val="24"/>
      <w:szCs w:val="24"/>
    </w:rPr>
  </w:style>
  <w:style w:type="paragraph" w:customStyle="1" w:styleId="title5">
    <w:name w:val="title5"/>
    <w:basedOn w:val="Normal"/>
    <w:qFormat/>
    <w:pPr>
      <w:pBdr>
        <w:top w:val="single" w:sz="6" w:space="0" w:color="DFE0E4"/>
      </w:pBdr>
      <w:spacing w:after="150"/>
    </w:pPr>
    <w:rPr>
      <w:color w:val="auto"/>
      <w:sz w:val="24"/>
      <w:szCs w:val="24"/>
    </w:rPr>
  </w:style>
  <w:style w:type="paragraph" w:customStyle="1" w:styleId="dot2">
    <w:name w:val="dot2"/>
    <w:basedOn w:val="Normal"/>
    <w:pPr>
      <w:spacing w:after="150"/>
    </w:pPr>
    <w:rPr>
      <w:vanish/>
      <w:color w:val="auto"/>
      <w:sz w:val="24"/>
      <w:szCs w:val="24"/>
    </w:rPr>
  </w:style>
  <w:style w:type="paragraph" w:customStyle="1" w:styleId="dot3">
    <w:name w:val="dot3"/>
    <w:basedOn w:val="Normal"/>
    <w:qFormat/>
    <w:pPr>
      <w:spacing w:after="150"/>
    </w:pPr>
    <w:rPr>
      <w:color w:val="auto"/>
      <w:sz w:val="24"/>
      <w:szCs w:val="24"/>
    </w:rPr>
  </w:style>
  <w:style w:type="paragraph" w:customStyle="1" w:styleId="remove1">
    <w:name w:val="remove1"/>
    <w:basedOn w:val="Normal"/>
    <w:qFormat/>
    <w:pPr>
      <w:spacing w:after="150"/>
    </w:pPr>
    <w:rPr>
      <w:color w:val="auto"/>
      <w:sz w:val="24"/>
      <w:szCs w:val="24"/>
    </w:rPr>
  </w:style>
  <w:style w:type="paragraph" w:customStyle="1" w:styleId="upimg1">
    <w:name w:val="up_img1"/>
    <w:basedOn w:val="Normal"/>
    <w:qFormat/>
    <w:pPr>
      <w:spacing w:after="150"/>
    </w:pPr>
    <w:rPr>
      <w:color w:val="auto"/>
      <w:sz w:val="24"/>
      <w:szCs w:val="24"/>
    </w:rPr>
  </w:style>
  <w:style w:type="paragraph" w:customStyle="1" w:styleId="scaledimage1">
    <w:name w:val="scaled_image1"/>
    <w:basedOn w:val="Normal"/>
    <w:qFormat/>
    <w:pPr>
      <w:spacing w:after="150"/>
    </w:pPr>
    <w:rPr>
      <w:color w:val="auto"/>
      <w:sz w:val="24"/>
      <w:szCs w:val="24"/>
    </w:rPr>
  </w:style>
  <w:style w:type="paragraph" w:customStyle="1" w:styleId="bggray2">
    <w:name w:val="bg_gray2"/>
    <w:basedOn w:val="Normal"/>
    <w:qFormat/>
    <w:pPr>
      <w:shd w:val="clear" w:color="auto" w:fill="F6F7F8"/>
      <w:spacing w:after="75"/>
    </w:pPr>
    <w:rPr>
      <w:color w:val="auto"/>
      <w:sz w:val="24"/>
      <w:szCs w:val="24"/>
    </w:rPr>
  </w:style>
  <w:style w:type="paragraph" w:customStyle="1" w:styleId="filltext1">
    <w:name w:val="filltext1"/>
    <w:basedOn w:val="Normal"/>
    <w:qFormat/>
    <w:pPr>
      <w:spacing w:after="150"/>
    </w:pPr>
    <w:rPr>
      <w:color w:val="auto"/>
      <w:sz w:val="20"/>
      <w:szCs w:val="20"/>
    </w:rPr>
  </w:style>
  <w:style w:type="paragraph" w:customStyle="1" w:styleId="col11">
    <w:name w:val="col11"/>
    <w:basedOn w:val="Normal"/>
    <w:qFormat/>
    <w:pPr>
      <w:shd w:val="clear" w:color="auto" w:fill="003D79"/>
      <w:spacing w:after="150" w:line="240" w:lineRule="atLeast"/>
      <w:ind w:right="75"/>
    </w:pPr>
    <w:rPr>
      <w:color w:val="FFFFFF"/>
      <w:sz w:val="24"/>
      <w:szCs w:val="24"/>
    </w:rPr>
  </w:style>
  <w:style w:type="paragraph" w:customStyle="1" w:styleId="img1">
    <w:name w:val="img1"/>
    <w:basedOn w:val="Normal"/>
    <w:qFormat/>
    <w:pPr>
      <w:spacing w:after="30"/>
      <w:ind w:right="150"/>
    </w:pPr>
    <w:rPr>
      <w:color w:val="auto"/>
      <w:sz w:val="24"/>
      <w:szCs w:val="24"/>
    </w:rPr>
  </w:style>
  <w:style w:type="paragraph" w:customStyle="1" w:styleId="center1">
    <w:name w:val="center1"/>
    <w:basedOn w:val="Normal"/>
    <w:qFormat/>
    <w:pPr>
      <w:shd w:val="clear" w:color="auto" w:fill="FFFFFF"/>
      <w:spacing w:before="75" w:after="150"/>
      <w:jc w:val="center"/>
    </w:pPr>
    <w:rPr>
      <w:color w:val="auto"/>
      <w:sz w:val="24"/>
      <w:szCs w:val="24"/>
    </w:rPr>
  </w:style>
  <w:style w:type="paragraph" w:customStyle="1" w:styleId="stagewrapper1">
    <w:name w:val="stagewrapper1"/>
    <w:basedOn w:val="Normal"/>
    <w:pPr>
      <w:shd w:val="clear" w:color="auto" w:fill="000000"/>
      <w:spacing w:after="150"/>
      <w:jc w:val="center"/>
    </w:pPr>
    <w:rPr>
      <w:color w:val="auto"/>
      <w:sz w:val="24"/>
      <w:szCs w:val="24"/>
    </w:rPr>
  </w:style>
  <w:style w:type="paragraph" w:customStyle="1" w:styleId="stage1">
    <w:name w:val="stage1"/>
    <w:basedOn w:val="Normal"/>
    <w:qFormat/>
    <w:pPr>
      <w:spacing w:after="150"/>
      <w:jc w:val="center"/>
    </w:pPr>
    <w:rPr>
      <w:color w:val="auto"/>
      <w:sz w:val="2"/>
      <w:szCs w:val="2"/>
    </w:rPr>
  </w:style>
  <w:style w:type="paragraph" w:customStyle="1" w:styleId="pageprev1">
    <w:name w:val="page_prev1"/>
    <w:basedOn w:val="Normal"/>
    <w:qFormat/>
    <w:pPr>
      <w:spacing w:after="150"/>
    </w:pPr>
    <w:rPr>
      <w:color w:val="auto"/>
      <w:sz w:val="24"/>
      <w:szCs w:val="24"/>
    </w:rPr>
  </w:style>
  <w:style w:type="paragraph" w:customStyle="1" w:styleId="pagenext1">
    <w:name w:val="page_next1"/>
    <w:basedOn w:val="Normal"/>
    <w:qFormat/>
    <w:pPr>
      <w:spacing w:after="150"/>
    </w:pPr>
    <w:rPr>
      <w:color w:val="auto"/>
      <w:sz w:val="24"/>
      <w:szCs w:val="24"/>
    </w:rPr>
  </w:style>
  <w:style w:type="paragraph" w:customStyle="1" w:styleId="stageactions1">
    <w:name w:val="stageactions1"/>
    <w:basedOn w:val="Normal"/>
    <w:qFormat/>
    <w:pPr>
      <w:spacing w:after="150"/>
    </w:pPr>
    <w:rPr>
      <w:color w:val="auto"/>
      <w:sz w:val="24"/>
      <w:szCs w:val="24"/>
    </w:rPr>
  </w:style>
  <w:style w:type="paragraph" w:customStyle="1" w:styleId="snowliftfullscreen1">
    <w:name w:val="snowliftfullscreen1"/>
    <w:basedOn w:val="Normal"/>
    <w:pPr>
      <w:spacing w:after="150"/>
    </w:pPr>
    <w:rPr>
      <w:color w:val="auto"/>
      <w:sz w:val="24"/>
      <w:szCs w:val="24"/>
    </w:rPr>
  </w:style>
  <w:style w:type="paragraph" w:customStyle="1" w:styleId="timelinecontainer1">
    <w:name w:val="timeline_container1"/>
    <w:basedOn w:val="Normal"/>
    <w:qFormat/>
    <w:pPr>
      <w:spacing w:after="150"/>
    </w:pPr>
    <w:rPr>
      <w:color w:val="auto"/>
      <w:sz w:val="24"/>
      <w:szCs w:val="24"/>
    </w:rPr>
  </w:style>
  <w:style w:type="paragraph" w:customStyle="1" w:styleId="icscreen1">
    <w:name w:val="ic_screen1"/>
    <w:basedOn w:val="Normal"/>
    <w:qFormat/>
    <w:pPr>
      <w:spacing w:after="150"/>
    </w:pPr>
    <w:rPr>
      <w:color w:val="auto"/>
      <w:sz w:val="24"/>
      <w:szCs w:val="24"/>
    </w:rPr>
  </w:style>
  <w:style w:type="paragraph" w:customStyle="1" w:styleId="titlegray1">
    <w:name w:val="title_gray1"/>
    <w:basedOn w:val="Normal"/>
    <w:pPr>
      <w:pBdr>
        <w:bottom w:val="single" w:sz="6" w:space="6" w:color="D9D9D9"/>
      </w:pBdr>
      <w:shd w:val="clear" w:color="auto" w:fill="F3F3F3"/>
      <w:spacing w:after="150"/>
      <w:jc w:val="center"/>
    </w:pPr>
    <w:rPr>
      <w:color w:val="auto"/>
      <w:sz w:val="24"/>
      <w:szCs w:val="24"/>
    </w:rPr>
  </w:style>
  <w:style w:type="paragraph" w:customStyle="1" w:styleId="popup-cont1">
    <w:name w:val="popup-cont1"/>
    <w:basedOn w:val="Normal"/>
    <w:qFormat/>
    <w:pPr>
      <w:shd w:val="clear" w:color="auto" w:fill="FFFFFF"/>
      <w:spacing w:before="30"/>
      <w:ind w:left="30" w:right="30"/>
    </w:pPr>
    <w:rPr>
      <w:color w:val="auto"/>
      <w:sz w:val="24"/>
      <w:szCs w:val="24"/>
    </w:rPr>
  </w:style>
  <w:style w:type="paragraph" w:customStyle="1" w:styleId="bggray3">
    <w:name w:val="bg_gray3"/>
    <w:basedOn w:val="Normal"/>
    <w:pPr>
      <w:shd w:val="clear" w:color="auto" w:fill="EDEDED"/>
      <w:spacing w:after="150"/>
    </w:pPr>
    <w:rPr>
      <w:color w:val="auto"/>
      <w:sz w:val="24"/>
      <w:szCs w:val="24"/>
    </w:rPr>
  </w:style>
  <w:style w:type="paragraph" w:customStyle="1" w:styleId="innerwrap3">
    <w:name w:val="innerwrap3"/>
    <w:basedOn w:val="Normal"/>
    <w:rPr>
      <w:color w:val="auto"/>
      <w:sz w:val="24"/>
      <w:szCs w:val="24"/>
    </w:rPr>
  </w:style>
  <w:style w:type="paragraph" w:customStyle="1" w:styleId="innercmm1">
    <w:name w:val="inner_cmm1"/>
    <w:basedOn w:val="Normal"/>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illtext2">
    <w:name w:val="filltext2"/>
    <w:basedOn w:val="Normal"/>
    <w:pPr>
      <w:spacing w:after="150"/>
    </w:pPr>
    <w:rPr>
      <w:color w:val="333333"/>
      <w:sz w:val="24"/>
      <w:szCs w:val="24"/>
    </w:rPr>
  </w:style>
  <w:style w:type="paragraph" w:customStyle="1" w:styleId="btface1">
    <w:name w:val="bt_face1"/>
    <w:basedOn w:val="Normal"/>
    <w:qFormat/>
    <w:pPr>
      <w:spacing w:after="150"/>
    </w:pPr>
    <w:rPr>
      <w:color w:val="auto"/>
      <w:sz w:val="24"/>
      <w:szCs w:val="24"/>
    </w:rPr>
  </w:style>
  <w:style w:type="paragraph" w:customStyle="1" w:styleId="main2">
    <w:name w:val="main2"/>
    <w:basedOn w:val="Normal"/>
    <w:pPr>
      <w:shd w:val="clear" w:color="auto" w:fill="333333"/>
    </w:pPr>
    <w:rPr>
      <w:color w:val="auto"/>
      <w:sz w:val="24"/>
      <w:szCs w:val="24"/>
    </w:rPr>
  </w:style>
  <w:style w:type="paragraph" w:customStyle="1" w:styleId="mathjaxhoverarrow1">
    <w:name w:val="mathjax_hover_arrow1"/>
    <w:basedOn w:val="Normal"/>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14"/>
      <w:szCs w:val="14"/>
    </w:rPr>
  </w:style>
  <w:style w:type="paragraph" w:customStyle="1" w:styleId="mathjaxmenuarrow1">
    <w:name w:val="mathjax_menuarrow1"/>
    <w:basedOn w:val="Normal"/>
    <w:qFormat/>
    <w:pPr>
      <w:spacing w:after="150"/>
    </w:pPr>
    <w:rPr>
      <w:color w:val="FFFFFF"/>
      <w:sz w:val="18"/>
      <w:szCs w:val="18"/>
    </w:rPr>
  </w:style>
  <w:style w:type="paragraph" w:customStyle="1" w:styleId="noerror1">
    <w:name w:val="noerror1"/>
    <w:basedOn w:val="Normal"/>
    <w:qFormat/>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mjx-char1">
    <w:name w:val="mjx-char1"/>
    <w:basedOn w:val="Normal"/>
    <w:qFormat/>
    <w:pPr>
      <w:spacing w:after="150"/>
    </w:pPr>
    <w:rPr>
      <w:color w:val="auto"/>
      <w:sz w:val="24"/>
      <w:szCs w:val="24"/>
    </w:rPr>
  </w:style>
  <w:style w:type="paragraph" w:customStyle="1" w:styleId="mjx-box1">
    <w:name w:val="mjx-box1"/>
    <w:basedOn w:val="Normal"/>
    <w:qFormat/>
    <w:pPr>
      <w:spacing w:after="150"/>
    </w:pPr>
    <w:rPr>
      <w:color w:val="auto"/>
      <w:sz w:val="24"/>
      <w:szCs w:val="24"/>
    </w:rPr>
  </w:style>
  <w:style w:type="paragraph" w:customStyle="1" w:styleId="mjx-noerror1">
    <w:name w:val="mjx-noerror1"/>
    <w:basedOn w:val="Normal"/>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dialogtitle1">
    <w:name w:val="dialog_title1"/>
    <w:basedOn w:val="Normal"/>
    <w:pPr>
      <w:pBdr>
        <w:top w:val="single" w:sz="6" w:space="0" w:color="365899"/>
        <w:left w:val="single" w:sz="6" w:space="0" w:color="365899"/>
        <w:bottom w:val="single" w:sz="6" w:space="0" w:color="365899"/>
        <w:right w:val="single" w:sz="6" w:space="0" w:color="365899"/>
      </w:pBdr>
      <w:shd w:val="clear" w:color="auto" w:fill="6D84B4"/>
    </w:pPr>
    <w:rPr>
      <w:b/>
      <w:bCs/>
      <w:color w:val="FFFFFF"/>
      <w:sz w:val="21"/>
      <w:szCs w:val="21"/>
    </w:rPr>
  </w:style>
  <w:style w:type="paragraph" w:customStyle="1" w:styleId="dialogtitlespan1">
    <w:name w:val="dialog_title&gt;span1"/>
    <w:basedOn w:val="Normal"/>
    <w:pPr>
      <w:spacing w:after="150"/>
    </w:pPr>
    <w:rPr>
      <w:color w:val="auto"/>
      <w:sz w:val="24"/>
      <w:szCs w:val="24"/>
    </w:rPr>
  </w:style>
  <w:style w:type="paragraph" w:customStyle="1" w:styleId="dialogheader1">
    <w:name w:val="dialog_header1"/>
    <w:basedOn w:val="Normal"/>
    <w:qFormat/>
    <w:pPr>
      <w:pBdr>
        <w:bottom w:val="single" w:sz="6" w:space="0" w:color="1D4088"/>
      </w:pBdr>
      <w:spacing w:after="150"/>
      <w:textAlignment w:val="center"/>
    </w:pPr>
    <w:rPr>
      <w:rFonts w:ascii="Helvetica" w:hAnsi="Helvetica" w:cs="Helvetica"/>
      <w:b/>
      <w:bCs/>
      <w:color w:val="FFFFFF"/>
      <w:sz w:val="21"/>
      <w:szCs w:val="21"/>
    </w:rPr>
  </w:style>
  <w:style w:type="paragraph" w:customStyle="1" w:styleId="touchablebutton1">
    <w:name w:val="touchable_button1"/>
    <w:basedOn w:val="Normal"/>
    <w:pPr>
      <w:pBdr>
        <w:top w:val="single" w:sz="6" w:space="3" w:color="29487D"/>
        <w:left w:val="single" w:sz="6" w:space="9" w:color="29487D"/>
        <w:bottom w:val="single" w:sz="6" w:space="3" w:color="29487D"/>
        <w:right w:val="single" w:sz="6" w:space="9" w:color="29487D"/>
      </w:pBdr>
      <w:spacing w:before="45" w:after="150" w:line="270" w:lineRule="atLeast"/>
    </w:pPr>
    <w:rPr>
      <w:color w:val="auto"/>
      <w:sz w:val="24"/>
      <w:szCs w:val="24"/>
    </w:rPr>
  </w:style>
  <w:style w:type="paragraph" w:customStyle="1" w:styleId="headercenter1">
    <w:name w:val="header_center1"/>
    <w:basedOn w:val="Normal"/>
    <w:pPr>
      <w:spacing w:after="150" w:line="270" w:lineRule="atLeast"/>
      <w:jc w:val="center"/>
      <w:textAlignment w:val="center"/>
    </w:pPr>
    <w:rPr>
      <w:b/>
      <w:bCs/>
      <w:color w:val="FFFFFF"/>
      <w:sz w:val="24"/>
      <w:szCs w:val="24"/>
    </w:rPr>
  </w:style>
  <w:style w:type="paragraph" w:customStyle="1" w:styleId="dialogcontent1">
    <w:name w:val="dialog_content1"/>
    <w:basedOn w:val="Normal"/>
    <w:qFormat/>
    <w:pPr>
      <w:pBdr>
        <w:top w:val="single" w:sz="2" w:space="0" w:color="555555"/>
        <w:left w:val="single" w:sz="6" w:space="0" w:color="555555"/>
        <w:bottom w:val="single" w:sz="2" w:space="0" w:color="555555"/>
        <w:right w:val="single" w:sz="6" w:space="0" w:color="555555"/>
      </w:pBdr>
      <w:spacing w:after="150"/>
    </w:pPr>
    <w:rPr>
      <w:color w:val="auto"/>
      <w:sz w:val="24"/>
      <w:szCs w:val="24"/>
    </w:rPr>
  </w:style>
  <w:style w:type="paragraph" w:customStyle="1" w:styleId="dialogfooter1">
    <w:name w:val="dialog_footer1"/>
    <w:basedOn w:val="Normal"/>
    <w:pPr>
      <w:pBdr>
        <w:top w:val="single" w:sz="6" w:space="0" w:color="CCCCCC"/>
        <w:left w:val="single" w:sz="6" w:space="0" w:color="555555"/>
        <w:bottom w:val="single" w:sz="6" w:space="0" w:color="555555"/>
        <w:right w:val="single" w:sz="6" w:space="0" w:color="555555"/>
      </w:pBdr>
      <w:shd w:val="clear" w:color="auto" w:fill="F6F7F9"/>
      <w:spacing w:after="150"/>
    </w:pPr>
    <w:rPr>
      <w:color w:val="auto"/>
      <w:sz w:val="24"/>
      <w:szCs w:val="24"/>
    </w:rPr>
  </w:style>
  <w:style w:type="paragraph" w:customStyle="1" w:styleId="fbloader1">
    <w:name w:val="fb_loader1"/>
    <w:basedOn w:val="Normal"/>
    <w:pPr>
      <w:spacing w:after="150"/>
      <w:ind w:left="-240"/>
    </w:pPr>
    <w:rPr>
      <w:color w:val="auto"/>
      <w:sz w:val="24"/>
      <w:szCs w:val="24"/>
    </w:rPr>
  </w:style>
  <w:style w:type="character" w:customStyle="1" w:styleId="clock1">
    <w:name w:val="clock1"/>
    <w:basedOn w:val="DefaultParagraphFont"/>
  </w:style>
  <w:style w:type="character" w:customStyle="1" w:styleId="z-TopofFormChar">
    <w:name w:val="z-Top of Form Char"/>
    <w:link w:val="z-TopofForm1"/>
    <w:uiPriority w:val="99"/>
    <w:qFormat/>
    <w:rPr>
      <w:rFonts w:ascii="Arial" w:eastAsia="Times New Roman" w:hAnsi="Arial" w:cs="Arial"/>
      <w:vanish/>
      <w:sz w:val="16"/>
      <w:szCs w:val="16"/>
    </w:rPr>
  </w:style>
  <w:style w:type="paragraph" w:customStyle="1" w:styleId="z-TopofForm1">
    <w:name w:val="z-Top of Form1"/>
    <w:basedOn w:val="Normal"/>
    <w:next w:val="Normal"/>
    <w:link w:val="z-TopofFormChar"/>
    <w:uiPriority w:val="99"/>
    <w:unhideWhenUsed/>
    <w:pPr>
      <w:pBdr>
        <w:bottom w:val="single" w:sz="6" w:space="1" w:color="auto"/>
      </w:pBdr>
      <w:jc w:val="center"/>
    </w:pPr>
    <w:rPr>
      <w:rFonts w:ascii="Arial" w:hAnsi="Arial" w:cs="Arial"/>
      <w:vanish/>
      <w:color w:val="auto"/>
      <w:sz w:val="16"/>
      <w:szCs w:val="16"/>
    </w:rPr>
  </w:style>
  <w:style w:type="character" w:customStyle="1" w:styleId="z-TopofFormChar1">
    <w:name w:val="z-Top of Form Char1"/>
    <w:basedOn w:val="DefaultParagraphFont"/>
    <w:uiPriority w:val="99"/>
    <w:semiHidden/>
    <w:qFormat/>
    <w:rPr>
      <w:rFonts w:ascii="Arial" w:eastAsia="Times New Roman" w:hAnsi="Arial" w:cs="Arial"/>
      <w:vanish/>
      <w:color w:val="003300"/>
      <w:sz w:val="16"/>
      <w:szCs w:val="16"/>
    </w:rPr>
  </w:style>
  <w:style w:type="character" w:customStyle="1" w:styleId="fr">
    <w:name w:val="fr"/>
    <w:basedOn w:val="DefaultParagraphFont"/>
    <w:qFormat/>
  </w:style>
  <w:style w:type="character" w:customStyle="1" w:styleId="mathjaxpreview1">
    <w:name w:val="mathjax_preview1"/>
    <w:qFormat/>
    <w:rPr>
      <w:color w:val="888888"/>
    </w:rPr>
  </w:style>
  <w:style w:type="character" w:customStyle="1" w:styleId="mjx-chtml1">
    <w:name w:val="mjx-chtml1"/>
    <w:qFormat/>
    <w:rPr>
      <w:spacing w:val="0"/>
      <w:sz w:val="24"/>
      <w:szCs w:val="24"/>
      <w:rtl w:val="0"/>
    </w:rPr>
  </w:style>
  <w:style w:type="character" w:customStyle="1" w:styleId="mjx-math">
    <w:name w:val="mjx-math"/>
    <w:basedOn w:val="DefaultParagraphFont"/>
  </w:style>
  <w:style w:type="character" w:customStyle="1" w:styleId="mjx-mrow">
    <w:name w:val="mjx-mrow"/>
    <w:basedOn w:val="DefaultParagraphFont"/>
    <w:qFormat/>
  </w:style>
  <w:style w:type="character" w:customStyle="1" w:styleId="mjx-texatom">
    <w:name w:val="mjx-texatom"/>
    <w:basedOn w:val="DefaultParagraphFont"/>
  </w:style>
  <w:style w:type="character" w:customStyle="1" w:styleId="mjx-msubsup">
    <w:name w:val="mjx-msubsup"/>
    <w:basedOn w:val="DefaultParagraphFont"/>
    <w:qFormat/>
  </w:style>
  <w:style w:type="character" w:customStyle="1" w:styleId="mjx-base">
    <w:name w:val="mjx-base"/>
    <w:basedOn w:val="DefaultParagraphFont"/>
    <w:qFormat/>
  </w:style>
  <w:style w:type="character" w:customStyle="1" w:styleId="mjx-mi">
    <w:name w:val="mjx-mi"/>
    <w:basedOn w:val="DefaultParagraphFont"/>
    <w:qFormat/>
  </w:style>
  <w:style w:type="character" w:customStyle="1" w:styleId="mjx-sub">
    <w:name w:val="mjx-sub"/>
    <w:basedOn w:val="DefaultParagraphFont"/>
    <w:qFormat/>
  </w:style>
  <w:style w:type="character" w:customStyle="1" w:styleId="mjx-mn">
    <w:name w:val="mjx-mn"/>
    <w:basedOn w:val="DefaultParagraphFont"/>
    <w:qFormat/>
  </w:style>
  <w:style w:type="character" w:customStyle="1" w:styleId="mjx-mo">
    <w:name w:val="mjx-mo"/>
    <w:basedOn w:val="DefaultParagraphFont"/>
    <w:qFormat/>
  </w:style>
  <w:style w:type="character" w:customStyle="1" w:styleId="mjx-chtml2">
    <w:name w:val="mjx-chtml2"/>
    <w:qFormat/>
    <w:rPr>
      <w:spacing w:val="0"/>
      <w:sz w:val="24"/>
      <w:szCs w:val="24"/>
      <w:rtl w:val="0"/>
    </w:rPr>
  </w:style>
  <w:style w:type="character" w:customStyle="1" w:styleId="mjx-chtml3">
    <w:name w:val="mjx-chtml3"/>
    <w:qFormat/>
    <w:rPr>
      <w:spacing w:val="0"/>
      <w:sz w:val="24"/>
      <w:szCs w:val="24"/>
      <w:rtl w:val="0"/>
    </w:rPr>
  </w:style>
  <w:style w:type="character" w:customStyle="1" w:styleId="mjx-chtml4">
    <w:name w:val="mjx-chtml4"/>
    <w:qFormat/>
    <w:rPr>
      <w:spacing w:val="0"/>
      <w:sz w:val="24"/>
      <w:szCs w:val="24"/>
      <w:rtl w:val="0"/>
    </w:rPr>
  </w:style>
  <w:style w:type="character" w:customStyle="1" w:styleId="mjx-chtml5">
    <w:name w:val="mjx-chtml5"/>
    <w:qFormat/>
    <w:rPr>
      <w:spacing w:val="0"/>
      <w:sz w:val="24"/>
      <w:szCs w:val="24"/>
      <w:rtl w:val="0"/>
    </w:rPr>
  </w:style>
  <w:style w:type="character" w:customStyle="1" w:styleId="mjx-chtml6">
    <w:name w:val="mjx-chtml6"/>
    <w:qFormat/>
    <w:rPr>
      <w:spacing w:val="0"/>
      <w:sz w:val="24"/>
      <w:szCs w:val="24"/>
      <w:rtl w:val="0"/>
    </w:rPr>
  </w:style>
  <w:style w:type="character" w:customStyle="1" w:styleId="mjx-chtml7">
    <w:name w:val="mjx-chtml7"/>
    <w:rPr>
      <w:spacing w:val="0"/>
      <w:sz w:val="24"/>
      <w:szCs w:val="24"/>
      <w:rtl w:val="0"/>
    </w:rPr>
  </w:style>
  <w:style w:type="character" w:customStyle="1" w:styleId="mjx-chtml8">
    <w:name w:val="mjx-chtml8"/>
    <w:qFormat/>
    <w:rPr>
      <w:spacing w:val="0"/>
      <w:sz w:val="24"/>
      <w:szCs w:val="24"/>
      <w:rtl w:val="0"/>
    </w:rPr>
  </w:style>
  <w:style w:type="character" w:customStyle="1" w:styleId="mjx-chtml9">
    <w:name w:val="mjx-chtml9"/>
    <w:qFormat/>
    <w:rPr>
      <w:spacing w:val="0"/>
      <w:sz w:val="24"/>
      <w:szCs w:val="24"/>
      <w:rtl w:val="0"/>
    </w:rPr>
  </w:style>
  <w:style w:type="character" w:customStyle="1" w:styleId="mjx-mfrac">
    <w:name w:val="mjx-mfrac"/>
    <w:basedOn w:val="DefaultParagraphFont"/>
    <w:qFormat/>
  </w:style>
  <w:style w:type="character" w:customStyle="1" w:styleId="mjx-box2">
    <w:name w:val="mjx-box2"/>
    <w:basedOn w:val="DefaultParagraphFont"/>
  </w:style>
  <w:style w:type="character" w:customStyle="1" w:styleId="mjx-numerator1">
    <w:name w:val="mjx-numerator1"/>
    <w:qFormat/>
  </w:style>
  <w:style w:type="character" w:customStyle="1" w:styleId="mjx-denominator1">
    <w:name w:val="mjx-denominator1"/>
    <w:qFormat/>
  </w:style>
  <w:style w:type="character" w:customStyle="1" w:styleId="mjx-line1">
    <w:name w:val="mjx-line1"/>
    <w:qFormat/>
  </w:style>
  <w:style w:type="character" w:customStyle="1" w:styleId="mjx-vsize1">
    <w:name w:val="mjx-vsize1"/>
    <w:basedOn w:val="DefaultParagraphFont"/>
    <w:qFormat/>
  </w:style>
  <w:style w:type="character" w:customStyle="1" w:styleId="mjx-chtml10">
    <w:name w:val="mjx-chtml10"/>
    <w:qFormat/>
    <w:rPr>
      <w:spacing w:val="0"/>
      <w:sz w:val="24"/>
      <w:szCs w:val="24"/>
      <w:rtl w:val="0"/>
    </w:rPr>
  </w:style>
  <w:style w:type="character" w:customStyle="1" w:styleId="mjx-chtml11">
    <w:name w:val="mjx-chtml11"/>
    <w:qFormat/>
    <w:rPr>
      <w:spacing w:val="0"/>
      <w:sz w:val="24"/>
      <w:szCs w:val="24"/>
      <w:rtl w:val="0"/>
    </w:rPr>
  </w:style>
  <w:style w:type="character" w:customStyle="1" w:styleId="mjx-chtml12">
    <w:name w:val="mjx-chtml12"/>
    <w:qFormat/>
    <w:rPr>
      <w:spacing w:val="0"/>
      <w:sz w:val="24"/>
      <w:szCs w:val="24"/>
      <w:rtl w:val="0"/>
    </w:rPr>
  </w:style>
  <w:style w:type="character" w:customStyle="1" w:styleId="mjx-chtml13">
    <w:name w:val="mjx-chtml13"/>
    <w:qFormat/>
    <w:rPr>
      <w:spacing w:val="0"/>
      <w:sz w:val="24"/>
      <w:szCs w:val="24"/>
      <w:rtl w:val="0"/>
    </w:rPr>
  </w:style>
  <w:style w:type="character" w:customStyle="1" w:styleId="mjx-chtml14">
    <w:name w:val="mjx-chtml14"/>
    <w:qFormat/>
    <w:rPr>
      <w:spacing w:val="0"/>
      <w:sz w:val="24"/>
      <w:szCs w:val="24"/>
      <w:rtl w:val="0"/>
    </w:rPr>
  </w:style>
  <w:style w:type="character" w:customStyle="1" w:styleId="mjx-sup">
    <w:name w:val="mjx-sup"/>
    <w:basedOn w:val="DefaultParagraphFont"/>
    <w:qFormat/>
  </w:style>
  <w:style w:type="character" w:customStyle="1" w:styleId="mjx-chtml15">
    <w:name w:val="mjx-chtml15"/>
    <w:qFormat/>
    <w:rPr>
      <w:spacing w:val="0"/>
      <w:sz w:val="24"/>
      <w:szCs w:val="24"/>
      <w:rtl w:val="0"/>
    </w:rPr>
  </w:style>
  <w:style w:type="character" w:customStyle="1" w:styleId="mjx-chtml16">
    <w:name w:val="mjx-chtml16"/>
    <w:qFormat/>
    <w:rPr>
      <w:spacing w:val="0"/>
      <w:sz w:val="24"/>
      <w:szCs w:val="24"/>
      <w:rtl w:val="0"/>
    </w:rPr>
  </w:style>
  <w:style w:type="character" w:customStyle="1" w:styleId="mjx-msqrt">
    <w:name w:val="mjx-msqrt"/>
    <w:basedOn w:val="DefaultParagraphFont"/>
    <w:qFormat/>
  </w:style>
  <w:style w:type="character" w:customStyle="1" w:styleId="mjx-surd1">
    <w:name w:val="mjx-surd1"/>
    <w:basedOn w:val="DefaultParagraphFont"/>
    <w:qFormat/>
  </w:style>
  <w:style w:type="character" w:customStyle="1" w:styleId="mjx-chtml17">
    <w:name w:val="mjx-chtml17"/>
    <w:qFormat/>
    <w:rPr>
      <w:spacing w:val="0"/>
      <w:sz w:val="24"/>
      <w:szCs w:val="24"/>
      <w:rtl w:val="0"/>
    </w:rPr>
  </w:style>
  <w:style w:type="character" w:customStyle="1" w:styleId="mjx-chtml18">
    <w:name w:val="mjx-chtml18"/>
    <w:qFormat/>
    <w:rPr>
      <w:spacing w:val="0"/>
      <w:sz w:val="24"/>
      <w:szCs w:val="24"/>
      <w:rtl w:val="0"/>
    </w:rPr>
  </w:style>
  <w:style w:type="character" w:customStyle="1" w:styleId="mjx-chtml19">
    <w:name w:val="mjx-chtml19"/>
    <w:qFormat/>
    <w:rPr>
      <w:spacing w:val="0"/>
      <w:sz w:val="24"/>
      <w:szCs w:val="24"/>
      <w:rtl w:val="0"/>
    </w:rPr>
  </w:style>
  <w:style w:type="character" w:customStyle="1" w:styleId="mjx-chtml20">
    <w:name w:val="mjx-chtml20"/>
    <w:qFormat/>
    <w:rPr>
      <w:spacing w:val="0"/>
      <w:sz w:val="24"/>
      <w:szCs w:val="24"/>
      <w:rtl w:val="0"/>
    </w:rPr>
  </w:style>
  <w:style w:type="character" w:customStyle="1" w:styleId="mjx-chtml21">
    <w:name w:val="mjx-chtml21"/>
    <w:qFormat/>
    <w:rPr>
      <w:spacing w:val="0"/>
      <w:sz w:val="24"/>
      <w:szCs w:val="24"/>
      <w:rtl w:val="0"/>
    </w:rPr>
  </w:style>
  <w:style w:type="character" w:customStyle="1" w:styleId="mjx-chtml22">
    <w:name w:val="mjx-chtml22"/>
    <w:qFormat/>
    <w:rPr>
      <w:spacing w:val="0"/>
      <w:sz w:val="24"/>
      <w:szCs w:val="24"/>
      <w:rtl w:val="0"/>
    </w:rPr>
  </w:style>
  <w:style w:type="character" w:customStyle="1" w:styleId="mjx-chtml23">
    <w:name w:val="mjx-chtml23"/>
    <w:qFormat/>
    <w:rPr>
      <w:spacing w:val="0"/>
      <w:sz w:val="24"/>
      <w:szCs w:val="24"/>
      <w:rtl w:val="0"/>
    </w:rPr>
  </w:style>
  <w:style w:type="character" w:customStyle="1" w:styleId="mjx-chtml24">
    <w:name w:val="mjx-chtml24"/>
    <w:qFormat/>
    <w:rPr>
      <w:spacing w:val="0"/>
      <w:sz w:val="24"/>
      <w:szCs w:val="24"/>
      <w:rtl w:val="0"/>
    </w:rPr>
  </w:style>
  <w:style w:type="character" w:customStyle="1" w:styleId="mjx-chtml25">
    <w:name w:val="mjx-chtml25"/>
    <w:qFormat/>
    <w:rPr>
      <w:spacing w:val="0"/>
      <w:sz w:val="24"/>
      <w:szCs w:val="24"/>
      <w:rtl w:val="0"/>
    </w:rPr>
  </w:style>
  <w:style w:type="character" w:customStyle="1" w:styleId="mjx-chtml26">
    <w:name w:val="mjx-chtml26"/>
    <w:qFormat/>
    <w:rPr>
      <w:spacing w:val="0"/>
      <w:sz w:val="24"/>
      <w:szCs w:val="24"/>
      <w:rtl w:val="0"/>
    </w:rPr>
  </w:style>
  <w:style w:type="character" w:customStyle="1" w:styleId="mjx-chtml27">
    <w:name w:val="mjx-chtml27"/>
    <w:qFormat/>
    <w:rPr>
      <w:spacing w:val="0"/>
      <w:sz w:val="24"/>
      <w:szCs w:val="24"/>
      <w:rtl w:val="0"/>
    </w:rPr>
  </w:style>
  <w:style w:type="character" w:customStyle="1" w:styleId="mjx-chtml28">
    <w:name w:val="mjx-chtml28"/>
    <w:qFormat/>
    <w:rPr>
      <w:spacing w:val="0"/>
      <w:sz w:val="24"/>
      <w:szCs w:val="24"/>
      <w:rtl w:val="0"/>
    </w:rPr>
  </w:style>
  <w:style w:type="character" w:customStyle="1" w:styleId="mjx-chtml29">
    <w:name w:val="mjx-chtml29"/>
    <w:qFormat/>
    <w:rPr>
      <w:spacing w:val="0"/>
      <w:sz w:val="24"/>
      <w:szCs w:val="24"/>
      <w:rtl w:val="0"/>
    </w:rPr>
  </w:style>
  <w:style w:type="character" w:customStyle="1" w:styleId="mjx-chtml30">
    <w:name w:val="mjx-chtml30"/>
    <w:qFormat/>
    <w:rPr>
      <w:spacing w:val="0"/>
      <w:sz w:val="24"/>
      <w:szCs w:val="24"/>
      <w:rtl w:val="0"/>
    </w:rPr>
  </w:style>
  <w:style w:type="character" w:customStyle="1" w:styleId="mjx-chtml31">
    <w:name w:val="mjx-chtml31"/>
    <w:qFormat/>
    <w:rPr>
      <w:spacing w:val="0"/>
      <w:sz w:val="24"/>
      <w:szCs w:val="24"/>
      <w:rtl w:val="0"/>
    </w:rPr>
  </w:style>
  <w:style w:type="character" w:customStyle="1" w:styleId="mjx-chtml32">
    <w:name w:val="mjx-chtml32"/>
    <w:qFormat/>
    <w:rPr>
      <w:spacing w:val="0"/>
      <w:sz w:val="24"/>
      <w:szCs w:val="24"/>
      <w:rtl w:val="0"/>
    </w:rPr>
  </w:style>
  <w:style w:type="character" w:customStyle="1" w:styleId="mjx-chtml33">
    <w:name w:val="mjx-chtml33"/>
    <w:qFormat/>
    <w:rPr>
      <w:spacing w:val="0"/>
      <w:sz w:val="24"/>
      <w:szCs w:val="24"/>
      <w:rtl w:val="0"/>
    </w:rPr>
  </w:style>
  <w:style w:type="character" w:customStyle="1" w:styleId="mjx-chtml34">
    <w:name w:val="mjx-chtml34"/>
    <w:qFormat/>
    <w:rPr>
      <w:spacing w:val="0"/>
      <w:sz w:val="24"/>
      <w:szCs w:val="24"/>
      <w:rtl w:val="0"/>
    </w:rPr>
  </w:style>
  <w:style w:type="character" w:customStyle="1" w:styleId="mjx-chtml35">
    <w:name w:val="mjx-chtml35"/>
    <w:qFormat/>
    <w:rPr>
      <w:spacing w:val="0"/>
      <w:sz w:val="24"/>
      <w:szCs w:val="24"/>
      <w:rtl w:val="0"/>
    </w:rPr>
  </w:style>
  <w:style w:type="character" w:customStyle="1" w:styleId="mjx-chtml36">
    <w:name w:val="mjx-chtml36"/>
    <w:qFormat/>
    <w:rPr>
      <w:spacing w:val="0"/>
      <w:sz w:val="24"/>
      <w:szCs w:val="24"/>
      <w:rtl w:val="0"/>
    </w:rPr>
  </w:style>
  <w:style w:type="character" w:customStyle="1" w:styleId="mjx-chtml37">
    <w:name w:val="mjx-chtml37"/>
    <w:qFormat/>
    <w:rPr>
      <w:spacing w:val="0"/>
      <w:sz w:val="24"/>
      <w:szCs w:val="24"/>
      <w:rtl w:val="0"/>
    </w:rPr>
  </w:style>
  <w:style w:type="character" w:customStyle="1" w:styleId="mjx-chtml38">
    <w:name w:val="mjx-chtml38"/>
    <w:qFormat/>
    <w:rPr>
      <w:spacing w:val="0"/>
      <w:sz w:val="24"/>
      <w:szCs w:val="24"/>
      <w:rtl w:val="0"/>
    </w:rPr>
  </w:style>
  <w:style w:type="character" w:customStyle="1" w:styleId="mjx-chtml39">
    <w:name w:val="mjx-chtml39"/>
    <w:qFormat/>
    <w:rPr>
      <w:spacing w:val="0"/>
      <w:sz w:val="24"/>
      <w:szCs w:val="24"/>
      <w:rtl w:val="0"/>
    </w:rPr>
  </w:style>
  <w:style w:type="character" w:customStyle="1" w:styleId="mjx-chtml40">
    <w:name w:val="mjx-chtml40"/>
    <w:qFormat/>
    <w:rPr>
      <w:spacing w:val="0"/>
      <w:sz w:val="24"/>
      <w:szCs w:val="24"/>
      <w:rtl w:val="0"/>
    </w:rPr>
  </w:style>
  <w:style w:type="character" w:customStyle="1" w:styleId="mjx-chtml41">
    <w:name w:val="mjx-chtml41"/>
    <w:qFormat/>
    <w:rPr>
      <w:spacing w:val="0"/>
      <w:sz w:val="24"/>
      <w:szCs w:val="24"/>
      <w:rtl w:val="0"/>
    </w:rPr>
  </w:style>
  <w:style w:type="character" w:customStyle="1" w:styleId="mjx-chtml42">
    <w:name w:val="mjx-chtml42"/>
    <w:qFormat/>
    <w:rPr>
      <w:spacing w:val="0"/>
      <w:sz w:val="24"/>
      <w:szCs w:val="24"/>
      <w:rtl w:val="0"/>
    </w:rPr>
  </w:style>
  <w:style w:type="character" w:customStyle="1" w:styleId="mjx-chtml43">
    <w:name w:val="mjx-chtml43"/>
    <w:qFormat/>
    <w:rPr>
      <w:spacing w:val="0"/>
      <w:sz w:val="24"/>
      <w:szCs w:val="24"/>
      <w:rtl w:val="0"/>
    </w:rPr>
  </w:style>
  <w:style w:type="character" w:customStyle="1" w:styleId="mjx-chtml44">
    <w:name w:val="mjx-chtml44"/>
    <w:qFormat/>
    <w:rPr>
      <w:spacing w:val="0"/>
      <w:sz w:val="24"/>
      <w:szCs w:val="24"/>
      <w:rtl w:val="0"/>
    </w:rPr>
  </w:style>
  <w:style w:type="character" w:customStyle="1" w:styleId="mjx-chtml45">
    <w:name w:val="mjx-chtml45"/>
    <w:qFormat/>
    <w:rPr>
      <w:spacing w:val="0"/>
      <w:sz w:val="24"/>
      <w:szCs w:val="24"/>
      <w:rtl w:val="0"/>
    </w:rPr>
  </w:style>
  <w:style w:type="character" w:customStyle="1" w:styleId="mjx-chtml46">
    <w:name w:val="mjx-chtml46"/>
    <w:qFormat/>
    <w:rPr>
      <w:spacing w:val="0"/>
      <w:sz w:val="24"/>
      <w:szCs w:val="24"/>
      <w:rtl w:val="0"/>
    </w:rPr>
  </w:style>
  <w:style w:type="character" w:customStyle="1" w:styleId="mjx-chtml47">
    <w:name w:val="mjx-chtml47"/>
    <w:qFormat/>
    <w:rPr>
      <w:spacing w:val="0"/>
      <w:sz w:val="24"/>
      <w:szCs w:val="24"/>
      <w:rtl w:val="0"/>
    </w:rPr>
  </w:style>
  <w:style w:type="character" w:customStyle="1" w:styleId="mjx-chtml48">
    <w:name w:val="mjx-chtml48"/>
    <w:qFormat/>
    <w:rPr>
      <w:spacing w:val="0"/>
      <w:sz w:val="24"/>
      <w:szCs w:val="24"/>
      <w:rtl w:val="0"/>
    </w:rPr>
  </w:style>
  <w:style w:type="character" w:customStyle="1" w:styleId="mjx-chtml49">
    <w:name w:val="mjx-chtml49"/>
    <w:qFormat/>
    <w:rPr>
      <w:spacing w:val="0"/>
      <w:sz w:val="24"/>
      <w:szCs w:val="24"/>
      <w:rtl w:val="0"/>
    </w:rPr>
  </w:style>
  <w:style w:type="character" w:customStyle="1" w:styleId="mjx-munderover">
    <w:name w:val="mjx-munderover"/>
    <w:basedOn w:val="DefaultParagraphFont"/>
    <w:qFormat/>
  </w:style>
  <w:style w:type="character" w:customStyle="1" w:styleId="mjx-stack">
    <w:name w:val="mjx-stack"/>
    <w:basedOn w:val="DefaultParagraphFont"/>
    <w:qFormat/>
  </w:style>
  <w:style w:type="character" w:customStyle="1" w:styleId="mjx-over1">
    <w:name w:val="mjx-over1"/>
    <w:qFormat/>
  </w:style>
  <w:style w:type="character" w:customStyle="1" w:styleId="mjx-op1">
    <w:name w:val="mjx-op1"/>
    <w:qFormat/>
  </w:style>
  <w:style w:type="character" w:customStyle="1" w:styleId="mjx-chtml50">
    <w:name w:val="mjx-chtml50"/>
    <w:qFormat/>
    <w:rPr>
      <w:spacing w:val="0"/>
      <w:sz w:val="24"/>
      <w:szCs w:val="24"/>
      <w:rtl w:val="0"/>
    </w:rPr>
  </w:style>
  <w:style w:type="character" w:customStyle="1" w:styleId="mjx-chtml51">
    <w:name w:val="mjx-chtml51"/>
    <w:rPr>
      <w:spacing w:val="0"/>
      <w:sz w:val="24"/>
      <w:szCs w:val="24"/>
      <w:rtl w:val="0"/>
    </w:rPr>
  </w:style>
  <w:style w:type="character" w:customStyle="1" w:styleId="mjx-chtml52">
    <w:name w:val="mjx-chtml52"/>
    <w:qFormat/>
    <w:rPr>
      <w:spacing w:val="0"/>
      <w:sz w:val="24"/>
      <w:szCs w:val="24"/>
      <w:rtl w:val="0"/>
    </w:rPr>
  </w:style>
  <w:style w:type="character" w:customStyle="1" w:styleId="mjx-chtml53">
    <w:name w:val="mjx-chtml53"/>
    <w:qFormat/>
    <w:rPr>
      <w:spacing w:val="0"/>
      <w:sz w:val="24"/>
      <w:szCs w:val="24"/>
      <w:rtl w:val="0"/>
    </w:rPr>
  </w:style>
  <w:style w:type="character" w:customStyle="1" w:styleId="mjx-chtml54">
    <w:name w:val="mjx-chtml54"/>
    <w:qFormat/>
    <w:rPr>
      <w:spacing w:val="0"/>
      <w:sz w:val="24"/>
      <w:szCs w:val="24"/>
      <w:rtl w:val="0"/>
    </w:rPr>
  </w:style>
  <w:style w:type="character" w:customStyle="1" w:styleId="mjx-chtml55">
    <w:name w:val="mjx-chtml55"/>
    <w:qFormat/>
    <w:rPr>
      <w:spacing w:val="0"/>
      <w:sz w:val="24"/>
      <w:szCs w:val="24"/>
      <w:rtl w:val="0"/>
    </w:rPr>
  </w:style>
  <w:style w:type="character" w:customStyle="1" w:styleId="z-BottomofFormChar">
    <w:name w:val="z-Bottom of Form Char"/>
    <w:link w:val="z-BottomofForm1"/>
    <w:uiPriority w:val="99"/>
    <w:rPr>
      <w:rFonts w:ascii="Arial" w:eastAsia="Times New Roman" w:hAnsi="Arial" w:cs="Arial"/>
      <w:vanish/>
      <w:sz w:val="16"/>
      <w:szCs w:val="16"/>
    </w:rPr>
  </w:style>
  <w:style w:type="paragraph" w:customStyle="1" w:styleId="z-BottomofForm1">
    <w:name w:val="z-Bottom of Form1"/>
    <w:basedOn w:val="Normal"/>
    <w:next w:val="Normal"/>
    <w:link w:val="z-BottomofFormChar"/>
    <w:uiPriority w:val="99"/>
    <w:unhideWhenUsed/>
    <w:qFormat/>
    <w:pPr>
      <w:pBdr>
        <w:top w:val="single" w:sz="6" w:space="1" w:color="auto"/>
      </w:pBdr>
      <w:jc w:val="center"/>
    </w:pPr>
    <w:rPr>
      <w:rFonts w:ascii="Arial" w:hAnsi="Arial" w:cs="Arial"/>
      <w:vanish/>
      <w:color w:val="auto"/>
      <w:sz w:val="16"/>
      <w:szCs w:val="16"/>
    </w:rPr>
  </w:style>
  <w:style w:type="character" w:customStyle="1" w:styleId="z-BottomofFormChar1">
    <w:name w:val="z-Bottom of Form Char1"/>
    <w:basedOn w:val="DefaultParagraphFont"/>
    <w:uiPriority w:val="99"/>
    <w:semiHidden/>
    <w:qFormat/>
    <w:rPr>
      <w:rFonts w:ascii="Arial" w:eastAsia="Times New Roman" w:hAnsi="Arial" w:cs="Arial"/>
      <w:vanish/>
      <w:color w:val="003300"/>
      <w:sz w:val="16"/>
      <w:szCs w:val="16"/>
    </w:rPr>
  </w:style>
  <w:style w:type="character" w:customStyle="1" w:styleId="icchat1">
    <w:name w:val="ic_chat1"/>
    <w:qFormat/>
  </w:style>
  <w:style w:type="character" w:customStyle="1" w:styleId="clred1">
    <w:name w:val="clred1"/>
    <w:qFormat/>
    <w:rPr>
      <w:color w:val="FF3300"/>
    </w:rPr>
  </w:style>
  <w:style w:type="paragraph" w:customStyle="1" w:styleId="Title20">
    <w:name w:val="Title2"/>
    <w:basedOn w:val="Normal"/>
    <w:qFormat/>
    <w:pPr>
      <w:spacing w:after="150"/>
    </w:pPr>
    <w:rPr>
      <w:color w:val="auto"/>
      <w:sz w:val="24"/>
      <w:szCs w:val="24"/>
    </w:rPr>
  </w:style>
  <w:style w:type="character" w:customStyle="1" w:styleId="mjx-mtext">
    <w:name w:val="mjx-mtext"/>
    <w:basedOn w:val="DefaultParagraphFont"/>
    <w:qFormat/>
  </w:style>
  <w:style w:type="paragraph" w:customStyle="1" w:styleId="imglogo">
    <w:name w:val="img_logo"/>
    <w:basedOn w:val="Normal"/>
    <w:qFormat/>
    <w:pPr>
      <w:spacing w:after="150"/>
    </w:pPr>
    <w:rPr>
      <w:color w:val="auto"/>
      <w:sz w:val="24"/>
      <w:szCs w:val="24"/>
    </w:rPr>
  </w:style>
  <w:style w:type="paragraph" w:customStyle="1" w:styleId="Title30">
    <w:name w:val="Title3"/>
    <w:basedOn w:val="Normal"/>
    <w:qFormat/>
    <w:pPr>
      <w:spacing w:after="150"/>
    </w:pPr>
    <w:rPr>
      <w:color w:val="auto"/>
      <w:sz w:val="24"/>
      <w:szCs w:val="24"/>
    </w:rPr>
  </w:style>
  <w:style w:type="character" w:customStyle="1" w:styleId="cl9991">
    <w:name w:val="cl9991"/>
    <w:qFormat/>
    <w:rPr>
      <w:color w:val="999999"/>
    </w:rPr>
  </w:style>
  <w:style w:type="paragraph" w:customStyle="1" w:styleId="mtdisplayequation0">
    <w:name w:val="mtdisplayequation"/>
    <w:basedOn w:val="Normal"/>
    <w:qFormat/>
    <w:pPr>
      <w:spacing w:after="150"/>
    </w:pPr>
    <w:rPr>
      <w:color w:val="auto"/>
      <w:sz w:val="24"/>
      <w:szCs w:val="24"/>
    </w:rPr>
  </w:style>
  <w:style w:type="paragraph" w:customStyle="1" w:styleId="Title40">
    <w:name w:val="Title4"/>
    <w:basedOn w:val="Normal"/>
    <w:qFormat/>
    <w:pPr>
      <w:spacing w:after="150"/>
    </w:pPr>
    <w:rPr>
      <w:color w:val="auto"/>
      <w:sz w:val="24"/>
      <w:szCs w:val="24"/>
    </w:rPr>
  </w:style>
  <w:style w:type="character" w:customStyle="1" w:styleId="Bodytext31">
    <w:name w:val="Body text (3)_"/>
    <w:link w:val="Bodytext32"/>
    <w:qFormat/>
    <w:locked/>
    <w:rPr>
      <w:rFonts w:eastAsia="Times New Roman" w:cs="Times New Roman"/>
      <w:b/>
      <w:bCs/>
      <w:shd w:val="clear" w:color="auto" w:fill="FFFFFF"/>
    </w:rPr>
  </w:style>
  <w:style w:type="paragraph" w:customStyle="1" w:styleId="Bodytext32">
    <w:name w:val="Body text (3)"/>
    <w:basedOn w:val="Normal"/>
    <w:link w:val="Bodytext31"/>
    <w:qFormat/>
    <w:pPr>
      <w:widowControl w:val="0"/>
      <w:shd w:val="clear" w:color="auto" w:fill="FFFFFF"/>
      <w:spacing w:line="264" w:lineRule="exact"/>
      <w:ind w:hanging="1480"/>
      <w:jc w:val="center"/>
    </w:pPr>
    <w:rPr>
      <w:rFonts w:asciiTheme="minorHAnsi" w:hAnsiTheme="minorHAnsi"/>
      <w:b/>
      <w:bCs/>
      <w:color w:val="auto"/>
      <w:sz w:val="22"/>
      <w:szCs w:val="22"/>
    </w:rPr>
  </w:style>
  <w:style w:type="character" w:customStyle="1" w:styleId="Bodytext2Bold">
    <w:name w:val="Body text (2) + Bold"/>
    <w:qFormat/>
    <w:rPr>
      <w:rFonts w:ascii="Times New Roman" w:eastAsia="Times New Roman" w:hAnsi="Times New Roman"/>
      <w:sz w:val="18"/>
      <w:szCs w:val="18"/>
      <w:shd w:val="clear" w:color="auto" w:fill="FFFFFF"/>
    </w:rPr>
  </w:style>
  <w:style w:type="paragraph" w:customStyle="1" w:styleId="emoticon">
    <w:name w:val="emoticon"/>
    <w:basedOn w:val="Normal"/>
    <w:qFormat/>
    <w:pPr>
      <w:spacing w:after="150"/>
      <w:ind w:hanging="18928"/>
    </w:pPr>
    <w:rPr>
      <w:color w:val="auto"/>
      <w:sz w:val="24"/>
      <w:szCs w:val="24"/>
    </w:rPr>
  </w:style>
  <w:style w:type="paragraph" w:customStyle="1" w:styleId="mathjaxmenuclose0">
    <w:name w:val="mathjax_menu_close"/>
    <w:basedOn w:val="Normal"/>
    <w:qFormat/>
    <w:pPr>
      <w:spacing w:after="150"/>
    </w:pPr>
    <w:rPr>
      <w:color w:val="auto"/>
      <w:sz w:val="24"/>
      <w:szCs w:val="24"/>
    </w:rPr>
  </w:style>
  <w:style w:type="character" w:customStyle="1" w:styleId="fl">
    <w:name w:val="fl"/>
    <w:basedOn w:val="DefaultParagraphFont"/>
    <w:qFormat/>
  </w:style>
  <w:style w:type="paragraph" w:customStyle="1" w:styleId="normaljustified">
    <w:name w:val="normaljustified"/>
    <w:basedOn w:val="Normal"/>
    <w:qFormat/>
    <w:pPr>
      <w:spacing w:after="150"/>
    </w:pPr>
    <w:rPr>
      <w:color w:val="auto"/>
      <w:sz w:val="24"/>
      <w:szCs w:val="24"/>
    </w:rPr>
  </w:style>
  <w:style w:type="paragraph" w:customStyle="1" w:styleId="default0">
    <w:name w:val="default"/>
    <w:basedOn w:val="Normal"/>
    <w:qFormat/>
    <w:pPr>
      <w:spacing w:after="150"/>
    </w:pPr>
    <w:rPr>
      <w:color w:val="auto"/>
      <w:sz w:val="24"/>
      <w:szCs w:val="24"/>
    </w:rPr>
  </w:style>
  <w:style w:type="paragraph" w:customStyle="1" w:styleId="Title50">
    <w:name w:val="Title5"/>
    <w:basedOn w:val="Normal"/>
    <w:uiPriority w:val="99"/>
    <w:semiHidden/>
    <w:qFormat/>
    <w:pPr>
      <w:spacing w:before="100" w:beforeAutospacing="1" w:after="100" w:afterAutospacing="1"/>
    </w:pPr>
    <w:rPr>
      <w:color w:val="auto"/>
      <w:sz w:val="24"/>
      <w:szCs w:val="24"/>
    </w:rPr>
  </w:style>
  <w:style w:type="paragraph" w:customStyle="1" w:styleId="Title6">
    <w:name w:val="Title6"/>
    <w:basedOn w:val="Normal"/>
    <w:qFormat/>
    <w:pPr>
      <w:spacing w:after="150"/>
    </w:pPr>
    <w:rPr>
      <w:color w:val="auto"/>
      <w:sz w:val="24"/>
      <w:szCs w:val="24"/>
    </w:rPr>
  </w:style>
  <w:style w:type="paragraph" w:customStyle="1" w:styleId="Title7">
    <w:name w:val="Title7"/>
    <w:basedOn w:val="Normal"/>
    <w:qFormat/>
    <w:pPr>
      <w:spacing w:after="150"/>
    </w:pPr>
    <w:rPr>
      <w:color w:val="auto"/>
      <w:sz w:val="24"/>
      <w:szCs w:val="24"/>
    </w:rPr>
  </w:style>
  <w:style w:type="paragraph" w:customStyle="1" w:styleId="body">
    <w:name w:val="body"/>
    <w:basedOn w:val="Normal"/>
    <w:qFormat/>
    <w:pPr>
      <w:spacing w:after="150"/>
    </w:pPr>
    <w:rPr>
      <w:color w:val="auto"/>
      <w:sz w:val="24"/>
      <w:szCs w:val="24"/>
    </w:rPr>
  </w:style>
  <w:style w:type="paragraph" w:customStyle="1" w:styleId="Title8">
    <w:name w:val="Title8"/>
    <w:basedOn w:val="Normal"/>
    <w:qFormat/>
    <w:pPr>
      <w:spacing w:after="150"/>
    </w:pPr>
    <w:rPr>
      <w:color w:val="auto"/>
      <w:sz w:val="24"/>
      <w:szCs w:val="24"/>
    </w:rPr>
  </w:style>
  <w:style w:type="character" w:customStyle="1" w:styleId="BodyTextChar">
    <w:name w:val="Body Text Char"/>
    <w:basedOn w:val="DefaultParagraphFont"/>
    <w:link w:val="BodyText"/>
    <w:qFormat/>
    <w:rPr>
      <w:rFonts w:ascii="Times New Roman" w:eastAsia="Times New Roman" w:hAnsi="Times New Roman" w:cs="Times New Roman"/>
      <w:sz w:val="24"/>
      <w:szCs w:val="24"/>
      <w:lang w:val="vi-VN" w:eastAsia="vi-VN"/>
    </w:rPr>
  </w:style>
  <w:style w:type="paragraph" w:customStyle="1" w:styleId="normaltable">
    <w:name w:val="normaltable"/>
    <w:basedOn w:val="Normal"/>
    <w:qFormat/>
    <w:pPr>
      <w:pBdr>
        <w:top w:val="single" w:sz="6" w:space="0" w:color="auto"/>
        <w:left w:val="single" w:sz="6" w:space="5" w:color="auto"/>
        <w:bottom w:val="single" w:sz="6" w:space="0" w:color="auto"/>
        <w:right w:val="single" w:sz="6" w:space="5" w:color="auto"/>
        <w:between w:val="single" w:sz="6" w:space="0" w:color="auto"/>
      </w:pBdr>
      <w:spacing w:before="100" w:beforeAutospacing="1" w:after="100" w:afterAutospacing="1"/>
    </w:pPr>
    <w:rPr>
      <w:color w:val="auto"/>
      <w:sz w:val="24"/>
      <w:szCs w:val="24"/>
    </w:rPr>
  </w:style>
  <w:style w:type="paragraph" w:customStyle="1" w:styleId="fontstyle0">
    <w:name w:val="fontstyle0"/>
    <w:basedOn w:val="Normal"/>
    <w:qFormat/>
    <w:pPr>
      <w:spacing w:before="100" w:beforeAutospacing="1" w:after="100" w:afterAutospacing="1"/>
    </w:pPr>
    <w:rPr>
      <w:rFonts w:ascii="TimesNewRomanPSMT" w:hAnsi="TimesNewRomanPSMT"/>
      <w:color w:val="000000"/>
      <w:sz w:val="26"/>
      <w:szCs w:val="26"/>
    </w:rPr>
  </w:style>
  <w:style w:type="paragraph" w:customStyle="1" w:styleId="fontstyle1">
    <w:name w:val="fontstyle1"/>
    <w:basedOn w:val="Normal"/>
    <w:qFormat/>
    <w:pPr>
      <w:spacing w:before="100" w:beforeAutospacing="1" w:after="100" w:afterAutospacing="1"/>
    </w:pPr>
    <w:rPr>
      <w:color w:val="000000"/>
      <w:sz w:val="24"/>
      <w:szCs w:val="24"/>
    </w:rPr>
  </w:style>
  <w:style w:type="paragraph" w:customStyle="1" w:styleId="fontstyle2">
    <w:name w:val="fontstyle2"/>
    <w:basedOn w:val="Normal"/>
    <w:qFormat/>
    <w:pPr>
      <w:spacing w:before="100" w:beforeAutospacing="1" w:after="100" w:afterAutospacing="1"/>
    </w:pPr>
    <w:rPr>
      <w:rFonts w:ascii="TimesNewRomanPS-BoldMT" w:hAnsi="TimesNewRomanPS-BoldMT"/>
      <w:b/>
      <w:bCs/>
      <w:color w:val="000000"/>
      <w:sz w:val="26"/>
      <w:szCs w:val="26"/>
    </w:rPr>
  </w:style>
  <w:style w:type="paragraph" w:customStyle="1" w:styleId="fontstyle3">
    <w:name w:val="fontstyle3"/>
    <w:basedOn w:val="Normal"/>
    <w:qFormat/>
    <w:pPr>
      <w:spacing w:before="100" w:beforeAutospacing="1" w:after="100" w:afterAutospacing="1"/>
    </w:pPr>
    <w:rPr>
      <w:rFonts w:ascii="TimesNewRomanPS-ItalicMT" w:hAnsi="TimesNewRomanPS-ItalicMT"/>
      <w:i/>
      <w:iCs/>
      <w:color w:val="000000"/>
      <w:sz w:val="26"/>
      <w:szCs w:val="26"/>
    </w:rPr>
  </w:style>
  <w:style w:type="paragraph" w:customStyle="1" w:styleId="fontstyle4">
    <w:name w:val="fontstyle4"/>
    <w:basedOn w:val="Normal"/>
    <w:qFormat/>
    <w:pPr>
      <w:spacing w:before="100" w:beforeAutospacing="1" w:after="100" w:afterAutospacing="1"/>
    </w:pPr>
    <w:rPr>
      <w:rFonts w:ascii="TimesNewRomanPS-BoldItalicMT" w:hAnsi="TimesNewRomanPS-BoldItalicMT"/>
      <w:b/>
      <w:bCs/>
      <w:i/>
      <w:iCs/>
      <w:color w:val="FF0000"/>
      <w:sz w:val="26"/>
      <w:szCs w:val="26"/>
    </w:rPr>
  </w:style>
  <w:style w:type="paragraph" w:customStyle="1" w:styleId="fontstyle5">
    <w:name w:val="fontstyle5"/>
    <w:basedOn w:val="Normal"/>
    <w:qFormat/>
    <w:pPr>
      <w:spacing w:before="100" w:beforeAutospacing="1" w:after="100" w:afterAutospacing="1"/>
    </w:pPr>
    <w:rPr>
      <w:rFonts w:ascii="SymbolMT" w:hAnsi="SymbolMT"/>
      <w:color w:val="000000"/>
      <w:sz w:val="24"/>
      <w:szCs w:val="24"/>
    </w:rPr>
  </w:style>
  <w:style w:type="paragraph" w:customStyle="1" w:styleId="fontstyle6">
    <w:name w:val="fontstyle6"/>
    <w:basedOn w:val="Normal"/>
    <w:qFormat/>
    <w:pPr>
      <w:spacing w:before="100" w:beforeAutospacing="1" w:after="100" w:afterAutospacing="1"/>
    </w:pPr>
    <w:rPr>
      <w:rFonts w:ascii="Arial-ItalicMT" w:hAnsi="Arial-ItalicMT"/>
      <w:i/>
      <w:iCs/>
      <w:color w:val="000000"/>
      <w:sz w:val="24"/>
      <w:szCs w:val="24"/>
    </w:rPr>
  </w:style>
  <w:style w:type="paragraph" w:customStyle="1" w:styleId="fontstyle7">
    <w:name w:val="fontstyle7"/>
    <w:basedOn w:val="Normal"/>
    <w:qFormat/>
    <w:pPr>
      <w:spacing w:before="100" w:beforeAutospacing="1" w:after="100" w:afterAutospacing="1"/>
    </w:pPr>
    <w:rPr>
      <w:rFonts w:ascii="ArialMT" w:hAnsi="ArialMT"/>
      <w:color w:val="000000"/>
      <w:sz w:val="24"/>
      <w:szCs w:val="24"/>
    </w:rPr>
  </w:style>
  <w:style w:type="paragraph" w:customStyle="1" w:styleId="fontstyle8">
    <w:name w:val="fontstyle8"/>
    <w:basedOn w:val="Normal"/>
    <w:qFormat/>
    <w:pPr>
      <w:spacing w:before="100" w:beforeAutospacing="1" w:after="100" w:afterAutospacing="1"/>
    </w:pPr>
    <w:rPr>
      <w:rFonts w:ascii="Euclid-Italic" w:hAnsi="Euclid-Italic"/>
      <w:i/>
      <w:iCs/>
      <w:color w:val="000000"/>
      <w:sz w:val="24"/>
      <w:szCs w:val="24"/>
    </w:rPr>
  </w:style>
  <w:style w:type="paragraph" w:customStyle="1" w:styleId="fontstyle9">
    <w:name w:val="fontstyle9"/>
    <w:basedOn w:val="Normal"/>
    <w:qFormat/>
    <w:pPr>
      <w:spacing w:before="100" w:beforeAutospacing="1" w:after="100" w:afterAutospacing="1"/>
    </w:pPr>
    <w:rPr>
      <w:rFonts w:ascii="Euclid" w:hAnsi="Euclid"/>
      <w:color w:val="000000"/>
      <w:sz w:val="24"/>
      <w:szCs w:val="24"/>
    </w:rPr>
  </w:style>
  <w:style w:type="paragraph" w:customStyle="1" w:styleId="fontstyle10">
    <w:name w:val="fontstyle10"/>
    <w:basedOn w:val="Normal"/>
    <w:qFormat/>
    <w:pPr>
      <w:spacing w:before="100" w:beforeAutospacing="1" w:after="100" w:afterAutospacing="1"/>
    </w:pPr>
    <w:rPr>
      <w:rFonts w:ascii="EuclidSymbol" w:hAnsi="EuclidSymbol"/>
      <w:color w:val="000000"/>
      <w:sz w:val="24"/>
      <w:szCs w:val="24"/>
    </w:rPr>
  </w:style>
  <w:style w:type="paragraph" w:customStyle="1" w:styleId="fontstyle12">
    <w:name w:val="fontstyle12"/>
    <w:basedOn w:val="Normal"/>
    <w:qFormat/>
    <w:pPr>
      <w:spacing w:before="100" w:beforeAutospacing="1" w:after="100" w:afterAutospacing="1"/>
    </w:pPr>
    <w:rPr>
      <w:rFonts w:ascii="EuclidExtra" w:hAnsi="EuclidExtra"/>
      <w:color w:val="000000"/>
      <w:sz w:val="24"/>
      <w:szCs w:val="24"/>
    </w:rPr>
  </w:style>
  <w:style w:type="character" w:customStyle="1" w:styleId="fontstyle61">
    <w:name w:val="fontstyle61"/>
    <w:qFormat/>
    <w:rPr>
      <w:rFonts w:ascii="Arial-ItalicMT" w:hAnsi="Arial-ItalicMT"/>
      <w:i/>
      <w:color w:val="000000"/>
      <w:sz w:val="24"/>
    </w:rPr>
  </w:style>
  <w:style w:type="character" w:customStyle="1" w:styleId="fontstyle71">
    <w:name w:val="fontstyle71"/>
    <w:qFormat/>
    <w:rPr>
      <w:rFonts w:ascii="ArialMT" w:hAnsi="ArialMT"/>
      <w:color w:val="000000"/>
      <w:sz w:val="24"/>
    </w:rPr>
  </w:style>
  <w:style w:type="character" w:customStyle="1" w:styleId="fontstyle81">
    <w:name w:val="fontstyle81"/>
    <w:qFormat/>
    <w:rPr>
      <w:rFonts w:ascii="Euclid-Italic" w:hAnsi="Euclid-Italic"/>
      <w:i/>
      <w:color w:val="000000"/>
      <w:sz w:val="24"/>
    </w:rPr>
  </w:style>
  <w:style w:type="character" w:customStyle="1" w:styleId="fontstyle91">
    <w:name w:val="fontstyle91"/>
    <w:qFormat/>
    <w:rPr>
      <w:rFonts w:ascii="Euclid" w:hAnsi="Euclid"/>
      <w:color w:val="000000"/>
      <w:sz w:val="24"/>
    </w:rPr>
  </w:style>
  <w:style w:type="character" w:customStyle="1" w:styleId="fontstyle101">
    <w:name w:val="fontstyle101"/>
    <w:qFormat/>
    <w:rPr>
      <w:rFonts w:ascii="EuclidSymbol" w:hAnsi="EuclidSymbol"/>
      <w:color w:val="000000"/>
      <w:sz w:val="24"/>
    </w:rPr>
  </w:style>
  <w:style w:type="character" w:customStyle="1" w:styleId="fontstyle111">
    <w:name w:val="fontstyle111"/>
    <w:qFormat/>
    <w:rPr>
      <w:rFonts w:ascii="MT-Extra" w:hAnsi="MT-Extra"/>
      <w:color w:val="000000"/>
      <w:sz w:val="24"/>
    </w:rPr>
  </w:style>
  <w:style w:type="character" w:customStyle="1" w:styleId="fontstyle121">
    <w:name w:val="fontstyle121"/>
    <w:qFormat/>
    <w:rPr>
      <w:rFonts w:ascii="EuclidExtra" w:hAnsi="EuclidExtra"/>
      <w:color w:val="000000"/>
      <w:sz w:val="24"/>
    </w:rPr>
  </w:style>
  <w:style w:type="paragraph" w:customStyle="1" w:styleId="Normal0">
    <w:name w:val="Normal_0"/>
    <w:qFormat/>
    <w:pPr>
      <w:widowControl w:val="0"/>
      <w:spacing w:after="200" w:line="276" w:lineRule="auto"/>
    </w:pPr>
    <w:rPr>
      <w:rFonts w:eastAsia="Calibri" w:hint="eastAsia"/>
      <w:sz w:val="24"/>
      <w:szCs w:val="22"/>
    </w:rPr>
  </w:style>
  <w:style w:type="character" w:customStyle="1" w:styleId="MTConvertedEquation">
    <w:name w:val="MTConvertedEquation"/>
    <w:qFormat/>
    <w:rPr>
      <w:b/>
    </w:rPr>
  </w:style>
  <w:style w:type="character" w:customStyle="1" w:styleId="FootnoteTextChar">
    <w:name w:val="Footnote Text Char"/>
    <w:basedOn w:val="DefaultParagraphFont"/>
    <w:link w:val="FootnoteText"/>
    <w:uiPriority w:val="99"/>
    <w:semiHidden/>
    <w:qFormat/>
    <w:rPr>
      <w:rFonts w:ascii="Times New Roman" w:eastAsia="Calibri" w:hAnsi="Times New Roman" w:cs="Times New Roman"/>
      <w:sz w:val="20"/>
      <w:szCs w:val="20"/>
    </w:rPr>
  </w:style>
  <w:style w:type="character" w:customStyle="1" w:styleId="mi">
    <w:name w:val="mi"/>
    <w:qFormat/>
  </w:style>
  <w:style w:type="character" w:customStyle="1" w:styleId="mo">
    <w:name w:val="mo"/>
    <w:qFormat/>
  </w:style>
  <w:style w:type="character" w:customStyle="1" w:styleId="HeaderChar1">
    <w:name w:val="Header Char1"/>
    <w:uiPriority w:val="99"/>
    <w:semiHidden/>
    <w:qFormat/>
    <w:rPr>
      <w:sz w:val="28"/>
      <w:szCs w:val="22"/>
      <w:lang w:val="en-US" w:eastAsia="en-US"/>
    </w:rPr>
  </w:style>
  <w:style w:type="character" w:customStyle="1" w:styleId="FooterChar1">
    <w:name w:val="Footer Char1"/>
    <w:uiPriority w:val="99"/>
    <w:semiHidden/>
    <w:qFormat/>
    <w:rPr>
      <w:sz w:val="28"/>
      <w:szCs w:val="22"/>
      <w:lang w:val="en-US" w:eastAsia="en-US"/>
    </w:rPr>
  </w:style>
  <w:style w:type="paragraph" w:customStyle="1" w:styleId="TableParagraph">
    <w:name w:val="Table Paragraph"/>
    <w:basedOn w:val="Normal"/>
    <w:uiPriority w:val="1"/>
    <w:qFormat/>
    <w:pPr>
      <w:widowControl w:val="0"/>
      <w:autoSpaceDE w:val="0"/>
      <w:autoSpaceDN w:val="0"/>
    </w:pPr>
    <w:rPr>
      <w:color w:val="auto"/>
      <w:sz w:val="22"/>
      <w:szCs w:val="22"/>
      <w:lang w:bidi="en-US"/>
    </w:rPr>
  </w:style>
  <w:style w:type="character" w:customStyle="1" w:styleId="MTEquationSection">
    <w:name w:val="MTEquationSection"/>
    <w:qFormat/>
    <w:rPr>
      <w:b/>
      <w:vanish/>
      <w:color w:val="FF0000"/>
    </w:rPr>
  </w:style>
  <w:style w:type="character" w:customStyle="1" w:styleId="Vnbnnidung2Innghing">
    <w:name w:val="Văn bản nội dung (2) + In nghiêng"/>
    <w:aliases w:val="Giãn cách 2 pt"/>
    <w:qFormat/>
    <w:rPr>
      <w:rFonts w:ascii="Palatino Linotype" w:eastAsia="Palatino Linotype" w:hAnsi="Palatino Linotype" w:cs="Palatino Linotype"/>
      <w:i/>
      <w:iCs/>
      <w:color w:val="000000"/>
      <w:spacing w:val="0"/>
      <w:w w:val="100"/>
      <w:position w:val="0"/>
      <w:sz w:val="48"/>
      <w:szCs w:val="48"/>
      <w:u w:val="none"/>
      <w:lang w:val="vi-VN" w:eastAsia="vi-VN" w:bidi="vi-VN"/>
    </w:rPr>
  </w:style>
  <w:style w:type="character" w:customStyle="1" w:styleId="Vnbnnidung219pt">
    <w:name w:val="Văn bản nội dung (2) + 19 pt"/>
    <w:aliases w:val="In nghiêng"/>
    <w:qFormat/>
    <w:rPr>
      <w:rFonts w:ascii="Palatino Linotype" w:eastAsia="Palatino Linotype" w:hAnsi="Palatino Linotype" w:cs="Palatino Linotype"/>
      <w:i/>
      <w:iCs/>
      <w:color w:val="000000"/>
      <w:spacing w:val="0"/>
      <w:w w:val="100"/>
      <w:position w:val="0"/>
      <w:sz w:val="38"/>
      <w:szCs w:val="38"/>
      <w:u w:val="none"/>
      <w:lang w:val="vi-VN" w:eastAsia="vi-VN" w:bidi="vi-VN"/>
    </w:rPr>
  </w:style>
  <w:style w:type="character" w:customStyle="1" w:styleId="Vnbnnidung2Tahoma">
    <w:name w:val="Văn bản nội dung (2) + Tahoma"/>
    <w:aliases w:val="26 pt"/>
    <w:qFormat/>
    <w:rPr>
      <w:rFonts w:ascii="Tahoma" w:eastAsia="Tahoma" w:hAnsi="Tahoma" w:cs="Tahoma"/>
      <w:color w:val="000000"/>
      <w:spacing w:val="0"/>
      <w:w w:val="100"/>
      <w:position w:val="0"/>
      <w:sz w:val="52"/>
      <w:szCs w:val="52"/>
      <w:u w:val="none"/>
      <w:lang w:val="vi-VN" w:eastAsia="vi-VN" w:bidi="vi-VN"/>
    </w:rPr>
  </w:style>
  <w:style w:type="character" w:customStyle="1" w:styleId="Vnbnnidung2Exact">
    <w:name w:val="Văn bản nội dung (2) Exact"/>
    <w:qFormat/>
    <w:rPr>
      <w:rFonts w:ascii="Palatino Linotype" w:eastAsia="Palatino Linotype" w:hAnsi="Palatino Linotype" w:cs="Palatino Linotype"/>
      <w:sz w:val="48"/>
      <w:szCs w:val="48"/>
      <w:u w:val="none"/>
    </w:rPr>
  </w:style>
  <w:style w:type="character" w:customStyle="1" w:styleId="Vnbnnidung2">
    <w:name w:val="Văn bản nội dung (2)_"/>
    <w:link w:val="Vnbnnidung20"/>
    <w:qFormat/>
    <w:rPr>
      <w:rFonts w:ascii="Palatino Linotype" w:eastAsia="Palatino Linotype" w:hAnsi="Palatino Linotype" w:cs="Palatino Linotype"/>
      <w:sz w:val="48"/>
      <w:szCs w:val="48"/>
      <w:shd w:val="clear" w:color="auto" w:fill="FFFFFF"/>
    </w:rPr>
  </w:style>
  <w:style w:type="paragraph" w:customStyle="1" w:styleId="Vnbnnidung20">
    <w:name w:val="Văn bản nội dung (2)"/>
    <w:basedOn w:val="Normal"/>
    <w:link w:val="Vnbnnidung2"/>
    <w:qFormat/>
    <w:pPr>
      <w:widowControl w:val="0"/>
      <w:shd w:val="clear" w:color="auto" w:fill="FFFFFF"/>
      <w:spacing w:before="780" w:line="735" w:lineRule="exact"/>
      <w:ind w:hanging="1140"/>
    </w:pPr>
    <w:rPr>
      <w:rFonts w:ascii="Palatino Linotype" w:eastAsia="Palatino Linotype" w:hAnsi="Palatino Linotype" w:cs="Palatino Linotype"/>
      <w:color w:val="auto"/>
      <w:sz w:val="48"/>
      <w:szCs w:val="48"/>
    </w:rPr>
  </w:style>
  <w:style w:type="character" w:customStyle="1" w:styleId="Vnbnnidung228pt">
    <w:name w:val="Văn bản nội dung (2) + 28 pt"/>
    <w:aliases w:val="In đậm,Văn bản nội dung (2) + 26 pt"/>
    <w:qFormat/>
    <w:rPr>
      <w:rFonts w:ascii="Palatino Linotype" w:eastAsia="Palatino Linotype" w:hAnsi="Palatino Linotype" w:cs="Palatino Linotype"/>
      <w:b/>
      <w:bCs/>
      <w:color w:val="000000"/>
      <w:spacing w:val="0"/>
      <w:w w:val="100"/>
      <w:position w:val="0"/>
      <w:sz w:val="56"/>
      <w:szCs w:val="56"/>
      <w:u w:val="none"/>
      <w:lang w:val="vi-VN" w:eastAsia="vi-VN" w:bidi="vi-VN"/>
    </w:rPr>
  </w:style>
  <w:style w:type="character" w:customStyle="1" w:styleId="BodyTextIndentChar">
    <w:name w:val="Body Text Indent Char"/>
    <w:basedOn w:val="DefaultParagraphFont"/>
    <w:link w:val="BodyTextIndent"/>
    <w:qFormat/>
    <w:rPr>
      <w:rFonts w:ascii="Times New Roman" w:eastAsia="Times New Roman" w:hAnsi="Times New Roman" w:cs="Times New Roman"/>
      <w:sz w:val="24"/>
      <w:szCs w:val="24"/>
      <w:lang w:val="vi-VN" w:eastAsia="vi-VN"/>
    </w:rPr>
  </w:style>
  <w:style w:type="character" w:customStyle="1" w:styleId="BodyTextFirstIndentChar">
    <w:name w:val="Body Text First Indent Char"/>
    <w:basedOn w:val="BodyTextChar"/>
    <w:link w:val="BodyTextFirstIndent"/>
    <w:uiPriority w:val="99"/>
    <w:qFormat/>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qFormat/>
  </w:style>
  <w:style w:type="character" w:customStyle="1" w:styleId="NoSpacingChar">
    <w:name w:val="No Spacing Char"/>
    <w:link w:val="NoSpacing"/>
    <w:uiPriority w:val="1"/>
    <w:qFormat/>
    <w:rPr>
      <w:rFonts w:ascii="Times New Roman" w:eastAsia="Calibri" w:hAnsi="Times New Roman" w:cs="Times New Roman"/>
      <w:sz w:val="24"/>
    </w:rPr>
  </w:style>
  <w:style w:type="character" w:customStyle="1" w:styleId="NormalWebChar">
    <w:name w:val="Normal (Web) Char"/>
    <w:link w:val="NormalWeb"/>
    <w:uiPriority w:val="99"/>
    <w:qFormat/>
    <w:rPr>
      <w:rFonts w:ascii="Times New Roman" w:eastAsia="Calibri" w:hAnsi="Times New Roman" w:cs="Times New Roman"/>
      <w:sz w:val="24"/>
      <w:szCs w:val="24"/>
    </w:rPr>
  </w:style>
  <w:style w:type="table" w:customStyle="1" w:styleId="GridTable5Dark-Accent21">
    <w:name w:val="Grid Table 5 Dark - Accent 2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mjx-charbox">
    <w:name w:val="mjx-charbox"/>
    <w:basedOn w:val="DefaultParagraphFont"/>
    <w:qFormat/>
  </w:style>
  <w:style w:type="paragraph" w:customStyle="1" w:styleId="Normal2">
    <w:name w:val="Normal2"/>
    <w:qFormat/>
    <w:pPr>
      <w:spacing w:before="38"/>
      <w:ind w:left="284" w:right="113"/>
      <w:jc w:val="both"/>
    </w:pPr>
    <w:rPr>
      <w:rFonts w:ascii="Calibri" w:eastAsia="Calibri" w:hAnsi="Calibri" w:cs="Calibri"/>
      <w:sz w:val="22"/>
      <w:szCs w:val="22"/>
    </w:rPr>
  </w:style>
  <w:style w:type="character" w:customStyle="1" w:styleId="Bodytext0">
    <w:name w:val="Body text_"/>
    <w:basedOn w:val="DefaultParagraphFont"/>
    <w:link w:val="BodyText10"/>
    <w:qFormat/>
    <w:locked/>
    <w:rPr>
      <w:rFonts w:ascii="Times New Roman" w:eastAsia="Times New Roman" w:hAnsi="Times New Roman" w:cs="Times New Roman"/>
      <w:shd w:val="clear" w:color="auto" w:fill="FFFFFF"/>
    </w:rPr>
  </w:style>
  <w:style w:type="paragraph" w:customStyle="1" w:styleId="BodyText10">
    <w:name w:val="Body Text1"/>
    <w:basedOn w:val="Normal"/>
    <w:link w:val="Bodytext0"/>
    <w:qFormat/>
    <w:pPr>
      <w:widowControl w:val="0"/>
      <w:shd w:val="clear" w:color="auto" w:fill="FFFFFF"/>
    </w:pPr>
    <w:rPr>
      <w:color w:val="auto"/>
      <w:sz w:val="22"/>
      <w:szCs w:val="22"/>
    </w:rPr>
  </w:style>
  <w:style w:type="character" w:customStyle="1" w:styleId="Footnote">
    <w:name w:val="Footnote_"/>
    <w:basedOn w:val="DefaultParagraphFont"/>
    <w:link w:val="Footnote0"/>
    <w:qFormat/>
    <w:locked/>
    <w:rPr>
      <w:rFonts w:ascii="Times New Roman" w:eastAsia="Times New Roman" w:hAnsi="Times New Roman" w:cs="Times New Roman"/>
      <w:shd w:val="clear" w:color="auto" w:fill="FFFFFF"/>
    </w:rPr>
  </w:style>
  <w:style w:type="paragraph" w:customStyle="1" w:styleId="Footnote0">
    <w:name w:val="Footnote"/>
    <w:basedOn w:val="Normal"/>
    <w:link w:val="Footnote"/>
    <w:qFormat/>
    <w:pPr>
      <w:widowControl w:val="0"/>
      <w:shd w:val="clear" w:color="auto" w:fill="FFFFFF"/>
      <w:ind w:firstLine="150"/>
    </w:pPr>
    <w:rPr>
      <w:color w:val="auto"/>
      <w:sz w:val="22"/>
      <w:szCs w:val="22"/>
    </w:rPr>
  </w:style>
  <w:style w:type="character" w:customStyle="1" w:styleId="Picturecaption">
    <w:name w:val="Picture caption_"/>
    <w:link w:val="Picturecaption0"/>
    <w:qFormat/>
    <w:locked/>
    <w:rPr>
      <w:rFonts w:ascii="Times New Roman" w:eastAsia="Times New Roman" w:hAnsi="Times New Roman" w:cs="Times New Roman"/>
      <w:shd w:val="clear" w:color="auto" w:fill="FFFFFF"/>
    </w:rPr>
  </w:style>
  <w:style w:type="paragraph" w:customStyle="1" w:styleId="Picturecaption0">
    <w:name w:val="Picture caption"/>
    <w:basedOn w:val="Normal"/>
    <w:link w:val="Picturecaption"/>
    <w:qFormat/>
    <w:pPr>
      <w:widowControl w:val="0"/>
      <w:shd w:val="clear" w:color="auto" w:fill="FFFFFF"/>
      <w:spacing w:line="0" w:lineRule="atLeast"/>
    </w:pPr>
    <w:rPr>
      <w:color w:val="auto"/>
      <w:sz w:val="22"/>
      <w:szCs w:val="22"/>
    </w:rPr>
  </w:style>
  <w:style w:type="character" w:customStyle="1" w:styleId="Headerorfooter2">
    <w:name w:val="Header or footer (2)_"/>
    <w:basedOn w:val="DefaultParagraphFont"/>
    <w:link w:val="Headerorfooter20"/>
    <w:qFormat/>
    <w:locked/>
    <w:rPr>
      <w:rFonts w:ascii="Times New Roman" w:eastAsia="Times New Roman" w:hAnsi="Times New Roman" w:cs="Times New Roman"/>
      <w:shd w:val="clear" w:color="auto" w:fill="FFFFFF"/>
    </w:rPr>
  </w:style>
  <w:style w:type="paragraph" w:customStyle="1" w:styleId="Headerorfooter20">
    <w:name w:val="Header or footer (2)"/>
    <w:basedOn w:val="Normal"/>
    <w:link w:val="Headerorfooter2"/>
    <w:qFormat/>
    <w:pPr>
      <w:widowControl w:val="0"/>
      <w:shd w:val="clear" w:color="auto" w:fill="FFFFFF"/>
    </w:pPr>
    <w:rPr>
      <w:color w:val="auto"/>
      <w:sz w:val="22"/>
      <w:szCs w:val="22"/>
    </w:rPr>
  </w:style>
  <w:style w:type="character" w:customStyle="1" w:styleId="mn">
    <w:name w:val="mn"/>
    <w:basedOn w:val="DefaultParagraphFont"/>
    <w:qFormat/>
  </w:style>
  <w:style w:type="paragraph" w:customStyle="1" w:styleId="Char">
    <w:name w:val="Char"/>
    <w:basedOn w:val="Normal"/>
    <w:qFormat/>
    <w:pPr>
      <w:spacing w:after="160" w:line="240" w:lineRule="exact"/>
      <w:jc w:val="both"/>
    </w:pPr>
    <w:rPr>
      <w:rFonts w:ascii="Arial" w:hAnsi="Arial" w:cs="Arial"/>
      <w:color w:val="auto"/>
      <w:sz w:val="24"/>
      <w:szCs w:val="24"/>
    </w:rPr>
  </w:style>
  <w:style w:type="character" w:customStyle="1" w:styleId="BodytextBold">
    <w:name w:val="Body text + Bold"/>
    <w:basedOn w:val="Bodytext0"/>
    <w:qFormat/>
    <w:rPr>
      <w:rFonts w:ascii="Times New Roman" w:eastAsia="Times New Roman" w:hAnsi="Times New Roman" w:cs="Times New Roman"/>
      <w:b/>
      <w:bCs/>
      <w:color w:val="000000"/>
      <w:spacing w:val="0"/>
      <w:w w:val="100"/>
      <w:position w:val="0"/>
      <w:sz w:val="53"/>
      <w:szCs w:val="53"/>
      <w:shd w:val="clear" w:color="auto" w:fill="FFFFFF"/>
      <w:lang w:val="vi-VN"/>
    </w:rPr>
  </w:style>
  <w:style w:type="character" w:customStyle="1" w:styleId="Bodytext26pt">
    <w:name w:val="Body text + 26 pt"/>
    <w:basedOn w:val="Bodytext0"/>
    <w:qFormat/>
    <w:rPr>
      <w:rFonts w:ascii="Times New Roman" w:eastAsia="Times New Roman" w:hAnsi="Times New Roman" w:cs="Times New Roman"/>
      <w:color w:val="000000"/>
      <w:spacing w:val="0"/>
      <w:w w:val="100"/>
      <w:position w:val="0"/>
      <w:sz w:val="52"/>
      <w:szCs w:val="52"/>
      <w:shd w:val="clear" w:color="auto" w:fill="FFFFFF"/>
      <w:lang w:val="vi-VN"/>
    </w:rPr>
  </w:style>
  <w:style w:type="character" w:customStyle="1" w:styleId="BodytextItalic">
    <w:name w:val="Body text + Italic"/>
    <w:aliases w:val="Spacing 2 pt,Body text (2) + 8.5 pt,Small Caps Exact"/>
    <w:basedOn w:val="Bodytext0"/>
    <w:qFormat/>
    <w:rPr>
      <w:rFonts w:ascii="Times New Roman" w:eastAsia="Times New Roman" w:hAnsi="Times New Roman" w:cs="Times New Roman"/>
      <w:i/>
      <w:iCs/>
      <w:color w:val="000000"/>
      <w:spacing w:val="50"/>
      <w:w w:val="100"/>
      <w:position w:val="0"/>
      <w:sz w:val="54"/>
      <w:szCs w:val="54"/>
      <w:shd w:val="clear" w:color="auto" w:fill="FFFFFF"/>
      <w:lang w:val="vi-VN"/>
    </w:rPr>
  </w:style>
  <w:style w:type="character" w:customStyle="1" w:styleId="Heading7Char">
    <w:name w:val="Heading 7 Char"/>
    <w:basedOn w:val="DefaultParagraphFont"/>
    <w:link w:val="Heading7"/>
    <w:qFormat/>
    <w:rPr>
      <w:rFonts w:ascii="Times New Roman" w:eastAsia="Times New Roman" w:hAnsi="Times New Roman" w:cs="Times New Roman"/>
      <w:sz w:val="24"/>
      <w:szCs w:val="24"/>
    </w:rPr>
  </w:style>
  <w:style w:type="character" w:customStyle="1" w:styleId="Heading8Char">
    <w:name w:val="Heading 8 Char"/>
    <w:basedOn w:val="DefaultParagraphFont"/>
    <w:link w:val="Heading8"/>
    <w:qFormat/>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qFormat/>
    <w:rPr>
      <w:rFonts w:ascii="Times New Roman" w:eastAsia="Times New Roman" w:hAnsi="Times New Roman" w:cs="Times New Roman"/>
      <w:sz w:val="24"/>
      <w:szCs w:val="24"/>
    </w:rPr>
  </w:style>
  <w:style w:type="table" w:customStyle="1" w:styleId="TableGrid30">
    <w:name w:val="Table Grid30"/>
    <w:basedOn w:val="TableNormal"/>
    <w:uiPriority w:val="5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
    <w:name w:val="c1"/>
    <w:basedOn w:val="DefaultParagraphFont"/>
    <w:qFormat/>
  </w:style>
  <w:style w:type="character" w:customStyle="1" w:styleId="apple-style-span">
    <w:name w:val="apple-style-span"/>
    <w:qFormat/>
  </w:style>
  <w:style w:type="paragraph" w:customStyle="1" w:styleId="tenb">
    <w:name w:val="tenb"/>
    <w:basedOn w:val="Normal"/>
    <w:qFormat/>
    <w:pPr>
      <w:spacing w:before="320" w:after="120"/>
    </w:pPr>
    <w:rPr>
      <w:rFonts w:ascii=".VnCentury Schoolbook" w:hAnsi=".VnCentury Schoolbook"/>
      <w:b/>
      <w:color w:val="auto"/>
      <w:sz w:val="24"/>
      <w:szCs w:val="20"/>
    </w:rPr>
  </w:style>
  <w:style w:type="character" w:customStyle="1" w:styleId="BodyTextIndent3Char">
    <w:name w:val="Body Text Indent 3 Char"/>
    <w:basedOn w:val="DefaultParagraphFont"/>
    <w:link w:val="BodyTextIndent3"/>
    <w:uiPriority w:val="99"/>
    <w:qFormat/>
    <w:rPr>
      <w:rFonts w:ascii=".VnTime" w:eastAsia="Times New Roman" w:hAnsi=".VnTime" w:cs="Times New Roman"/>
      <w:sz w:val="28"/>
      <w:szCs w:val="24"/>
    </w:rPr>
  </w:style>
  <w:style w:type="character" w:customStyle="1" w:styleId="BodyText3Char">
    <w:name w:val="Body Text 3 Char"/>
    <w:basedOn w:val="DefaultParagraphFont"/>
    <w:link w:val="BodyText3"/>
    <w:qFormat/>
    <w:rPr>
      <w:rFonts w:ascii="VNI-Times" w:eastAsia="Times New Roman" w:hAnsi="VNI-Times" w:cs="Times New Roman"/>
      <w:sz w:val="16"/>
      <w:szCs w:val="16"/>
    </w:rPr>
  </w:style>
  <w:style w:type="paragraph" w:customStyle="1" w:styleId="Cu">
    <w:name w:val="Câu"/>
    <w:basedOn w:val="Normal"/>
    <w:qFormat/>
    <w:pPr>
      <w:numPr>
        <w:numId w:val="5"/>
      </w:numPr>
      <w:spacing w:before="80" w:after="40"/>
      <w:jc w:val="both"/>
    </w:pPr>
    <w:rPr>
      <w:color w:val="auto"/>
      <w:sz w:val="24"/>
      <w:szCs w:val="24"/>
    </w:rPr>
  </w:style>
  <w:style w:type="paragraph" w:customStyle="1" w:styleId="Chn4">
    <w:name w:val="Chọn 4"/>
    <w:basedOn w:val="Normal"/>
    <w:qFormat/>
    <w:pPr>
      <w:tabs>
        <w:tab w:val="left" w:pos="851"/>
        <w:tab w:val="left" w:pos="1304"/>
        <w:tab w:val="left" w:pos="3175"/>
        <w:tab w:val="left" w:pos="3629"/>
        <w:tab w:val="left" w:pos="5500"/>
        <w:tab w:val="left" w:pos="5954"/>
        <w:tab w:val="left" w:pos="7825"/>
        <w:tab w:val="left" w:pos="8278"/>
      </w:tabs>
      <w:ind w:left="851"/>
    </w:pPr>
    <w:rPr>
      <w:color w:val="auto"/>
      <w:sz w:val="24"/>
      <w:szCs w:val="24"/>
    </w:rPr>
  </w:style>
  <w:style w:type="character" w:customStyle="1" w:styleId="BodyTextIndent2Char">
    <w:name w:val="Body Text Indent 2 Char"/>
    <w:basedOn w:val="DefaultParagraphFont"/>
    <w:link w:val="BodyTextIndent2"/>
    <w:uiPriority w:val="99"/>
    <w:qFormat/>
    <w:rPr>
      <w:rFonts w:ascii="Times New Roman" w:eastAsia="Times New Roman" w:hAnsi="Times New Roman" w:cs="Times New Roman"/>
      <w:sz w:val="24"/>
      <w:szCs w:val="24"/>
    </w:rPr>
  </w:style>
  <w:style w:type="character" w:customStyle="1" w:styleId="TitleChar">
    <w:name w:val="Title Char"/>
    <w:basedOn w:val="DefaultParagraphFont"/>
    <w:link w:val="Title"/>
    <w:qFormat/>
    <w:rPr>
      <w:rFonts w:ascii="VNI-Souvir" w:eastAsia="Times New Roman" w:hAnsi="VNI-Souvir" w:cs="Times New Roman"/>
      <w:sz w:val="48"/>
      <w:szCs w:val="24"/>
    </w:rPr>
  </w:style>
  <w:style w:type="character" w:customStyle="1" w:styleId="BodyText2Char">
    <w:name w:val="Body Text 2 Char"/>
    <w:basedOn w:val="DefaultParagraphFont"/>
    <w:link w:val="BodyText2"/>
    <w:qFormat/>
    <w:rPr>
      <w:rFonts w:ascii="Times New Roman" w:eastAsia="Times New Roman" w:hAnsi="Times New Roman" w:cs="Times New Roman"/>
      <w:sz w:val="24"/>
      <w:szCs w:val="24"/>
    </w:rPr>
  </w:style>
  <w:style w:type="paragraph" w:customStyle="1" w:styleId="important">
    <w:name w:val="important"/>
    <w:basedOn w:val="Normal"/>
    <w:qFormat/>
    <w:pPr>
      <w:ind w:firstLine="300"/>
      <w:jc w:val="both"/>
    </w:pPr>
    <w:rPr>
      <w:b/>
      <w:bCs/>
      <w:color w:val="006600"/>
      <w:sz w:val="24"/>
      <w:szCs w:val="24"/>
    </w:rPr>
  </w:style>
  <w:style w:type="paragraph" w:customStyle="1" w:styleId="Style4">
    <w:name w:val="Style4"/>
    <w:basedOn w:val="Normal"/>
    <w:qFormat/>
    <w:pPr>
      <w:jc w:val="both"/>
    </w:pPr>
    <w:rPr>
      <w:b/>
      <w:color w:val="auto"/>
      <w:sz w:val="24"/>
      <w:szCs w:val="24"/>
    </w:rPr>
  </w:style>
  <w:style w:type="paragraph" w:customStyle="1" w:styleId="Style2">
    <w:name w:val="Style2"/>
    <w:basedOn w:val="Normal"/>
    <w:qFormat/>
    <w:pPr>
      <w:jc w:val="center"/>
    </w:pPr>
    <w:rPr>
      <w:b/>
      <w:bCs/>
      <w:color w:val="auto"/>
      <w:sz w:val="28"/>
      <w:szCs w:val="28"/>
    </w:rPr>
  </w:style>
  <w:style w:type="character" w:customStyle="1" w:styleId="ListBulletChar">
    <w:name w:val="List Bullet Char"/>
    <w:link w:val="ListBullet"/>
    <w:qFormat/>
    <w:rPr>
      <w:rFonts w:eastAsia="Times New Roman"/>
      <w:sz w:val="24"/>
      <w:szCs w:val="24"/>
      <w:lang w:val="vi-VN" w:eastAsia="vi-VN"/>
    </w:rPr>
  </w:style>
  <w:style w:type="paragraph" w:customStyle="1" w:styleId="Style1">
    <w:name w:val="Style1"/>
    <w:basedOn w:val="Normal"/>
    <w:link w:val="Style1Char"/>
    <w:qFormat/>
    <w:pPr>
      <w:jc w:val="center"/>
    </w:pPr>
    <w:rPr>
      <w:b/>
      <w:color w:val="auto"/>
      <w:sz w:val="28"/>
      <w:szCs w:val="28"/>
    </w:rPr>
  </w:style>
  <w:style w:type="paragraph" w:customStyle="1" w:styleId="Style3">
    <w:name w:val="Style3"/>
    <w:basedOn w:val="Normal"/>
    <w:qFormat/>
    <w:pPr>
      <w:keepNext/>
      <w:framePr w:h="1201" w:hRule="exact" w:wrap="around" w:vAnchor="text" w:hAnchor="page" w:x="803" w:y="1"/>
      <w:spacing w:line="1201" w:lineRule="exact"/>
      <w:jc w:val="center"/>
      <w:textAlignment w:val="baseline"/>
    </w:pPr>
    <w:rPr>
      <w:rFonts w:cs="Arial"/>
      <w:color w:val="auto"/>
      <w:position w:val="-19"/>
      <w:sz w:val="156"/>
      <w:szCs w:val="123"/>
    </w:rPr>
  </w:style>
  <w:style w:type="character" w:customStyle="1" w:styleId="CommentTextChar">
    <w:name w:val="Comment Text Char"/>
    <w:link w:val="CommentText"/>
    <w:uiPriority w:val="99"/>
    <w:semiHidden/>
    <w:qFormat/>
    <w:rPr>
      <w:rFonts w:ascii=".VnTime" w:eastAsia="Times New Roman" w:hAnsi=".VnTime"/>
    </w:rPr>
  </w:style>
  <w:style w:type="character" w:customStyle="1" w:styleId="CommentTextChar1">
    <w:name w:val="Comment Text Char1"/>
    <w:basedOn w:val="DefaultParagraphFont"/>
    <w:uiPriority w:val="99"/>
    <w:semiHidden/>
    <w:qFormat/>
    <w:rPr>
      <w:rFonts w:ascii="Times New Roman" w:eastAsia="Times New Roman" w:hAnsi="Times New Roman" w:cs="Times New Roman"/>
      <w:color w:val="003300"/>
      <w:sz w:val="20"/>
      <w:szCs w:val="20"/>
    </w:rPr>
  </w:style>
  <w:style w:type="character" w:customStyle="1" w:styleId="CommentSubjectChar">
    <w:name w:val="Comment Subject Char"/>
    <w:link w:val="CommentSubject"/>
    <w:uiPriority w:val="99"/>
    <w:semiHidden/>
    <w:qFormat/>
    <w:rPr>
      <w:rFonts w:ascii=".VnTime" w:eastAsia="Times New Roman" w:hAnsi=".VnTime"/>
      <w:b/>
      <w:bCs/>
    </w:rPr>
  </w:style>
  <w:style w:type="character" w:customStyle="1" w:styleId="CommentSubjectChar1">
    <w:name w:val="Comment Subject Char1"/>
    <w:basedOn w:val="CommentTextChar1"/>
    <w:uiPriority w:val="99"/>
    <w:semiHidden/>
    <w:qFormat/>
    <w:rPr>
      <w:rFonts w:ascii="Times New Roman" w:eastAsia="Times New Roman" w:hAnsi="Times New Roman" w:cs="Times New Roman"/>
      <w:b/>
      <w:bCs/>
      <w:color w:val="003300"/>
      <w:sz w:val="20"/>
      <w:szCs w:val="20"/>
    </w:rPr>
  </w:style>
  <w:style w:type="paragraph" w:customStyle="1" w:styleId="4tenchuong">
    <w:name w:val="4 ten chuong"/>
    <w:basedOn w:val="Normal"/>
    <w:link w:val="4tenchuongChar"/>
    <w:qFormat/>
    <w:pPr>
      <w:widowControl w:val="0"/>
      <w:jc w:val="center"/>
    </w:pPr>
    <w:rPr>
      <w:rFonts w:ascii=".VnAvantH" w:hAnsi=".VnAvantH"/>
      <w:b/>
      <w:color w:val="000000"/>
      <w:sz w:val="20"/>
      <w:szCs w:val="20"/>
    </w:rPr>
  </w:style>
  <w:style w:type="character" w:customStyle="1" w:styleId="4tenchuongChar">
    <w:name w:val="4 ten chuong Char"/>
    <w:link w:val="4tenchuong"/>
    <w:qFormat/>
    <w:rPr>
      <w:rFonts w:ascii=".VnAvantH" w:eastAsia="Times New Roman" w:hAnsi=".VnAvantH" w:cs="Times New Roman"/>
      <w:b/>
      <w:color w:val="000000"/>
      <w:sz w:val="20"/>
      <w:szCs w:val="20"/>
    </w:rPr>
  </w:style>
  <w:style w:type="paragraph" w:customStyle="1" w:styleId="2dongcach">
    <w:name w:val="2 dong cach"/>
    <w:basedOn w:val="Normal"/>
    <w:qFormat/>
    <w:pPr>
      <w:widowControl w:val="0"/>
      <w:overflowPunct w:val="0"/>
      <w:adjustRightInd w:val="0"/>
      <w:jc w:val="center"/>
    </w:pPr>
    <w:rPr>
      <w:rFonts w:ascii=".VnCentury Schoolbook" w:hAnsi=".VnCentury Schoolbook"/>
      <w:bCs/>
      <w:color w:val="000000"/>
      <w:sz w:val="24"/>
      <w:szCs w:val="24"/>
    </w:rPr>
  </w:style>
  <w:style w:type="paragraph" w:customStyle="1" w:styleId="1chinhtrangChar">
    <w:name w:val="1 chinh trang Char"/>
    <w:basedOn w:val="Normal"/>
    <w:link w:val="1chinhtrangCharChar"/>
    <w:qFormat/>
    <w:pPr>
      <w:widowControl w:val="0"/>
      <w:spacing w:before="60" w:after="60" w:line="264" w:lineRule="auto"/>
      <w:ind w:firstLine="425"/>
      <w:jc w:val="both"/>
    </w:pPr>
    <w:rPr>
      <w:rFonts w:ascii=".VnCentury Schoolbook" w:hAnsi=".VnCentury Schoolbook"/>
      <w:color w:val="000000"/>
      <w:sz w:val="20"/>
      <w:szCs w:val="20"/>
    </w:rPr>
  </w:style>
  <w:style w:type="character" w:customStyle="1" w:styleId="1chinhtrangCharChar">
    <w:name w:val="1 chinh trang Char Char"/>
    <w:link w:val="1chinhtrangChar"/>
    <w:qFormat/>
    <w:rPr>
      <w:rFonts w:ascii=".VnCentury Schoolbook" w:eastAsia="Times New Roman" w:hAnsi=".VnCentury Schoolbook" w:cs="Times New Roman"/>
      <w:color w:val="000000"/>
      <w:sz w:val="20"/>
      <w:szCs w:val="20"/>
    </w:rPr>
  </w:style>
  <w:style w:type="paragraph" w:customStyle="1" w:styleId="6tenmucphan">
    <w:name w:val="6 ten muc phan"/>
    <w:basedOn w:val="Normal"/>
    <w:qFormat/>
    <w:pPr>
      <w:widowControl w:val="0"/>
      <w:jc w:val="center"/>
    </w:pPr>
    <w:rPr>
      <w:rFonts w:ascii=".VnCentury SchoolbookH" w:hAnsi=".VnCentury SchoolbookH"/>
      <w:b/>
      <w:color w:val="000000"/>
      <w:sz w:val="24"/>
      <w:szCs w:val="24"/>
    </w:rPr>
  </w:style>
  <w:style w:type="paragraph" w:customStyle="1" w:styleId="5mucphanso">
    <w:name w:val="5 muc phan so"/>
    <w:basedOn w:val="Normal"/>
    <w:qFormat/>
    <w:pPr>
      <w:widowControl w:val="0"/>
      <w:overflowPunct w:val="0"/>
      <w:adjustRightInd w:val="0"/>
      <w:jc w:val="center"/>
    </w:pPr>
    <w:rPr>
      <w:rFonts w:ascii=".VnCentury Schoolbook" w:hAnsi=".VnCentury Schoolbook"/>
      <w:b/>
      <w:bCs/>
      <w:color w:val="000000"/>
      <w:sz w:val="24"/>
      <w:szCs w:val="24"/>
    </w:rPr>
  </w:style>
  <w:style w:type="paragraph" w:customStyle="1" w:styleId="1T">
    <w:name w:val="1 T"/>
    <w:basedOn w:val="1chinhtrangChar"/>
    <w:link w:val="1TChar"/>
    <w:qFormat/>
    <w:pPr>
      <w:ind w:left="993" w:hanging="284"/>
    </w:pPr>
  </w:style>
  <w:style w:type="character" w:customStyle="1" w:styleId="1TChar">
    <w:name w:val="1 T Char"/>
    <w:basedOn w:val="1chinhtrangCharChar"/>
    <w:link w:val="1T"/>
    <w:qFormat/>
    <w:rPr>
      <w:rFonts w:ascii=".VnCentury Schoolbook" w:eastAsia="Times New Roman" w:hAnsi=".VnCentury Schoolbook" w:cs="Times New Roman"/>
      <w:color w:val="000000"/>
      <w:sz w:val="20"/>
      <w:szCs w:val="20"/>
    </w:rPr>
  </w:style>
  <w:style w:type="paragraph" w:customStyle="1" w:styleId="CharCharChar">
    <w:name w:val="Char Char Char"/>
    <w:basedOn w:val="Normal"/>
    <w:qFormat/>
    <w:pPr>
      <w:pageBreakBefore/>
      <w:tabs>
        <w:tab w:val="left" w:pos="850"/>
        <w:tab w:val="left" w:pos="1191"/>
        <w:tab w:val="left" w:pos="1531"/>
      </w:tabs>
      <w:spacing w:after="120"/>
      <w:jc w:val="center"/>
    </w:pPr>
    <w:rPr>
      <w:rFonts w:ascii="Tahoma" w:eastAsia="MS Mincho" w:hAnsi="Tahoma" w:cs="Tahoma"/>
      <w:b/>
      <w:bCs/>
      <w:color w:val="FFFFFF"/>
      <w:spacing w:val="20"/>
      <w:sz w:val="24"/>
      <w:szCs w:val="24"/>
      <w:lang w:val="en-GB" w:eastAsia="zh-CN"/>
    </w:rPr>
  </w:style>
  <w:style w:type="paragraph" w:customStyle="1" w:styleId="Char1">
    <w:name w:val="Char1"/>
    <w:basedOn w:val="Normal"/>
    <w:semiHidden/>
    <w:qFormat/>
    <w:pPr>
      <w:tabs>
        <w:tab w:val="left" w:pos="720"/>
      </w:tabs>
      <w:spacing w:after="160" w:line="240" w:lineRule="exact"/>
      <w:ind w:left="360" w:hanging="360"/>
      <w:jc w:val="both"/>
    </w:pPr>
    <w:rPr>
      <w:rFonts w:ascii="Verdana" w:hAnsi="Verdana"/>
      <w:color w:val="auto"/>
      <w:sz w:val="18"/>
      <w:szCs w:val="18"/>
      <w:lang w:val="vi-VN"/>
    </w:rPr>
  </w:style>
  <w:style w:type="character" w:customStyle="1" w:styleId="DocumentMapChar">
    <w:name w:val="Document Map Char"/>
    <w:basedOn w:val="DefaultParagraphFont"/>
    <w:link w:val="DocumentMap"/>
    <w:semiHidden/>
    <w:qFormat/>
    <w:rPr>
      <w:rFonts w:ascii="Tahoma" w:eastAsia="Times New Roman" w:hAnsi="Tahoma" w:cs="Times New Roman"/>
      <w:sz w:val="20"/>
      <w:szCs w:val="20"/>
      <w:shd w:val="clear" w:color="auto" w:fill="000080"/>
    </w:rPr>
  </w:style>
  <w:style w:type="paragraph" w:customStyle="1" w:styleId="Normal1">
    <w:name w:val="[Normal]"/>
    <w:qFormat/>
    <w:pPr>
      <w:autoSpaceDE w:val="0"/>
      <w:autoSpaceDN w:val="0"/>
      <w:adjustRightInd w:val="0"/>
    </w:pPr>
    <w:rPr>
      <w:rFonts w:eastAsia="Times New Roman" w:cs="Arial"/>
      <w:sz w:val="24"/>
      <w:szCs w:val="24"/>
    </w:rPr>
  </w:style>
  <w:style w:type="paragraph" w:customStyle="1" w:styleId="TimesNewRoman12">
    <w:name w:val="Times New Roman 12"/>
    <w:basedOn w:val="Normal"/>
    <w:qFormat/>
    <w:rPr>
      <w:color w:val="auto"/>
      <w:kern w:val="24"/>
      <w:sz w:val="24"/>
      <w:szCs w:val="24"/>
    </w:rPr>
  </w:style>
  <w:style w:type="paragraph" w:customStyle="1" w:styleId="StyleTimesNewRoman12pt1">
    <w:name w:val="Style Times New Roman 12 pt1"/>
    <w:basedOn w:val="Normal"/>
    <w:link w:val="StyleTimesNewRoman12pt1Char"/>
    <w:qFormat/>
    <w:pPr>
      <w:widowControl w:val="0"/>
    </w:pPr>
    <w:rPr>
      <w:color w:val="auto"/>
      <w:kern w:val="24"/>
      <w:sz w:val="24"/>
      <w:szCs w:val="24"/>
    </w:rPr>
  </w:style>
  <w:style w:type="character" w:customStyle="1" w:styleId="StyleTimesNewRoman12pt1Char">
    <w:name w:val="Style Times New Roman 12 pt1 Char"/>
    <w:link w:val="StyleTimesNewRoman12pt1"/>
    <w:qFormat/>
    <w:rPr>
      <w:rFonts w:ascii="Times New Roman" w:eastAsia="Times New Roman" w:hAnsi="Times New Roman" w:cs="Times New Roman"/>
      <w:kern w:val="24"/>
      <w:sz w:val="24"/>
      <w:szCs w:val="24"/>
    </w:rPr>
  </w:style>
  <w:style w:type="paragraph" w:customStyle="1" w:styleId="StyleStyleTimesNewRoman12pt1">
    <w:name w:val="Style Style Times New Roman 12 pt1 +"/>
    <w:basedOn w:val="Normal"/>
    <w:next w:val="Normal"/>
    <w:qFormat/>
    <w:rPr>
      <w:color w:val="auto"/>
      <w:kern w:val="24"/>
      <w:sz w:val="24"/>
      <w:szCs w:val="24"/>
    </w:rPr>
  </w:style>
  <w:style w:type="paragraph" w:customStyle="1" w:styleId="StyleStyleTimesNewRoman12pt11">
    <w:name w:val="Style Style Times New Roman 12 pt1 +1"/>
    <w:basedOn w:val="Normal"/>
    <w:next w:val="Normal"/>
    <w:qFormat/>
    <w:rPr>
      <w:color w:val="auto"/>
      <w:kern w:val="24"/>
      <w:sz w:val="24"/>
      <w:szCs w:val="24"/>
    </w:rPr>
  </w:style>
  <w:style w:type="character" w:customStyle="1" w:styleId="SubtitleChar">
    <w:name w:val="Subtitle Char"/>
    <w:basedOn w:val="DefaultParagraphFont"/>
    <w:link w:val="Subtitle"/>
    <w:uiPriority w:val="11"/>
    <w:qFormat/>
    <w:rPr>
      <w:rFonts w:ascii="Times New Roman" w:eastAsia="Times New Roman" w:hAnsi="Times New Roman" w:cs="Times New Roman"/>
      <w:sz w:val="24"/>
      <w:szCs w:val="24"/>
    </w:rPr>
  </w:style>
  <w:style w:type="paragraph" w:customStyle="1" w:styleId="CharChar1">
    <w:name w:val="Char Char1"/>
    <w:basedOn w:val="Normal"/>
    <w:semiHidden/>
    <w:qFormat/>
    <w:pPr>
      <w:spacing w:after="160" w:line="240" w:lineRule="exact"/>
      <w:jc w:val="both"/>
    </w:pPr>
    <w:rPr>
      <w:rFonts w:ascii="Arial" w:hAnsi="Arial" w:cs="Arial"/>
      <w:color w:val="auto"/>
      <w:sz w:val="24"/>
      <w:szCs w:val="24"/>
    </w:rPr>
  </w:style>
  <w:style w:type="character" w:customStyle="1" w:styleId="Normaltext">
    <w:name w:val="Normal text"/>
    <w:qFormat/>
    <w:rPr>
      <w:rFonts w:cs="Tahoma"/>
      <w:sz w:val="22"/>
      <w:szCs w:val="22"/>
    </w:rPr>
  </w:style>
  <w:style w:type="paragraph" w:customStyle="1" w:styleId="bangtxt">
    <w:name w:val="bangtxt"/>
    <w:basedOn w:val="Normal"/>
    <w:qForma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VnTime" w:eastAsia="Arial Unicode MS" w:hAnsi=".VnTime"/>
      <w:color w:val="auto"/>
      <w:spacing w:val="2"/>
      <w:kern w:val="28"/>
      <w:sz w:val="28"/>
      <w:szCs w:val="28"/>
      <w:lang w:eastAsia="zh-CN"/>
    </w:rPr>
  </w:style>
  <w:style w:type="paragraph" w:customStyle="1" w:styleId="traloi">
    <w:name w:val="traloi"/>
    <w:basedOn w:val="Normal"/>
    <w:qFormat/>
    <w:pPr>
      <w:spacing w:before="60" w:after="60"/>
      <w:ind w:left="1195" w:hanging="288"/>
      <w:jc w:val="both"/>
    </w:pPr>
    <w:rPr>
      <w:color w:val="auto"/>
      <w:sz w:val="24"/>
      <w:szCs w:val="24"/>
    </w:rPr>
  </w:style>
  <w:style w:type="character" w:customStyle="1" w:styleId="SubtleEmphasis1">
    <w:name w:val="Subtle Emphasis1"/>
    <w:uiPriority w:val="19"/>
    <w:qFormat/>
    <w:rPr>
      <w:i/>
      <w:iCs/>
      <w:color w:val="404040"/>
    </w:rPr>
  </w:style>
  <w:style w:type="character" w:customStyle="1" w:styleId="IntenseEmphasis1">
    <w:name w:val="Intense Emphasis1"/>
    <w:uiPriority w:val="21"/>
    <w:qFormat/>
    <w:rPr>
      <w:b/>
      <w:bCs/>
      <w:i/>
      <w:iCs/>
      <w:caps/>
    </w:rPr>
  </w:style>
  <w:style w:type="paragraph" w:styleId="Quote">
    <w:name w:val="Quote"/>
    <w:basedOn w:val="Normal"/>
    <w:next w:val="Normal"/>
    <w:link w:val="QuoteChar"/>
    <w:uiPriority w:val="29"/>
    <w:qFormat/>
    <w:pPr>
      <w:spacing w:before="160" w:after="160" w:line="259" w:lineRule="auto"/>
      <w:ind w:left="720" w:right="720"/>
    </w:pPr>
    <w:rPr>
      <w:rFonts w:ascii="Arial" w:hAnsi="Arial"/>
      <w:i/>
      <w:iCs/>
      <w:color w:val="000000"/>
      <w:sz w:val="24"/>
      <w:szCs w:val="24"/>
      <w:lang w:eastAsia="ja-JP"/>
    </w:rPr>
  </w:style>
  <w:style w:type="character" w:customStyle="1" w:styleId="QuoteChar">
    <w:name w:val="Quote Char"/>
    <w:basedOn w:val="DefaultParagraphFont"/>
    <w:link w:val="Quote"/>
    <w:uiPriority w:val="29"/>
    <w:qFormat/>
    <w:rPr>
      <w:rFonts w:ascii="Arial" w:eastAsia="Times New Roman" w:hAnsi="Arial" w:cs="Times New Roman"/>
      <w:i/>
      <w:iCs/>
      <w:color w:val="000000"/>
      <w:sz w:val="24"/>
      <w:szCs w:val="24"/>
      <w:lang w:eastAsia="ja-JP"/>
    </w:rPr>
  </w:style>
  <w:style w:type="paragraph" w:styleId="IntenseQuote">
    <w:name w:val="Intense Quote"/>
    <w:basedOn w:val="Normal"/>
    <w:next w:val="Normal"/>
    <w:link w:val="IntenseQuoteChar"/>
    <w:uiPriority w:val="30"/>
    <w:qFormat/>
    <w:pPr>
      <w:pBdr>
        <w:top w:val="single" w:sz="24" w:space="1" w:color="F2F2F2"/>
        <w:bottom w:val="single" w:sz="24" w:space="1" w:color="F2F2F2"/>
      </w:pBdr>
      <w:shd w:val="clear" w:color="auto" w:fill="F2F2F2"/>
      <w:spacing w:before="240" w:after="240" w:line="259" w:lineRule="auto"/>
      <w:ind w:left="936" w:right="936"/>
      <w:jc w:val="center"/>
    </w:pPr>
    <w:rPr>
      <w:rFonts w:ascii="Arial" w:hAnsi="Arial"/>
      <w:color w:val="000000"/>
      <w:sz w:val="24"/>
      <w:szCs w:val="24"/>
      <w:lang w:eastAsia="ja-JP"/>
    </w:rPr>
  </w:style>
  <w:style w:type="character" w:customStyle="1" w:styleId="IntenseQuoteChar">
    <w:name w:val="Intense Quote Char"/>
    <w:basedOn w:val="DefaultParagraphFont"/>
    <w:link w:val="IntenseQuote"/>
    <w:uiPriority w:val="30"/>
    <w:qFormat/>
    <w:rPr>
      <w:rFonts w:ascii="Arial" w:eastAsia="Times New Roman" w:hAnsi="Arial" w:cs="Times New Roman"/>
      <w:color w:val="000000"/>
      <w:sz w:val="24"/>
      <w:szCs w:val="24"/>
      <w:shd w:val="clear" w:color="auto" w:fill="F2F2F2"/>
      <w:lang w:eastAsia="ja-JP"/>
    </w:rPr>
  </w:style>
  <w:style w:type="character" w:customStyle="1" w:styleId="SubtleReference1">
    <w:name w:val="Subtle Reference1"/>
    <w:uiPriority w:val="31"/>
    <w:qFormat/>
    <w:rPr>
      <w:smallCaps/>
      <w:color w:val="404040"/>
      <w:u w:val="single" w:color="7F7F7F"/>
    </w:rPr>
  </w:style>
  <w:style w:type="character" w:customStyle="1" w:styleId="IntenseReference1">
    <w:name w:val="Intense Reference1"/>
    <w:uiPriority w:val="32"/>
    <w:qFormat/>
    <w:rPr>
      <w:b/>
      <w:bCs/>
      <w:smallCaps/>
      <w:u w:val="single"/>
    </w:rPr>
  </w:style>
  <w:style w:type="character" w:customStyle="1" w:styleId="BookTitle1">
    <w:name w:val="Book Title1"/>
    <w:uiPriority w:val="33"/>
    <w:qFormat/>
    <w:rPr>
      <w:smallCaps/>
      <w:spacing w:val="5"/>
    </w:rPr>
  </w:style>
  <w:style w:type="character" w:customStyle="1" w:styleId="Style1Char">
    <w:name w:val="Style1 Char"/>
    <w:link w:val="Style1"/>
    <w:qFormat/>
    <w:rPr>
      <w:rFonts w:ascii="Times New Roman" w:eastAsia="Times New Roman" w:hAnsi="Times New Roman" w:cs="Times New Roman"/>
      <w:b/>
      <w:sz w:val="28"/>
      <w:szCs w:val="28"/>
    </w:rPr>
  </w:style>
  <w:style w:type="character" w:customStyle="1" w:styleId="postbody1">
    <w:name w:val="postbody1"/>
    <w:qFormat/>
    <w:rPr>
      <w:sz w:val="18"/>
      <w:szCs w:val="18"/>
    </w:rPr>
  </w:style>
  <w:style w:type="paragraph" w:customStyle="1" w:styleId="1">
    <w:name w:val="1"/>
    <w:basedOn w:val="Normal"/>
    <w:qFormat/>
    <w:pPr>
      <w:spacing w:after="160" w:line="240" w:lineRule="exact"/>
      <w:ind w:firstLine="567"/>
    </w:pPr>
    <w:rPr>
      <w:rFonts w:ascii="Verdana" w:hAnsi="Verdana" w:cs="Verdana"/>
      <w:color w:val="auto"/>
      <w:sz w:val="20"/>
      <w:szCs w:val="20"/>
    </w:rPr>
  </w:style>
  <w:style w:type="paragraph" w:customStyle="1" w:styleId="VTD11">
    <w:name w:val="VTD1.1"/>
    <w:basedOn w:val="Normal"/>
    <w:qFormat/>
    <w:pPr>
      <w:ind w:left="720"/>
    </w:pPr>
    <w:rPr>
      <w:color w:val="auto"/>
      <w:sz w:val="28"/>
      <w:szCs w:val="28"/>
      <w:lang w:eastAsia="vi-VN"/>
    </w:rPr>
  </w:style>
  <w:style w:type="paragraph" w:customStyle="1" w:styleId="quang">
    <w:name w:val="quang"/>
    <w:basedOn w:val="Heading7"/>
    <w:qFormat/>
    <w:pPr>
      <w:keepNext/>
      <w:tabs>
        <w:tab w:val="clear" w:pos="4680"/>
      </w:tabs>
      <w:spacing w:before="0" w:after="0" w:line="312" w:lineRule="auto"/>
      <w:ind w:left="0"/>
    </w:pPr>
    <w:rPr>
      <w:rFonts w:ascii=".VnCentury Schoolbook" w:hAnsi=".VnCentury Schoolbook"/>
      <w:color w:val="0000FF"/>
      <w:sz w:val="20"/>
      <w:szCs w:val="20"/>
    </w:rPr>
  </w:style>
  <w:style w:type="paragraph" w:customStyle="1" w:styleId="tenbs">
    <w:name w:val="tenbs"/>
    <w:basedOn w:val="Normal"/>
    <w:qFormat/>
    <w:pPr>
      <w:spacing w:before="240" w:after="120"/>
    </w:pPr>
    <w:rPr>
      <w:rFonts w:ascii=".VnCentury Schoolbook" w:hAnsi=".VnCentury Schoolbook"/>
      <w:i/>
      <w:color w:val="auto"/>
      <w:sz w:val="24"/>
      <w:szCs w:val="20"/>
    </w:rPr>
  </w:style>
  <w:style w:type="paragraph" w:customStyle="1" w:styleId="tenc">
    <w:name w:val="tenc"/>
    <w:basedOn w:val="Heading8"/>
    <w:qFormat/>
    <w:pPr>
      <w:keepNext/>
      <w:tabs>
        <w:tab w:val="clear" w:pos="5400"/>
      </w:tabs>
      <w:spacing w:before="1440" w:after="400"/>
      <w:ind w:left="0"/>
      <w:jc w:val="left"/>
    </w:pPr>
    <w:rPr>
      <w:rFonts w:ascii=".VnCentury Schoolbook" w:hAnsi=".VnCentury Schoolbook"/>
      <w:b/>
      <w:i w:val="0"/>
      <w:iCs w:val="0"/>
      <w:sz w:val="21"/>
      <w:szCs w:val="20"/>
    </w:rPr>
  </w:style>
  <w:style w:type="paragraph" w:customStyle="1" w:styleId="cauhoi">
    <w:name w:val="cauhoi"/>
    <w:basedOn w:val="Normal"/>
    <w:link w:val="cauhoiChar"/>
    <w:qFormat/>
    <w:pPr>
      <w:spacing w:before="120" w:after="60"/>
      <w:ind w:left="900" w:hanging="900"/>
      <w:jc w:val="both"/>
    </w:pPr>
    <w:rPr>
      <w:color w:val="auto"/>
      <w:sz w:val="20"/>
      <w:szCs w:val="20"/>
    </w:rPr>
  </w:style>
  <w:style w:type="character" w:customStyle="1" w:styleId="cauhoiChar">
    <w:name w:val="cauhoi Char"/>
    <w:link w:val="cauhoi"/>
    <w:qFormat/>
    <w:rPr>
      <w:rFonts w:ascii="Times New Roman" w:eastAsia="Times New Roman" w:hAnsi="Times New Roman" w:cs="Times New Roman"/>
      <w:sz w:val="20"/>
      <w:szCs w:val="20"/>
    </w:rPr>
  </w:style>
  <w:style w:type="paragraph" w:customStyle="1" w:styleId="cau1">
    <w:name w:val="cau 1"/>
    <w:basedOn w:val="Normal"/>
    <w:link w:val="cau1Char"/>
    <w:qFormat/>
    <w:pPr>
      <w:tabs>
        <w:tab w:val="left" w:pos="840"/>
        <w:tab w:val="left" w:pos="2410"/>
        <w:tab w:val="left" w:pos="3969"/>
        <w:tab w:val="left" w:pos="5245"/>
      </w:tabs>
      <w:ind w:left="839" w:hanging="839"/>
      <w:jc w:val="both"/>
    </w:pPr>
    <w:rPr>
      <w:color w:val="auto"/>
      <w:sz w:val="20"/>
      <w:szCs w:val="20"/>
      <w:lang w:val="en-GB"/>
    </w:rPr>
  </w:style>
  <w:style w:type="character" w:customStyle="1" w:styleId="cau1Char">
    <w:name w:val="cau 1 Char"/>
    <w:link w:val="cau1"/>
    <w:qFormat/>
    <w:rPr>
      <w:rFonts w:ascii="Times New Roman" w:eastAsia="Times New Roman" w:hAnsi="Times New Roman" w:cs="Times New Roman"/>
      <w:sz w:val="20"/>
      <w:szCs w:val="20"/>
      <w:lang w:val="en-GB"/>
    </w:rPr>
  </w:style>
  <w:style w:type="paragraph" w:customStyle="1" w:styleId="Vande">
    <w:name w:val="Vande"/>
    <w:basedOn w:val="Normal"/>
    <w:next w:val="Normal"/>
    <w:qFormat/>
    <w:pPr>
      <w:ind w:left="397" w:hanging="397"/>
      <w:jc w:val="both"/>
      <w:outlineLvl w:val="3"/>
    </w:pPr>
    <w:rPr>
      <w:rFonts w:ascii="VNI-Times" w:hAnsi="VNI-Times"/>
      <w:b/>
      <w:i/>
      <w:color w:val="auto"/>
      <w:sz w:val="20"/>
      <w:szCs w:val="20"/>
    </w:rPr>
  </w:style>
  <w:style w:type="paragraph" w:customStyle="1" w:styleId="CharChar2">
    <w:name w:val="Char Char2"/>
    <w:basedOn w:val="Normal"/>
    <w:semiHidden/>
    <w:qFormat/>
    <w:pPr>
      <w:spacing w:after="160" w:line="240" w:lineRule="exact"/>
      <w:jc w:val="both"/>
    </w:pPr>
    <w:rPr>
      <w:rFonts w:ascii="Arial" w:hAnsi="Arial" w:cs="Arial"/>
      <w:color w:val="auto"/>
      <w:sz w:val="24"/>
      <w:szCs w:val="24"/>
    </w:rPr>
  </w:style>
  <w:style w:type="character" w:customStyle="1" w:styleId="vbnoidung">
    <w:name w:val="vb_noi_dung"/>
    <w:basedOn w:val="DefaultParagraphFont"/>
    <w:qFormat/>
  </w:style>
  <w:style w:type="paragraph" w:customStyle="1" w:styleId="Normal10pt">
    <w:name w:val="Normal+10 pt"/>
    <w:basedOn w:val="Normal"/>
    <w:qFormat/>
    <w:pPr>
      <w:autoSpaceDE w:val="0"/>
      <w:autoSpaceDN w:val="0"/>
      <w:adjustRightInd w:val="0"/>
    </w:pPr>
    <w:rPr>
      <w:rFonts w:ascii=".VnTime" w:hAnsi=".VnTime" w:cs=".VnTime"/>
      <w:color w:val="auto"/>
      <w:sz w:val="24"/>
      <w:szCs w:val="24"/>
    </w:rPr>
  </w:style>
  <w:style w:type="paragraph" w:customStyle="1" w:styleId="cauhoiphu">
    <w:name w:val="cauhoiphu"/>
    <w:basedOn w:val="Normal"/>
    <w:qFormat/>
    <w:pPr>
      <w:spacing w:before="60" w:after="60"/>
      <w:ind w:left="907"/>
      <w:jc w:val="both"/>
    </w:pPr>
    <w:rPr>
      <w:color w:val="auto"/>
      <w:sz w:val="24"/>
      <w:szCs w:val="24"/>
    </w:rPr>
  </w:style>
  <w:style w:type="character" w:customStyle="1" w:styleId="CharChar3">
    <w:name w:val="Char Char3"/>
    <w:qFormat/>
    <w:rPr>
      <w:rFonts w:ascii="VNI-Times" w:hAnsi="VNI-Times"/>
      <w:sz w:val="24"/>
      <w:szCs w:val="24"/>
    </w:rPr>
  </w:style>
  <w:style w:type="paragraph" w:customStyle="1" w:styleId="msonormalcxspmiddle">
    <w:name w:val="msonormalcxspmiddle"/>
    <w:basedOn w:val="Normal"/>
    <w:qFormat/>
    <w:pPr>
      <w:spacing w:before="100" w:beforeAutospacing="1" w:after="100" w:afterAutospacing="1"/>
    </w:pPr>
    <w:rPr>
      <w:color w:val="auto"/>
      <w:sz w:val="24"/>
      <w:szCs w:val="24"/>
    </w:rPr>
  </w:style>
  <w:style w:type="character" w:customStyle="1" w:styleId="CharChar12">
    <w:name w:val="Char Char12"/>
    <w:qFormat/>
    <w:rPr>
      <w:rFonts w:ascii="Arial" w:hAnsi="Arial" w:cs="Arial"/>
      <w:b/>
      <w:bCs/>
      <w:kern w:val="32"/>
      <w:sz w:val="32"/>
      <w:szCs w:val="32"/>
      <w:lang w:val="en-US" w:eastAsia="en-US" w:bidi="ar-SA"/>
    </w:rPr>
  </w:style>
  <w:style w:type="character" w:customStyle="1" w:styleId="CharChar10">
    <w:name w:val="Char Char10"/>
    <w:qFormat/>
    <w:rPr>
      <w:b/>
      <w:bCs/>
      <w:sz w:val="27"/>
      <w:szCs w:val="27"/>
      <w:lang w:val="en-US" w:eastAsia="en-US" w:bidi="ar-SA"/>
    </w:rPr>
  </w:style>
  <w:style w:type="paragraph" w:customStyle="1" w:styleId="abcd">
    <w:name w:val="abcd"/>
    <w:basedOn w:val="Vande"/>
    <w:qFormat/>
    <w:pPr>
      <w:tabs>
        <w:tab w:val="left" w:pos="4820"/>
      </w:tabs>
      <w:ind w:left="681" w:hanging="284"/>
      <w:outlineLvl w:val="4"/>
    </w:pPr>
    <w:rPr>
      <w:b w:val="0"/>
      <w:i w:val="0"/>
    </w:rPr>
  </w:style>
  <w:style w:type="character" w:customStyle="1" w:styleId="pagingselected">
    <w:name w:val="paging_selected"/>
    <w:basedOn w:val="DefaultParagraphFont"/>
    <w:qFormat/>
  </w:style>
  <w:style w:type="paragraph" w:customStyle="1" w:styleId="baibosung">
    <w:name w:val="bai bo sung"/>
    <w:basedOn w:val="Normal"/>
    <w:qFormat/>
    <w:rPr>
      <w:rFonts w:ascii=".VnCentury Schoolbook" w:hAnsi=".VnCentury Schoolbook"/>
      <w:color w:val="auto"/>
      <w:sz w:val="26"/>
      <w:szCs w:val="20"/>
    </w:rPr>
  </w:style>
  <w:style w:type="paragraph" w:customStyle="1" w:styleId="bienn">
    <w:name w:val="bienn"/>
    <w:basedOn w:val="Normal"/>
    <w:qFormat/>
    <w:pPr>
      <w:tabs>
        <w:tab w:val="left" w:pos="5670"/>
      </w:tabs>
      <w:ind w:firstLine="567"/>
      <w:jc w:val="both"/>
    </w:pPr>
    <w:rPr>
      <w:rFonts w:ascii=".VnCentury Schoolbook" w:hAnsi=".VnCentury Schoolbook"/>
      <w:color w:val="auto"/>
      <w:sz w:val="21"/>
      <w:szCs w:val="20"/>
    </w:rPr>
  </w:style>
  <w:style w:type="paragraph" w:customStyle="1" w:styleId="tenchuong">
    <w:name w:val="ten chuong"/>
    <w:basedOn w:val="Normal"/>
    <w:qFormat/>
    <w:pPr>
      <w:spacing w:after="60" w:line="280" w:lineRule="atLeast"/>
      <w:jc w:val="center"/>
    </w:pPr>
    <w:rPr>
      <w:rFonts w:ascii=".VnCentury Schoolbook" w:hAnsi=".VnCentury Schoolbook"/>
      <w:b/>
      <w:color w:val="auto"/>
      <w:sz w:val="24"/>
      <w:szCs w:val="20"/>
    </w:rPr>
  </w:style>
  <w:style w:type="paragraph" w:customStyle="1" w:styleId="tenm">
    <w:name w:val="tenm"/>
    <w:basedOn w:val="tenc"/>
    <w:qFormat/>
    <w:pPr>
      <w:spacing w:before="480" w:after="240"/>
    </w:pPr>
    <w:rPr>
      <w:sz w:val="26"/>
    </w:rPr>
  </w:style>
  <w:style w:type="character" w:customStyle="1" w:styleId="titbangChar">
    <w:name w:val="tit bang Char"/>
    <w:link w:val="titbang"/>
    <w:qFormat/>
    <w:rPr>
      <w:b/>
      <w:color w:val="3366FF"/>
    </w:rPr>
  </w:style>
  <w:style w:type="paragraph" w:customStyle="1" w:styleId="titbang">
    <w:name w:val="tit bang"/>
    <w:basedOn w:val="Normal"/>
    <w:link w:val="titbangChar"/>
    <w:qFormat/>
    <w:pPr>
      <w:spacing w:before="80" w:after="80" w:line="240" w:lineRule="atLeast"/>
      <w:jc w:val="center"/>
    </w:pPr>
    <w:rPr>
      <w:rFonts w:asciiTheme="minorHAnsi" w:eastAsiaTheme="minorHAnsi" w:hAnsiTheme="minorHAnsi" w:cstheme="minorBidi"/>
      <w:b/>
      <w:color w:val="3366FF"/>
      <w:sz w:val="22"/>
      <w:szCs w:val="22"/>
    </w:rPr>
  </w:style>
  <w:style w:type="paragraph" w:customStyle="1" w:styleId="cach">
    <w:name w:val="cach"/>
    <w:basedOn w:val="Normal"/>
    <w:qFormat/>
    <w:pPr>
      <w:spacing w:before="40" w:line="120" w:lineRule="exact"/>
      <w:ind w:left="284" w:hanging="284"/>
      <w:jc w:val="both"/>
    </w:pPr>
    <w:rPr>
      <w:color w:val="auto"/>
      <w:sz w:val="24"/>
      <w:szCs w:val="24"/>
    </w:rPr>
  </w:style>
  <w:style w:type="character" w:customStyle="1" w:styleId="msqrt">
    <w:name w:val="msqrt"/>
    <w:basedOn w:val="DefaultParagraphFont"/>
    <w:qFormat/>
  </w:style>
  <w:style w:type="character" w:customStyle="1" w:styleId="mtext">
    <w:name w:val="mtext"/>
    <w:basedOn w:val="DefaultParagraphFont"/>
    <w:qFormat/>
  </w:style>
  <w:style w:type="paragraph" w:customStyle="1" w:styleId="CharChar1Char">
    <w:name w:val="Char Char1 Char"/>
    <w:basedOn w:val="Normal"/>
    <w:semiHidden/>
    <w:qFormat/>
    <w:pPr>
      <w:spacing w:after="160" w:line="240" w:lineRule="exact"/>
    </w:pPr>
    <w:rPr>
      <w:rFonts w:ascii="Arial" w:hAnsi="Arial" w:cs="Arial"/>
      <w:color w:val="auto"/>
      <w:sz w:val="24"/>
      <w:szCs w:val="24"/>
    </w:rPr>
  </w:style>
  <w:style w:type="paragraph" w:customStyle="1" w:styleId="da">
    <w:name w:val="da"/>
    <w:basedOn w:val="Normal"/>
    <w:link w:val="daChar"/>
    <w:qFormat/>
    <w:pPr>
      <w:tabs>
        <w:tab w:val="left" w:pos="374"/>
        <w:tab w:val="left" w:pos="2606"/>
        <w:tab w:val="left" w:pos="4939"/>
        <w:tab w:val="left" w:pos="7272"/>
      </w:tabs>
    </w:pPr>
    <w:rPr>
      <w:color w:val="auto"/>
      <w:sz w:val="24"/>
      <w:szCs w:val="24"/>
    </w:rPr>
  </w:style>
  <w:style w:type="character" w:customStyle="1" w:styleId="daChar">
    <w:name w:val="da Char"/>
    <w:link w:val="da"/>
    <w:qFormat/>
    <w:rPr>
      <w:rFonts w:ascii="Times New Roman" w:eastAsia="Times New Roman" w:hAnsi="Times New Roman" w:cs="Times New Roman"/>
      <w:sz w:val="24"/>
      <w:szCs w:val="24"/>
    </w:rPr>
  </w:style>
  <w:style w:type="character" w:customStyle="1" w:styleId="Normal-12ptChar">
    <w:name w:val="Normal - 12pt Char"/>
    <w:link w:val="Normal-12pt"/>
    <w:qFormat/>
    <w:locked/>
    <w:rPr>
      <w:sz w:val="28"/>
      <w:szCs w:val="28"/>
    </w:rPr>
  </w:style>
  <w:style w:type="paragraph" w:customStyle="1" w:styleId="Normal-12pt">
    <w:name w:val="Normal - 12pt"/>
    <w:basedOn w:val="Normal"/>
    <w:link w:val="Normal-12ptChar"/>
    <w:qFormat/>
    <w:pPr>
      <w:tabs>
        <w:tab w:val="left" w:pos="140"/>
      </w:tabs>
    </w:pPr>
    <w:rPr>
      <w:rFonts w:asciiTheme="minorHAnsi" w:eastAsiaTheme="minorHAnsi" w:hAnsiTheme="minorHAnsi" w:cstheme="minorBidi"/>
      <w:color w:val="auto"/>
      <w:sz w:val="28"/>
      <w:szCs w:val="28"/>
    </w:rPr>
  </w:style>
  <w:style w:type="paragraph" w:customStyle="1" w:styleId="ksd2">
    <w:name w:val="ksd2"/>
    <w:basedOn w:val="Heading1"/>
    <w:next w:val="Heading1"/>
    <w:qFormat/>
    <w:pPr>
      <w:tabs>
        <w:tab w:val="left" w:pos="1440"/>
      </w:tabs>
      <w:spacing w:before="240" w:after="60"/>
      <w:ind w:left="1440" w:hanging="360"/>
      <w:jc w:val="left"/>
    </w:pPr>
    <w:rPr>
      <w:rFonts w:ascii="Arial" w:hAnsi="Arial" w:cs="Arial"/>
      <w:sz w:val="36"/>
      <w:szCs w:val="36"/>
    </w:rPr>
  </w:style>
  <w:style w:type="paragraph" w:customStyle="1" w:styleId="c">
    <w:name w:val="c"/>
    <w:basedOn w:val="Normal"/>
    <w:qFormat/>
    <w:pPr>
      <w:spacing w:before="120"/>
    </w:pPr>
    <w:rPr>
      <w:b/>
      <w:bCs/>
      <w:color w:val="auto"/>
      <w:sz w:val="24"/>
      <w:szCs w:val="24"/>
    </w:rPr>
  </w:style>
  <w:style w:type="paragraph" w:customStyle="1" w:styleId="d">
    <w:name w:val="d"/>
    <w:basedOn w:val="Normal"/>
    <w:qFormat/>
    <w:pPr>
      <w:spacing w:before="120"/>
      <w:jc w:val="both"/>
    </w:pPr>
    <w:rPr>
      <w:color w:val="000080"/>
      <w:sz w:val="24"/>
      <w:szCs w:val="24"/>
    </w:rPr>
  </w:style>
  <w:style w:type="paragraph" w:customStyle="1" w:styleId="t">
    <w:name w:val="t"/>
    <w:basedOn w:val="Normal"/>
    <w:qFormat/>
    <w:pPr>
      <w:spacing w:before="60"/>
      <w:ind w:left="568" w:hanging="284"/>
      <w:jc w:val="both"/>
    </w:pPr>
    <w:rPr>
      <w:color w:val="auto"/>
      <w:sz w:val="24"/>
      <w:szCs w:val="24"/>
    </w:rPr>
  </w:style>
  <w:style w:type="paragraph" w:customStyle="1" w:styleId="ti">
    <w:name w:val="ti"/>
    <w:basedOn w:val="Normal"/>
    <w:qFormat/>
    <w:pPr>
      <w:spacing w:before="120"/>
      <w:jc w:val="right"/>
    </w:pPr>
    <w:rPr>
      <w:i/>
      <w:iCs/>
      <w:color w:val="auto"/>
      <w:sz w:val="24"/>
      <w:szCs w:val="24"/>
    </w:rPr>
  </w:style>
  <w:style w:type="paragraph" w:customStyle="1" w:styleId="NormalFirstline">
    <w:name w:val="Normal + First line:"/>
    <w:basedOn w:val="Normal"/>
    <w:qFormat/>
    <w:pPr>
      <w:ind w:firstLine="720"/>
    </w:pPr>
    <w:rPr>
      <w:color w:val="auto"/>
      <w:sz w:val="24"/>
      <w:szCs w:val="24"/>
    </w:rPr>
  </w:style>
  <w:style w:type="table" w:customStyle="1" w:styleId="TableStyle3">
    <w:name w:val="Table Style3"/>
    <w:basedOn w:val="TableNormal"/>
    <w:qFormat/>
    <w:rPr>
      <w:rFonts w:eastAsia="Times New Roman"/>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table" w:customStyle="1" w:styleId="MediumShading2-Accent11">
    <w:name w:val="Medium Shading 2 - Accent 11"/>
    <w:basedOn w:val="TableNormal"/>
    <w:qFormat/>
    <w:rPr>
      <w:rFonts w:ascii="Calibri" w:eastAsia="Times New Roman" w:hAnsi="Calibri"/>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Char21">
    <w:name w:val="Char Char21"/>
    <w:qFormat/>
    <w:locked/>
    <w:rPr>
      <w:rFonts w:ascii="Times New Roman" w:hAnsi="Times New Roman" w:cs="Times New Roman"/>
      <w:sz w:val="24"/>
      <w:szCs w:val="24"/>
      <w:lang w:val="en-US" w:eastAsia="en-US"/>
    </w:rPr>
  </w:style>
  <w:style w:type="character" w:customStyle="1" w:styleId="CharChar22">
    <w:name w:val="Char Char22"/>
    <w:qFormat/>
    <w:locked/>
    <w:rPr>
      <w:rFonts w:ascii="Times New Roman" w:hAnsi="Times New Roman" w:cs="Times New Roman"/>
      <w:sz w:val="24"/>
      <w:szCs w:val="24"/>
      <w:lang w:val="en-US" w:eastAsia="en-US"/>
    </w:rPr>
  </w:style>
  <w:style w:type="character" w:customStyle="1" w:styleId="CharChar23">
    <w:name w:val="Char Char23"/>
    <w:qFormat/>
    <w:locked/>
    <w:rPr>
      <w:rFonts w:ascii="Times New Roman" w:hAnsi="Times New Roman" w:cs="Times New Roman"/>
      <w:sz w:val="24"/>
      <w:szCs w:val="24"/>
      <w:lang w:val="en-US" w:eastAsia="en-US"/>
    </w:rPr>
  </w:style>
  <w:style w:type="character" w:customStyle="1" w:styleId="CharChar24">
    <w:name w:val="Char Char24"/>
    <w:qFormat/>
    <w:locked/>
    <w:rPr>
      <w:rFonts w:ascii="Times New Roman" w:hAnsi="Times New Roman" w:cs="Times New Roman"/>
      <w:sz w:val="24"/>
      <w:szCs w:val="24"/>
      <w:lang w:val="en-US" w:eastAsia="en-US"/>
    </w:rPr>
  </w:style>
  <w:style w:type="character" w:customStyle="1" w:styleId="CharChar25">
    <w:name w:val="Char Char25"/>
    <w:qFormat/>
    <w:locked/>
    <w:rPr>
      <w:rFonts w:ascii="Times New Roman" w:hAnsi="Times New Roman" w:cs="Times New Roman"/>
      <w:sz w:val="24"/>
      <w:szCs w:val="24"/>
      <w:lang w:val="en-US" w:eastAsia="en-US"/>
    </w:rPr>
  </w:style>
  <w:style w:type="character" w:customStyle="1" w:styleId="CharChar26">
    <w:name w:val="Char Char26"/>
    <w:qFormat/>
    <w:locked/>
    <w:rPr>
      <w:rFonts w:ascii="Times New Roman" w:hAnsi="Times New Roman" w:cs="Times New Roman"/>
      <w:sz w:val="24"/>
      <w:szCs w:val="24"/>
      <w:lang w:val="en-US" w:eastAsia="en-US"/>
    </w:rPr>
  </w:style>
  <w:style w:type="paragraph" w:customStyle="1" w:styleId="123">
    <w:name w:val="123"/>
    <w:basedOn w:val="Normal"/>
    <w:qFormat/>
    <w:pPr>
      <w:spacing w:before="160"/>
      <w:ind w:left="425" w:hanging="425"/>
      <w:jc w:val="both"/>
    </w:pPr>
    <w:rPr>
      <w:rFonts w:ascii="VNI-Times" w:hAnsi="VNI-Times" w:cs="Arial"/>
      <w:color w:val="auto"/>
      <w:sz w:val="23"/>
      <w:szCs w:val="20"/>
    </w:rPr>
  </w:style>
  <w:style w:type="paragraph" w:customStyle="1" w:styleId="abcChar">
    <w:name w:val="abc Char"/>
    <w:basedOn w:val="Normal"/>
    <w:qFormat/>
    <w:pPr>
      <w:spacing w:before="100"/>
      <w:ind w:left="850" w:hanging="425"/>
      <w:jc w:val="both"/>
    </w:pPr>
    <w:rPr>
      <w:rFonts w:ascii="VNI-Times" w:hAnsi="VNI-Times" w:cs="Arial"/>
      <w:color w:val="auto"/>
      <w:sz w:val="23"/>
      <w:szCs w:val="20"/>
    </w:rPr>
  </w:style>
  <w:style w:type="paragraph" w:customStyle="1" w:styleId="CharChar2CharChar">
    <w:name w:val="Char Char2 Char Char"/>
    <w:basedOn w:val="Normal"/>
    <w:semiHidden/>
    <w:qFormat/>
    <w:pPr>
      <w:spacing w:after="160" w:line="240" w:lineRule="exact"/>
      <w:jc w:val="both"/>
    </w:pPr>
    <w:rPr>
      <w:rFonts w:ascii="Arial" w:hAnsi="Arial" w:cs="Arial"/>
      <w:color w:val="auto"/>
      <w:sz w:val="24"/>
      <w:szCs w:val="24"/>
    </w:rPr>
  </w:style>
  <w:style w:type="table" w:customStyle="1" w:styleId="TableGrid110">
    <w:name w:val="Table Grid110"/>
    <w:basedOn w:val="TableNormal"/>
    <w:uiPriority w:val="5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hinhtrang">
    <w:name w:val="1 chinh trang"/>
    <w:basedOn w:val="Normal"/>
    <w:qFormat/>
    <w:pPr>
      <w:widowControl w:val="0"/>
      <w:spacing w:before="60" w:after="60" w:line="264" w:lineRule="auto"/>
      <w:ind w:firstLine="425"/>
      <w:jc w:val="both"/>
    </w:pPr>
    <w:rPr>
      <w:rFonts w:ascii=".VnCentury Schoolbook" w:hAnsi=".VnCentury Schoolbook"/>
      <w:color w:val="000000"/>
      <w:sz w:val="24"/>
      <w:szCs w:val="24"/>
    </w:rPr>
  </w:style>
  <w:style w:type="paragraph" w:customStyle="1" w:styleId="muted">
    <w:name w:val="muted"/>
    <w:basedOn w:val="Normal"/>
    <w:qFormat/>
    <w:pPr>
      <w:spacing w:before="100" w:beforeAutospacing="1" w:after="100" w:afterAutospacing="1"/>
    </w:pPr>
    <w:rPr>
      <w:color w:val="auto"/>
      <w:sz w:val="24"/>
      <w:szCs w:val="24"/>
    </w:rPr>
  </w:style>
  <w:style w:type="character" w:customStyle="1" w:styleId="datetime">
    <w:name w:val="datetime"/>
    <w:basedOn w:val="DefaultParagraphFont"/>
    <w:qFormat/>
  </w:style>
  <w:style w:type="character" w:customStyle="1" w:styleId="pagenavheader">
    <w:name w:val="pagenavheader"/>
    <w:basedOn w:val="DefaultParagraphFont"/>
    <w:qFormat/>
  </w:style>
  <w:style w:type="paragraph" w:customStyle="1" w:styleId="dateapplication">
    <w:name w:val="date_application"/>
    <w:basedOn w:val="Normal"/>
    <w:qFormat/>
    <w:pPr>
      <w:spacing w:before="100" w:beforeAutospacing="1" w:after="100" w:afterAutospacing="1"/>
    </w:pPr>
    <w:rPr>
      <w:color w:val="auto"/>
      <w:sz w:val="24"/>
      <w:szCs w:val="24"/>
    </w:rPr>
  </w:style>
  <w:style w:type="character" w:customStyle="1" w:styleId="mtconvertedequation0">
    <w:name w:val="mtconvertedequation"/>
    <w:basedOn w:val="DefaultParagraphFont"/>
    <w:qFormat/>
  </w:style>
  <w:style w:type="character" w:customStyle="1" w:styleId="grame">
    <w:name w:val="grame"/>
    <w:basedOn w:val="DefaultParagraphFont"/>
    <w:qFormat/>
  </w:style>
  <w:style w:type="character" w:customStyle="1" w:styleId="textexposedshow">
    <w:name w:val="textexposedshow"/>
    <w:basedOn w:val="DefaultParagraphFont"/>
    <w:qFormat/>
  </w:style>
  <w:style w:type="paragraph" w:customStyle="1" w:styleId="body-text">
    <w:name w:val="body-text"/>
    <w:basedOn w:val="Normal"/>
    <w:qFormat/>
    <w:pPr>
      <w:spacing w:before="100" w:beforeAutospacing="1" w:after="100" w:afterAutospacing="1"/>
    </w:pPr>
    <w:rPr>
      <w:color w:val="auto"/>
      <w:sz w:val="24"/>
      <w:szCs w:val="24"/>
    </w:rPr>
  </w:style>
  <w:style w:type="character" w:customStyle="1" w:styleId="ipa">
    <w:name w:val="ipa"/>
    <w:basedOn w:val="DefaultParagraphFont"/>
    <w:qFormat/>
  </w:style>
  <w:style w:type="character" w:customStyle="1" w:styleId="nowrap">
    <w:name w:val="nowrap"/>
    <w:basedOn w:val="DefaultParagraphFont"/>
    <w:qFormat/>
  </w:style>
  <w:style w:type="paragraph" w:customStyle="1" w:styleId="Normal10">
    <w:name w:val="Normal1"/>
    <w:qFormat/>
    <w:pPr>
      <w:spacing w:after="200" w:line="276" w:lineRule="auto"/>
    </w:pPr>
    <w:rPr>
      <w:rFonts w:ascii="Calibri" w:eastAsia="Calibri" w:hAnsi="Calibri" w:cs="Calibri"/>
      <w:sz w:val="22"/>
      <w:szCs w:val="22"/>
    </w:rPr>
  </w:style>
  <w:style w:type="character" w:customStyle="1" w:styleId="Bodytext2Italic">
    <w:name w:val="Body text (2) + Italic"/>
    <w:aliases w:val="Spacing 1 pt Exact,Body text (4) + Small Caps"/>
    <w:qFormat/>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Bodytext2Spacing2pt">
    <w:name w:val="Body text (2) + Spacing 2 pt"/>
    <w:qFormat/>
    <w:rPr>
      <w:rFonts w:ascii="Times New Roman" w:eastAsia="Times New Roman" w:hAnsi="Times New Roman" w:cs="Times New Roman" w:hint="default"/>
      <w:color w:val="000000"/>
      <w:spacing w:val="40"/>
      <w:w w:val="100"/>
      <w:position w:val="0"/>
      <w:sz w:val="22"/>
      <w:szCs w:val="22"/>
      <w:u w:val="none"/>
      <w:lang w:val="vi-VN" w:eastAsia="vi-VN" w:bidi="vi-VN"/>
    </w:rPr>
  </w:style>
  <w:style w:type="character" w:customStyle="1" w:styleId="Bodytext2Spacing0pt">
    <w:name w:val="Body text (2) + Spacing 0 p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27Bold">
    <w:name w:val="Body text (27) + Bold"/>
    <w:qFormat/>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211pt">
    <w:name w:val="Body text (2) + 11 pt"/>
    <w:aliases w:val="Bold14"/>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qFormat/>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5pt">
    <w:name w:val="Body text (2) + 6.5 pt"/>
    <w:qFormat/>
    <w:rPr>
      <w:rFonts w:ascii="Times New Roman" w:eastAsia="Times New Roman" w:hAnsi="Times New Roman" w:cs="Times New Roman"/>
      <w:sz w:val="13"/>
      <w:szCs w:val="13"/>
      <w:u w:val="none"/>
    </w:rPr>
  </w:style>
  <w:style w:type="character" w:customStyle="1" w:styleId="Bodytext6NotBold">
    <w:name w:val="Body text (6) + Not Bold"/>
    <w:aliases w:val="Body text (7) + Not Bold,Body text (9) + Italic,Body text (9) + 11 pt,Heading #8 (2) + Not Bold,Heading #8 + Segoe UI"/>
    <w:qFormat/>
    <w:rPr>
      <w:rFonts w:ascii="Times New Roman" w:eastAsia="Times New Roman" w:hAnsi="Times New Roman" w:cs="Times New Roman"/>
      <w:spacing w:val="0"/>
      <w:sz w:val="21"/>
      <w:szCs w:val="21"/>
      <w:u w:val="none"/>
      <w:shd w:val="clear" w:color="auto" w:fill="FFFFFF"/>
    </w:rPr>
  </w:style>
  <w:style w:type="character" w:customStyle="1" w:styleId="Bodytext27pt">
    <w:name w:val="Body text (2) + 7 pt"/>
    <w:aliases w:val="Table of contents (2) + 10.5 pt"/>
    <w:qFormat/>
    <w:rPr>
      <w:rFonts w:ascii="Times New Roman" w:eastAsia="Times New Roman" w:hAnsi="Times New Roman" w:cs="Times New Roman"/>
      <w:color w:val="000000"/>
      <w:spacing w:val="0"/>
      <w:w w:val="100"/>
      <w:position w:val="0"/>
      <w:sz w:val="14"/>
      <w:szCs w:val="14"/>
      <w:u w:val="none"/>
      <w:lang w:val="vi-VN" w:eastAsia="vi-VN" w:bidi="vi-VN"/>
    </w:rPr>
  </w:style>
  <w:style w:type="paragraph" w:customStyle="1" w:styleId="Bodytext210">
    <w:name w:val="Body text (2)1"/>
    <w:basedOn w:val="Normal"/>
    <w:qFormat/>
    <w:pPr>
      <w:widowControl w:val="0"/>
      <w:shd w:val="clear" w:color="auto" w:fill="FFFFFF"/>
      <w:spacing w:line="283" w:lineRule="exact"/>
      <w:jc w:val="both"/>
    </w:pPr>
    <w:rPr>
      <w:rFonts w:cstheme="minorBidi"/>
      <w:color w:val="auto"/>
      <w:sz w:val="22"/>
      <w:szCs w:val="22"/>
    </w:rPr>
  </w:style>
  <w:style w:type="character" w:customStyle="1" w:styleId="TableofcontentsBold">
    <w:name w:val="Table of contents + Bold"/>
    <w:qFormat/>
    <w:rPr>
      <w:rFonts w:ascii="Times New Roman" w:eastAsia="Times New Roman" w:hAnsi="Times New Roman" w:cs="Times New Roman" w:hint="default"/>
      <w:b/>
      <w:bCs/>
      <w:color w:val="000000"/>
      <w:spacing w:val="0"/>
      <w:w w:val="100"/>
      <w:position w:val="0"/>
      <w:sz w:val="21"/>
      <w:szCs w:val="21"/>
      <w:u w:val="none"/>
      <w:lang w:val="vi-VN" w:eastAsia="vi-VN" w:bidi="vi-VN"/>
    </w:rPr>
  </w:style>
  <w:style w:type="character" w:customStyle="1" w:styleId="Bodytext611pt">
    <w:name w:val="Body text (6) + 11 pt"/>
    <w:aliases w:val="Body text (2) + 4.5 pt,Body text (10) + 10.5 pt"/>
    <w:qFormat/>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2Spacing4pt">
    <w:name w:val="Body text (2) + Spacing 4 pt"/>
    <w:rPr>
      <w:rFonts w:ascii="Times New Roman" w:eastAsia="Times New Roman" w:hAnsi="Times New Roman" w:cs="Times New Roman"/>
      <w:color w:val="000000"/>
      <w:spacing w:val="80"/>
      <w:w w:val="100"/>
      <w:position w:val="0"/>
      <w:sz w:val="20"/>
      <w:szCs w:val="20"/>
      <w:u w:val="none"/>
      <w:lang w:val="vi-VN" w:eastAsia="vi-VN" w:bidi="vi-VN"/>
    </w:rPr>
  </w:style>
  <w:style w:type="character" w:customStyle="1" w:styleId="Bodytext2Spacing1pt">
    <w:name w:val="Body text (2) + Spacing 1 pt"/>
    <w:qFormat/>
    <w:rPr>
      <w:rFonts w:ascii="Times New Roman" w:eastAsia="Times New Roman" w:hAnsi="Times New Roman" w:cs="Times New Roman"/>
      <w:color w:val="000000"/>
      <w:spacing w:val="20"/>
      <w:w w:val="100"/>
      <w:position w:val="0"/>
      <w:sz w:val="20"/>
      <w:szCs w:val="20"/>
      <w:u w:val="none"/>
      <w:lang w:val="vi-VN" w:eastAsia="vi-VN" w:bidi="vi-VN"/>
    </w:rPr>
  </w:style>
  <w:style w:type="character" w:customStyle="1" w:styleId="Bodytext26pt0">
    <w:name w:val="Body text (2) + 6 pt"/>
    <w:qFormat/>
    <w:rPr>
      <w:rFonts w:ascii="Times New Roman" w:eastAsia="Times New Roman" w:hAnsi="Times New Roman" w:cs="Times New Roman"/>
      <w:color w:val="000000"/>
      <w:spacing w:val="0"/>
      <w:w w:val="100"/>
      <w:position w:val="0"/>
      <w:sz w:val="12"/>
      <w:szCs w:val="12"/>
      <w:u w:val="none"/>
      <w:lang w:val="vi-VN" w:eastAsia="vi-VN" w:bidi="vi-VN"/>
    </w:rPr>
  </w:style>
  <w:style w:type="character" w:customStyle="1" w:styleId="Bodytext265ptExact">
    <w:name w:val="Body text (2) + 6.5 pt Exact"/>
    <w:qFormat/>
    <w:rPr>
      <w:rFonts w:ascii="Times New Roman" w:eastAsia="Times New Roman" w:hAnsi="Times New Roman" w:cs="Times New Roman"/>
      <w:color w:val="000000"/>
      <w:spacing w:val="0"/>
      <w:w w:val="100"/>
      <w:position w:val="0"/>
      <w:sz w:val="13"/>
      <w:szCs w:val="13"/>
      <w:u w:val="none"/>
      <w:lang w:val="vi-VN" w:eastAsia="vi-VN" w:bidi="vi-VN"/>
    </w:rPr>
  </w:style>
  <w:style w:type="character" w:customStyle="1" w:styleId="Heading2105pt">
    <w:name w:val="Heading #2 + 10.5 pt"/>
    <w:qFormat/>
    <w:rPr>
      <w:rFonts w:ascii="Times New Roman" w:eastAsia="Times New Roman" w:hAnsi="Times New Roman" w:cs="Times New Roman"/>
      <w:b/>
      <w:bCs/>
      <w:color w:val="FFFFFF"/>
      <w:spacing w:val="0"/>
      <w:w w:val="100"/>
      <w:position w:val="0"/>
      <w:sz w:val="21"/>
      <w:szCs w:val="21"/>
      <w:u w:val="none"/>
      <w:shd w:val="clear" w:color="auto" w:fill="FFFFFF"/>
      <w:lang w:val="vi-VN" w:eastAsia="vi-VN" w:bidi="vi-VN"/>
    </w:rPr>
  </w:style>
  <w:style w:type="character" w:customStyle="1" w:styleId="Bodytext13Bold">
    <w:name w:val="Body text (13) + Bold"/>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18105pt">
    <w:name w:val="Body text (18) + 10.5 p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4105pt">
    <w:name w:val="Body text (24) + 10.5 pt"/>
    <w:aliases w:val="Heading #1 + 20 pt"/>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24">
    <w:name w:val="Body text (24)"/>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Bodytext2BoldExact">
    <w:name w:val="Body text (2) + Bold Exact"/>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4105pt">
    <w:name w:val="Heading #4 + 10.5 p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11ptExact">
    <w:name w:val="Body text (2) + 11 pt Exact"/>
    <w:rPr>
      <w:rFonts w:ascii="Times New Roman" w:eastAsia="Times New Roman" w:hAnsi="Times New Roman" w:cs="Times New Roman"/>
      <w:color w:val="000000"/>
      <w:spacing w:val="0"/>
      <w:w w:val="100"/>
      <w:position w:val="0"/>
      <w:sz w:val="22"/>
      <w:szCs w:val="22"/>
      <w:u w:val="none"/>
      <w:lang w:val="vi-VN" w:eastAsia="vi-VN" w:bidi="vi-VN"/>
    </w:rPr>
  </w:style>
  <w:style w:type="table" w:customStyle="1" w:styleId="TableGrid0">
    <w:name w:val="TableGrid"/>
    <w:qFormat/>
    <w:rPr>
      <w:rFonts w:ascii="Calibri" w:eastAsia="Times New Roman" w:hAnsi="Calibri"/>
    </w:rPr>
    <w:tblPr>
      <w:tblCellMar>
        <w:top w:w="0" w:type="dxa"/>
        <w:left w:w="0" w:type="dxa"/>
        <w:bottom w:w="0" w:type="dxa"/>
        <w:right w:w="0" w:type="dxa"/>
      </w:tblCellMar>
    </w:tblPr>
  </w:style>
  <w:style w:type="paragraph" w:customStyle="1" w:styleId="Body0">
    <w:name w:val="Body"/>
    <w:basedOn w:val="Normal"/>
    <w:uiPriority w:val="1"/>
    <w:qFormat/>
    <w:pPr>
      <w:widowControl w:val="0"/>
    </w:pPr>
    <w:rPr>
      <w:color w:val="auto"/>
      <w:sz w:val="24"/>
      <w:szCs w:val="24"/>
    </w:rPr>
  </w:style>
  <w:style w:type="character" w:customStyle="1" w:styleId="BalloonTextChar1">
    <w:name w:val="Balloon Text Char1"/>
    <w:uiPriority w:val="99"/>
    <w:semiHidden/>
    <w:qFormat/>
    <w:rPr>
      <w:rFonts w:ascii="Tahoma" w:hAnsi="Tahoma" w:cs="Tahoma"/>
      <w:sz w:val="16"/>
      <w:szCs w:val="16"/>
    </w:rPr>
  </w:style>
  <w:style w:type="character" w:customStyle="1" w:styleId="BodyTextChar1">
    <w:name w:val="Body Text Char1"/>
    <w:uiPriority w:val="99"/>
    <w:semiHidden/>
    <w:rPr>
      <w:sz w:val="22"/>
      <w:szCs w:val="22"/>
    </w:rPr>
  </w:style>
  <w:style w:type="character" w:customStyle="1" w:styleId="BodyTextIndentChar1">
    <w:name w:val="Body Text Indent Char1"/>
    <w:uiPriority w:val="99"/>
    <w:semiHidden/>
    <w:rPr>
      <w:sz w:val="22"/>
      <w:szCs w:val="22"/>
    </w:rPr>
  </w:style>
  <w:style w:type="character" w:customStyle="1" w:styleId="BodyTextIndent2Char1">
    <w:name w:val="Body Text Indent 2 Char1"/>
    <w:uiPriority w:val="99"/>
    <w:semiHidden/>
    <w:rPr>
      <w:sz w:val="22"/>
      <w:szCs w:val="22"/>
    </w:rPr>
  </w:style>
  <w:style w:type="character" w:customStyle="1" w:styleId="BodyTextIndent3Char1">
    <w:name w:val="Body Text Indent 3 Char1"/>
    <w:uiPriority w:val="99"/>
    <w:semiHidden/>
    <w:rPr>
      <w:sz w:val="16"/>
      <w:szCs w:val="16"/>
    </w:rPr>
  </w:style>
  <w:style w:type="character" w:customStyle="1" w:styleId="TitleChar1">
    <w:name w:val="Title Char1"/>
    <w:uiPriority w:val="10"/>
    <w:qFormat/>
    <w:rPr>
      <w:rFonts w:ascii="Cambria" w:eastAsia="Times New Roman" w:hAnsi="Cambria" w:cs="Times New Roman"/>
      <w:color w:val="17365D"/>
      <w:spacing w:val="5"/>
      <w:kern w:val="28"/>
      <w:sz w:val="52"/>
      <w:szCs w:val="52"/>
    </w:rPr>
  </w:style>
  <w:style w:type="character" w:customStyle="1" w:styleId="mathjax1">
    <w:name w:val="mathjax1"/>
    <w:rPr>
      <w:spacing w:val="0"/>
      <w:sz w:val="24"/>
      <w:szCs w:val="24"/>
    </w:rPr>
  </w:style>
  <w:style w:type="paragraph" w:customStyle="1" w:styleId="11">
    <w:name w:val="1.1"/>
    <w:basedOn w:val="Normal"/>
    <w:qFormat/>
    <w:pPr>
      <w:spacing w:before="80" w:after="80" w:line="360" w:lineRule="auto"/>
      <w:jc w:val="both"/>
    </w:pPr>
    <w:rPr>
      <w:rFonts w:ascii=".VnTime" w:hAnsi=".VnTime"/>
      <w:b/>
      <w:color w:val="auto"/>
      <w:sz w:val="28"/>
      <w:szCs w:val="28"/>
    </w:rPr>
  </w:style>
  <w:style w:type="paragraph" w:customStyle="1" w:styleId="111">
    <w:name w:val="1.1.1"/>
    <w:basedOn w:val="Normal"/>
    <w:qFormat/>
    <w:pPr>
      <w:spacing w:line="360" w:lineRule="auto"/>
      <w:ind w:firstLine="142"/>
      <w:contextualSpacing/>
      <w:jc w:val="both"/>
    </w:pPr>
    <w:rPr>
      <w:rFonts w:ascii=".VnTime" w:hAnsi=".VnTime"/>
      <w:b/>
      <w:color w:val="auto"/>
      <w:sz w:val="28"/>
      <w:szCs w:val="28"/>
    </w:rPr>
  </w:style>
  <w:style w:type="paragraph" w:customStyle="1" w:styleId="1111">
    <w:name w:val="1.1.1.1"/>
    <w:basedOn w:val="TOC1"/>
    <w:qFormat/>
    <w:pPr>
      <w:shd w:val="clear" w:color="auto" w:fill="E2EFD9" w:themeFill="accent6" w:themeFillTint="33"/>
      <w:tabs>
        <w:tab w:val="right" w:leader="dot" w:pos="8778"/>
      </w:tabs>
      <w:spacing w:after="80"/>
    </w:pPr>
    <w:rPr>
      <w:rFonts w:ascii=".VnTime" w:eastAsia="Times New Roman" w:hAnsi=".VnTime"/>
      <w:b/>
      <w:i/>
      <w:color w:val="0000FF"/>
      <w:sz w:val="28"/>
      <w:szCs w:val="28"/>
    </w:rPr>
  </w:style>
  <w:style w:type="paragraph" w:customStyle="1" w:styleId="vu">
    <w:name w:val="vu"/>
    <w:basedOn w:val="Normal"/>
    <w:qFormat/>
    <w:rPr>
      <w:rFonts w:ascii="VNI-Times" w:hAnsi="VNI-Times"/>
      <w:color w:val="000000"/>
      <w:sz w:val="24"/>
      <w:szCs w:val="24"/>
    </w:rPr>
  </w:style>
  <w:style w:type="paragraph" w:customStyle="1" w:styleId="ABCH1">
    <w:name w:val="ABC_H1"/>
    <w:basedOn w:val="Heading2"/>
    <w:next w:val="Normal"/>
    <w:qFormat/>
    <w:pPr>
      <w:numPr>
        <w:ilvl w:val="1"/>
        <w:numId w:val="6"/>
      </w:numPr>
      <w:tabs>
        <w:tab w:val="left" w:pos="360"/>
      </w:tabs>
      <w:spacing w:before="160" w:after="120" w:line="300" w:lineRule="auto"/>
    </w:pPr>
    <w:rPr>
      <w:bCs w:val="0"/>
      <w:color w:val="FF0000"/>
      <w:sz w:val="36"/>
    </w:rPr>
  </w:style>
  <w:style w:type="paragraph" w:customStyle="1" w:styleId="ABCH2">
    <w:name w:val="ABC_H2"/>
    <w:basedOn w:val="Heading3"/>
    <w:next w:val="Normal"/>
    <w:qFormat/>
    <w:pPr>
      <w:numPr>
        <w:ilvl w:val="2"/>
        <w:numId w:val="6"/>
      </w:numPr>
      <w:tabs>
        <w:tab w:val="left" w:pos="360"/>
      </w:tabs>
      <w:spacing w:before="120" w:after="120" w:line="300" w:lineRule="auto"/>
    </w:pPr>
    <w:rPr>
      <w:color w:val="0070C0"/>
      <w:sz w:val="32"/>
    </w:rPr>
  </w:style>
  <w:style w:type="paragraph" w:customStyle="1" w:styleId="ABCH3">
    <w:name w:val="ABC_H3"/>
    <w:basedOn w:val="Heading4"/>
    <w:next w:val="Normal"/>
    <w:qFormat/>
    <w:pPr>
      <w:numPr>
        <w:ilvl w:val="3"/>
        <w:numId w:val="6"/>
      </w:numPr>
      <w:tabs>
        <w:tab w:val="left" w:pos="360"/>
      </w:tabs>
      <w:spacing w:before="240" w:after="240" w:line="300" w:lineRule="auto"/>
      <w:jc w:val="both"/>
    </w:pPr>
    <w:rPr>
      <w:b/>
      <w:iCs/>
      <w:color w:val="00B050"/>
      <w:sz w:val="28"/>
    </w:rPr>
  </w:style>
  <w:style w:type="paragraph" w:customStyle="1" w:styleId="ABCH4">
    <w:name w:val="ABC_H4"/>
    <w:basedOn w:val="Heading4"/>
    <w:next w:val="Normal"/>
    <w:qFormat/>
    <w:pPr>
      <w:numPr>
        <w:ilvl w:val="4"/>
        <w:numId w:val="6"/>
      </w:numPr>
      <w:tabs>
        <w:tab w:val="left" w:pos="360"/>
      </w:tabs>
      <w:spacing w:before="240" w:after="240" w:line="300" w:lineRule="auto"/>
      <w:jc w:val="both"/>
    </w:pPr>
    <w:rPr>
      <w:b/>
      <w:iCs/>
      <w:color w:val="7030A0"/>
      <w:sz w:val="28"/>
    </w:rPr>
  </w:style>
  <w:style w:type="table" w:customStyle="1" w:styleId="TableNormal1">
    <w:name w:val="Table Normal1"/>
    <w:uiPriority w:val="2"/>
    <w:semiHidden/>
    <w:unhideWhenUsed/>
    <w:qFormat/>
    <w:pPr>
      <w:widowControl w:val="0"/>
      <w:autoSpaceDE w:val="0"/>
      <w:autoSpaceDN w:val="0"/>
    </w:pPr>
    <w:rPr>
      <w:rFonts w:ascii="Calibri" w:eastAsia="Calibri" w:hAnsi="Calibri"/>
    </w:rPr>
    <w:tblPr>
      <w:tblCellMar>
        <w:top w:w="0" w:type="dxa"/>
        <w:left w:w="0" w:type="dxa"/>
        <w:bottom w:w="0" w:type="dxa"/>
        <w:right w:w="0" w:type="dxa"/>
      </w:tblCellMar>
    </w:tblPr>
  </w:style>
  <w:style w:type="character" w:customStyle="1" w:styleId="TOC1Char">
    <w:name w:val="TOC 1 Char"/>
    <w:link w:val="TOC1"/>
    <w:uiPriority w:val="39"/>
    <w:rPr>
      <w:rFonts w:ascii="Times New Roman" w:eastAsia="Calibri" w:hAnsi="Times New Roman" w:cs="Times New Roman"/>
      <w:sz w:val="24"/>
    </w:rPr>
  </w:style>
  <w:style w:type="character" w:customStyle="1" w:styleId="Bodytext12">
    <w:name w:val="Body text (12)"/>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1210pt">
    <w:name w:val="Body text (12) + 10 p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310pt">
    <w:name w:val="Table of contents (3) + 10 p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Picturecaption2Exact">
    <w:name w:val="Picture caption (2) Exact"/>
    <w:link w:val="Picturecaption2"/>
    <w:qFormat/>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qFormat/>
    <w:pPr>
      <w:widowControl w:val="0"/>
      <w:shd w:val="clear" w:color="auto" w:fill="FFFFFF"/>
      <w:spacing w:line="0" w:lineRule="atLeast"/>
    </w:pPr>
    <w:rPr>
      <w:rFonts w:ascii="Candara" w:eastAsia="Candara" w:hAnsi="Candara" w:cs="Candara"/>
      <w:color w:val="auto"/>
      <w:spacing w:val="20"/>
      <w:sz w:val="16"/>
      <w:szCs w:val="16"/>
    </w:rPr>
  </w:style>
  <w:style w:type="character" w:customStyle="1" w:styleId="PicturecaptionExact">
    <w:name w:val="Picture caption Exact"/>
    <w:qFormat/>
    <w:rPr>
      <w:rFonts w:ascii="Times New Roman" w:eastAsia="Times New Roman" w:hAnsi="Times New Roman" w:cs="Times New Roman"/>
      <w:sz w:val="20"/>
      <w:szCs w:val="20"/>
      <w:u w:val="none"/>
    </w:rPr>
  </w:style>
  <w:style w:type="character" w:customStyle="1" w:styleId="Picturecaption13pt">
    <w:name w:val="Picture caption + 13 pt"/>
    <w:aliases w:val="Bold Exact,Picture caption + 10.5 pt,Body text (12) + 13 pt,Table of contents (3) + 10.5 pt"/>
    <w:qFormat/>
    <w:rPr>
      <w:rFonts w:ascii="Times New Roman" w:eastAsia="Times New Roman" w:hAnsi="Times New Roman"/>
      <w:b/>
      <w:bCs/>
      <w:sz w:val="26"/>
      <w:szCs w:val="26"/>
      <w:shd w:val="clear" w:color="auto" w:fill="FFFFFF"/>
    </w:rPr>
  </w:style>
  <w:style w:type="character" w:customStyle="1" w:styleId="Picturecaption3Exact">
    <w:name w:val="Picture caption (3) Exact"/>
    <w:link w:val="Picturecaption3"/>
    <w:qFormat/>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pPr>
      <w:widowControl w:val="0"/>
      <w:shd w:val="clear" w:color="auto" w:fill="FFFFFF"/>
      <w:spacing w:line="0" w:lineRule="atLeast"/>
    </w:pPr>
    <w:rPr>
      <w:rFonts w:ascii="Tahoma" w:eastAsia="Tahoma" w:hAnsi="Tahoma" w:cs="Tahoma"/>
      <w:color w:val="auto"/>
      <w:sz w:val="15"/>
      <w:szCs w:val="15"/>
    </w:rPr>
  </w:style>
  <w:style w:type="character" w:customStyle="1" w:styleId="Heading100">
    <w:name w:val="Heading #10_"/>
    <w:rPr>
      <w:rFonts w:ascii="Times New Roman" w:eastAsia="Times New Roman" w:hAnsi="Times New Roman" w:cs="Times New Roman"/>
      <w:b/>
      <w:bCs/>
      <w:sz w:val="26"/>
      <w:szCs w:val="26"/>
      <w:u w:val="none"/>
    </w:rPr>
  </w:style>
  <w:style w:type="character" w:customStyle="1" w:styleId="Heading101">
    <w:name w:val="Heading #10"/>
    <w:qFormat/>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Headerorfooter">
    <w:name w:val="Header or footer_"/>
    <w:link w:val="Headerorfooter1"/>
    <w:rPr>
      <w:rFonts w:ascii="Times New Roman" w:eastAsia="Times New Roman" w:hAnsi="Times New Roman"/>
      <w:b/>
      <w:bCs/>
      <w:shd w:val="clear" w:color="auto" w:fill="FFFFFF"/>
    </w:rPr>
  </w:style>
  <w:style w:type="paragraph" w:customStyle="1" w:styleId="Headerorfooter1">
    <w:name w:val="Header or footer1"/>
    <w:basedOn w:val="Normal"/>
    <w:link w:val="Headerorfooter"/>
    <w:qFormat/>
    <w:pPr>
      <w:widowControl w:val="0"/>
      <w:shd w:val="clear" w:color="auto" w:fill="FFFFFF"/>
      <w:spacing w:before="60" w:line="240" w:lineRule="atLeast"/>
    </w:pPr>
    <w:rPr>
      <w:rFonts w:cstheme="minorBidi"/>
      <w:b/>
      <w:bCs/>
      <w:color w:val="auto"/>
      <w:sz w:val="22"/>
      <w:szCs w:val="22"/>
    </w:rPr>
  </w:style>
  <w:style w:type="character" w:customStyle="1" w:styleId="Headerorfooter0">
    <w:name w:val="Header or footer"/>
    <w:qFormat/>
    <w:rPr>
      <w:rFonts w:ascii="Times New Roman" w:eastAsia="Times New Roman" w:hAnsi="Times New Roman"/>
      <w:b/>
      <w:bCs/>
      <w:color w:val="000000"/>
      <w:spacing w:val="0"/>
      <w:w w:val="100"/>
      <w:position w:val="0"/>
      <w:shd w:val="clear" w:color="auto" w:fill="FFFFFF"/>
      <w:lang w:val="vi-VN" w:eastAsia="vi-VN" w:bidi="vi-VN"/>
    </w:rPr>
  </w:style>
  <w:style w:type="paragraph" w:customStyle="1" w:styleId="Bodytext310">
    <w:name w:val="Body text (3)1"/>
    <w:basedOn w:val="Normal"/>
    <w:pPr>
      <w:widowControl w:val="0"/>
      <w:shd w:val="clear" w:color="auto" w:fill="FFFFFF"/>
      <w:spacing w:before="120" w:after="120" w:line="240" w:lineRule="atLeast"/>
    </w:pPr>
    <w:rPr>
      <w:rFonts w:cstheme="minorBidi"/>
      <w:b/>
      <w:bCs/>
      <w:color w:val="auto"/>
      <w:sz w:val="26"/>
      <w:szCs w:val="26"/>
    </w:rPr>
  </w:style>
  <w:style w:type="character" w:customStyle="1" w:styleId="Bodytext5">
    <w:name w:val="Body text (5)_"/>
    <w:link w:val="Bodytext51"/>
    <w:qFormat/>
    <w:rPr>
      <w:rFonts w:ascii="Times New Roman" w:eastAsia="Times New Roman" w:hAnsi="Times New Roman"/>
      <w:b/>
      <w:bCs/>
      <w:sz w:val="21"/>
      <w:szCs w:val="21"/>
      <w:shd w:val="clear" w:color="auto" w:fill="FFFFFF"/>
    </w:rPr>
  </w:style>
  <w:style w:type="paragraph" w:customStyle="1" w:styleId="Bodytext51">
    <w:name w:val="Body text (5)1"/>
    <w:basedOn w:val="Normal"/>
    <w:link w:val="Bodytext5"/>
    <w:qFormat/>
    <w:pPr>
      <w:widowControl w:val="0"/>
      <w:shd w:val="clear" w:color="auto" w:fill="FFFFFF"/>
      <w:spacing w:line="240" w:lineRule="atLeast"/>
      <w:jc w:val="both"/>
    </w:pPr>
    <w:rPr>
      <w:rFonts w:cstheme="minorBidi"/>
      <w:b/>
      <w:bCs/>
      <w:color w:val="auto"/>
      <w:sz w:val="21"/>
      <w:szCs w:val="21"/>
    </w:rPr>
  </w:style>
  <w:style w:type="character" w:customStyle="1" w:styleId="Bodytext50">
    <w:name w:val="Body text (5)"/>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60">
    <w:name w:val="Body text (6)_"/>
    <w:link w:val="Bodytext61"/>
    <w:qFormat/>
    <w:rPr>
      <w:rFonts w:ascii="Times New Roman" w:eastAsia="Times New Roman" w:hAnsi="Times New Roman"/>
      <w:sz w:val="21"/>
      <w:szCs w:val="21"/>
      <w:shd w:val="clear" w:color="auto" w:fill="FFFFFF"/>
    </w:rPr>
  </w:style>
  <w:style w:type="paragraph" w:customStyle="1" w:styleId="Bodytext61">
    <w:name w:val="Body text (6)"/>
    <w:basedOn w:val="Normal"/>
    <w:link w:val="Bodytext60"/>
    <w:qFormat/>
    <w:pPr>
      <w:widowControl w:val="0"/>
      <w:shd w:val="clear" w:color="auto" w:fill="FFFFFF"/>
      <w:spacing w:before="180" w:line="0" w:lineRule="atLeast"/>
    </w:pPr>
    <w:rPr>
      <w:rFonts w:cstheme="minorBidi"/>
      <w:color w:val="auto"/>
      <w:sz w:val="21"/>
      <w:szCs w:val="21"/>
    </w:rPr>
  </w:style>
  <w:style w:type="character" w:customStyle="1" w:styleId="Bodytext7">
    <w:name w:val="Body text (7)_"/>
    <w:link w:val="Bodytext70"/>
    <w:qFormat/>
    <w:rPr>
      <w:rFonts w:ascii="Times New Roman" w:eastAsia="Times New Roman" w:hAnsi="Times New Roman"/>
      <w:b/>
      <w:bCs/>
      <w:sz w:val="16"/>
      <w:szCs w:val="16"/>
      <w:shd w:val="clear" w:color="auto" w:fill="FFFFFF"/>
    </w:rPr>
  </w:style>
  <w:style w:type="paragraph" w:customStyle="1" w:styleId="Bodytext70">
    <w:name w:val="Body text (7)"/>
    <w:basedOn w:val="Normal"/>
    <w:link w:val="Bodytext7"/>
    <w:qFormat/>
    <w:pPr>
      <w:widowControl w:val="0"/>
      <w:shd w:val="clear" w:color="auto" w:fill="FFFFFF"/>
      <w:spacing w:after="180" w:line="0" w:lineRule="atLeast"/>
      <w:ind w:hanging="380"/>
      <w:jc w:val="both"/>
    </w:pPr>
    <w:rPr>
      <w:rFonts w:cstheme="minorBidi"/>
      <w:b/>
      <w:bCs/>
      <w:color w:val="auto"/>
      <w:sz w:val="16"/>
      <w:szCs w:val="16"/>
    </w:rPr>
  </w:style>
  <w:style w:type="character" w:customStyle="1" w:styleId="Bodytext8">
    <w:name w:val="Body text (8)_"/>
    <w:link w:val="Bodytext81"/>
    <w:qFormat/>
    <w:rPr>
      <w:rFonts w:ascii="Times New Roman" w:eastAsia="Times New Roman" w:hAnsi="Times New Roman"/>
      <w:sz w:val="16"/>
      <w:szCs w:val="16"/>
      <w:shd w:val="clear" w:color="auto" w:fill="FFFFFF"/>
    </w:rPr>
  </w:style>
  <w:style w:type="paragraph" w:customStyle="1" w:styleId="Bodytext81">
    <w:name w:val="Body text (8)"/>
    <w:basedOn w:val="Normal"/>
    <w:link w:val="Bodytext8"/>
    <w:pPr>
      <w:widowControl w:val="0"/>
      <w:shd w:val="clear" w:color="auto" w:fill="FFFFFF"/>
      <w:spacing w:after="180" w:line="0" w:lineRule="atLeast"/>
      <w:jc w:val="both"/>
    </w:pPr>
    <w:rPr>
      <w:rFonts w:cstheme="minorBidi"/>
      <w:color w:val="auto"/>
      <w:sz w:val="16"/>
      <w:szCs w:val="16"/>
    </w:rPr>
  </w:style>
  <w:style w:type="character" w:customStyle="1" w:styleId="Bodytext9">
    <w:name w:val="Body text (9)_"/>
    <w:link w:val="Bodytext90"/>
    <w:qFormat/>
    <w:rPr>
      <w:rFonts w:ascii="Times New Roman" w:eastAsia="Times New Roman" w:hAnsi="Times New Roman"/>
      <w:i/>
      <w:iCs/>
      <w:spacing w:val="10"/>
      <w:sz w:val="16"/>
      <w:szCs w:val="16"/>
      <w:shd w:val="clear" w:color="auto" w:fill="FFFFFF"/>
    </w:rPr>
  </w:style>
  <w:style w:type="paragraph" w:customStyle="1" w:styleId="Bodytext90">
    <w:name w:val="Body text (9)"/>
    <w:basedOn w:val="Normal"/>
    <w:link w:val="Bodytext9"/>
    <w:pPr>
      <w:widowControl w:val="0"/>
      <w:shd w:val="clear" w:color="auto" w:fill="FFFFFF"/>
      <w:spacing w:after="180" w:line="0" w:lineRule="atLeast"/>
      <w:jc w:val="both"/>
    </w:pPr>
    <w:rPr>
      <w:rFonts w:cstheme="minorBidi"/>
      <w:i/>
      <w:iCs/>
      <w:color w:val="auto"/>
      <w:spacing w:val="10"/>
      <w:sz w:val="16"/>
      <w:szCs w:val="16"/>
    </w:rPr>
  </w:style>
  <w:style w:type="character" w:customStyle="1" w:styleId="Bodytext100">
    <w:name w:val="Body text (10)_"/>
    <w:link w:val="Bodytext101"/>
    <w:qFormat/>
    <w:rPr>
      <w:rFonts w:ascii="Times New Roman" w:eastAsia="Times New Roman" w:hAnsi="Times New Roman"/>
      <w:shd w:val="clear" w:color="auto" w:fill="FFFFFF"/>
    </w:rPr>
  </w:style>
  <w:style w:type="paragraph" w:customStyle="1" w:styleId="Bodytext101">
    <w:name w:val="Body text (10)"/>
    <w:basedOn w:val="Normal"/>
    <w:link w:val="Bodytext100"/>
    <w:qFormat/>
    <w:pPr>
      <w:widowControl w:val="0"/>
      <w:shd w:val="clear" w:color="auto" w:fill="FFFFFF"/>
      <w:spacing w:before="300" w:line="0" w:lineRule="atLeast"/>
      <w:jc w:val="both"/>
    </w:pPr>
    <w:rPr>
      <w:rFonts w:cstheme="minorBidi"/>
      <w:color w:val="auto"/>
      <w:sz w:val="22"/>
      <w:szCs w:val="22"/>
    </w:rPr>
  </w:style>
  <w:style w:type="character" w:customStyle="1" w:styleId="Bodytext513pt">
    <w:name w:val="Body text (5) + 13 p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link w:val="Picturecaption4"/>
    <w:qFormat/>
    <w:rPr>
      <w:rFonts w:ascii="Times New Roman" w:eastAsia="Times New Roman" w:hAnsi="Times New Roman"/>
      <w:b/>
      <w:bCs/>
      <w:sz w:val="21"/>
      <w:szCs w:val="21"/>
      <w:shd w:val="clear" w:color="auto" w:fill="FFFFFF"/>
    </w:rPr>
  </w:style>
  <w:style w:type="paragraph" w:customStyle="1" w:styleId="Picturecaption4">
    <w:name w:val="Picture caption (4)"/>
    <w:basedOn w:val="Normal"/>
    <w:link w:val="Picturecaption4Exact"/>
    <w:qFormat/>
    <w:pPr>
      <w:widowControl w:val="0"/>
      <w:shd w:val="clear" w:color="auto" w:fill="FFFFFF"/>
      <w:spacing w:line="0" w:lineRule="atLeast"/>
    </w:pPr>
    <w:rPr>
      <w:rFonts w:cstheme="minorBidi"/>
      <w:b/>
      <w:bCs/>
      <w:color w:val="auto"/>
      <w:sz w:val="21"/>
      <w:szCs w:val="21"/>
    </w:rPr>
  </w:style>
  <w:style w:type="character" w:customStyle="1" w:styleId="Bodytext5Exact">
    <w:name w:val="Body text (5) Exact"/>
    <w:qFormat/>
    <w:rPr>
      <w:rFonts w:ascii="Times New Roman" w:eastAsia="Times New Roman" w:hAnsi="Times New Roman" w:cs="Times New Roman"/>
      <w:b/>
      <w:bCs/>
      <w:sz w:val="21"/>
      <w:szCs w:val="21"/>
      <w:u w:val="none"/>
    </w:rPr>
  </w:style>
  <w:style w:type="character" w:customStyle="1" w:styleId="Heading112">
    <w:name w:val="Heading #11 (2)_"/>
    <w:link w:val="Heading1120"/>
    <w:qFormat/>
    <w:rPr>
      <w:rFonts w:ascii="Times New Roman" w:eastAsia="Times New Roman" w:hAnsi="Times New Roman"/>
      <w:sz w:val="30"/>
      <w:szCs w:val="30"/>
      <w:shd w:val="clear" w:color="auto" w:fill="FFFFFF"/>
    </w:rPr>
  </w:style>
  <w:style w:type="paragraph" w:customStyle="1" w:styleId="Heading1120">
    <w:name w:val="Heading #11 (2)"/>
    <w:basedOn w:val="Normal"/>
    <w:link w:val="Heading112"/>
    <w:qFormat/>
    <w:pPr>
      <w:widowControl w:val="0"/>
      <w:shd w:val="clear" w:color="auto" w:fill="FFFFFF"/>
      <w:spacing w:before="180" w:line="149" w:lineRule="exact"/>
    </w:pPr>
    <w:rPr>
      <w:rFonts w:cstheme="minorBidi"/>
      <w:color w:val="auto"/>
      <w:sz w:val="30"/>
      <w:szCs w:val="30"/>
    </w:rPr>
  </w:style>
  <w:style w:type="character" w:customStyle="1" w:styleId="Bodytext11Exact">
    <w:name w:val="Body text (11) Exact"/>
    <w:qFormat/>
    <w:rPr>
      <w:rFonts w:ascii="Times New Roman" w:eastAsia="Times New Roman" w:hAnsi="Times New Roman" w:cs="Times New Roman"/>
      <w:sz w:val="22"/>
      <w:szCs w:val="22"/>
      <w:u w:val="none"/>
    </w:rPr>
  </w:style>
  <w:style w:type="character" w:customStyle="1" w:styleId="Bodytext7Exact">
    <w:name w:val="Body text (7) Exact"/>
    <w:qFormat/>
    <w:rPr>
      <w:rFonts w:ascii="Times New Roman" w:eastAsia="Times New Roman" w:hAnsi="Times New Roman" w:cs="Times New Roman"/>
      <w:b/>
      <w:bCs/>
      <w:sz w:val="16"/>
      <w:szCs w:val="16"/>
      <w:u w:val="none"/>
    </w:rPr>
  </w:style>
  <w:style w:type="character" w:customStyle="1" w:styleId="Heading102Exact">
    <w:name w:val="Heading #10 (2) Exact"/>
    <w:link w:val="Heading102"/>
    <w:qFormat/>
    <w:rPr>
      <w:rFonts w:ascii="Times New Roman" w:eastAsia="Times New Roman" w:hAnsi="Times New Roman"/>
      <w:b/>
      <w:bCs/>
      <w:sz w:val="21"/>
      <w:szCs w:val="21"/>
      <w:shd w:val="clear" w:color="auto" w:fill="FFFFFF"/>
    </w:rPr>
  </w:style>
  <w:style w:type="paragraph" w:customStyle="1" w:styleId="Heading102">
    <w:name w:val="Heading #10 (2)"/>
    <w:basedOn w:val="Normal"/>
    <w:link w:val="Heading102Exact"/>
    <w:qFormat/>
    <w:pPr>
      <w:widowControl w:val="0"/>
      <w:shd w:val="clear" w:color="auto" w:fill="FFFFFF"/>
      <w:spacing w:after="60" w:line="0" w:lineRule="atLeast"/>
    </w:pPr>
    <w:rPr>
      <w:rFonts w:cstheme="minorBidi"/>
      <w:b/>
      <w:bCs/>
      <w:color w:val="auto"/>
      <w:sz w:val="21"/>
      <w:szCs w:val="21"/>
    </w:rPr>
  </w:style>
  <w:style w:type="character" w:customStyle="1" w:styleId="Bodytext12Exact">
    <w:name w:val="Body text (12) Exact"/>
    <w:qFormat/>
    <w:rPr>
      <w:rFonts w:ascii="Times New Roman" w:eastAsia="Times New Roman" w:hAnsi="Times New Roman" w:cs="Times New Roman"/>
      <w:sz w:val="22"/>
      <w:szCs w:val="22"/>
      <w:u w:val="none"/>
    </w:rPr>
  </w:style>
  <w:style w:type="character" w:customStyle="1" w:styleId="Heading7Exact">
    <w:name w:val="Heading #7 Exact"/>
    <w:link w:val="Heading70"/>
    <w:qFormat/>
    <w:rPr>
      <w:rFonts w:ascii="Times New Roman" w:eastAsia="Times New Roman" w:hAnsi="Times New Roman"/>
      <w:b/>
      <w:bCs/>
      <w:i/>
      <w:iCs/>
      <w:shd w:val="clear" w:color="auto" w:fill="FFFFFF"/>
    </w:rPr>
  </w:style>
  <w:style w:type="paragraph" w:customStyle="1" w:styleId="Heading70">
    <w:name w:val="Heading #7"/>
    <w:basedOn w:val="Normal"/>
    <w:link w:val="Heading7Exact"/>
    <w:qFormat/>
    <w:pPr>
      <w:widowControl w:val="0"/>
      <w:shd w:val="clear" w:color="auto" w:fill="FFFFFF"/>
      <w:spacing w:line="0" w:lineRule="atLeast"/>
      <w:outlineLvl w:val="6"/>
    </w:pPr>
    <w:rPr>
      <w:rFonts w:cstheme="minorBidi"/>
      <w:b/>
      <w:bCs/>
      <w:i/>
      <w:iCs/>
      <w:color w:val="auto"/>
      <w:sz w:val="22"/>
      <w:szCs w:val="22"/>
    </w:rPr>
  </w:style>
  <w:style w:type="character" w:customStyle="1" w:styleId="Heading3Exact">
    <w:name w:val="Heading #3 Exact"/>
    <w:link w:val="Heading30"/>
    <w:qFormat/>
    <w:rPr>
      <w:rFonts w:ascii="Times New Roman" w:eastAsia="Times New Roman" w:hAnsi="Times New Roman"/>
      <w:i/>
      <w:iCs/>
      <w:sz w:val="26"/>
      <w:szCs w:val="26"/>
      <w:shd w:val="clear" w:color="auto" w:fill="FFFFFF"/>
    </w:rPr>
  </w:style>
  <w:style w:type="paragraph" w:customStyle="1" w:styleId="Heading30">
    <w:name w:val="Heading #3"/>
    <w:basedOn w:val="Normal"/>
    <w:link w:val="Heading3Exact"/>
    <w:qFormat/>
    <w:pPr>
      <w:widowControl w:val="0"/>
      <w:shd w:val="clear" w:color="auto" w:fill="FFFFFF"/>
      <w:spacing w:line="0" w:lineRule="atLeast"/>
      <w:outlineLvl w:val="2"/>
    </w:pPr>
    <w:rPr>
      <w:rFonts w:cstheme="minorBidi"/>
      <w:i/>
      <w:iCs/>
      <w:color w:val="auto"/>
      <w:sz w:val="26"/>
      <w:szCs w:val="26"/>
    </w:rPr>
  </w:style>
  <w:style w:type="character" w:customStyle="1" w:styleId="Heading32Exact">
    <w:name w:val="Heading #3 (2) Exact"/>
    <w:link w:val="Heading32"/>
    <w:qFormat/>
    <w:rPr>
      <w:rFonts w:ascii="Times New Roman" w:eastAsia="Times New Roman" w:hAnsi="Times New Roman"/>
      <w:i/>
      <w:iCs/>
      <w:shd w:val="clear" w:color="auto" w:fill="FFFFFF"/>
    </w:rPr>
  </w:style>
  <w:style w:type="paragraph" w:customStyle="1" w:styleId="Heading32">
    <w:name w:val="Heading #3 (2)"/>
    <w:basedOn w:val="Normal"/>
    <w:link w:val="Heading32Exact"/>
    <w:qFormat/>
    <w:pPr>
      <w:widowControl w:val="0"/>
      <w:shd w:val="clear" w:color="auto" w:fill="FFFFFF"/>
      <w:spacing w:line="0" w:lineRule="atLeast"/>
      <w:outlineLvl w:val="2"/>
    </w:pPr>
    <w:rPr>
      <w:rFonts w:cstheme="minorBidi"/>
      <w:i/>
      <w:iCs/>
      <w:color w:val="auto"/>
      <w:sz w:val="22"/>
      <w:szCs w:val="22"/>
    </w:rPr>
  </w:style>
  <w:style w:type="character" w:customStyle="1" w:styleId="Heading11Exact">
    <w:name w:val="Heading #11 Exact"/>
    <w:link w:val="Heading11"/>
    <w:qFormat/>
    <w:rPr>
      <w:rFonts w:ascii="Times New Roman" w:eastAsia="Times New Roman" w:hAnsi="Times New Roman"/>
      <w:b/>
      <w:bCs/>
      <w:sz w:val="21"/>
      <w:szCs w:val="21"/>
      <w:shd w:val="clear" w:color="auto" w:fill="FFFFFF"/>
    </w:rPr>
  </w:style>
  <w:style w:type="paragraph" w:customStyle="1" w:styleId="Heading11">
    <w:name w:val="Heading #11"/>
    <w:basedOn w:val="Normal"/>
    <w:link w:val="Heading11Exact"/>
    <w:qFormat/>
    <w:pPr>
      <w:widowControl w:val="0"/>
      <w:shd w:val="clear" w:color="auto" w:fill="FFFFFF"/>
      <w:spacing w:line="0" w:lineRule="atLeast"/>
    </w:pPr>
    <w:rPr>
      <w:rFonts w:cstheme="minorBidi"/>
      <w:b/>
      <w:bCs/>
      <w:color w:val="auto"/>
      <w:sz w:val="21"/>
      <w:szCs w:val="21"/>
    </w:rPr>
  </w:style>
  <w:style w:type="character" w:customStyle="1" w:styleId="Heading1111pt">
    <w:name w:val="Heading #11 + 11 pt"/>
    <w:aliases w:val="Not Bold Exact"/>
    <w:qFormat/>
    <w:rPr>
      <w:rFonts w:ascii="Times New Roman" w:eastAsia="Times New Roman" w:hAnsi="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link w:val="Heading90"/>
    <w:qFormat/>
    <w:rPr>
      <w:rFonts w:ascii="Times New Roman" w:eastAsia="Times New Roman" w:hAnsi="Times New Roman"/>
      <w:b/>
      <w:bCs/>
      <w:sz w:val="21"/>
      <w:szCs w:val="21"/>
      <w:shd w:val="clear" w:color="auto" w:fill="FFFFFF"/>
    </w:rPr>
  </w:style>
  <w:style w:type="paragraph" w:customStyle="1" w:styleId="Heading90">
    <w:name w:val="Heading #9"/>
    <w:basedOn w:val="Normal"/>
    <w:link w:val="Heading9Exact"/>
    <w:qFormat/>
    <w:pPr>
      <w:widowControl w:val="0"/>
      <w:shd w:val="clear" w:color="auto" w:fill="FFFFFF"/>
      <w:spacing w:line="0" w:lineRule="atLeast"/>
      <w:outlineLvl w:val="8"/>
    </w:pPr>
    <w:rPr>
      <w:rFonts w:cstheme="minorBidi"/>
      <w:b/>
      <w:bCs/>
      <w:color w:val="auto"/>
      <w:sz w:val="21"/>
      <w:szCs w:val="21"/>
    </w:rPr>
  </w:style>
  <w:style w:type="character" w:customStyle="1" w:styleId="Bodytext13Exact">
    <w:name w:val="Body text (13) Exact"/>
    <w:qFormat/>
    <w:rPr>
      <w:rFonts w:ascii="Times New Roman" w:eastAsia="Times New Roman" w:hAnsi="Times New Roman" w:cs="Times New Roman"/>
      <w:sz w:val="19"/>
      <w:szCs w:val="19"/>
      <w:u w:val="none"/>
    </w:rPr>
  </w:style>
  <w:style w:type="character" w:customStyle="1" w:styleId="Bodytext1310ptExact">
    <w:name w:val="Body text (13) + 10 pt Exact"/>
    <w:qFormat/>
    <w:rPr>
      <w:rFonts w:ascii="Times New Roman" w:eastAsia="Times New Roman" w:hAnsi="Times New Roman" w:cs="Times New Roman"/>
      <w:sz w:val="20"/>
      <w:szCs w:val="20"/>
      <w:u w:val="none"/>
      <w:lang w:val="fr-FR" w:eastAsia="fr-FR" w:bidi="fr-FR"/>
    </w:rPr>
  </w:style>
  <w:style w:type="character" w:customStyle="1" w:styleId="Bodytext13">
    <w:name w:val="Body text (13)_"/>
    <w:qFormat/>
    <w:rPr>
      <w:rFonts w:ascii="Times New Roman" w:eastAsia="Times New Roman" w:hAnsi="Times New Roman" w:cs="Times New Roman"/>
      <w:sz w:val="19"/>
      <w:szCs w:val="19"/>
      <w:u w:val="none"/>
    </w:rPr>
  </w:style>
  <w:style w:type="character" w:customStyle="1" w:styleId="Heading113Exact">
    <w:name w:val="Heading #11 (3) Exact"/>
    <w:qFormat/>
    <w:rPr>
      <w:rFonts w:ascii="Times New Roman" w:eastAsia="Times New Roman" w:hAnsi="Times New Roman" w:cs="Times New Roman"/>
      <w:sz w:val="20"/>
      <w:szCs w:val="20"/>
      <w:u w:val="none"/>
    </w:rPr>
  </w:style>
  <w:style w:type="character" w:customStyle="1" w:styleId="Heading92Exact">
    <w:name w:val="Heading #9 (2) Exact"/>
    <w:qFormat/>
    <w:rPr>
      <w:rFonts w:ascii="Times New Roman" w:eastAsia="Times New Roman" w:hAnsi="Times New Roman" w:cs="Times New Roman"/>
      <w:sz w:val="30"/>
      <w:szCs w:val="30"/>
      <w:u w:val="none"/>
    </w:rPr>
  </w:style>
  <w:style w:type="character" w:customStyle="1" w:styleId="Bodytext14Exact">
    <w:name w:val="Body text (14) Exact"/>
    <w:link w:val="Bodytext14"/>
    <w:qFormat/>
    <w:rPr>
      <w:rFonts w:ascii="Georgia" w:eastAsia="Georgia" w:hAnsi="Georgia" w:cs="Georgia"/>
      <w:sz w:val="18"/>
      <w:szCs w:val="18"/>
      <w:shd w:val="clear" w:color="auto" w:fill="FFFFFF"/>
    </w:rPr>
  </w:style>
  <w:style w:type="paragraph" w:customStyle="1" w:styleId="Bodytext14">
    <w:name w:val="Body text (14)"/>
    <w:basedOn w:val="Normal"/>
    <w:link w:val="Bodytext14Exact"/>
    <w:qFormat/>
    <w:pPr>
      <w:widowControl w:val="0"/>
      <w:shd w:val="clear" w:color="auto" w:fill="FFFFFF"/>
      <w:spacing w:line="0" w:lineRule="atLeast"/>
    </w:pPr>
    <w:rPr>
      <w:rFonts w:ascii="Georgia" w:eastAsia="Georgia" w:hAnsi="Georgia" w:cs="Georgia"/>
      <w:color w:val="auto"/>
      <w:sz w:val="18"/>
      <w:szCs w:val="18"/>
    </w:rPr>
  </w:style>
  <w:style w:type="character" w:customStyle="1" w:styleId="Bodytext15Exact">
    <w:name w:val="Body text (15) Exact"/>
    <w:link w:val="Bodytext15"/>
    <w:qFormat/>
    <w:rPr>
      <w:rFonts w:ascii="Times New Roman" w:eastAsia="Times New Roman" w:hAnsi="Times New Roman"/>
      <w:sz w:val="21"/>
      <w:szCs w:val="21"/>
      <w:shd w:val="clear" w:color="auto" w:fill="FFFFFF"/>
    </w:rPr>
  </w:style>
  <w:style w:type="paragraph" w:customStyle="1" w:styleId="Bodytext15">
    <w:name w:val="Body text (15)"/>
    <w:basedOn w:val="Normal"/>
    <w:link w:val="Bodytext15Exact"/>
    <w:qFormat/>
    <w:pPr>
      <w:widowControl w:val="0"/>
      <w:shd w:val="clear" w:color="auto" w:fill="FFFFFF"/>
      <w:spacing w:line="0" w:lineRule="atLeast"/>
    </w:pPr>
    <w:rPr>
      <w:rFonts w:cstheme="minorBidi"/>
      <w:color w:val="auto"/>
      <w:sz w:val="21"/>
      <w:szCs w:val="21"/>
    </w:rPr>
  </w:style>
  <w:style w:type="character" w:customStyle="1" w:styleId="Bodytext15SmallCapsExact">
    <w:name w:val="Body text (15) + Small Caps Exact"/>
    <w:qFormat/>
    <w:rPr>
      <w:rFonts w:ascii="Times New Roman" w:eastAsia="Times New Roman" w:hAnsi="Times New Roman"/>
      <w:smallCaps/>
      <w:color w:val="000000"/>
      <w:spacing w:val="0"/>
      <w:w w:val="100"/>
      <w:position w:val="0"/>
      <w:sz w:val="21"/>
      <w:szCs w:val="21"/>
      <w:shd w:val="clear" w:color="auto" w:fill="FFFFFF"/>
      <w:lang w:val="vi-VN" w:eastAsia="vi-VN" w:bidi="vi-VN"/>
    </w:rPr>
  </w:style>
  <w:style w:type="character" w:customStyle="1" w:styleId="Heading92">
    <w:name w:val="Heading #9 (2)_"/>
    <w:qFormat/>
    <w:rPr>
      <w:rFonts w:ascii="Times New Roman" w:eastAsia="Times New Roman" w:hAnsi="Times New Roman" w:cs="Times New Roman"/>
      <w:sz w:val="30"/>
      <w:szCs w:val="30"/>
      <w:u w:val="none"/>
    </w:rPr>
  </w:style>
  <w:style w:type="character" w:customStyle="1" w:styleId="Heading920">
    <w:name w:val="Heading #9 (2)"/>
    <w:qFormat/>
    <w:rPr>
      <w:rFonts w:ascii="Times New Roman" w:eastAsia="Times New Roman" w:hAnsi="Times New Roman" w:cs="Times New Roman"/>
      <w:color w:val="000000"/>
      <w:spacing w:val="0"/>
      <w:w w:val="100"/>
      <w:position w:val="0"/>
      <w:sz w:val="30"/>
      <w:szCs w:val="30"/>
      <w:u w:val="single"/>
      <w:lang w:val="vi-VN" w:eastAsia="vi-VN" w:bidi="vi-VN"/>
    </w:rPr>
  </w:style>
  <w:style w:type="character" w:customStyle="1" w:styleId="Bodytext18Exact">
    <w:name w:val="Body text (18) Exact"/>
    <w:qFormat/>
    <w:rPr>
      <w:rFonts w:ascii="Georgia" w:eastAsia="Georgia" w:hAnsi="Georgia" w:cs="Georgia"/>
      <w:spacing w:val="10"/>
      <w:sz w:val="12"/>
      <w:szCs w:val="12"/>
      <w:u w:val="none"/>
    </w:rPr>
  </w:style>
  <w:style w:type="character" w:customStyle="1" w:styleId="Bodytext19Exact">
    <w:name w:val="Body text (19) Exact"/>
    <w:qFormat/>
    <w:rPr>
      <w:rFonts w:ascii="Times New Roman" w:eastAsia="Times New Roman" w:hAnsi="Times New Roman" w:cs="Times New Roman"/>
      <w:sz w:val="14"/>
      <w:szCs w:val="14"/>
      <w:u w:val="none"/>
    </w:rPr>
  </w:style>
  <w:style w:type="character" w:customStyle="1" w:styleId="Bodytext20Exact">
    <w:name w:val="Body text (20) Exact"/>
    <w:qFormat/>
    <w:rPr>
      <w:rFonts w:ascii="Tahoma" w:eastAsia="Tahoma" w:hAnsi="Tahoma" w:cs="Tahoma"/>
      <w:sz w:val="20"/>
      <w:szCs w:val="20"/>
      <w:u w:val="none"/>
    </w:rPr>
  </w:style>
  <w:style w:type="character" w:customStyle="1" w:styleId="Bodytext215ptExact">
    <w:name w:val="Body text (2) + 15 pt Exact"/>
    <w:qFormat/>
    <w:rPr>
      <w:rFonts w:ascii="Times New Roman" w:eastAsia="Times New Roman" w:hAnsi="Times New Roman" w:cs="Times New Roman"/>
      <w:color w:val="000000"/>
      <w:spacing w:val="0"/>
      <w:w w:val="100"/>
      <w:position w:val="0"/>
      <w:sz w:val="30"/>
      <w:szCs w:val="30"/>
      <w:u w:val="none"/>
      <w:shd w:val="clear" w:color="auto" w:fill="FFFFFF"/>
      <w:lang w:val="vi-VN" w:eastAsia="vi-VN" w:bidi="vi-VN"/>
    </w:rPr>
  </w:style>
  <w:style w:type="character" w:customStyle="1" w:styleId="Bodytext17Exact">
    <w:name w:val="Body text (17) Exact"/>
    <w:qFormat/>
    <w:rPr>
      <w:rFonts w:ascii="Times New Roman" w:eastAsia="Times New Roman" w:hAnsi="Times New Roman" w:cs="Times New Roman"/>
      <w:b/>
      <w:bCs/>
      <w:i/>
      <w:iCs/>
      <w:sz w:val="20"/>
      <w:szCs w:val="20"/>
      <w:u w:val="none"/>
    </w:rPr>
  </w:style>
  <w:style w:type="character" w:customStyle="1" w:styleId="Bodytext2105ptExact">
    <w:name w:val="Body text (2) + 10.5 pt Exac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6">
    <w:name w:val="Body text (16)_"/>
    <w:qFormat/>
    <w:rPr>
      <w:rFonts w:ascii="Times New Roman" w:eastAsia="Times New Roman" w:hAnsi="Times New Roman" w:cs="Times New Roman"/>
      <w:i/>
      <w:iCs/>
      <w:sz w:val="22"/>
      <w:szCs w:val="22"/>
      <w:u w:val="none"/>
    </w:rPr>
  </w:style>
  <w:style w:type="character" w:customStyle="1" w:styleId="Bodytext160">
    <w:name w:val="Body text (16)"/>
    <w:qFormat/>
    <w:rPr>
      <w:rFonts w:ascii="Times New Roman" w:eastAsia="Times New Roman" w:hAnsi="Times New Roman" w:cs="Times New Roman"/>
      <w:i/>
      <w:iCs/>
      <w:color w:val="000000"/>
      <w:spacing w:val="0"/>
      <w:w w:val="100"/>
      <w:position w:val="0"/>
      <w:sz w:val="22"/>
      <w:szCs w:val="22"/>
      <w:u w:val="single"/>
      <w:lang w:val="fr-FR" w:eastAsia="fr-FR" w:bidi="fr-FR"/>
    </w:rPr>
  </w:style>
  <w:style w:type="character" w:customStyle="1" w:styleId="Bodytext17">
    <w:name w:val="Body text (17)_"/>
    <w:qFormat/>
    <w:rPr>
      <w:rFonts w:ascii="Times New Roman" w:eastAsia="Times New Roman" w:hAnsi="Times New Roman" w:cs="Times New Roman"/>
      <w:b/>
      <w:bCs/>
      <w:i/>
      <w:iCs/>
      <w:sz w:val="20"/>
      <w:szCs w:val="20"/>
      <w:u w:val="none"/>
    </w:rPr>
  </w:style>
  <w:style w:type="character" w:customStyle="1" w:styleId="Bodytext170">
    <w:name w:val="Body text (17)"/>
    <w:qFormat/>
    <w:rPr>
      <w:rFonts w:ascii="Times New Roman" w:eastAsia="Times New Roman" w:hAnsi="Times New Roman" w:cs="Times New Roman"/>
      <w:b/>
      <w:bCs/>
      <w:i/>
      <w:iCs/>
      <w:color w:val="000000"/>
      <w:spacing w:val="0"/>
      <w:w w:val="100"/>
      <w:position w:val="0"/>
      <w:sz w:val="20"/>
      <w:szCs w:val="20"/>
      <w:u w:val="single"/>
      <w:lang w:val="en-US" w:eastAsia="en-US" w:bidi="en-US"/>
    </w:rPr>
  </w:style>
  <w:style w:type="character" w:customStyle="1" w:styleId="Heading12">
    <w:name w:val="Heading #12_"/>
    <w:qFormat/>
    <w:rPr>
      <w:rFonts w:ascii="Times New Roman" w:eastAsia="Times New Roman" w:hAnsi="Times New Roman" w:cs="Times New Roman"/>
      <w:b/>
      <w:bCs/>
      <w:sz w:val="26"/>
      <w:szCs w:val="26"/>
      <w:u w:val="none"/>
    </w:rPr>
  </w:style>
  <w:style w:type="character" w:customStyle="1" w:styleId="Heading121">
    <w:name w:val="Heading #12"/>
    <w:qFormat/>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Heading12105pt">
    <w:name w:val="Heading #12 + 10.5 pt"/>
    <w:qFormat/>
    <w:rPr>
      <w:rFonts w:ascii="Times New Roman" w:eastAsia="Times New Roman" w:hAnsi="Times New Roman" w:cs="Times New Roman"/>
      <w:b/>
      <w:bCs/>
      <w:color w:val="FFFFFF"/>
      <w:spacing w:val="0"/>
      <w:w w:val="100"/>
      <w:position w:val="0"/>
      <w:sz w:val="21"/>
      <w:szCs w:val="21"/>
      <w:u w:val="none"/>
      <w:lang w:val="vi-VN" w:eastAsia="vi-VN" w:bidi="vi-VN"/>
    </w:rPr>
  </w:style>
  <w:style w:type="character" w:customStyle="1" w:styleId="Heading80">
    <w:name w:val="Heading #8_"/>
    <w:qFormat/>
    <w:rPr>
      <w:rFonts w:ascii="Times New Roman" w:eastAsia="Times New Roman" w:hAnsi="Times New Roman" w:cs="Times New Roman"/>
      <w:sz w:val="22"/>
      <w:szCs w:val="22"/>
      <w:u w:val="none"/>
    </w:rPr>
  </w:style>
  <w:style w:type="character" w:customStyle="1" w:styleId="Bodytext201">
    <w:name w:val="Body text (20)_"/>
    <w:link w:val="Bodytext202"/>
    <w:qFormat/>
    <w:rPr>
      <w:rFonts w:ascii="Tahoma" w:eastAsia="Tahoma" w:hAnsi="Tahoma" w:cs="Tahoma"/>
      <w:shd w:val="clear" w:color="auto" w:fill="FFFFFF"/>
    </w:rPr>
  </w:style>
  <w:style w:type="paragraph" w:customStyle="1" w:styleId="Bodytext202">
    <w:name w:val="Body text (20)"/>
    <w:basedOn w:val="Normal"/>
    <w:link w:val="Bodytext201"/>
    <w:qFormat/>
    <w:pPr>
      <w:widowControl w:val="0"/>
      <w:shd w:val="clear" w:color="auto" w:fill="FFFFFF"/>
      <w:spacing w:after="240" w:line="0" w:lineRule="atLeast"/>
      <w:jc w:val="both"/>
    </w:pPr>
    <w:rPr>
      <w:rFonts w:ascii="Tahoma" w:eastAsia="Tahoma" w:hAnsi="Tahoma" w:cs="Tahoma"/>
      <w:color w:val="auto"/>
      <w:sz w:val="22"/>
      <w:szCs w:val="22"/>
    </w:rPr>
  </w:style>
  <w:style w:type="character" w:customStyle="1" w:styleId="Bodytext20Spacing2pt">
    <w:name w:val="Body text (20) + Spacing 2 pt"/>
    <w:qFormat/>
    <w:rPr>
      <w:rFonts w:ascii="Tahoma" w:eastAsia="Tahoma" w:hAnsi="Tahoma" w:cs="Tahoma"/>
      <w:color w:val="000000"/>
      <w:spacing w:val="40"/>
      <w:w w:val="100"/>
      <w:position w:val="0"/>
      <w:shd w:val="clear" w:color="auto" w:fill="FFFFFF"/>
      <w:lang w:val="vi-VN" w:eastAsia="vi-VN" w:bidi="vi-VN"/>
    </w:rPr>
  </w:style>
  <w:style w:type="character" w:customStyle="1" w:styleId="Bodytext5SmallCaps">
    <w:name w:val="Body text (5) + Small Caps"/>
    <w:qFormat/>
    <w:rPr>
      <w:rFonts w:ascii="Times New Roman" w:eastAsia="Times New Roman" w:hAnsi="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link w:val="Heading1130"/>
    <w:qFormat/>
    <w:rPr>
      <w:rFonts w:ascii="Times New Roman" w:eastAsia="Times New Roman" w:hAnsi="Times New Roman"/>
      <w:shd w:val="clear" w:color="auto" w:fill="FFFFFF"/>
    </w:rPr>
  </w:style>
  <w:style w:type="paragraph" w:customStyle="1" w:styleId="Heading1130">
    <w:name w:val="Heading #11 (3)"/>
    <w:basedOn w:val="Normal"/>
    <w:link w:val="Heading113"/>
    <w:qFormat/>
    <w:pPr>
      <w:widowControl w:val="0"/>
      <w:shd w:val="clear" w:color="auto" w:fill="FFFFFF"/>
      <w:spacing w:line="0" w:lineRule="atLeast"/>
      <w:jc w:val="both"/>
    </w:pPr>
    <w:rPr>
      <w:rFonts w:cstheme="minorBidi"/>
      <w:color w:val="auto"/>
      <w:sz w:val="22"/>
      <w:szCs w:val="22"/>
    </w:rPr>
  </w:style>
  <w:style w:type="character" w:customStyle="1" w:styleId="Bodytext211">
    <w:name w:val="Body text (21)_"/>
    <w:qFormat/>
    <w:rPr>
      <w:rFonts w:ascii="Times New Roman" w:eastAsia="Times New Roman" w:hAnsi="Times New Roman" w:cs="Times New Roman"/>
      <w:spacing w:val="0"/>
      <w:sz w:val="21"/>
      <w:szCs w:val="21"/>
      <w:u w:val="none"/>
    </w:rPr>
  </w:style>
  <w:style w:type="character" w:customStyle="1" w:styleId="Bodytext2110pt">
    <w:name w:val="Body text (21)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212">
    <w:name w:val="Body text (21)"/>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22">
    <w:name w:val="Body text (22)_"/>
    <w:link w:val="Bodytext220"/>
    <w:qFormat/>
    <w:rPr>
      <w:rFonts w:ascii="Times New Roman" w:eastAsia="Times New Roman" w:hAnsi="Times New Roman"/>
      <w:shd w:val="clear" w:color="auto" w:fill="FFFFFF"/>
    </w:rPr>
  </w:style>
  <w:style w:type="paragraph" w:customStyle="1" w:styleId="Bodytext220">
    <w:name w:val="Body text (22)"/>
    <w:basedOn w:val="Normal"/>
    <w:link w:val="Bodytext22"/>
    <w:qFormat/>
    <w:pPr>
      <w:widowControl w:val="0"/>
      <w:shd w:val="clear" w:color="auto" w:fill="FFFFFF"/>
      <w:spacing w:line="0" w:lineRule="atLeast"/>
    </w:pPr>
    <w:rPr>
      <w:rFonts w:cstheme="minorBidi"/>
      <w:color w:val="auto"/>
      <w:sz w:val="22"/>
      <w:szCs w:val="22"/>
    </w:rPr>
  </w:style>
  <w:style w:type="character" w:customStyle="1" w:styleId="Bodytext230">
    <w:name w:val="Body text (23)_"/>
    <w:qFormat/>
    <w:rPr>
      <w:rFonts w:ascii="Times New Roman" w:eastAsia="Times New Roman" w:hAnsi="Times New Roman"/>
      <w:b/>
      <w:bCs/>
      <w:sz w:val="16"/>
      <w:szCs w:val="16"/>
      <w:shd w:val="clear" w:color="auto" w:fill="FFFFFF"/>
    </w:rPr>
  </w:style>
  <w:style w:type="character" w:customStyle="1" w:styleId="Bodytext240">
    <w:name w:val="Body text (24)_"/>
    <w:qFormat/>
    <w:rPr>
      <w:rFonts w:ascii="Times New Roman" w:eastAsia="Times New Roman" w:hAnsi="Times New Roman" w:cs="Times New Roman"/>
      <w:b/>
      <w:bCs/>
      <w:sz w:val="20"/>
      <w:szCs w:val="20"/>
      <w:u w:val="none"/>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qFormat/>
    <w:rPr>
      <w:rFonts w:ascii="Candara" w:eastAsia="Candara" w:hAnsi="Candara" w:cs="Candara"/>
      <w:color w:val="000000"/>
      <w:spacing w:val="0"/>
      <w:w w:val="100"/>
      <w:position w:val="0"/>
      <w:sz w:val="15"/>
      <w:szCs w:val="15"/>
      <w:u w:val="none"/>
      <w:shd w:val="clear" w:color="auto" w:fill="FFFFFF"/>
      <w:lang w:val="de-DE" w:eastAsia="de-DE" w:bidi="de-DE"/>
    </w:rPr>
  </w:style>
  <w:style w:type="character" w:customStyle="1" w:styleId="Bodytext285ptExact">
    <w:name w:val="Body text (2) + 8.5 pt Exact"/>
    <w:qFormat/>
    <w:rPr>
      <w:rFonts w:ascii="Times New Roman" w:eastAsia="Times New Roman" w:hAnsi="Times New Roman" w:cs="Times New Roman"/>
      <w:color w:val="000000"/>
      <w:spacing w:val="0"/>
      <w:w w:val="100"/>
      <w:position w:val="0"/>
      <w:sz w:val="17"/>
      <w:szCs w:val="17"/>
      <w:u w:val="none"/>
      <w:shd w:val="clear" w:color="auto" w:fill="FFFFFF"/>
      <w:lang w:val="vi-VN" w:eastAsia="vi-VN" w:bidi="vi-VN"/>
    </w:rPr>
  </w:style>
  <w:style w:type="character" w:customStyle="1" w:styleId="Heading5Exact">
    <w:name w:val="Heading #5 Exact"/>
    <w:link w:val="Heading50"/>
    <w:qFormat/>
    <w:rPr>
      <w:rFonts w:ascii="Times New Roman" w:eastAsia="Times New Roman" w:hAnsi="Times New Roman"/>
      <w:b/>
      <w:bCs/>
      <w:sz w:val="26"/>
      <w:szCs w:val="26"/>
      <w:shd w:val="clear" w:color="auto" w:fill="FFFFFF"/>
    </w:rPr>
  </w:style>
  <w:style w:type="paragraph" w:customStyle="1" w:styleId="Heading50">
    <w:name w:val="Heading #5"/>
    <w:basedOn w:val="Normal"/>
    <w:link w:val="Heading5Exact"/>
    <w:qFormat/>
    <w:pPr>
      <w:widowControl w:val="0"/>
      <w:shd w:val="clear" w:color="auto" w:fill="FFFFFF"/>
      <w:spacing w:line="149" w:lineRule="exact"/>
      <w:jc w:val="right"/>
      <w:outlineLvl w:val="4"/>
    </w:pPr>
    <w:rPr>
      <w:rFonts w:cstheme="minorBidi"/>
      <w:b/>
      <w:bCs/>
      <w:color w:val="auto"/>
      <w:sz w:val="26"/>
      <w:szCs w:val="26"/>
    </w:rPr>
  </w:style>
  <w:style w:type="character" w:customStyle="1" w:styleId="Bodytext27Exact">
    <w:name w:val="Body text (27) Exact"/>
    <w:link w:val="Bodytext27"/>
    <w:qFormat/>
    <w:rPr>
      <w:rFonts w:ascii="Tahoma" w:eastAsia="Tahoma" w:hAnsi="Tahoma" w:cs="Tahoma"/>
      <w:shd w:val="clear" w:color="auto" w:fill="FFFFFF"/>
    </w:rPr>
  </w:style>
  <w:style w:type="paragraph" w:customStyle="1" w:styleId="Bodytext27">
    <w:name w:val="Body text (27)"/>
    <w:basedOn w:val="Normal"/>
    <w:link w:val="Bodytext27Exact"/>
    <w:qFormat/>
    <w:pPr>
      <w:widowControl w:val="0"/>
      <w:shd w:val="clear" w:color="auto" w:fill="FFFFFF"/>
      <w:spacing w:line="149" w:lineRule="exact"/>
      <w:jc w:val="right"/>
    </w:pPr>
    <w:rPr>
      <w:rFonts w:ascii="Tahoma" w:eastAsia="Tahoma" w:hAnsi="Tahoma" w:cs="Tahoma"/>
      <w:color w:val="auto"/>
      <w:sz w:val="22"/>
      <w:szCs w:val="22"/>
    </w:rPr>
  </w:style>
  <w:style w:type="character" w:customStyle="1" w:styleId="Bodytext28Exact">
    <w:name w:val="Body text (28) Exact"/>
    <w:link w:val="Bodytext28"/>
    <w:qFormat/>
    <w:rPr>
      <w:rFonts w:ascii="Tahoma" w:eastAsia="Tahoma" w:hAnsi="Tahoma" w:cs="Tahoma"/>
      <w:shd w:val="clear" w:color="auto" w:fill="FFFFFF"/>
    </w:rPr>
  </w:style>
  <w:style w:type="paragraph" w:customStyle="1" w:styleId="Bodytext28">
    <w:name w:val="Body text (28)"/>
    <w:basedOn w:val="Normal"/>
    <w:link w:val="Bodytext28Exact"/>
    <w:qFormat/>
    <w:pPr>
      <w:widowControl w:val="0"/>
      <w:shd w:val="clear" w:color="auto" w:fill="FFFFFF"/>
      <w:spacing w:line="0" w:lineRule="atLeast"/>
      <w:jc w:val="right"/>
    </w:pPr>
    <w:rPr>
      <w:rFonts w:ascii="Tahoma" w:eastAsia="Tahoma" w:hAnsi="Tahoma" w:cs="Tahoma"/>
      <w:color w:val="auto"/>
      <w:sz w:val="22"/>
      <w:szCs w:val="22"/>
    </w:rPr>
  </w:style>
  <w:style w:type="character" w:customStyle="1" w:styleId="Bodytext29Exact">
    <w:name w:val="Body text (29) Exact"/>
    <w:link w:val="Bodytext29"/>
    <w:qFormat/>
    <w:rPr>
      <w:rFonts w:ascii="Segoe UI" w:eastAsia="Segoe UI" w:hAnsi="Segoe UI" w:cs="Segoe UI"/>
      <w:sz w:val="21"/>
      <w:szCs w:val="21"/>
      <w:shd w:val="clear" w:color="auto" w:fill="FFFFFF"/>
    </w:rPr>
  </w:style>
  <w:style w:type="paragraph" w:customStyle="1" w:styleId="Bodytext29">
    <w:name w:val="Body text (29)"/>
    <w:basedOn w:val="Normal"/>
    <w:link w:val="Bodytext29Exact"/>
    <w:qFormat/>
    <w:pPr>
      <w:widowControl w:val="0"/>
      <w:shd w:val="clear" w:color="auto" w:fill="FFFFFF"/>
      <w:spacing w:line="0" w:lineRule="atLeast"/>
      <w:jc w:val="right"/>
    </w:pPr>
    <w:rPr>
      <w:rFonts w:ascii="Segoe UI" w:eastAsia="Segoe UI" w:hAnsi="Segoe UI" w:cs="Segoe UI"/>
      <w:color w:val="auto"/>
      <w:sz w:val="21"/>
      <w:szCs w:val="21"/>
    </w:rPr>
  </w:style>
  <w:style w:type="character" w:customStyle="1" w:styleId="Bodytext29Georgia">
    <w:name w:val="Body text (29) + Georgia"/>
    <w:aliases w:val="11 pt Exact,Table of contents (3) + Times New Roman"/>
    <w:qFormat/>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qFormat/>
    <w:rPr>
      <w:rFonts w:ascii="Times New Roman" w:eastAsia="Times New Roman" w:hAnsi="Times New Roman" w:cs="Times New Roman"/>
      <w:color w:val="000000"/>
      <w:spacing w:val="0"/>
      <w:w w:val="100"/>
      <w:position w:val="0"/>
      <w:sz w:val="14"/>
      <w:szCs w:val="14"/>
      <w:u w:val="none"/>
      <w:shd w:val="clear" w:color="auto" w:fill="FFFFFF"/>
      <w:lang w:val="vi-VN" w:eastAsia="vi-VN" w:bidi="vi-VN"/>
    </w:rPr>
  </w:style>
  <w:style w:type="character" w:customStyle="1" w:styleId="Bodytext34Exact">
    <w:name w:val="Body text (34) Exact"/>
    <w:link w:val="Bodytext34"/>
    <w:qFormat/>
    <w:rPr>
      <w:rFonts w:ascii="Times New Roman" w:eastAsia="Times New Roman" w:hAnsi="Times New Roman"/>
      <w:sz w:val="19"/>
      <w:szCs w:val="19"/>
      <w:shd w:val="clear" w:color="auto" w:fill="FFFFFF"/>
    </w:rPr>
  </w:style>
  <w:style w:type="paragraph" w:customStyle="1" w:styleId="Bodytext34">
    <w:name w:val="Body text (34)"/>
    <w:basedOn w:val="Normal"/>
    <w:link w:val="Bodytext34Exact"/>
    <w:qFormat/>
    <w:pPr>
      <w:widowControl w:val="0"/>
      <w:shd w:val="clear" w:color="auto" w:fill="FFFFFF"/>
      <w:spacing w:line="0" w:lineRule="atLeast"/>
    </w:pPr>
    <w:rPr>
      <w:rFonts w:cstheme="minorBidi"/>
      <w:color w:val="auto"/>
      <w:sz w:val="19"/>
      <w:szCs w:val="19"/>
    </w:rPr>
  </w:style>
  <w:style w:type="character" w:customStyle="1" w:styleId="Bodytext35Exact">
    <w:name w:val="Body text (35) Exact"/>
    <w:link w:val="Bodytext35"/>
    <w:qFormat/>
    <w:rPr>
      <w:rFonts w:ascii="Times New Roman" w:eastAsia="Times New Roman" w:hAnsi="Times New Roman"/>
      <w:b/>
      <w:bCs/>
      <w:sz w:val="21"/>
      <w:szCs w:val="21"/>
      <w:shd w:val="clear" w:color="auto" w:fill="FFFFFF"/>
    </w:rPr>
  </w:style>
  <w:style w:type="paragraph" w:customStyle="1" w:styleId="Bodytext35">
    <w:name w:val="Body text (35)"/>
    <w:basedOn w:val="Normal"/>
    <w:link w:val="Bodytext35Exact"/>
    <w:qFormat/>
    <w:pPr>
      <w:widowControl w:val="0"/>
      <w:shd w:val="clear" w:color="auto" w:fill="FFFFFF"/>
      <w:spacing w:line="0" w:lineRule="atLeast"/>
      <w:jc w:val="right"/>
    </w:pPr>
    <w:rPr>
      <w:rFonts w:cstheme="minorBidi"/>
      <w:b/>
      <w:bCs/>
      <w:color w:val="auto"/>
      <w:sz w:val="21"/>
      <w:szCs w:val="21"/>
    </w:rPr>
  </w:style>
  <w:style w:type="character" w:customStyle="1" w:styleId="Bodytext28ptExact">
    <w:name w:val="Body text (2) + 8 pt Exact"/>
    <w:qFormat/>
    <w:rPr>
      <w:rFonts w:ascii="Times New Roman" w:eastAsia="Times New Roman" w:hAnsi="Times New Roman" w:cs="Times New Roman"/>
      <w:color w:val="000000"/>
      <w:spacing w:val="0"/>
      <w:w w:val="100"/>
      <w:position w:val="0"/>
      <w:sz w:val="16"/>
      <w:szCs w:val="16"/>
      <w:u w:val="none"/>
      <w:shd w:val="clear" w:color="auto" w:fill="FFFFFF"/>
      <w:lang w:val="vi-VN" w:eastAsia="vi-VN" w:bidi="vi-VN"/>
    </w:rPr>
  </w:style>
  <w:style w:type="character" w:customStyle="1" w:styleId="Bodytext227pt">
    <w:name w:val="Body text (2) + 27 pt"/>
    <w:aliases w:val="Scale 50% Exact"/>
    <w:qFormat/>
    <w:rPr>
      <w:rFonts w:ascii="Times New Roman" w:eastAsia="Times New Roman" w:hAnsi="Times New Roman" w:cs="Times New Roman"/>
      <w:color w:val="000000"/>
      <w:spacing w:val="0"/>
      <w:w w:val="50"/>
      <w:position w:val="0"/>
      <w:sz w:val="54"/>
      <w:szCs w:val="54"/>
      <w:u w:val="none"/>
      <w:shd w:val="clear" w:color="auto" w:fill="FFFFFF"/>
      <w:lang w:val="vi-VN" w:eastAsia="vi-VN" w:bidi="vi-VN"/>
    </w:rPr>
  </w:style>
  <w:style w:type="character" w:customStyle="1" w:styleId="Bodytext36Exact">
    <w:name w:val="Body text (36) Exact"/>
    <w:link w:val="Bodytext36"/>
    <w:qFormat/>
    <w:rPr>
      <w:rFonts w:ascii="Times New Roman" w:eastAsia="Times New Roman" w:hAnsi="Times New Roman"/>
      <w:b/>
      <w:bCs/>
      <w:sz w:val="21"/>
      <w:szCs w:val="21"/>
      <w:shd w:val="clear" w:color="auto" w:fill="FFFFFF"/>
    </w:rPr>
  </w:style>
  <w:style w:type="paragraph" w:customStyle="1" w:styleId="Bodytext36">
    <w:name w:val="Body text (36)"/>
    <w:basedOn w:val="Normal"/>
    <w:link w:val="Bodytext36Exact"/>
    <w:qFormat/>
    <w:pPr>
      <w:widowControl w:val="0"/>
      <w:shd w:val="clear" w:color="auto" w:fill="FFFFFF"/>
      <w:spacing w:line="163" w:lineRule="exact"/>
      <w:jc w:val="both"/>
    </w:pPr>
    <w:rPr>
      <w:rFonts w:cstheme="minorBidi"/>
      <w:b/>
      <w:bCs/>
      <w:color w:val="auto"/>
      <w:sz w:val="21"/>
      <w:szCs w:val="21"/>
    </w:rPr>
  </w:style>
  <w:style w:type="character" w:customStyle="1" w:styleId="Bodytext36NotBoldExact">
    <w:name w:val="Body text (36) + Not Bold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qFormat/>
    <w:rPr>
      <w:rFonts w:ascii="Times New Roman" w:eastAsia="Times New Roman" w:hAnsi="Times New Roman" w:cs="Times New Roman"/>
      <w:color w:val="000000"/>
      <w:spacing w:val="0"/>
      <w:w w:val="100"/>
      <w:position w:val="0"/>
      <w:sz w:val="19"/>
      <w:szCs w:val="19"/>
      <w:u w:val="none"/>
      <w:shd w:val="clear" w:color="auto" w:fill="FFFFFF"/>
      <w:lang w:val="vi-VN" w:eastAsia="vi-VN" w:bidi="vi-VN"/>
    </w:rPr>
  </w:style>
  <w:style w:type="character" w:customStyle="1" w:styleId="Bodytext2SmallCapsExact">
    <w:name w:val="Body text (2) + Small Caps Exact"/>
    <w:qFormat/>
    <w:rPr>
      <w:rFonts w:ascii="Times New Roman" w:eastAsia="Times New Roman" w:hAnsi="Times New Roman" w:cs="Times New Roman"/>
      <w:smallCaps/>
      <w:color w:val="000000"/>
      <w:spacing w:val="0"/>
      <w:w w:val="100"/>
      <w:position w:val="0"/>
      <w:sz w:val="20"/>
      <w:szCs w:val="20"/>
      <w:u w:val="none"/>
      <w:shd w:val="clear" w:color="auto" w:fill="FFFFFF"/>
      <w:lang w:val="vi-VN" w:eastAsia="vi-VN" w:bidi="vi-VN"/>
    </w:rPr>
  </w:style>
  <w:style w:type="character" w:customStyle="1" w:styleId="Bodytext25">
    <w:name w:val="Body text (25)_"/>
    <w:link w:val="Bodytext250"/>
    <w:qFormat/>
    <w:rPr>
      <w:rFonts w:ascii="Times New Roman" w:eastAsia="Times New Roman" w:hAnsi="Times New Roman"/>
      <w:shd w:val="clear" w:color="auto" w:fill="FFFFFF"/>
    </w:rPr>
  </w:style>
  <w:style w:type="paragraph" w:customStyle="1" w:styleId="Bodytext250">
    <w:name w:val="Body text (25)"/>
    <w:basedOn w:val="Normal"/>
    <w:link w:val="Bodytext25"/>
    <w:qFormat/>
    <w:pPr>
      <w:widowControl w:val="0"/>
      <w:shd w:val="clear" w:color="auto" w:fill="FFFFFF"/>
      <w:spacing w:before="180" w:line="0" w:lineRule="atLeast"/>
      <w:ind w:hanging="1620"/>
    </w:pPr>
    <w:rPr>
      <w:rFonts w:cstheme="minorBidi"/>
      <w:color w:val="auto"/>
      <w:sz w:val="22"/>
      <w:szCs w:val="22"/>
    </w:rPr>
  </w:style>
  <w:style w:type="character" w:customStyle="1" w:styleId="Bodytext130">
    <w:name w:val="Body text (13)"/>
    <w:qFormat/>
    <w:rPr>
      <w:rFonts w:ascii="Times New Roman" w:eastAsia="Times New Roman" w:hAnsi="Times New Roman" w:cs="Times New Roman"/>
      <w:color w:val="000000"/>
      <w:spacing w:val="0"/>
      <w:w w:val="100"/>
      <w:position w:val="0"/>
      <w:sz w:val="19"/>
      <w:szCs w:val="19"/>
      <w:u w:val="none"/>
      <w:lang w:val="vi-VN" w:eastAsia="vi-VN" w:bidi="vi-VN"/>
    </w:rPr>
  </w:style>
  <w:style w:type="character" w:customStyle="1" w:styleId="Bodytext1315pt">
    <w:name w:val="Body text (13) + 15 pt"/>
    <w:qFormat/>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
    <w:name w:val="Body text (26)_"/>
    <w:link w:val="Bodytext260"/>
    <w:qFormat/>
    <w:rPr>
      <w:rFonts w:ascii="Times New Roman" w:eastAsia="Times New Roman" w:hAnsi="Times New Roman"/>
      <w:b/>
      <w:bCs/>
      <w:sz w:val="21"/>
      <w:szCs w:val="21"/>
      <w:shd w:val="clear" w:color="auto" w:fill="FFFFFF"/>
    </w:rPr>
  </w:style>
  <w:style w:type="paragraph" w:customStyle="1" w:styleId="Bodytext260">
    <w:name w:val="Body text (26)"/>
    <w:basedOn w:val="Normal"/>
    <w:link w:val="Bodytext26"/>
    <w:qFormat/>
    <w:pPr>
      <w:widowControl w:val="0"/>
      <w:shd w:val="clear" w:color="auto" w:fill="FFFFFF"/>
      <w:spacing w:after="180" w:line="0" w:lineRule="atLeast"/>
      <w:jc w:val="right"/>
    </w:pPr>
    <w:rPr>
      <w:rFonts w:cstheme="minorBidi"/>
      <w:b/>
      <w:bCs/>
      <w:color w:val="auto"/>
      <w:sz w:val="21"/>
      <w:szCs w:val="21"/>
    </w:rPr>
  </w:style>
  <w:style w:type="character" w:customStyle="1" w:styleId="Bodytext300">
    <w:name w:val="Body text (30)_"/>
    <w:link w:val="Bodytext301"/>
    <w:qFormat/>
    <w:rPr>
      <w:rFonts w:ascii="Times New Roman" w:eastAsia="Times New Roman" w:hAnsi="Times New Roman"/>
      <w:b/>
      <w:bCs/>
      <w:shd w:val="clear" w:color="auto" w:fill="FFFFFF"/>
    </w:rPr>
  </w:style>
  <w:style w:type="paragraph" w:customStyle="1" w:styleId="Bodytext301">
    <w:name w:val="Body text (30)"/>
    <w:basedOn w:val="Normal"/>
    <w:link w:val="Bodytext300"/>
    <w:qFormat/>
    <w:pPr>
      <w:widowControl w:val="0"/>
      <w:shd w:val="clear" w:color="auto" w:fill="FFFFFF"/>
      <w:spacing w:line="0" w:lineRule="atLeast"/>
    </w:pPr>
    <w:rPr>
      <w:rFonts w:cstheme="minorBidi"/>
      <w:b/>
      <w:bCs/>
      <w:color w:val="auto"/>
      <w:sz w:val="22"/>
      <w:szCs w:val="22"/>
    </w:rPr>
  </w:style>
  <w:style w:type="character" w:customStyle="1" w:styleId="Bodytext7105pt">
    <w:name w:val="Body text (7) + 10.5 pt"/>
    <w:aliases w:val="Body text (2) + Bookman Old Style"/>
    <w:qFormat/>
    <w:rPr>
      <w:rFonts w:ascii="Times New Roman" w:eastAsia="Times New Roman" w:hAnsi="Times New Roman"/>
      <w:b/>
      <w:bCs/>
      <w:color w:val="000000"/>
      <w:spacing w:val="0"/>
      <w:w w:val="100"/>
      <w:position w:val="0"/>
      <w:sz w:val="21"/>
      <w:szCs w:val="21"/>
      <w:shd w:val="clear" w:color="auto" w:fill="FFFFFF"/>
    </w:rPr>
  </w:style>
  <w:style w:type="character" w:customStyle="1" w:styleId="Bodytext311">
    <w:name w:val="Body text (31)_"/>
    <w:link w:val="Bodytext312"/>
    <w:qFormat/>
    <w:rPr>
      <w:rFonts w:ascii="Times New Roman" w:eastAsia="Times New Roman" w:hAnsi="Times New Roman"/>
      <w:shd w:val="clear" w:color="auto" w:fill="FFFFFF"/>
    </w:rPr>
  </w:style>
  <w:style w:type="paragraph" w:customStyle="1" w:styleId="Bodytext312">
    <w:name w:val="Body text (31)"/>
    <w:basedOn w:val="Normal"/>
    <w:link w:val="Bodytext311"/>
    <w:qFormat/>
    <w:pPr>
      <w:widowControl w:val="0"/>
      <w:shd w:val="clear" w:color="auto" w:fill="FFFFFF"/>
      <w:spacing w:line="0" w:lineRule="atLeast"/>
    </w:pPr>
    <w:rPr>
      <w:rFonts w:cstheme="minorBidi"/>
      <w:color w:val="auto"/>
      <w:sz w:val="22"/>
      <w:szCs w:val="22"/>
    </w:rPr>
  </w:style>
  <w:style w:type="character" w:customStyle="1" w:styleId="Bodytext320">
    <w:name w:val="Body text (32)_"/>
    <w:link w:val="Bodytext321"/>
    <w:qFormat/>
    <w:rPr>
      <w:rFonts w:ascii="Times New Roman" w:eastAsia="Times New Roman" w:hAnsi="Times New Roman"/>
      <w:b/>
      <w:bCs/>
      <w:sz w:val="21"/>
      <w:szCs w:val="21"/>
      <w:shd w:val="clear" w:color="auto" w:fill="FFFFFF"/>
    </w:rPr>
  </w:style>
  <w:style w:type="paragraph" w:customStyle="1" w:styleId="Bodytext321">
    <w:name w:val="Body text (32)"/>
    <w:basedOn w:val="Normal"/>
    <w:link w:val="Bodytext320"/>
    <w:qFormat/>
    <w:pPr>
      <w:widowControl w:val="0"/>
      <w:shd w:val="clear" w:color="auto" w:fill="FFFFFF"/>
      <w:spacing w:after="120" w:line="0" w:lineRule="atLeast"/>
    </w:pPr>
    <w:rPr>
      <w:rFonts w:cstheme="minorBidi"/>
      <w:b/>
      <w:bCs/>
      <w:color w:val="auto"/>
      <w:sz w:val="21"/>
      <w:szCs w:val="21"/>
    </w:rPr>
  </w:style>
  <w:style w:type="character" w:customStyle="1" w:styleId="Bodytext32NotBold">
    <w:name w:val="Body text (32) + Not Bold"/>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33">
    <w:name w:val="Body text (33)_"/>
    <w:link w:val="Bodytext330"/>
    <w:qFormat/>
    <w:rPr>
      <w:rFonts w:ascii="Times New Roman" w:eastAsia="Times New Roman" w:hAnsi="Times New Roman"/>
      <w:b/>
      <w:bCs/>
      <w:sz w:val="21"/>
      <w:szCs w:val="21"/>
      <w:shd w:val="clear" w:color="auto" w:fill="FFFFFF"/>
    </w:rPr>
  </w:style>
  <w:style w:type="paragraph" w:customStyle="1" w:styleId="Bodytext330">
    <w:name w:val="Body text (33)"/>
    <w:basedOn w:val="Normal"/>
    <w:link w:val="Bodytext33"/>
    <w:qFormat/>
    <w:pPr>
      <w:widowControl w:val="0"/>
      <w:shd w:val="clear" w:color="auto" w:fill="FFFFFF"/>
      <w:spacing w:after="120" w:line="0" w:lineRule="atLeast"/>
    </w:pPr>
    <w:rPr>
      <w:rFonts w:cstheme="minorBidi"/>
      <w:b/>
      <w:bCs/>
      <w:color w:val="auto"/>
      <w:sz w:val="21"/>
      <w:szCs w:val="21"/>
    </w:rPr>
  </w:style>
  <w:style w:type="character" w:customStyle="1" w:styleId="Bodytext1310pt">
    <w:name w:val="Body text (13)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60">
    <w:name w:val="Heading #6_"/>
    <w:qFormat/>
    <w:rPr>
      <w:rFonts w:ascii="Times New Roman" w:eastAsia="Times New Roman" w:hAnsi="Times New Roman" w:cs="Times New Roman"/>
      <w:b/>
      <w:bCs/>
      <w:sz w:val="30"/>
      <w:szCs w:val="30"/>
      <w:u w:val="none"/>
    </w:rPr>
  </w:style>
  <w:style w:type="character" w:customStyle="1" w:styleId="Heading61">
    <w:name w:val="Heading #6"/>
    <w:qFormat/>
    <w:rPr>
      <w:rFonts w:ascii="Times New Roman" w:eastAsia="Times New Roman" w:hAnsi="Times New Roman" w:cs="Times New Roman"/>
      <w:b/>
      <w:bCs/>
      <w:color w:val="FFFFFF"/>
      <w:spacing w:val="0"/>
      <w:w w:val="100"/>
      <w:position w:val="0"/>
      <w:sz w:val="30"/>
      <w:szCs w:val="30"/>
      <w:u w:val="none"/>
      <w:lang w:val="vi-VN" w:eastAsia="vi-VN" w:bidi="vi-VN"/>
    </w:rPr>
  </w:style>
  <w:style w:type="character" w:customStyle="1" w:styleId="Tablecaption2">
    <w:name w:val="Table caption (2)_"/>
    <w:qFormat/>
    <w:rPr>
      <w:rFonts w:ascii="Times New Roman" w:eastAsia="Times New Roman" w:hAnsi="Times New Roman" w:cs="Times New Roman"/>
      <w:sz w:val="20"/>
      <w:szCs w:val="20"/>
      <w:u w:val="none"/>
    </w:rPr>
  </w:style>
  <w:style w:type="character" w:customStyle="1" w:styleId="Tablecaption20">
    <w:name w:val="Table caption (2)"/>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37">
    <w:name w:val="Body text (37)_"/>
    <w:qFormat/>
    <w:rPr>
      <w:rFonts w:ascii="Georgia" w:eastAsia="Georgia" w:hAnsi="Georgia" w:cs="Georgia"/>
      <w:spacing w:val="0"/>
      <w:sz w:val="18"/>
      <w:szCs w:val="18"/>
      <w:u w:val="none"/>
    </w:rPr>
  </w:style>
  <w:style w:type="character" w:customStyle="1" w:styleId="Bodytext38">
    <w:name w:val="Body text (38)_"/>
    <w:link w:val="Bodytext380"/>
    <w:qFormat/>
    <w:rPr>
      <w:rFonts w:ascii="Times New Roman" w:eastAsia="Times New Roman" w:hAnsi="Times New Roman"/>
      <w:i/>
      <w:iCs/>
      <w:sz w:val="8"/>
      <w:szCs w:val="8"/>
      <w:shd w:val="clear" w:color="auto" w:fill="FFFFFF"/>
    </w:rPr>
  </w:style>
  <w:style w:type="paragraph" w:customStyle="1" w:styleId="Bodytext380">
    <w:name w:val="Body text (38)"/>
    <w:basedOn w:val="Normal"/>
    <w:link w:val="Bodytext38"/>
    <w:qFormat/>
    <w:pPr>
      <w:widowControl w:val="0"/>
      <w:shd w:val="clear" w:color="auto" w:fill="FFFFFF"/>
      <w:spacing w:line="0" w:lineRule="atLeast"/>
      <w:jc w:val="both"/>
    </w:pPr>
    <w:rPr>
      <w:rFonts w:cstheme="minorBidi"/>
      <w:i/>
      <w:iCs/>
      <w:color w:val="auto"/>
      <w:sz w:val="8"/>
      <w:szCs w:val="8"/>
    </w:rPr>
  </w:style>
  <w:style w:type="character" w:customStyle="1" w:styleId="Bodytext39Exact">
    <w:name w:val="Body text (39) Exact"/>
    <w:link w:val="Bodytext39"/>
    <w:qFormat/>
    <w:rPr>
      <w:rFonts w:ascii="Georgia" w:eastAsia="Georgia" w:hAnsi="Georgia" w:cs="Georgia"/>
      <w:i/>
      <w:iCs/>
      <w:sz w:val="30"/>
      <w:szCs w:val="30"/>
      <w:shd w:val="clear" w:color="auto" w:fill="FFFFFF"/>
    </w:rPr>
  </w:style>
  <w:style w:type="paragraph" w:customStyle="1" w:styleId="Bodytext39">
    <w:name w:val="Body text (39)"/>
    <w:basedOn w:val="Normal"/>
    <w:link w:val="Bodytext39Exact"/>
    <w:qFormat/>
    <w:pPr>
      <w:widowControl w:val="0"/>
      <w:shd w:val="clear" w:color="auto" w:fill="FFFFFF"/>
      <w:spacing w:line="0" w:lineRule="atLeast"/>
      <w:jc w:val="right"/>
    </w:pPr>
    <w:rPr>
      <w:rFonts w:ascii="Georgia" w:eastAsia="Georgia" w:hAnsi="Georgia" w:cs="Georgia"/>
      <w:i/>
      <w:iCs/>
      <w:color w:val="auto"/>
      <w:sz w:val="30"/>
      <w:szCs w:val="30"/>
    </w:rPr>
  </w:style>
  <w:style w:type="character" w:customStyle="1" w:styleId="Bodytext40Exact">
    <w:name w:val="Body text (40) Exact"/>
    <w:qFormat/>
    <w:rPr>
      <w:rFonts w:ascii="Times New Roman" w:eastAsia="Times New Roman" w:hAnsi="Times New Roman" w:cs="Times New Roman"/>
      <w:sz w:val="17"/>
      <w:szCs w:val="17"/>
      <w:u w:val="none"/>
    </w:rPr>
  </w:style>
  <w:style w:type="character" w:customStyle="1" w:styleId="Bodytext40Italic">
    <w:name w:val="Body text (40) + Italic"/>
    <w:aliases w:val="Spacing 2 pt Exact"/>
    <w:qFormat/>
    <w:rPr>
      <w:rFonts w:ascii="Times New Roman" w:eastAsia="Times New Roman" w:hAnsi="Times New Roman"/>
      <w:b/>
      <w:bCs/>
      <w:i/>
      <w:iCs/>
      <w:spacing w:val="50"/>
      <w:sz w:val="17"/>
      <w:szCs w:val="17"/>
      <w:shd w:val="clear" w:color="auto" w:fill="FFFFFF"/>
    </w:rPr>
  </w:style>
  <w:style w:type="character" w:customStyle="1" w:styleId="Bodytext400">
    <w:name w:val="Body text (40)_"/>
    <w:link w:val="Bodytext401"/>
    <w:qFormat/>
    <w:rPr>
      <w:rFonts w:ascii="Times New Roman" w:eastAsia="Times New Roman" w:hAnsi="Times New Roman"/>
      <w:sz w:val="17"/>
      <w:szCs w:val="17"/>
      <w:shd w:val="clear" w:color="auto" w:fill="FFFFFF"/>
    </w:rPr>
  </w:style>
  <w:style w:type="paragraph" w:customStyle="1" w:styleId="Bodytext401">
    <w:name w:val="Body text (40)"/>
    <w:basedOn w:val="Normal"/>
    <w:link w:val="Bodytext400"/>
    <w:qFormat/>
    <w:pPr>
      <w:widowControl w:val="0"/>
      <w:shd w:val="clear" w:color="auto" w:fill="FFFFFF"/>
      <w:spacing w:line="149" w:lineRule="exact"/>
      <w:ind w:hanging="580"/>
    </w:pPr>
    <w:rPr>
      <w:rFonts w:cstheme="minorBidi"/>
      <w:color w:val="auto"/>
      <w:sz w:val="17"/>
      <w:szCs w:val="17"/>
    </w:rPr>
  </w:style>
  <w:style w:type="character" w:customStyle="1" w:styleId="Picturecaption5Exact">
    <w:name w:val="Picture caption (5) Exact"/>
    <w:link w:val="Picturecaption5"/>
    <w:qFormat/>
    <w:rPr>
      <w:rFonts w:ascii="Times New Roman" w:eastAsia="Times New Roman" w:hAnsi="Times New Roman"/>
      <w:i/>
      <w:iCs/>
      <w:shd w:val="clear" w:color="auto" w:fill="FFFFFF"/>
    </w:rPr>
  </w:style>
  <w:style w:type="paragraph" w:customStyle="1" w:styleId="Picturecaption5">
    <w:name w:val="Picture caption (5)"/>
    <w:basedOn w:val="Normal"/>
    <w:link w:val="Picturecaption5Exact"/>
    <w:qFormat/>
    <w:pPr>
      <w:widowControl w:val="0"/>
      <w:shd w:val="clear" w:color="auto" w:fill="FFFFFF"/>
      <w:spacing w:line="0" w:lineRule="atLeast"/>
    </w:pPr>
    <w:rPr>
      <w:rFonts w:cstheme="minorBidi"/>
      <w:i/>
      <w:iCs/>
      <w:color w:val="auto"/>
      <w:sz w:val="22"/>
      <w:szCs w:val="22"/>
    </w:rPr>
  </w:style>
  <w:style w:type="character" w:customStyle="1" w:styleId="Picturecaption6Exact">
    <w:name w:val="Picture caption (6) Exact"/>
    <w:link w:val="Picturecaption6"/>
    <w:qFormat/>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qFormat/>
    <w:pPr>
      <w:widowControl w:val="0"/>
      <w:shd w:val="clear" w:color="auto" w:fill="FFFFFF"/>
      <w:spacing w:line="0" w:lineRule="atLeast"/>
    </w:pPr>
    <w:rPr>
      <w:rFonts w:ascii="Tahoma" w:eastAsia="Tahoma" w:hAnsi="Tahoma" w:cs="Tahoma"/>
      <w:color w:val="auto"/>
      <w:spacing w:val="-10"/>
      <w:w w:val="200"/>
      <w:sz w:val="21"/>
      <w:szCs w:val="21"/>
    </w:rPr>
  </w:style>
  <w:style w:type="character" w:customStyle="1" w:styleId="Bodytext42Exact">
    <w:name w:val="Body text (42) Exact"/>
    <w:link w:val="Bodytext42"/>
    <w:qFormat/>
    <w:rPr>
      <w:rFonts w:ascii="Times New Roman" w:eastAsia="Times New Roman" w:hAnsi="Times New Roman"/>
      <w:b/>
      <w:bCs/>
      <w:sz w:val="16"/>
      <w:szCs w:val="16"/>
      <w:shd w:val="clear" w:color="auto" w:fill="FFFFFF"/>
    </w:rPr>
  </w:style>
  <w:style w:type="paragraph" w:customStyle="1" w:styleId="Bodytext42">
    <w:name w:val="Body text (42)"/>
    <w:basedOn w:val="Normal"/>
    <w:link w:val="Bodytext42Exact"/>
    <w:qFormat/>
    <w:pPr>
      <w:widowControl w:val="0"/>
      <w:shd w:val="clear" w:color="auto" w:fill="FFFFFF"/>
      <w:spacing w:line="0" w:lineRule="atLeast"/>
      <w:jc w:val="right"/>
    </w:pPr>
    <w:rPr>
      <w:rFonts w:cstheme="minorBidi"/>
      <w:b/>
      <w:bCs/>
      <w:color w:val="auto"/>
      <w:sz w:val="16"/>
      <w:szCs w:val="16"/>
    </w:rPr>
  </w:style>
  <w:style w:type="character" w:customStyle="1" w:styleId="Bodytext3Exact">
    <w:name w:val="Body text (3) Exact"/>
    <w:qFormat/>
    <w:rPr>
      <w:rFonts w:ascii="Times New Roman" w:eastAsia="Times New Roman" w:hAnsi="Times New Roman" w:cs="Times New Roman"/>
      <w:b/>
      <w:bCs/>
      <w:sz w:val="26"/>
      <w:szCs w:val="26"/>
      <w:u w:val="none"/>
    </w:rPr>
  </w:style>
  <w:style w:type="character" w:customStyle="1" w:styleId="Tablecaption">
    <w:name w:val="Table caption_"/>
    <w:qFormat/>
    <w:rPr>
      <w:rFonts w:ascii="Times New Roman" w:eastAsia="Times New Roman" w:hAnsi="Times New Roman" w:cs="Times New Roman"/>
      <w:b/>
      <w:bCs/>
      <w:sz w:val="21"/>
      <w:szCs w:val="21"/>
      <w:u w:val="none"/>
    </w:rPr>
  </w:style>
  <w:style w:type="character" w:customStyle="1" w:styleId="Tablecaption0">
    <w:name w:val="Table caption"/>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410">
    <w:name w:val="Body text (41)_"/>
    <w:link w:val="Bodytext411"/>
    <w:qFormat/>
    <w:rPr>
      <w:rFonts w:ascii="Times New Roman" w:eastAsia="Times New Roman" w:hAnsi="Times New Roman"/>
      <w:b/>
      <w:bCs/>
      <w:sz w:val="21"/>
      <w:szCs w:val="21"/>
      <w:shd w:val="clear" w:color="auto" w:fill="FFFFFF"/>
    </w:rPr>
  </w:style>
  <w:style w:type="paragraph" w:customStyle="1" w:styleId="Bodytext411">
    <w:name w:val="Body text (41)"/>
    <w:basedOn w:val="Normal"/>
    <w:link w:val="Bodytext410"/>
    <w:qFormat/>
    <w:pPr>
      <w:widowControl w:val="0"/>
      <w:shd w:val="clear" w:color="auto" w:fill="FFFFFF"/>
      <w:spacing w:after="180" w:line="0" w:lineRule="atLeast"/>
      <w:jc w:val="both"/>
    </w:pPr>
    <w:rPr>
      <w:rFonts w:cstheme="minorBidi"/>
      <w:b/>
      <w:bCs/>
      <w:color w:val="auto"/>
      <w:sz w:val="21"/>
      <w:szCs w:val="21"/>
    </w:rPr>
  </w:style>
  <w:style w:type="character" w:customStyle="1" w:styleId="Picturecaption85ptExact">
    <w:name w:val="Picture caption + 8.5 pt Exact"/>
    <w:qFormat/>
    <w:rPr>
      <w:rFonts w:ascii="Times New Roman" w:eastAsia="Times New Roman" w:hAnsi="Times New Roman"/>
      <w:sz w:val="17"/>
      <w:szCs w:val="17"/>
      <w:shd w:val="clear" w:color="auto" w:fill="FFFFFF"/>
    </w:rPr>
  </w:style>
  <w:style w:type="character" w:customStyle="1" w:styleId="PicturecaptionSpacing1ptExact">
    <w:name w:val="Picture caption + Spacing 1 pt Exact"/>
    <w:qFormat/>
    <w:rPr>
      <w:rFonts w:ascii="Times New Roman" w:eastAsia="Times New Roman" w:hAnsi="Times New Roman"/>
      <w:spacing w:val="20"/>
      <w:shd w:val="clear" w:color="auto" w:fill="FFFFFF"/>
    </w:rPr>
  </w:style>
  <w:style w:type="character" w:customStyle="1" w:styleId="Picturecaption7Exact">
    <w:name w:val="Picture caption (7) Exact"/>
    <w:link w:val="Picturecaption7"/>
    <w:qFormat/>
    <w:rPr>
      <w:rFonts w:ascii="Times New Roman" w:eastAsia="Times New Roman" w:hAnsi="Times New Roman"/>
      <w:shd w:val="clear" w:color="auto" w:fill="FFFFFF"/>
    </w:rPr>
  </w:style>
  <w:style w:type="paragraph" w:customStyle="1" w:styleId="Picturecaption7">
    <w:name w:val="Picture caption (7)"/>
    <w:basedOn w:val="Normal"/>
    <w:link w:val="Picturecaption7Exact"/>
    <w:qFormat/>
    <w:pPr>
      <w:widowControl w:val="0"/>
      <w:shd w:val="clear" w:color="auto" w:fill="FFFFFF"/>
      <w:spacing w:line="0" w:lineRule="atLeast"/>
    </w:pPr>
    <w:rPr>
      <w:rFonts w:cstheme="minorBidi"/>
      <w:color w:val="auto"/>
      <w:sz w:val="22"/>
      <w:szCs w:val="22"/>
    </w:rPr>
  </w:style>
  <w:style w:type="character" w:customStyle="1" w:styleId="Picturecaption8Exact">
    <w:name w:val="Picture caption (8) Exact"/>
    <w:link w:val="Picturecaption8"/>
    <w:qFormat/>
    <w:rPr>
      <w:rFonts w:ascii="Times New Roman" w:eastAsia="Times New Roman" w:hAnsi="Times New Roman"/>
      <w:shd w:val="clear" w:color="auto" w:fill="FFFFFF"/>
    </w:rPr>
  </w:style>
  <w:style w:type="paragraph" w:customStyle="1" w:styleId="Picturecaption8">
    <w:name w:val="Picture caption (8)"/>
    <w:basedOn w:val="Normal"/>
    <w:link w:val="Picturecaption8Exact"/>
    <w:qFormat/>
    <w:pPr>
      <w:widowControl w:val="0"/>
      <w:shd w:val="clear" w:color="auto" w:fill="FFFFFF"/>
      <w:spacing w:line="0" w:lineRule="atLeast"/>
    </w:pPr>
    <w:rPr>
      <w:rFonts w:cstheme="minorBidi"/>
      <w:color w:val="auto"/>
      <w:sz w:val="22"/>
      <w:szCs w:val="22"/>
    </w:rPr>
  </w:style>
  <w:style w:type="character" w:customStyle="1" w:styleId="Bodytext43">
    <w:name w:val="Body text (43)_"/>
    <w:link w:val="Bodytext430"/>
    <w:qFormat/>
    <w:rPr>
      <w:rFonts w:ascii="Times New Roman" w:eastAsia="Times New Roman" w:hAnsi="Times New Roman"/>
      <w:b/>
      <w:bCs/>
      <w:shd w:val="clear" w:color="auto" w:fill="FFFFFF"/>
    </w:rPr>
  </w:style>
  <w:style w:type="paragraph" w:customStyle="1" w:styleId="Bodytext430">
    <w:name w:val="Body text (43)"/>
    <w:basedOn w:val="Normal"/>
    <w:link w:val="Bodytext43"/>
    <w:qFormat/>
    <w:pPr>
      <w:widowControl w:val="0"/>
      <w:shd w:val="clear" w:color="auto" w:fill="FFFFFF"/>
      <w:spacing w:before="180" w:line="0" w:lineRule="atLeast"/>
      <w:jc w:val="both"/>
    </w:pPr>
    <w:rPr>
      <w:rFonts w:cstheme="minorBidi"/>
      <w:b/>
      <w:bCs/>
      <w:color w:val="auto"/>
      <w:sz w:val="22"/>
      <w:szCs w:val="22"/>
    </w:rPr>
  </w:style>
  <w:style w:type="character" w:customStyle="1" w:styleId="Bodytext2Spacing3pt">
    <w:name w:val="Body text (2) + Spacing 3 pt"/>
    <w:qFormat/>
    <w:rPr>
      <w:rFonts w:ascii="Times New Roman" w:eastAsia="Times New Roman" w:hAnsi="Times New Roman" w:cs="Times New Roman"/>
      <w:color w:val="000000"/>
      <w:spacing w:val="60"/>
      <w:w w:val="100"/>
      <w:position w:val="0"/>
      <w:sz w:val="20"/>
      <w:szCs w:val="20"/>
      <w:u w:val="none"/>
      <w:shd w:val="clear" w:color="auto" w:fill="FFFFFF"/>
      <w:lang w:val="vi-VN" w:eastAsia="vi-VN" w:bidi="vi-VN"/>
    </w:rPr>
  </w:style>
  <w:style w:type="character" w:customStyle="1" w:styleId="Heading122">
    <w:name w:val="Heading #12 (2)_"/>
    <w:link w:val="Heading1220"/>
    <w:qFormat/>
    <w:rPr>
      <w:rFonts w:ascii="Times New Roman" w:eastAsia="Times New Roman" w:hAnsi="Times New Roman"/>
      <w:b/>
      <w:bCs/>
      <w:shd w:val="clear" w:color="auto" w:fill="FFFFFF"/>
    </w:rPr>
  </w:style>
  <w:style w:type="paragraph" w:customStyle="1" w:styleId="Heading1220">
    <w:name w:val="Heading #12 (2)"/>
    <w:basedOn w:val="Normal"/>
    <w:link w:val="Heading122"/>
    <w:qFormat/>
    <w:pPr>
      <w:widowControl w:val="0"/>
      <w:shd w:val="clear" w:color="auto" w:fill="FFFFFF"/>
      <w:spacing w:before="780" w:line="0" w:lineRule="atLeast"/>
      <w:jc w:val="both"/>
    </w:pPr>
    <w:rPr>
      <w:rFonts w:cstheme="minorBidi"/>
      <w:b/>
      <w:bCs/>
      <w:color w:val="auto"/>
      <w:sz w:val="22"/>
      <w:szCs w:val="22"/>
    </w:rPr>
  </w:style>
  <w:style w:type="character" w:customStyle="1" w:styleId="Bodytext44">
    <w:name w:val="Body text (44)_"/>
    <w:link w:val="Bodytext440"/>
    <w:qFormat/>
    <w:rPr>
      <w:rFonts w:ascii="Times New Roman" w:eastAsia="Times New Roman" w:hAnsi="Times New Roman"/>
      <w:spacing w:val="10"/>
      <w:sz w:val="17"/>
      <w:szCs w:val="17"/>
      <w:shd w:val="clear" w:color="auto" w:fill="FFFFFF"/>
    </w:rPr>
  </w:style>
  <w:style w:type="paragraph" w:customStyle="1" w:styleId="Bodytext440">
    <w:name w:val="Body text (44)"/>
    <w:basedOn w:val="Normal"/>
    <w:link w:val="Bodytext44"/>
    <w:qFormat/>
    <w:pPr>
      <w:widowControl w:val="0"/>
      <w:shd w:val="clear" w:color="auto" w:fill="FFFFFF"/>
      <w:spacing w:before="180" w:line="0" w:lineRule="atLeast"/>
      <w:jc w:val="both"/>
    </w:pPr>
    <w:rPr>
      <w:rFonts w:cstheme="minorBidi"/>
      <w:color w:val="auto"/>
      <w:spacing w:val="10"/>
      <w:sz w:val="17"/>
      <w:szCs w:val="17"/>
    </w:rPr>
  </w:style>
  <w:style w:type="character" w:customStyle="1" w:styleId="Bodytext44SmallCaps">
    <w:name w:val="Body text (44) + Small Caps"/>
    <w:qFormat/>
    <w:rPr>
      <w:rFonts w:ascii="Times New Roman" w:eastAsia="Times New Roman" w:hAnsi="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link w:val="Heading1030"/>
    <w:qFormat/>
    <w:rPr>
      <w:rFonts w:ascii="Times New Roman" w:eastAsia="Times New Roman" w:hAnsi="Times New Roman"/>
      <w:spacing w:val="-20"/>
      <w:sz w:val="26"/>
      <w:szCs w:val="26"/>
      <w:shd w:val="clear" w:color="auto" w:fill="FFFFFF"/>
    </w:rPr>
  </w:style>
  <w:style w:type="paragraph" w:customStyle="1" w:styleId="Heading1030">
    <w:name w:val="Heading #10 (3)"/>
    <w:basedOn w:val="Normal"/>
    <w:link w:val="Heading103"/>
    <w:qFormat/>
    <w:pPr>
      <w:widowControl w:val="0"/>
      <w:shd w:val="clear" w:color="auto" w:fill="FFFFFF"/>
      <w:spacing w:before="60" w:line="0" w:lineRule="atLeast"/>
    </w:pPr>
    <w:rPr>
      <w:rFonts w:cstheme="minorBidi"/>
      <w:color w:val="auto"/>
      <w:spacing w:val="-20"/>
      <w:sz w:val="26"/>
      <w:szCs w:val="26"/>
    </w:rPr>
  </w:style>
  <w:style w:type="character" w:customStyle="1" w:styleId="Bodytext41Exact">
    <w:name w:val="Body text (41) Exact"/>
    <w:qFormat/>
    <w:rPr>
      <w:rFonts w:ascii="Times New Roman" w:eastAsia="Times New Roman" w:hAnsi="Times New Roman" w:cs="Times New Roman"/>
      <w:b/>
      <w:bCs/>
      <w:sz w:val="21"/>
      <w:szCs w:val="21"/>
      <w:u w:val="none"/>
    </w:rPr>
  </w:style>
  <w:style w:type="character" w:customStyle="1" w:styleId="Bodytext2Spacing1ptExact">
    <w:name w:val="Body text (2) + Spacing 1 pt Exact"/>
    <w:qFormat/>
    <w:rPr>
      <w:rFonts w:ascii="Times New Roman" w:eastAsia="Times New Roman" w:hAnsi="Times New Roman" w:cs="Times New Roman"/>
      <w:strike/>
      <w:color w:val="000000"/>
      <w:spacing w:val="20"/>
      <w:w w:val="100"/>
      <w:position w:val="0"/>
      <w:sz w:val="20"/>
      <w:szCs w:val="20"/>
      <w:u w:val="none"/>
      <w:shd w:val="clear" w:color="auto" w:fill="FFFFFF"/>
      <w:lang w:val="vi-VN" w:eastAsia="vi-VN" w:bidi="vi-VN"/>
    </w:rPr>
  </w:style>
  <w:style w:type="character" w:customStyle="1" w:styleId="Bodytext45Exact">
    <w:name w:val="Body text (45) Exact"/>
    <w:qFormat/>
    <w:rPr>
      <w:rFonts w:ascii="Times New Roman" w:eastAsia="Times New Roman" w:hAnsi="Times New Roman" w:cs="Times New Roman"/>
      <w:sz w:val="16"/>
      <w:szCs w:val="16"/>
      <w:u w:val="none"/>
    </w:rPr>
  </w:style>
  <w:style w:type="character" w:customStyle="1" w:styleId="Bodytext46Exact">
    <w:name w:val="Body text (46) Exact"/>
    <w:link w:val="Bodytext46"/>
    <w:qFormat/>
    <w:rPr>
      <w:rFonts w:ascii="Times New Roman" w:eastAsia="Times New Roman" w:hAnsi="Times New Roman"/>
      <w:b/>
      <w:bCs/>
      <w:sz w:val="21"/>
      <w:szCs w:val="21"/>
      <w:shd w:val="clear" w:color="auto" w:fill="FFFFFF"/>
    </w:rPr>
  </w:style>
  <w:style w:type="paragraph" w:customStyle="1" w:styleId="Bodytext46">
    <w:name w:val="Body text (46)"/>
    <w:basedOn w:val="Normal"/>
    <w:link w:val="Bodytext46Exact"/>
    <w:qFormat/>
    <w:pPr>
      <w:widowControl w:val="0"/>
      <w:shd w:val="clear" w:color="auto" w:fill="FFFFFF"/>
      <w:spacing w:before="180" w:line="182" w:lineRule="exact"/>
      <w:jc w:val="both"/>
    </w:pPr>
    <w:rPr>
      <w:rFonts w:cstheme="minorBidi"/>
      <w:b/>
      <w:bCs/>
      <w:color w:val="auto"/>
      <w:sz w:val="21"/>
      <w:szCs w:val="21"/>
    </w:rPr>
  </w:style>
  <w:style w:type="character" w:customStyle="1" w:styleId="Bodytext46SmallCapsExact">
    <w:name w:val="Body text (46) + Small Caps Exact"/>
    <w:qFormat/>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link w:val="Bodytext47"/>
    <w:qFormat/>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qFormat/>
    <w:pPr>
      <w:widowControl w:val="0"/>
      <w:shd w:val="clear" w:color="auto" w:fill="FFFFFF"/>
      <w:spacing w:before="240" w:line="178" w:lineRule="exact"/>
      <w:jc w:val="both"/>
    </w:pPr>
    <w:rPr>
      <w:rFonts w:ascii="Tahoma" w:eastAsia="Tahoma" w:hAnsi="Tahoma" w:cs="Tahoma"/>
      <w:i/>
      <w:iCs/>
      <w:color w:val="auto"/>
      <w:sz w:val="16"/>
      <w:szCs w:val="16"/>
      <w:lang w:bidi="en-US"/>
    </w:rPr>
  </w:style>
  <w:style w:type="character" w:customStyle="1" w:styleId="Bodytext48Exact">
    <w:name w:val="Body text (48) Exact"/>
    <w:link w:val="Bodytext48"/>
    <w:qFormat/>
    <w:rPr>
      <w:rFonts w:ascii="Times New Roman" w:eastAsia="Times New Roman" w:hAnsi="Times New Roman"/>
      <w:sz w:val="16"/>
      <w:szCs w:val="16"/>
      <w:shd w:val="clear" w:color="auto" w:fill="FFFFFF"/>
    </w:rPr>
  </w:style>
  <w:style w:type="paragraph" w:customStyle="1" w:styleId="Bodytext48">
    <w:name w:val="Body text (48)"/>
    <w:basedOn w:val="Normal"/>
    <w:link w:val="Bodytext48Exact"/>
    <w:qFormat/>
    <w:pPr>
      <w:widowControl w:val="0"/>
      <w:shd w:val="clear" w:color="auto" w:fill="FFFFFF"/>
      <w:spacing w:after="120" w:line="0" w:lineRule="atLeast"/>
      <w:jc w:val="both"/>
    </w:pPr>
    <w:rPr>
      <w:rFonts w:cstheme="minorBidi"/>
      <w:color w:val="auto"/>
      <w:sz w:val="16"/>
      <w:szCs w:val="16"/>
    </w:rPr>
  </w:style>
  <w:style w:type="character" w:customStyle="1" w:styleId="Bodytext48BoldExact">
    <w:name w:val="Body text (48) + Bold Exact"/>
    <w:qFormat/>
    <w:rPr>
      <w:rFonts w:ascii="Times New Roman" w:eastAsia="Times New Roman" w:hAnsi="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qFormat/>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link w:val="Tableofcontents2"/>
    <w:qFormat/>
    <w:rPr>
      <w:rFonts w:ascii="Times New Roman" w:eastAsia="Times New Roman" w:hAnsi="Times New Roman"/>
      <w:sz w:val="16"/>
      <w:szCs w:val="16"/>
      <w:shd w:val="clear" w:color="auto" w:fill="FFFFFF"/>
    </w:rPr>
  </w:style>
  <w:style w:type="paragraph" w:customStyle="1" w:styleId="Tableofcontents2">
    <w:name w:val="Table of contents (2)"/>
    <w:basedOn w:val="Normal"/>
    <w:link w:val="Tableofcontents2Exact"/>
    <w:qFormat/>
    <w:pPr>
      <w:widowControl w:val="0"/>
      <w:shd w:val="clear" w:color="auto" w:fill="FFFFFF"/>
      <w:spacing w:line="0" w:lineRule="atLeast"/>
      <w:jc w:val="both"/>
    </w:pPr>
    <w:rPr>
      <w:rFonts w:cstheme="minorBidi"/>
      <w:color w:val="auto"/>
      <w:sz w:val="16"/>
      <w:szCs w:val="16"/>
    </w:rPr>
  </w:style>
  <w:style w:type="character" w:customStyle="1" w:styleId="TableofcontentsExact">
    <w:name w:val="Table of contents Exact"/>
    <w:link w:val="Tableofcontents"/>
    <w:qFormat/>
    <w:rPr>
      <w:rFonts w:ascii="Times New Roman" w:eastAsia="Times New Roman" w:hAnsi="Times New Roman"/>
      <w:b/>
      <w:bCs/>
      <w:sz w:val="21"/>
      <w:szCs w:val="21"/>
      <w:shd w:val="clear" w:color="auto" w:fill="FFFFFF"/>
    </w:rPr>
  </w:style>
  <w:style w:type="paragraph" w:customStyle="1" w:styleId="Tableofcontents">
    <w:name w:val="Table of contents"/>
    <w:basedOn w:val="Normal"/>
    <w:link w:val="TableofcontentsExact"/>
    <w:qFormat/>
    <w:pPr>
      <w:widowControl w:val="0"/>
      <w:shd w:val="clear" w:color="auto" w:fill="FFFFFF"/>
      <w:spacing w:line="0" w:lineRule="atLeast"/>
      <w:jc w:val="both"/>
    </w:pPr>
    <w:rPr>
      <w:rFonts w:cstheme="minorBidi"/>
      <w:b/>
      <w:bCs/>
      <w:color w:val="auto"/>
      <w:sz w:val="21"/>
      <w:szCs w:val="21"/>
    </w:rPr>
  </w:style>
  <w:style w:type="character" w:customStyle="1" w:styleId="Tableofcontents3Exact">
    <w:name w:val="Table of contents (3) Exact"/>
    <w:qFormat/>
    <w:rPr>
      <w:rFonts w:ascii="Times New Roman" w:eastAsia="Times New Roman" w:hAnsi="Times New Roman" w:cs="Times New Roman"/>
      <w:sz w:val="22"/>
      <w:szCs w:val="22"/>
      <w:u w:val="none"/>
    </w:rPr>
  </w:style>
  <w:style w:type="character" w:customStyle="1" w:styleId="Bodytext513ptExact">
    <w:name w:val="Body text (5) + 13 pt Exac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link w:val="Bodytext49"/>
    <w:qFormat/>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qFormat/>
    <w:pPr>
      <w:widowControl w:val="0"/>
      <w:shd w:val="clear" w:color="auto" w:fill="FFFFFF"/>
      <w:spacing w:line="0" w:lineRule="atLeast"/>
    </w:pPr>
    <w:rPr>
      <w:rFonts w:ascii="Tahoma" w:eastAsia="Tahoma" w:hAnsi="Tahoma" w:cs="Tahoma"/>
      <w:color w:val="auto"/>
      <w:spacing w:val="-10"/>
      <w:sz w:val="14"/>
      <w:szCs w:val="14"/>
    </w:rPr>
  </w:style>
  <w:style w:type="character" w:customStyle="1" w:styleId="Bodytext50Exact">
    <w:name w:val="Body text (50) Exact"/>
    <w:link w:val="Bodytext500"/>
    <w:qFormat/>
    <w:rPr>
      <w:rFonts w:ascii="Times New Roman" w:eastAsia="Times New Roman" w:hAnsi="Times New Roman"/>
      <w:b/>
      <w:bCs/>
      <w:shd w:val="clear" w:color="auto" w:fill="FFFFFF"/>
    </w:rPr>
  </w:style>
  <w:style w:type="paragraph" w:customStyle="1" w:styleId="Bodytext500">
    <w:name w:val="Body text (50)"/>
    <w:basedOn w:val="Normal"/>
    <w:link w:val="Bodytext50Exact"/>
    <w:qFormat/>
    <w:pPr>
      <w:widowControl w:val="0"/>
      <w:shd w:val="clear" w:color="auto" w:fill="FFFFFF"/>
      <w:spacing w:before="180" w:after="180" w:line="0" w:lineRule="atLeast"/>
      <w:jc w:val="both"/>
    </w:pPr>
    <w:rPr>
      <w:rFonts w:cstheme="minorBidi"/>
      <w:b/>
      <w:bCs/>
      <w:color w:val="auto"/>
      <w:sz w:val="22"/>
      <w:szCs w:val="22"/>
    </w:rPr>
  </w:style>
  <w:style w:type="character" w:customStyle="1" w:styleId="Bodytext50105ptExact">
    <w:name w:val="Body text (50) + 10.5 pt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qFormat/>
    <w:rPr>
      <w:rFonts w:ascii="Times New Roman" w:eastAsia="Times New Roman" w:hAnsi="Times New Roman"/>
      <w:b/>
      <w:bCs/>
      <w:smallCaps/>
      <w:color w:val="000000"/>
      <w:spacing w:val="0"/>
      <w:w w:val="100"/>
      <w:position w:val="0"/>
      <w:shd w:val="clear" w:color="auto" w:fill="FFFFFF"/>
      <w:lang w:val="vi-VN" w:eastAsia="vi-VN" w:bidi="vi-VN"/>
    </w:rPr>
  </w:style>
  <w:style w:type="character" w:customStyle="1" w:styleId="Bodytext45">
    <w:name w:val="Body text (45)_"/>
    <w:link w:val="Bodytext450"/>
    <w:qFormat/>
    <w:rPr>
      <w:rFonts w:ascii="Times New Roman" w:eastAsia="Times New Roman" w:hAnsi="Times New Roman"/>
      <w:sz w:val="16"/>
      <w:szCs w:val="16"/>
      <w:shd w:val="clear" w:color="auto" w:fill="FFFFFF"/>
    </w:rPr>
  </w:style>
  <w:style w:type="paragraph" w:customStyle="1" w:styleId="Bodytext450">
    <w:name w:val="Body text (45)"/>
    <w:basedOn w:val="Normal"/>
    <w:link w:val="Bodytext45"/>
    <w:qFormat/>
    <w:pPr>
      <w:widowControl w:val="0"/>
      <w:shd w:val="clear" w:color="auto" w:fill="FFFFFF"/>
      <w:spacing w:after="180" w:line="0" w:lineRule="atLeast"/>
      <w:jc w:val="both"/>
    </w:pPr>
    <w:rPr>
      <w:rFonts w:cstheme="minorBidi"/>
      <w:color w:val="auto"/>
      <w:sz w:val="16"/>
      <w:szCs w:val="16"/>
    </w:rPr>
  </w:style>
  <w:style w:type="character" w:customStyle="1" w:styleId="Bodytext510">
    <w:name w:val="Body text (51)_"/>
    <w:link w:val="Bodytext511"/>
    <w:qFormat/>
    <w:rPr>
      <w:rFonts w:ascii="Times New Roman" w:eastAsia="Times New Roman" w:hAnsi="Times New Roman"/>
      <w:shd w:val="clear" w:color="auto" w:fill="FFFFFF"/>
    </w:rPr>
  </w:style>
  <w:style w:type="paragraph" w:customStyle="1" w:styleId="Bodytext511">
    <w:name w:val="Body text (51)"/>
    <w:basedOn w:val="Normal"/>
    <w:link w:val="Bodytext510"/>
    <w:qFormat/>
    <w:pPr>
      <w:widowControl w:val="0"/>
      <w:shd w:val="clear" w:color="auto" w:fill="FFFFFF"/>
      <w:spacing w:after="180" w:line="0" w:lineRule="atLeast"/>
    </w:pPr>
    <w:rPr>
      <w:rFonts w:cstheme="minorBidi"/>
      <w:color w:val="auto"/>
      <w:sz w:val="22"/>
      <w:szCs w:val="22"/>
    </w:rPr>
  </w:style>
  <w:style w:type="character" w:customStyle="1" w:styleId="Bodytext18">
    <w:name w:val="Body text (18)_"/>
    <w:link w:val="Bodytext180"/>
    <w:qFormat/>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qFormat/>
    <w:pPr>
      <w:widowControl w:val="0"/>
      <w:shd w:val="clear" w:color="auto" w:fill="FFFFFF"/>
      <w:spacing w:line="0" w:lineRule="atLeast"/>
    </w:pPr>
    <w:rPr>
      <w:rFonts w:ascii="Georgia" w:eastAsia="Georgia" w:hAnsi="Georgia" w:cs="Georgia"/>
      <w:color w:val="auto"/>
      <w:spacing w:val="10"/>
      <w:sz w:val="12"/>
      <w:szCs w:val="12"/>
    </w:rPr>
  </w:style>
  <w:style w:type="character" w:customStyle="1" w:styleId="Bodytext11">
    <w:name w:val="Body text (11)_"/>
    <w:link w:val="Bodytext110"/>
    <w:qFormat/>
    <w:rPr>
      <w:rFonts w:ascii="Times New Roman" w:eastAsia="Times New Roman" w:hAnsi="Times New Roman"/>
      <w:shd w:val="clear" w:color="auto" w:fill="FFFFFF"/>
    </w:rPr>
  </w:style>
  <w:style w:type="paragraph" w:customStyle="1" w:styleId="Bodytext110">
    <w:name w:val="Body text (11)"/>
    <w:basedOn w:val="Normal"/>
    <w:link w:val="Bodytext11"/>
    <w:qFormat/>
    <w:pPr>
      <w:widowControl w:val="0"/>
      <w:shd w:val="clear" w:color="auto" w:fill="FFFFFF"/>
      <w:spacing w:before="360" w:line="0" w:lineRule="atLeast"/>
      <w:jc w:val="both"/>
    </w:pPr>
    <w:rPr>
      <w:rFonts w:cstheme="minorBidi"/>
      <w:color w:val="auto"/>
      <w:sz w:val="22"/>
      <w:szCs w:val="22"/>
    </w:rPr>
  </w:style>
  <w:style w:type="character" w:customStyle="1" w:styleId="Bodytext114pt">
    <w:name w:val="Body text (11) + 4 pt"/>
    <w:qFormat/>
    <w:rPr>
      <w:rFonts w:ascii="Times New Roman" w:eastAsia="Times New Roman" w:hAnsi="Times New Roman"/>
      <w:color w:val="000000"/>
      <w:spacing w:val="0"/>
      <w:w w:val="100"/>
      <w:position w:val="0"/>
      <w:sz w:val="8"/>
      <w:szCs w:val="8"/>
      <w:shd w:val="clear" w:color="auto" w:fill="FFFFFF"/>
      <w:lang w:val="vi-VN" w:eastAsia="vi-VN" w:bidi="vi-VN"/>
    </w:rPr>
  </w:style>
  <w:style w:type="character" w:customStyle="1" w:styleId="Bodytext52">
    <w:name w:val="Body text (52)_"/>
    <w:link w:val="Bodytext520"/>
    <w:qFormat/>
    <w:rPr>
      <w:rFonts w:ascii="Times New Roman" w:eastAsia="Times New Roman" w:hAnsi="Times New Roman"/>
      <w:b/>
      <w:bCs/>
      <w:sz w:val="21"/>
      <w:szCs w:val="21"/>
      <w:shd w:val="clear" w:color="auto" w:fill="FFFFFF"/>
    </w:rPr>
  </w:style>
  <w:style w:type="paragraph" w:customStyle="1" w:styleId="Bodytext520">
    <w:name w:val="Body text (52)"/>
    <w:basedOn w:val="Normal"/>
    <w:link w:val="Bodytext52"/>
    <w:qFormat/>
    <w:pPr>
      <w:widowControl w:val="0"/>
      <w:shd w:val="clear" w:color="auto" w:fill="FFFFFF"/>
      <w:spacing w:after="120" w:line="0" w:lineRule="atLeast"/>
    </w:pPr>
    <w:rPr>
      <w:rFonts w:cstheme="minorBidi"/>
      <w:b/>
      <w:bCs/>
      <w:color w:val="auto"/>
      <w:sz w:val="21"/>
      <w:szCs w:val="21"/>
    </w:rPr>
  </w:style>
  <w:style w:type="character" w:customStyle="1" w:styleId="Bodytext19">
    <w:name w:val="Body text (19)_"/>
    <w:link w:val="Bodytext190"/>
    <w:qFormat/>
    <w:rPr>
      <w:rFonts w:ascii="Times New Roman" w:eastAsia="Times New Roman" w:hAnsi="Times New Roman"/>
      <w:sz w:val="14"/>
      <w:szCs w:val="14"/>
      <w:shd w:val="clear" w:color="auto" w:fill="FFFFFF"/>
    </w:rPr>
  </w:style>
  <w:style w:type="paragraph" w:customStyle="1" w:styleId="Bodytext190">
    <w:name w:val="Body text (19)"/>
    <w:basedOn w:val="Normal"/>
    <w:link w:val="Bodytext19"/>
    <w:qFormat/>
    <w:pPr>
      <w:widowControl w:val="0"/>
      <w:shd w:val="clear" w:color="auto" w:fill="FFFFFF"/>
      <w:spacing w:line="0" w:lineRule="atLeast"/>
    </w:pPr>
    <w:rPr>
      <w:rFonts w:cstheme="minorBidi"/>
      <w:color w:val="auto"/>
      <w:sz w:val="14"/>
      <w:szCs w:val="14"/>
    </w:rPr>
  </w:style>
  <w:style w:type="character" w:customStyle="1" w:styleId="Bodytext1910pt">
    <w:name w:val="Body text (19) + 10 pt"/>
    <w:qFormat/>
    <w:rPr>
      <w:rFonts w:ascii="Times New Roman" w:eastAsia="Times New Roman" w:hAnsi="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qFormat/>
    <w:rPr>
      <w:rFonts w:ascii="Times New Roman" w:eastAsia="Times New Roman" w:hAnsi="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qFormat/>
    <w:rPr>
      <w:rFonts w:ascii="Times New Roman" w:eastAsia="Times New Roman" w:hAnsi="Times New Roman" w:cs="Times New Roman"/>
      <w:sz w:val="21"/>
      <w:szCs w:val="21"/>
      <w:u w:val="none"/>
    </w:rPr>
  </w:style>
  <w:style w:type="character" w:customStyle="1" w:styleId="Bodytext5310pt">
    <w:name w:val="Body text (53) + 10 pt"/>
    <w:qFormat/>
    <w:rPr>
      <w:rFonts w:ascii="Times New Roman" w:eastAsia="Times New Roman" w:hAnsi="Times New Roman" w:cs="Times New Roman"/>
      <w:color w:val="000000"/>
      <w:spacing w:val="0"/>
      <w:w w:val="100"/>
      <w:position w:val="0"/>
      <w:sz w:val="20"/>
      <w:szCs w:val="20"/>
      <w:u w:val="none"/>
      <w:lang w:val="fr-FR" w:eastAsia="fr-FR" w:bidi="fr-FR"/>
    </w:rPr>
  </w:style>
  <w:style w:type="character" w:customStyle="1" w:styleId="Bodytext53Bold">
    <w:name w:val="Body text (53) + Bold"/>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53SmallCaps">
    <w:name w:val="Body text (53) + Small Caps"/>
    <w:qFormat/>
    <w:rPr>
      <w:rFonts w:ascii="Times New Roman" w:eastAsia="Times New Roman" w:hAnsi="Times New Roman" w:cs="Times New Roman"/>
      <w:smallCaps/>
      <w:color w:val="000000"/>
      <w:spacing w:val="0"/>
      <w:w w:val="100"/>
      <w:position w:val="0"/>
      <w:sz w:val="21"/>
      <w:szCs w:val="21"/>
      <w:u w:val="none"/>
      <w:lang w:val="vi-VN" w:eastAsia="vi-VN" w:bidi="vi-VN"/>
    </w:rPr>
  </w:style>
  <w:style w:type="character" w:customStyle="1" w:styleId="Bodytext530">
    <w:name w:val="Body text (53)"/>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54">
    <w:name w:val="Body text (54)_"/>
    <w:qFormat/>
    <w:rPr>
      <w:rFonts w:ascii="Times New Roman" w:eastAsia="Times New Roman" w:hAnsi="Times New Roman" w:cs="Times New Roman"/>
      <w:b/>
      <w:bCs/>
      <w:sz w:val="21"/>
      <w:szCs w:val="21"/>
      <w:u w:val="none"/>
    </w:rPr>
  </w:style>
  <w:style w:type="character" w:customStyle="1" w:styleId="Bodytext540">
    <w:name w:val="Body text (54)"/>
    <w:qFormat/>
    <w:rPr>
      <w:rFonts w:ascii="Times New Roman" w:eastAsia="Times New Roman" w:hAnsi="Times New Roman" w:cs="Times New Roman"/>
      <w:b/>
      <w:bCs/>
      <w:color w:val="000000"/>
      <w:spacing w:val="0"/>
      <w:w w:val="100"/>
      <w:position w:val="0"/>
      <w:sz w:val="21"/>
      <w:szCs w:val="21"/>
      <w:u w:val="none"/>
      <w:lang w:val="fr-FR" w:eastAsia="fr-FR" w:bidi="fr-FR"/>
    </w:rPr>
  </w:style>
  <w:style w:type="character" w:customStyle="1" w:styleId="Heading123">
    <w:name w:val="Heading #12 (3)_"/>
    <w:qFormat/>
    <w:rPr>
      <w:rFonts w:ascii="Times New Roman" w:eastAsia="Times New Roman" w:hAnsi="Times New Roman" w:cs="Times New Roman"/>
      <w:b/>
      <w:bCs/>
      <w:sz w:val="26"/>
      <w:szCs w:val="26"/>
      <w:u w:val="none"/>
    </w:rPr>
  </w:style>
  <w:style w:type="character" w:customStyle="1" w:styleId="Heading1230">
    <w:name w:val="Heading #12 (3)"/>
    <w:qFormat/>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Bodytext49Spacing-1ptExact">
    <w:name w:val="Body text (49) + Spacing -1 pt Exact"/>
    <w:qFormat/>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link w:val="Bodytext56"/>
    <w:qFormat/>
    <w:rPr>
      <w:rFonts w:ascii="Times New Roman" w:eastAsia="Times New Roman" w:hAnsi="Times New Roman"/>
      <w:b/>
      <w:bCs/>
      <w:sz w:val="21"/>
      <w:szCs w:val="21"/>
      <w:shd w:val="clear" w:color="auto" w:fill="FFFFFF"/>
    </w:rPr>
  </w:style>
  <w:style w:type="paragraph" w:customStyle="1" w:styleId="Bodytext56">
    <w:name w:val="Body text (56)"/>
    <w:basedOn w:val="Normal"/>
    <w:link w:val="Bodytext56Exact"/>
    <w:qFormat/>
    <w:pPr>
      <w:widowControl w:val="0"/>
      <w:shd w:val="clear" w:color="auto" w:fill="FFFFFF"/>
      <w:spacing w:line="0" w:lineRule="atLeast"/>
      <w:jc w:val="right"/>
    </w:pPr>
    <w:rPr>
      <w:rFonts w:cstheme="minorBidi"/>
      <w:b/>
      <w:bCs/>
      <w:color w:val="auto"/>
      <w:sz w:val="21"/>
      <w:szCs w:val="21"/>
    </w:rPr>
  </w:style>
  <w:style w:type="character" w:customStyle="1" w:styleId="Heading93Exact">
    <w:name w:val="Heading #9 (3) Exact"/>
    <w:link w:val="Heading93"/>
    <w:qFormat/>
    <w:rPr>
      <w:rFonts w:ascii="Times New Roman" w:eastAsia="Times New Roman" w:hAnsi="Times New Roman"/>
      <w:spacing w:val="-10"/>
      <w:sz w:val="30"/>
      <w:szCs w:val="30"/>
      <w:shd w:val="clear" w:color="auto" w:fill="FFFFFF"/>
    </w:rPr>
  </w:style>
  <w:style w:type="paragraph" w:customStyle="1" w:styleId="Heading93">
    <w:name w:val="Heading #9 (3)"/>
    <w:basedOn w:val="Normal"/>
    <w:link w:val="Heading93Exact"/>
    <w:qFormat/>
    <w:pPr>
      <w:widowControl w:val="0"/>
      <w:shd w:val="clear" w:color="auto" w:fill="FFFFFF"/>
      <w:spacing w:line="0" w:lineRule="atLeast"/>
      <w:outlineLvl w:val="8"/>
    </w:pPr>
    <w:rPr>
      <w:rFonts w:cstheme="minorBidi"/>
      <w:color w:val="auto"/>
      <w:spacing w:val="-10"/>
      <w:sz w:val="30"/>
      <w:szCs w:val="30"/>
    </w:rPr>
  </w:style>
  <w:style w:type="character" w:customStyle="1" w:styleId="Bodytext58Exact">
    <w:name w:val="Body text (58) Exact"/>
    <w:link w:val="Bodytext58"/>
    <w:qFormat/>
    <w:rPr>
      <w:rFonts w:ascii="Georgia" w:eastAsia="Georgia" w:hAnsi="Georgia" w:cs="Georgia"/>
      <w:sz w:val="15"/>
      <w:szCs w:val="15"/>
      <w:shd w:val="clear" w:color="auto" w:fill="FFFFFF"/>
    </w:rPr>
  </w:style>
  <w:style w:type="paragraph" w:customStyle="1" w:styleId="Bodytext58">
    <w:name w:val="Body text (58)"/>
    <w:basedOn w:val="Normal"/>
    <w:link w:val="Bodytext58Exact"/>
    <w:qFormat/>
    <w:pPr>
      <w:widowControl w:val="0"/>
      <w:shd w:val="clear" w:color="auto" w:fill="FFFFFF"/>
      <w:spacing w:line="0" w:lineRule="atLeast"/>
    </w:pPr>
    <w:rPr>
      <w:rFonts w:ascii="Georgia" w:eastAsia="Georgia" w:hAnsi="Georgia" w:cs="Georgia"/>
      <w:color w:val="auto"/>
      <w:sz w:val="15"/>
      <w:szCs w:val="15"/>
    </w:rPr>
  </w:style>
  <w:style w:type="character" w:customStyle="1" w:styleId="Bodytext59Exact">
    <w:name w:val="Body text (59) Exact"/>
    <w:link w:val="Bodytext59"/>
    <w:qFormat/>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qFormat/>
    <w:pPr>
      <w:widowControl w:val="0"/>
      <w:shd w:val="clear" w:color="auto" w:fill="FFFFFF"/>
      <w:spacing w:before="120" w:line="0" w:lineRule="atLeast"/>
    </w:pPr>
    <w:rPr>
      <w:rFonts w:ascii="Trebuchet MS" w:eastAsia="Trebuchet MS" w:hAnsi="Trebuchet MS" w:cs="Trebuchet MS"/>
      <w:b/>
      <w:bCs/>
      <w:color w:val="auto"/>
      <w:sz w:val="18"/>
      <w:szCs w:val="18"/>
    </w:rPr>
  </w:style>
  <w:style w:type="character" w:customStyle="1" w:styleId="Bodytext43Exact">
    <w:name w:val="Body text (43) Exact"/>
    <w:qFormat/>
    <w:rPr>
      <w:rFonts w:ascii="Times New Roman" w:eastAsia="Times New Roman" w:hAnsi="Times New Roman" w:cs="Times New Roman"/>
      <w:b/>
      <w:bCs/>
      <w:sz w:val="20"/>
      <w:szCs w:val="20"/>
      <w:u w:val="none"/>
    </w:rPr>
  </w:style>
  <w:style w:type="character" w:customStyle="1" w:styleId="Bodytext43NotBoldExact">
    <w:name w:val="Body text (43) + Not Bold Exact"/>
    <w:qFormat/>
    <w:rPr>
      <w:rFonts w:ascii="Times New Roman" w:eastAsia="Times New Roman" w:hAnsi="Times New Roman"/>
      <w:b/>
      <w:bCs/>
      <w:color w:val="000000"/>
      <w:spacing w:val="0"/>
      <w:w w:val="100"/>
      <w:position w:val="0"/>
      <w:shd w:val="clear" w:color="auto" w:fill="FFFFFF"/>
      <w:lang w:val="vi-VN" w:eastAsia="vi-VN" w:bidi="vi-VN"/>
    </w:rPr>
  </w:style>
  <w:style w:type="character" w:customStyle="1" w:styleId="Bodytext5NotBoldExact">
    <w:name w:val="Body text (5) + Not Bold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link w:val="Heading94"/>
    <w:qFormat/>
    <w:rPr>
      <w:rFonts w:ascii="Times New Roman" w:eastAsia="Times New Roman" w:hAnsi="Times New Roman"/>
      <w:sz w:val="21"/>
      <w:szCs w:val="21"/>
      <w:shd w:val="clear" w:color="auto" w:fill="FFFFFF"/>
    </w:rPr>
  </w:style>
  <w:style w:type="paragraph" w:customStyle="1" w:styleId="Heading94">
    <w:name w:val="Heading #9 (4)"/>
    <w:basedOn w:val="Normal"/>
    <w:link w:val="Heading94Exact"/>
    <w:qFormat/>
    <w:pPr>
      <w:widowControl w:val="0"/>
      <w:shd w:val="clear" w:color="auto" w:fill="FFFFFF"/>
      <w:spacing w:line="0" w:lineRule="atLeast"/>
      <w:outlineLvl w:val="8"/>
    </w:pPr>
    <w:rPr>
      <w:rFonts w:cstheme="minorBidi"/>
      <w:color w:val="auto"/>
      <w:sz w:val="21"/>
      <w:szCs w:val="21"/>
    </w:rPr>
  </w:style>
  <w:style w:type="character" w:customStyle="1" w:styleId="Bodytext61Exact">
    <w:name w:val="Body text (61) Exact"/>
    <w:link w:val="Bodytext610"/>
    <w:qFormat/>
    <w:rPr>
      <w:rFonts w:ascii="Times New Roman" w:eastAsia="Times New Roman" w:hAnsi="Times New Roman"/>
      <w:b/>
      <w:bCs/>
      <w:i/>
      <w:iCs/>
      <w:spacing w:val="50"/>
      <w:sz w:val="16"/>
      <w:szCs w:val="16"/>
      <w:shd w:val="clear" w:color="auto" w:fill="FFFFFF"/>
    </w:rPr>
  </w:style>
  <w:style w:type="paragraph" w:customStyle="1" w:styleId="Bodytext610">
    <w:name w:val="Body text (61)"/>
    <w:basedOn w:val="Normal"/>
    <w:link w:val="Bodytext61Exact"/>
    <w:qFormat/>
    <w:pPr>
      <w:widowControl w:val="0"/>
      <w:shd w:val="clear" w:color="auto" w:fill="FFFFFF"/>
      <w:spacing w:line="0" w:lineRule="atLeast"/>
    </w:pPr>
    <w:rPr>
      <w:rFonts w:cstheme="minorBidi"/>
      <w:b/>
      <w:bCs/>
      <w:i/>
      <w:iCs/>
      <w:color w:val="auto"/>
      <w:spacing w:val="50"/>
      <w:sz w:val="16"/>
      <w:szCs w:val="16"/>
    </w:rPr>
  </w:style>
  <w:style w:type="character" w:customStyle="1" w:styleId="Bodytext62Exact">
    <w:name w:val="Body text (62) Exact"/>
    <w:link w:val="Bodytext62"/>
    <w:qFormat/>
    <w:rPr>
      <w:rFonts w:ascii="Times New Roman" w:eastAsia="Times New Roman" w:hAnsi="Times New Roman"/>
      <w:b/>
      <w:bCs/>
      <w:i/>
      <w:iCs/>
      <w:shd w:val="clear" w:color="auto" w:fill="FFFFFF"/>
    </w:rPr>
  </w:style>
  <w:style w:type="paragraph" w:customStyle="1" w:styleId="Bodytext62">
    <w:name w:val="Body text (62)"/>
    <w:basedOn w:val="Normal"/>
    <w:link w:val="Bodytext62Exact"/>
    <w:qFormat/>
    <w:pPr>
      <w:widowControl w:val="0"/>
      <w:shd w:val="clear" w:color="auto" w:fill="FFFFFF"/>
      <w:spacing w:line="0" w:lineRule="atLeast"/>
      <w:jc w:val="right"/>
    </w:pPr>
    <w:rPr>
      <w:rFonts w:cstheme="minorBidi"/>
      <w:b/>
      <w:bCs/>
      <w:i/>
      <w:iCs/>
      <w:color w:val="auto"/>
      <w:sz w:val="22"/>
      <w:szCs w:val="22"/>
    </w:rPr>
  </w:style>
  <w:style w:type="character" w:customStyle="1" w:styleId="Bodytext61Spacing0ptExact">
    <w:name w:val="Body text (61) + Spacing 0 pt Exact"/>
    <w:qFormat/>
    <w:rPr>
      <w:rFonts w:ascii="Times New Roman" w:eastAsia="Times New Roman" w:hAnsi="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link w:val="Bodytext550"/>
    <w:qFormat/>
    <w:rPr>
      <w:rFonts w:ascii="Times New Roman" w:eastAsia="Times New Roman" w:hAnsi="Times New Roman"/>
      <w:b/>
      <w:bCs/>
      <w:spacing w:val="10"/>
      <w:shd w:val="clear" w:color="auto" w:fill="FFFFFF"/>
    </w:rPr>
  </w:style>
  <w:style w:type="paragraph" w:customStyle="1" w:styleId="Bodytext550">
    <w:name w:val="Body text (55)"/>
    <w:basedOn w:val="Normal"/>
    <w:link w:val="Bodytext55"/>
    <w:qFormat/>
    <w:pPr>
      <w:widowControl w:val="0"/>
      <w:shd w:val="clear" w:color="auto" w:fill="FFFFFF"/>
      <w:spacing w:after="120" w:line="0" w:lineRule="atLeast"/>
    </w:pPr>
    <w:rPr>
      <w:rFonts w:cstheme="minorBidi"/>
      <w:b/>
      <w:bCs/>
      <w:color w:val="auto"/>
      <w:spacing w:val="10"/>
      <w:sz w:val="22"/>
      <w:szCs w:val="22"/>
    </w:rPr>
  </w:style>
  <w:style w:type="character" w:customStyle="1" w:styleId="Bodytext370">
    <w:name w:val="Body text (37)"/>
    <w:qFormat/>
    <w:rPr>
      <w:rFonts w:ascii="Georgia" w:eastAsia="Georgia" w:hAnsi="Georgia" w:cs="Georgia"/>
      <w:color w:val="000000"/>
      <w:spacing w:val="0"/>
      <w:w w:val="100"/>
      <w:position w:val="0"/>
      <w:sz w:val="18"/>
      <w:szCs w:val="18"/>
      <w:u w:val="none"/>
      <w:lang w:val="vi-VN" w:eastAsia="vi-VN" w:bidi="vi-VN"/>
    </w:rPr>
  </w:style>
  <w:style w:type="character" w:customStyle="1" w:styleId="Tableofcontents4">
    <w:name w:val="Table of contents (4)_"/>
    <w:qFormat/>
    <w:rPr>
      <w:rFonts w:ascii="Tahoma" w:eastAsia="Tahoma" w:hAnsi="Tahoma" w:cs="Tahoma"/>
      <w:spacing w:val="-10"/>
      <w:sz w:val="20"/>
      <w:szCs w:val="20"/>
      <w:u w:val="none"/>
    </w:rPr>
  </w:style>
  <w:style w:type="character" w:customStyle="1" w:styleId="Tableofcontents40">
    <w:name w:val="Table of contents (4)"/>
    <w:qFormat/>
    <w:rPr>
      <w:rFonts w:ascii="Tahoma" w:eastAsia="Tahoma" w:hAnsi="Tahoma" w:cs="Tahoma"/>
      <w:color w:val="000000"/>
      <w:spacing w:val="-10"/>
      <w:w w:val="100"/>
      <w:position w:val="0"/>
      <w:sz w:val="20"/>
      <w:szCs w:val="20"/>
      <w:u w:val="none"/>
      <w:lang w:val="vi-VN" w:eastAsia="vi-VN" w:bidi="vi-VN"/>
    </w:rPr>
  </w:style>
  <w:style w:type="character" w:customStyle="1" w:styleId="Tableofcontents4SmallCaps">
    <w:name w:val="Table of contents (4) + Small Caps"/>
    <w:qFormat/>
    <w:rPr>
      <w:rFonts w:ascii="Tahoma" w:eastAsia="Tahoma" w:hAnsi="Tahoma" w:cs="Tahoma"/>
      <w:smallCaps/>
      <w:color w:val="000000"/>
      <w:spacing w:val="-10"/>
      <w:w w:val="100"/>
      <w:position w:val="0"/>
      <w:sz w:val="20"/>
      <w:szCs w:val="20"/>
      <w:u w:val="none"/>
    </w:rPr>
  </w:style>
  <w:style w:type="character" w:customStyle="1" w:styleId="Tableofcontents5">
    <w:name w:val="Table of contents (5)_"/>
    <w:qFormat/>
    <w:rPr>
      <w:rFonts w:ascii="Times New Roman" w:eastAsia="Times New Roman" w:hAnsi="Times New Roman" w:cs="Times New Roman"/>
      <w:sz w:val="20"/>
      <w:szCs w:val="20"/>
      <w:u w:val="none"/>
    </w:rPr>
  </w:style>
  <w:style w:type="character" w:customStyle="1" w:styleId="Tableofcontents50">
    <w:name w:val="Table of contents (5)"/>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511pt">
    <w:name w:val="Table of contents (5) + 11 pt"/>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57">
    <w:name w:val="Body text (57)_"/>
    <w:qFormat/>
    <w:rPr>
      <w:rFonts w:ascii="Trebuchet MS" w:eastAsia="Trebuchet MS" w:hAnsi="Trebuchet MS" w:cs="Trebuchet MS"/>
      <w:b/>
      <w:bCs/>
      <w:sz w:val="20"/>
      <w:szCs w:val="20"/>
      <w:u w:val="none"/>
    </w:rPr>
  </w:style>
  <w:style w:type="character" w:customStyle="1" w:styleId="Bodytext570">
    <w:name w:val="Body text (57)"/>
    <w:qFormat/>
    <w:rPr>
      <w:rFonts w:ascii="Trebuchet MS" w:eastAsia="Trebuchet MS" w:hAnsi="Trebuchet MS" w:cs="Trebuchet MS"/>
      <w:b/>
      <w:bCs/>
      <w:color w:val="000000"/>
      <w:spacing w:val="0"/>
      <w:w w:val="100"/>
      <w:position w:val="0"/>
      <w:sz w:val="20"/>
      <w:szCs w:val="20"/>
      <w:u w:val="none"/>
      <w:lang w:val="vi-VN" w:eastAsia="vi-VN" w:bidi="vi-VN"/>
    </w:rPr>
  </w:style>
  <w:style w:type="character" w:customStyle="1" w:styleId="Bodytext600">
    <w:name w:val="Body text (60)_"/>
    <w:qFormat/>
    <w:rPr>
      <w:rFonts w:ascii="Times New Roman" w:eastAsia="Times New Roman" w:hAnsi="Times New Roman" w:cs="Times New Roman"/>
      <w:sz w:val="21"/>
      <w:szCs w:val="21"/>
      <w:u w:val="none"/>
    </w:rPr>
  </w:style>
  <w:style w:type="character" w:customStyle="1" w:styleId="Bodytext601">
    <w:name w:val="Body text (60)"/>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010pt">
    <w:name w:val="Body text (60) + 10 pt"/>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82">
    <w:name w:val="Heading #8 (2)_"/>
    <w:link w:val="Heading820"/>
    <w:qFormat/>
    <w:rPr>
      <w:rFonts w:ascii="Times New Roman" w:eastAsia="Times New Roman" w:hAnsi="Times New Roman"/>
      <w:shd w:val="clear" w:color="auto" w:fill="FFFFFF"/>
    </w:rPr>
  </w:style>
  <w:style w:type="paragraph" w:customStyle="1" w:styleId="Heading820">
    <w:name w:val="Heading #8 (2)"/>
    <w:basedOn w:val="Normal"/>
    <w:link w:val="Heading82"/>
    <w:qFormat/>
    <w:pPr>
      <w:widowControl w:val="0"/>
      <w:shd w:val="clear" w:color="auto" w:fill="FFFFFF"/>
      <w:spacing w:after="120" w:line="0" w:lineRule="atLeast"/>
      <w:jc w:val="both"/>
      <w:outlineLvl w:val="7"/>
    </w:pPr>
    <w:rPr>
      <w:rFonts w:cstheme="minorBidi"/>
      <w:color w:val="auto"/>
      <w:sz w:val="22"/>
      <w:szCs w:val="22"/>
    </w:rPr>
  </w:style>
  <w:style w:type="character" w:customStyle="1" w:styleId="Picturecaption9">
    <w:name w:val="Picture caption (9)_"/>
    <w:link w:val="Picturecaption90"/>
    <w:qFormat/>
    <w:rPr>
      <w:rFonts w:ascii="Times New Roman" w:eastAsia="Times New Roman" w:hAnsi="Times New Roman"/>
      <w:sz w:val="19"/>
      <w:szCs w:val="19"/>
      <w:shd w:val="clear" w:color="auto" w:fill="FFFFFF"/>
    </w:rPr>
  </w:style>
  <w:style w:type="paragraph" w:customStyle="1" w:styleId="Picturecaption90">
    <w:name w:val="Picture caption (9)"/>
    <w:basedOn w:val="Normal"/>
    <w:link w:val="Picturecaption9"/>
    <w:qFormat/>
    <w:pPr>
      <w:widowControl w:val="0"/>
      <w:shd w:val="clear" w:color="auto" w:fill="FFFFFF"/>
      <w:spacing w:line="0" w:lineRule="atLeast"/>
    </w:pPr>
    <w:rPr>
      <w:rFonts w:cstheme="minorBidi"/>
      <w:color w:val="auto"/>
      <w:sz w:val="19"/>
      <w:szCs w:val="19"/>
    </w:rPr>
  </w:style>
  <w:style w:type="character" w:customStyle="1" w:styleId="Headerorfooter20pt">
    <w:name w:val="Header or footer + 20 pt"/>
    <w:qFormat/>
    <w:rPr>
      <w:rFonts w:ascii="Times New Roman" w:eastAsia="Times New Roman" w:hAnsi="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qFormat/>
    <w:rPr>
      <w:rFonts w:ascii="Times New Roman" w:eastAsia="Times New Roman" w:hAnsi="Times New Roman"/>
      <w:b/>
      <w:bCs/>
      <w:color w:val="000000"/>
      <w:spacing w:val="10"/>
      <w:w w:val="100"/>
      <w:position w:val="0"/>
      <w:shd w:val="clear" w:color="auto" w:fill="FFFFFF"/>
      <w:lang w:val="vi-VN" w:eastAsia="vi-VN" w:bidi="vi-VN"/>
    </w:rPr>
  </w:style>
  <w:style w:type="character" w:customStyle="1" w:styleId="Heading104">
    <w:name w:val="Heading #10 (4)_"/>
    <w:qFormat/>
    <w:rPr>
      <w:rFonts w:ascii="Times New Roman" w:eastAsia="Times New Roman" w:hAnsi="Times New Roman" w:cs="Times New Roman"/>
      <w:b/>
      <w:bCs/>
      <w:sz w:val="26"/>
      <w:szCs w:val="26"/>
      <w:u w:val="none"/>
    </w:rPr>
  </w:style>
  <w:style w:type="character" w:customStyle="1" w:styleId="Heading1040">
    <w:name w:val="Heading #10 (4)"/>
    <w:qFormat/>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Bodytext63">
    <w:name w:val="Body text (63)_"/>
    <w:qFormat/>
    <w:rPr>
      <w:rFonts w:ascii="Times New Roman" w:eastAsia="Times New Roman" w:hAnsi="Times New Roman" w:cs="Times New Roman"/>
      <w:i/>
      <w:iCs/>
      <w:sz w:val="19"/>
      <w:szCs w:val="19"/>
      <w:u w:val="none"/>
    </w:rPr>
  </w:style>
  <w:style w:type="character" w:customStyle="1" w:styleId="Bodytext630">
    <w:name w:val="Body text (63)"/>
    <w:qFormat/>
    <w:rPr>
      <w:rFonts w:ascii="Times New Roman" w:eastAsia="Times New Roman" w:hAnsi="Times New Roman" w:cs="Times New Roman"/>
      <w:i/>
      <w:iCs/>
      <w:color w:val="FFFFFF"/>
      <w:spacing w:val="0"/>
      <w:w w:val="100"/>
      <w:position w:val="0"/>
      <w:sz w:val="19"/>
      <w:szCs w:val="19"/>
      <w:u w:val="none"/>
      <w:lang w:val="vi-VN" w:eastAsia="vi-VN" w:bidi="vi-VN"/>
    </w:rPr>
  </w:style>
  <w:style w:type="character" w:customStyle="1" w:styleId="Bodytext120">
    <w:name w:val="Body text (12)_"/>
    <w:qFormat/>
    <w:rPr>
      <w:rFonts w:ascii="Times New Roman" w:eastAsia="Times New Roman" w:hAnsi="Times New Roman" w:cs="Times New Roman"/>
      <w:sz w:val="22"/>
      <w:szCs w:val="22"/>
      <w:u w:val="none"/>
    </w:rPr>
  </w:style>
  <w:style w:type="character" w:customStyle="1" w:styleId="Heading82Exact">
    <w:name w:val="Heading #8 (2) Exact"/>
    <w:qFormat/>
    <w:rPr>
      <w:rFonts w:ascii="Times New Roman" w:eastAsia="Times New Roman" w:hAnsi="Times New Roman" w:cs="Times New Roman"/>
      <w:sz w:val="20"/>
      <w:szCs w:val="20"/>
      <w:u w:val="none"/>
    </w:rPr>
  </w:style>
  <w:style w:type="character" w:customStyle="1" w:styleId="Bodytext60Exact">
    <w:name w:val="Body text (60) Exact"/>
    <w:qFormat/>
    <w:rPr>
      <w:rFonts w:ascii="Times New Roman" w:eastAsia="Times New Roman" w:hAnsi="Times New Roman" w:cs="Times New Roman"/>
      <w:sz w:val="21"/>
      <w:szCs w:val="21"/>
      <w:u w:val="none"/>
    </w:rPr>
  </w:style>
  <w:style w:type="character" w:customStyle="1" w:styleId="Bodytext6011ptExact">
    <w:name w:val="Body text (60) + 11 pt Exact"/>
    <w:qFormat/>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1210ptExact">
    <w:name w:val="Body text (12) + 10 pt Exac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44Spacing0pt">
    <w:name w:val="Body text (44) + Spacing 0 pt"/>
    <w:qFormat/>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64Exact">
    <w:name w:val="Body text (64) Exact"/>
    <w:link w:val="Bodytext64"/>
    <w:qFormat/>
    <w:rPr>
      <w:rFonts w:ascii="Times New Roman" w:eastAsia="Times New Roman" w:hAnsi="Times New Roman"/>
      <w:sz w:val="21"/>
      <w:szCs w:val="21"/>
      <w:shd w:val="clear" w:color="auto" w:fill="FFFFFF"/>
    </w:rPr>
  </w:style>
  <w:style w:type="paragraph" w:customStyle="1" w:styleId="Bodytext64">
    <w:name w:val="Body text (64)"/>
    <w:basedOn w:val="Normal"/>
    <w:link w:val="Bodytext64Exact"/>
    <w:qFormat/>
    <w:pPr>
      <w:widowControl w:val="0"/>
      <w:shd w:val="clear" w:color="auto" w:fill="FFFFFF"/>
      <w:spacing w:after="60" w:line="0" w:lineRule="atLeast"/>
      <w:jc w:val="center"/>
    </w:pPr>
    <w:rPr>
      <w:rFonts w:cstheme="minorBidi"/>
      <w:color w:val="auto"/>
      <w:sz w:val="21"/>
      <w:szCs w:val="21"/>
    </w:rPr>
  </w:style>
  <w:style w:type="character" w:customStyle="1" w:styleId="Bodytext65Exact">
    <w:name w:val="Body text (65) Exact"/>
    <w:link w:val="Bodytext65"/>
    <w:qFormat/>
    <w:rPr>
      <w:rFonts w:ascii="Times New Roman" w:eastAsia="Times New Roman" w:hAnsi="Times New Roman"/>
      <w:sz w:val="21"/>
      <w:szCs w:val="21"/>
      <w:shd w:val="clear" w:color="auto" w:fill="FFFFFF"/>
    </w:rPr>
  </w:style>
  <w:style w:type="paragraph" w:customStyle="1" w:styleId="Bodytext65">
    <w:name w:val="Body text (65)"/>
    <w:basedOn w:val="Normal"/>
    <w:link w:val="Bodytext65Exact"/>
    <w:qFormat/>
    <w:pPr>
      <w:widowControl w:val="0"/>
      <w:shd w:val="clear" w:color="auto" w:fill="FFFFFF"/>
      <w:spacing w:line="0" w:lineRule="atLeast"/>
      <w:jc w:val="right"/>
    </w:pPr>
    <w:rPr>
      <w:rFonts w:cstheme="minorBidi"/>
      <w:color w:val="auto"/>
      <w:sz w:val="21"/>
      <w:szCs w:val="21"/>
    </w:rPr>
  </w:style>
  <w:style w:type="character" w:customStyle="1" w:styleId="Bodytext68Exact">
    <w:name w:val="Body text (68) Exact"/>
    <w:link w:val="Bodytext68"/>
    <w:qFormat/>
    <w:rPr>
      <w:rFonts w:ascii="Georgia" w:eastAsia="Georgia" w:hAnsi="Georgia" w:cs="Georgia"/>
      <w:sz w:val="12"/>
      <w:szCs w:val="12"/>
      <w:shd w:val="clear" w:color="auto" w:fill="FFFFFF"/>
    </w:rPr>
  </w:style>
  <w:style w:type="paragraph" w:customStyle="1" w:styleId="Bodytext68">
    <w:name w:val="Body text (68)"/>
    <w:basedOn w:val="Normal"/>
    <w:link w:val="Bodytext68Exact"/>
    <w:qFormat/>
    <w:pPr>
      <w:widowControl w:val="0"/>
      <w:shd w:val="clear" w:color="auto" w:fill="FFFFFF"/>
      <w:spacing w:line="0" w:lineRule="atLeast"/>
      <w:ind w:hanging="400"/>
    </w:pPr>
    <w:rPr>
      <w:rFonts w:ascii="Georgia" w:eastAsia="Georgia" w:hAnsi="Georgia" w:cs="Georgia"/>
      <w:color w:val="auto"/>
      <w:sz w:val="12"/>
      <w:szCs w:val="12"/>
    </w:rPr>
  </w:style>
  <w:style w:type="character" w:customStyle="1" w:styleId="Bodytext12105ptExact">
    <w:name w:val="Body text (12) + 10.5 pt Exact"/>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9Exact">
    <w:name w:val="Body text (69) Exact"/>
    <w:link w:val="Bodytext69"/>
    <w:qFormat/>
    <w:rPr>
      <w:rFonts w:ascii="Times New Roman" w:eastAsia="Times New Roman" w:hAnsi="Times New Roman"/>
      <w:sz w:val="21"/>
      <w:szCs w:val="21"/>
      <w:shd w:val="clear" w:color="auto" w:fill="FFFFFF"/>
    </w:rPr>
  </w:style>
  <w:style w:type="paragraph" w:customStyle="1" w:styleId="Bodytext69">
    <w:name w:val="Body text (69)"/>
    <w:basedOn w:val="Normal"/>
    <w:link w:val="Bodytext69Exact"/>
    <w:qFormat/>
    <w:pPr>
      <w:widowControl w:val="0"/>
      <w:shd w:val="clear" w:color="auto" w:fill="FFFFFF"/>
      <w:spacing w:line="0" w:lineRule="atLeast"/>
      <w:jc w:val="right"/>
    </w:pPr>
    <w:rPr>
      <w:rFonts w:cstheme="minorBidi"/>
      <w:color w:val="auto"/>
      <w:sz w:val="21"/>
      <w:szCs w:val="21"/>
    </w:rPr>
  </w:style>
  <w:style w:type="character" w:customStyle="1" w:styleId="Bodytext10Exact">
    <w:name w:val="Body text (10) Exact"/>
    <w:qFormat/>
    <w:rPr>
      <w:rFonts w:ascii="Times New Roman" w:eastAsia="Times New Roman" w:hAnsi="Times New Roman" w:cs="Times New Roman"/>
      <w:sz w:val="22"/>
      <w:szCs w:val="22"/>
      <w:u w:val="none"/>
    </w:rPr>
  </w:style>
  <w:style w:type="character" w:customStyle="1" w:styleId="Heading13">
    <w:name w:val="Heading #1_"/>
    <w:link w:val="Heading14"/>
    <w:qFormat/>
    <w:rPr>
      <w:rFonts w:ascii="Times New Roman" w:eastAsia="Times New Roman" w:hAnsi="Times New Roman"/>
      <w:i/>
      <w:iCs/>
      <w:spacing w:val="20"/>
      <w:shd w:val="clear" w:color="auto" w:fill="FFFFFF"/>
    </w:rPr>
  </w:style>
  <w:style w:type="paragraph" w:customStyle="1" w:styleId="Heading14">
    <w:name w:val="Heading #1"/>
    <w:basedOn w:val="Normal"/>
    <w:link w:val="Heading13"/>
    <w:qFormat/>
    <w:pPr>
      <w:widowControl w:val="0"/>
      <w:shd w:val="clear" w:color="auto" w:fill="FFFFFF"/>
      <w:spacing w:before="960" w:line="0" w:lineRule="atLeast"/>
      <w:jc w:val="both"/>
      <w:outlineLvl w:val="0"/>
    </w:pPr>
    <w:rPr>
      <w:rFonts w:cstheme="minorBidi"/>
      <w:i/>
      <w:iCs/>
      <w:color w:val="auto"/>
      <w:spacing w:val="20"/>
      <w:sz w:val="22"/>
      <w:szCs w:val="22"/>
    </w:rPr>
  </w:style>
  <w:style w:type="character" w:customStyle="1" w:styleId="Heading1Spacing-2pt">
    <w:name w:val="Heading #1 + Spacing -2 pt"/>
    <w:qFormat/>
    <w:rPr>
      <w:rFonts w:ascii="Times New Roman" w:eastAsia="Times New Roman" w:hAnsi="Times New Roman"/>
      <w:i/>
      <w:iCs/>
      <w:color w:val="000000"/>
      <w:spacing w:val="-40"/>
      <w:w w:val="100"/>
      <w:position w:val="0"/>
      <w:shd w:val="clear" w:color="auto" w:fill="FFFFFF"/>
      <w:lang w:val="vi-VN" w:eastAsia="vi-VN" w:bidi="vi-VN"/>
    </w:rPr>
  </w:style>
  <w:style w:type="character" w:customStyle="1" w:styleId="Bodytext66">
    <w:name w:val="Body text (66)_"/>
    <w:qFormat/>
    <w:rPr>
      <w:rFonts w:ascii="Times New Roman" w:eastAsia="Times New Roman" w:hAnsi="Times New Roman" w:cs="Times New Roman"/>
      <w:i/>
      <w:iCs/>
      <w:sz w:val="13"/>
      <w:szCs w:val="13"/>
      <w:u w:val="none"/>
    </w:rPr>
  </w:style>
  <w:style w:type="character" w:customStyle="1" w:styleId="Bodytext67">
    <w:name w:val="Body text (67)_"/>
    <w:link w:val="Bodytext670"/>
    <w:qFormat/>
    <w:rPr>
      <w:rFonts w:ascii="Times New Roman" w:eastAsia="Times New Roman" w:hAnsi="Times New Roman"/>
      <w:shd w:val="clear" w:color="auto" w:fill="FFFFFF"/>
    </w:rPr>
  </w:style>
  <w:style w:type="paragraph" w:customStyle="1" w:styleId="Bodytext670">
    <w:name w:val="Body text (67)"/>
    <w:basedOn w:val="Normal"/>
    <w:link w:val="Bodytext67"/>
    <w:qFormat/>
    <w:pPr>
      <w:widowControl w:val="0"/>
      <w:shd w:val="clear" w:color="auto" w:fill="FFFFFF"/>
      <w:spacing w:after="120" w:line="0" w:lineRule="atLeast"/>
    </w:pPr>
    <w:rPr>
      <w:rFonts w:cstheme="minorBidi"/>
      <w:color w:val="auto"/>
      <w:sz w:val="22"/>
      <w:szCs w:val="22"/>
    </w:rPr>
  </w:style>
  <w:style w:type="character" w:customStyle="1" w:styleId="Bodytext12SmallCaps">
    <w:name w:val="Body text (12) + Small Caps"/>
    <w:qFormat/>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Bodytext1285pt">
    <w:name w:val="Body text (12) + 8.5 pt"/>
    <w:qFormat/>
    <w:rPr>
      <w:rFonts w:ascii="Times New Roman" w:eastAsia="Times New Roman" w:hAnsi="Times New Roman" w:cs="Times New Roman"/>
      <w:color w:val="000000"/>
      <w:spacing w:val="0"/>
      <w:w w:val="100"/>
      <w:position w:val="0"/>
      <w:sz w:val="17"/>
      <w:szCs w:val="17"/>
      <w:u w:val="none"/>
      <w:lang w:val="vi-VN" w:eastAsia="vi-VN" w:bidi="vi-VN"/>
    </w:rPr>
  </w:style>
  <w:style w:type="character" w:customStyle="1" w:styleId="Heading72">
    <w:name w:val="Heading #7 (2)_"/>
    <w:link w:val="Heading720"/>
    <w:qFormat/>
    <w:rPr>
      <w:rFonts w:ascii="Times New Roman" w:eastAsia="Times New Roman" w:hAnsi="Times New Roman"/>
      <w:b/>
      <w:bCs/>
      <w:i/>
      <w:iCs/>
      <w:sz w:val="19"/>
      <w:szCs w:val="19"/>
      <w:shd w:val="clear" w:color="auto" w:fill="FFFFFF"/>
      <w:lang w:val="de-DE" w:eastAsia="de-DE" w:bidi="de-DE"/>
    </w:rPr>
  </w:style>
  <w:style w:type="paragraph" w:customStyle="1" w:styleId="Heading720">
    <w:name w:val="Heading #7 (2)"/>
    <w:basedOn w:val="Normal"/>
    <w:link w:val="Heading72"/>
    <w:qFormat/>
    <w:pPr>
      <w:widowControl w:val="0"/>
      <w:shd w:val="clear" w:color="auto" w:fill="FFFFFF"/>
      <w:spacing w:before="60" w:after="60" w:line="0" w:lineRule="atLeast"/>
      <w:jc w:val="both"/>
      <w:outlineLvl w:val="6"/>
    </w:pPr>
    <w:rPr>
      <w:rFonts w:cstheme="minorBidi"/>
      <w:b/>
      <w:bCs/>
      <w:i/>
      <w:iCs/>
      <w:color w:val="auto"/>
      <w:sz w:val="19"/>
      <w:szCs w:val="19"/>
      <w:lang w:val="de-DE" w:eastAsia="de-DE" w:bidi="de-DE"/>
    </w:rPr>
  </w:style>
  <w:style w:type="character" w:customStyle="1" w:styleId="Heading81">
    <w:name w:val="Heading #8"/>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Heading810pt">
    <w:name w:val="Heading #8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124">
    <w:name w:val="Heading #12 (4)_"/>
    <w:qFormat/>
    <w:rPr>
      <w:rFonts w:ascii="Times New Roman" w:eastAsia="Times New Roman" w:hAnsi="Times New Roman" w:cs="Times New Roman"/>
      <w:b/>
      <w:bCs/>
      <w:sz w:val="30"/>
      <w:szCs w:val="30"/>
      <w:u w:val="none"/>
    </w:rPr>
  </w:style>
  <w:style w:type="character" w:customStyle="1" w:styleId="Heading1240">
    <w:name w:val="Heading #12 (4)"/>
    <w:qFormat/>
    <w:rPr>
      <w:rFonts w:ascii="Times New Roman" w:eastAsia="Times New Roman" w:hAnsi="Times New Roman" w:cs="Times New Roman"/>
      <w:b/>
      <w:bCs/>
      <w:strike/>
      <w:color w:val="000000"/>
      <w:spacing w:val="0"/>
      <w:w w:val="100"/>
      <w:position w:val="0"/>
      <w:sz w:val="30"/>
      <w:szCs w:val="30"/>
      <w:u w:val="none"/>
      <w:lang w:val="vi-VN" w:eastAsia="vi-VN" w:bidi="vi-VN"/>
    </w:rPr>
  </w:style>
  <w:style w:type="character" w:customStyle="1" w:styleId="Bodytext660">
    <w:name w:val="Body text (66)"/>
    <w:qFormat/>
    <w:rPr>
      <w:rFonts w:ascii="Times New Roman" w:eastAsia="Times New Roman" w:hAnsi="Times New Roman" w:cs="Times New Roman"/>
      <w:i/>
      <w:iCs/>
      <w:color w:val="000000"/>
      <w:spacing w:val="0"/>
      <w:w w:val="100"/>
      <w:position w:val="0"/>
      <w:sz w:val="13"/>
      <w:szCs w:val="13"/>
      <w:u w:val="none"/>
      <w:lang w:val="vi-VN" w:eastAsia="vi-VN" w:bidi="vi-VN"/>
    </w:rPr>
  </w:style>
  <w:style w:type="character" w:customStyle="1" w:styleId="Headerorfooter105pt">
    <w:name w:val="Header or footer + 10.5 pt"/>
    <w:qFormat/>
    <w:rPr>
      <w:rFonts w:ascii="Times New Roman" w:eastAsia="Times New Roman" w:hAnsi="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link w:val="Heading830"/>
    <w:qFormat/>
    <w:rPr>
      <w:rFonts w:ascii="Times New Roman" w:eastAsia="Times New Roman" w:hAnsi="Times New Roman"/>
      <w:shd w:val="clear" w:color="auto" w:fill="FFFFFF"/>
    </w:rPr>
  </w:style>
  <w:style w:type="paragraph" w:customStyle="1" w:styleId="Heading830">
    <w:name w:val="Heading #8 (3)"/>
    <w:basedOn w:val="Normal"/>
    <w:link w:val="Heading83"/>
    <w:qFormat/>
    <w:pPr>
      <w:widowControl w:val="0"/>
      <w:shd w:val="clear" w:color="auto" w:fill="FFFFFF"/>
      <w:spacing w:before="120" w:line="0" w:lineRule="atLeast"/>
      <w:jc w:val="both"/>
      <w:outlineLvl w:val="7"/>
    </w:pPr>
    <w:rPr>
      <w:rFonts w:cstheme="minorBidi"/>
      <w:color w:val="auto"/>
      <w:sz w:val="22"/>
      <w:szCs w:val="22"/>
    </w:rPr>
  </w:style>
  <w:style w:type="character" w:customStyle="1" w:styleId="Bodytext70Exact">
    <w:name w:val="Body text (70) Exact"/>
    <w:link w:val="Bodytext700"/>
    <w:qFormat/>
    <w:rPr>
      <w:rFonts w:ascii="Times New Roman" w:eastAsia="Times New Roman" w:hAnsi="Times New Roman"/>
      <w:shd w:val="clear" w:color="auto" w:fill="FFFFFF"/>
    </w:rPr>
  </w:style>
  <w:style w:type="paragraph" w:customStyle="1" w:styleId="Bodytext700">
    <w:name w:val="Body text (70)"/>
    <w:basedOn w:val="Normal"/>
    <w:link w:val="Bodytext70Exact"/>
    <w:qFormat/>
    <w:pPr>
      <w:widowControl w:val="0"/>
      <w:shd w:val="clear" w:color="auto" w:fill="FFFFFF"/>
      <w:spacing w:line="0" w:lineRule="atLeast"/>
      <w:jc w:val="right"/>
    </w:pPr>
    <w:rPr>
      <w:rFonts w:cstheme="minorBidi"/>
      <w:color w:val="auto"/>
      <w:sz w:val="22"/>
      <w:szCs w:val="22"/>
    </w:rPr>
  </w:style>
  <w:style w:type="character" w:customStyle="1" w:styleId="Bodytext55Exact">
    <w:name w:val="Body text (55) Exact"/>
    <w:qFormat/>
    <w:rPr>
      <w:rFonts w:ascii="Times New Roman" w:eastAsia="Times New Roman" w:hAnsi="Times New Roman" w:cs="Times New Roman"/>
      <w:b/>
      <w:bCs/>
      <w:spacing w:val="10"/>
      <w:u w:val="none"/>
      <w:lang w:val="de-DE" w:eastAsia="de-DE" w:bidi="de-DE"/>
    </w:rPr>
  </w:style>
  <w:style w:type="character" w:customStyle="1" w:styleId="Bodytext71Exact">
    <w:name w:val="Body text (71) Exact"/>
    <w:link w:val="Bodytext71"/>
    <w:qFormat/>
    <w:rPr>
      <w:rFonts w:ascii="Times New Roman" w:eastAsia="Times New Roman" w:hAnsi="Times New Roman"/>
      <w:sz w:val="21"/>
      <w:szCs w:val="21"/>
      <w:shd w:val="clear" w:color="auto" w:fill="FFFFFF"/>
    </w:rPr>
  </w:style>
  <w:style w:type="paragraph" w:customStyle="1" w:styleId="Bodytext71">
    <w:name w:val="Body text (71)"/>
    <w:basedOn w:val="Normal"/>
    <w:link w:val="Bodytext71Exact"/>
    <w:qFormat/>
    <w:pPr>
      <w:widowControl w:val="0"/>
      <w:shd w:val="clear" w:color="auto" w:fill="FFFFFF"/>
      <w:spacing w:line="0" w:lineRule="atLeast"/>
      <w:jc w:val="right"/>
    </w:pPr>
    <w:rPr>
      <w:rFonts w:cstheme="minorBidi"/>
      <w:color w:val="auto"/>
      <w:sz w:val="21"/>
      <w:szCs w:val="21"/>
    </w:rPr>
  </w:style>
  <w:style w:type="character" w:customStyle="1" w:styleId="Bodytext72Exact">
    <w:name w:val="Body text (72) Exact"/>
    <w:link w:val="Bodytext72"/>
    <w:qFormat/>
    <w:rPr>
      <w:rFonts w:ascii="Times New Roman" w:eastAsia="Times New Roman" w:hAnsi="Times New Roman"/>
      <w:sz w:val="11"/>
      <w:szCs w:val="11"/>
      <w:shd w:val="clear" w:color="auto" w:fill="FFFFFF"/>
    </w:rPr>
  </w:style>
  <w:style w:type="paragraph" w:customStyle="1" w:styleId="Bodytext72">
    <w:name w:val="Body text (72)"/>
    <w:basedOn w:val="Normal"/>
    <w:link w:val="Bodytext72Exact"/>
    <w:qFormat/>
    <w:pPr>
      <w:widowControl w:val="0"/>
      <w:shd w:val="clear" w:color="auto" w:fill="FFFFFF"/>
      <w:spacing w:line="0" w:lineRule="atLeast"/>
    </w:pPr>
    <w:rPr>
      <w:rFonts w:cstheme="minorBidi"/>
      <w:color w:val="auto"/>
      <w:sz w:val="11"/>
      <w:szCs w:val="11"/>
    </w:rPr>
  </w:style>
  <w:style w:type="character" w:customStyle="1" w:styleId="Bodytext73Exact">
    <w:name w:val="Body text (73) Exact"/>
    <w:link w:val="Bodytext73"/>
    <w:qFormat/>
    <w:rPr>
      <w:rFonts w:ascii="Times New Roman" w:eastAsia="Times New Roman" w:hAnsi="Times New Roman"/>
      <w:shd w:val="clear" w:color="auto" w:fill="FFFFFF"/>
    </w:rPr>
  </w:style>
  <w:style w:type="paragraph" w:customStyle="1" w:styleId="Bodytext73">
    <w:name w:val="Body text (73)"/>
    <w:basedOn w:val="Normal"/>
    <w:link w:val="Bodytext73Exact"/>
    <w:qFormat/>
    <w:pPr>
      <w:widowControl w:val="0"/>
      <w:shd w:val="clear" w:color="auto" w:fill="FFFFFF"/>
      <w:spacing w:line="0" w:lineRule="atLeast"/>
      <w:jc w:val="right"/>
    </w:pPr>
    <w:rPr>
      <w:rFonts w:cstheme="minorBidi"/>
      <w:color w:val="auto"/>
      <w:sz w:val="22"/>
      <w:szCs w:val="22"/>
    </w:rPr>
  </w:style>
  <w:style w:type="character" w:customStyle="1" w:styleId="Bodytext74Exact">
    <w:name w:val="Body text (74) Exact"/>
    <w:link w:val="Bodytext74"/>
    <w:qFormat/>
    <w:rPr>
      <w:rFonts w:ascii="Times New Roman" w:eastAsia="Times New Roman" w:hAnsi="Times New Roman"/>
      <w:sz w:val="21"/>
      <w:szCs w:val="21"/>
      <w:shd w:val="clear" w:color="auto" w:fill="FFFFFF"/>
    </w:rPr>
  </w:style>
  <w:style w:type="paragraph" w:customStyle="1" w:styleId="Bodytext74">
    <w:name w:val="Body text (74)"/>
    <w:basedOn w:val="Normal"/>
    <w:link w:val="Bodytext74Exact"/>
    <w:qFormat/>
    <w:pPr>
      <w:widowControl w:val="0"/>
      <w:shd w:val="clear" w:color="auto" w:fill="FFFFFF"/>
      <w:spacing w:line="0" w:lineRule="atLeast"/>
      <w:jc w:val="right"/>
    </w:pPr>
    <w:rPr>
      <w:rFonts w:cstheme="minorBidi"/>
      <w:color w:val="auto"/>
      <w:sz w:val="21"/>
      <w:szCs w:val="21"/>
    </w:rPr>
  </w:style>
  <w:style w:type="character" w:customStyle="1" w:styleId="Bodytext75Exact">
    <w:name w:val="Body text (75) Exact"/>
    <w:link w:val="Bodytext75"/>
    <w:qFormat/>
    <w:rPr>
      <w:rFonts w:ascii="Times New Roman" w:eastAsia="Times New Roman" w:hAnsi="Times New Roman"/>
      <w:shd w:val="clear" w:color="auto" w:fill="FFFFFF"/>
      <w:lang w:val="de-DE" w:eastAsia="de-DE" w:bidi="de-DE"/>
    </w:rPr>
  </w:style>
  <w:style w:type="paragraph" w:customStyle="1" w:styleId="Bodytext75">
    <w:name w:val="Body text (75)"/>
    <w:basedOn w:val="Normal"/>
    <w:link w:val="Bodytext75Exact"/>
    <w:qFormat/>
    <w:pPr>
      <w:widowControl w:val="0"/>
      <w:shd w:val="clear" w:color="auto" w:fill="FFFFFF"/>
      <w:spacing w:line="0" w:lineRule="atLeast"/>
    </w:pPr>
    <w:rPr>
      <w:rFonts w:cstheme="minorBidi"/>
      <w:color w:val="auto"/>
      <w:sz w:val="22"/>
      <w:szCs w:val="22"/>
      <w:lang w:val="de-DE" w:eastAsia="de-DE" w:bidi="de-DE"/>
    </w:rPr>
  </w:style>
  <w:style w:type="character" w:customStyle="1" w:styleId="Bodytext7511ptExact">
    <w:name w:val="Body text (75) + 11 pt Exact"/>
    <w:qFormat/>
    <w:rPr>
      <w:rFonts w:ascii="Times New Roman" w:eastAsia="Times New Roman" w:hAnsi="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qFormat/>
    <w:rPr>
      <w:rFonts w:ascii="Times New Roman" w:eastAsia="Times New Roman" w:hAnsi="Times New Roman" w:cs="Times New Roman"/>
      <w:sz w:val="22"/>
      <w:szCs w:val="22"/>
      <w:u w:val="none"/>
    </w:rPr>
  </w:style>
  <w:style w:type="character" w:customStyle="1" w:styleId="Tableofcontents30">
    <w:name w:val="Table of contents (3)"/>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76Exact">
    <w:name w:val="Body text (76) Exact"/>
    <w:link w:val="Bodytext76"/>
    <w:qFormat/>
    <w:rPr>
      <w:rFonts w:ascii="Times New Roman" w:eastAsia="Times New Roman" w:hAnsi="Times New Roman"/>
      <w:i/>
      <w:iCs/>
      <w:spacing w:val="-10"/>
      <w:shd w:val="clear" w:color="auto" w:fill="FFFFFF"/>
    </w:rPr>
  </w:style>
  <w:style w:type="paragraph" w:customStyle="1" w:styleId="Bodytext76">
    <w:name w:val="Body text (76)"/>
    <w:basedOn w:val="Normal"/>
    <w:link w:val="Bodytext76Exact"/>
    <w:qFormat/>
    <w:pPr>
      <w:widowControl w:val="0"/>
      <w:shd w:val="clear" w:color="auto" w:fill="FFFFFF"/>
      <w:spacing w:line="0" w:lineRule="atLeast"/>
      <w:jc w:val="right"/>
    </w:pPr>
    <w:rPr>
      <w:rFonts w:cstheme="minorBidi"/>
      <w:i/>
      <w:iCs/>
      <w:color w:val="auto"/>
      <w:spacing w:val="-10"/>
      <w:sz w:val="22"/>
      <w:szCs w:val="22"/>
    </w:rPr>
  </w:style>
  <w:style w:type="character" w:customStyle="1" w:styleId="Heading83Exact">
    <w:name w:val="Heading #8 (3) Exact"/>
    <w:qFormat/>
    <w:rPr>
      <w:rFonts w:ascii="Times New Roman" w:eastAsia="Times New Roman" w:hAnsi="Times New Roman" w:cs="Times New Roman"/>
      <w:sz w:val="22"/>
      <w:szCs w:val="22"/>
      <w:u w:val="none"/>
    </w:rPr>
  </w:style>
  <w:style w:type="character" w:customStyle="1" w:styleId="Bodytext77Exact">
    <w:name w:val="Body text (77) Exact"/>
    <w:link w:val="Bodytext77"/>
    <w:qFormat/>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qFormat/>
    <w:pPr>
      <w:widowControl w:val="0"/>
      <w:shd w:val="clear" w:color="auto" w:fill="FFFFFF"/>
      <w:spacing w:line="0" w:lineRule="atLeast"/>
      <w:jc w:val="right"/>
    </w:pPr>
    <w:rPr>
      <w:rFonts w:ascii="Trebuchet MS" w:eastAsia="Trebuchet MS" w:hAnsi="Trebuchet MS" w:cs="Trebuchet MS"/>
      <w:color w:val="auto"/>
      <w:sz w:val="19"/>
      <w:szCs w:val="19"/>
    </w:rPr>
  </w:style>
  <w:style w:type="character" w:customStyle="1" w:styleId="Bodytext78">
    <w:name w:val="Body text (78)_"/>
    <w:qFormat/>
    <w:rPr>
      <w:rFonts w:ascii="Times New Roman" w:eastAsia="Times New Roman" w:hAnsi="Times New Roman" w:cs="Times New Roman"/>
      <w:b/>
      <w:bCs/>
      <w:sz w:val="30"/>
      <w:szCs w:val="30"/>
      <w:u w:val="none"/>
    </w:rPr>
  </w:style>
  <w:style w:type="character" w:customStyle="1" w:styleId="Bodytext780">
    <w:name w:val="Body text (78)"/>
    <w:qFormat/>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Heading40">
    <w:name w:val="Heading #4_"/>
    <w:link w:val="Heading41"/>
    <w:qFormat/>
    <w:rPr>
      <w:rFonts w:ascii="Times New Roman" w:eastAsia="Times New Roman" w:hAnsi="Times New Roman"/>
      <w:b/>
      <w:bCs/>
      <w:sz w:val="42"/>
      <w:szCs w:val="42"/>
      <w:shd w:val="clear" w:color="auto" w:fill="FFFFFF"/>
      <w:lang w:bidi="en-US"/>
    </w:rPr>
  </w:style>
  <w:style w:type="paragraph" w:customStyle="1" w:styleId="Heading41">
    <w:name w:val="Heading #4"/>
    <w:basedOn w:val="Normal"/>
    <w:link w:val="Heading40"/>
    <w:qFormat/>
    <w:pPr>
      <w:widowControl w:val="0"/>
      <w:shd w:val="clear" w:color="auto" w:fill="FFFFFF"/>
      <w:spacing w:before="120" w:line="0" w:lineRule="atLeast"/>
      <w:jc w:val="right"/>
      <w:outlineLvl w:val="3"/>
    </w:pPr>
    <w:rPr>
      <w:rFonts w:cstheme="minorBidi"/>
      <w:b/>
      <w:bCs/>
      <w:color w:val="auto"/>
      <w:sz w:val="42"/>
      <w:szCs w:val="42"/>
      <w:lang w:bidi="en-US"/>
    </w:rPr>
  </w:style>
  <w:style w:type="character" w:customStyle="1" w:styleId="Bodytext79Exact">
    <w:name w:val="Body text (79) Exact"/>
    <w:link w:val="Bodytext79"/>
    <w:qFormat/>
    <w:rPr>
      <w:rFonts w:ascii="Times New Roman" w:eastAsia="Times New Roman" w:hAnsi="Times New Roman"/>
      <w:w w:val="50"/>
      <w:sz w:val="54"/>
      <w:szCs w:val="54"/>
      <w:shd w:val="clear" w:color="auto" w:fill="FFFFFF"/>
    </w:rPr>
  </w:style>
  <w:style w:type="paragraph" w:customStyle="1" w:styleId="Bodytext79">
    <w:name w:val="Body text (79)"/>
    <w:basedOn w:val="Normal"/>
    <w:link w:val="Bodytext79Exact"/>
    <w:qFormat/>
    <w:pPr>
      <w:widowControl w:val="0"/>
      <w:shd w:val="clear" w:color="auto" w:fill="FFFFFF"/>
      <w:spacing w:line="0" w:lineRule="atLeast"/>
    </w:pPr>
    <w:rPr>
      <w:rFonts w:cstheme="minorBidi"/>
      <w:color w:val="auto"/>
      <w:w w:val="50"/>
      <w:sz w:val="54"/>
      <w:szCs w:val="54"/>
    </w:rPr>
  </w:style>
  <w:style w:type="character" w:customStyle="1" w:styleId="Bodytext80Exact">
    <w:name w:val="Body text (80) Exact"/>
    <w:link w:val="Bodytext800"/>
    <w:qFormat/>
    <w:rPr>
      <w:rFonts w:ascii="Times New Roman" w:eastAsia="Times New Roman" w:hAnsi="Times New Roman"/>
      <w:spacing w:val="10"/>
      <w:sz w:val="14"/>
      <w:szCs w:val="14"/>
      <w:shd w:val="clear" w:color="auto" w:fill="FFFFFF"/>
    </w:rPr>
  </w:style>
  <w:style w:type="paragraph" w:customStyle="1" w:styleId="Bodytext800">
    <w:name w:val="Body text (80)"/>
    <w:basedOn w:val="Normal"/>
    <w:link w:val="Bodytext80Exact"/>
    <w:qFormat/>
    <w:pPr>
      <w:widowControl w:val="0"/>
      <w:shd w:val="clear" w:color="auto" w:fill="FFFFFF"/>
      <w:spacing w:line="0" w:lineRule="atLeast"/>
    </w:pPr>
    <w:rPr>
      <w:rFonts w:cstheme="minorBidi"/>
      <w:color w:val="auto"/>
      <w:spacing w:val="10"/>
      <w:sz w:val="14"/>
      <w:szCs w:val="14"/>
    </w:rPr>
  </w:style>
  <w:style w:type="character" w:customStyle="1" w:styleId="Bodytext6Exact">
    <w:name w:val="Body text (6) Exact"/>
    <w:qFormat/>
    <w:rPr>
      <w:rFonts w:ascii="Times New Roman" w:eastAsia="Times New Roman" w:hAnsi="Times New Roman" w:cs="Times New Roman"/>
      <w:sz w:val="21"/>
      <w:szCs w:val="21"/>
      <w:u w:val="none"/>
    </w:rPr>
  </w:style>
  <w:style w:type="character" w:customStyle="1" w:styleId="Bodytext611ptExact">
    <w:name w:val="Body text (6) + 11 pt Exact"/>
    <w:qFormat/>
    <w:rPr>
      <w:rFonts w:ascii="Times New Roman" w:eastAsia="Times New Roman" w:hAnsi="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qFormat/>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Tableofcontents6">
    <w:name w:val="Table of contents (6)_"/>
    <w:link w:val="Tableofcontents60"/>
    <w:qFormat/>
    <w:rPr>
      <w:rFonts w:ascii="Times New Roman" w:eastAsia="Times New Roman" w:hAnsi="Times New Roman"/>
      <w:spacing w:val="10"/>
      <w:sz w:val="14"/>
      <w:szCs w:val="14"/>
      <w:shd w:val="clear" w:color="auto" w:fill="FFFFFF"/>
    </w:rPr>
  </w:style>
  <w:style w:type="paragraph" w:customStyle="1" w:styleId="Tableofcontents60">
    <w:name w:val="Table of contents (6)"/>
    <w:basedOn w:val="Normal"/>
    <w:link w:val="Tableofcontents6"/>
    <w:qFormat/>
    <w:pPr>
      <w:widowControl w:val="0"/>
      <w:shd w:val="clear" w:color="auto" w:fill="FFFFFF"/>
      <w:spacing w:before="420" w:after="300" w:line="0" w:lineRule="atLeast"/>
    </w:pPr>
    <w:rPr>
      <w:rFonts w:cstheme="minorBidi"/>
      <w:color w:val="auto"/>
      <w:spacing w:val="10"/>
      <w:sz w:val="14"/>
      <w:szCs w:val="14"/>
    </w:rPr>
  </w:style>
  <w:style w:type="character" w:customStyle="1" w:styleId="Bodytext810">
    <w:name w:val="Body text (81)_"/>
    <w:qFormat/>
    <w:rPr>
      <w:rFonts w:ascii="Tahoma" w:eastAsia="Tahoma" w:hAnsi="Tahoma" w:cs="Tahoma"/>
      <w:i/>
      <w:iCs/>
      <w:sz w:val="20"/>
      <w:szCs w:val="20"/>
      <w:u w:val="none"/>
    </w:rPr>
  </w:style>
  <w:style w:type="character" w:customStyle="1" w:styleId="Bodytext811">
    <w:name w:val="Body text (81)"/>
    <w:qFormat/>
    <w:rPr>
      <w:rFonts w:ascii="Tahoma" w:eastAsia="Tahoma" w:hAnsi="Tahoma" w:cs="Tahoma"/>
      <w:i/>
      <w:iCs/>
      <w:color w:val="000000"/>
      <w:spacing w:val="0"/>
      <w:w w:val="100"/>
      <w:position w:val="0"/>
      <w:sz w:val="20"/>
      <w:szCs w:val="20"/>
      <w:u w:val="none"/>
      <w:lang w:val="vi-VN" w:eastAsia="vi-VN" w:bidi="vi-VN"/>
    </w:rPr>
  </w:style>
  <w:style w:type="character" w:customStyle="1" w:styleId="Bodytext82">
    <w:name w:val="Body text (82)_"/>
    <w:qFormat/>
    <w:rPr>
      <w:rFonts w:ascii="Tahoma" w:eastAsia="Tahoma" w:hAnsi="Tahoma" w:cs="Tahoma"/>
      <w:spacing w:val="20"/>
      <w:w w:val="200"/>
      <w:sz w:val="21"/>
      <w:szCs w:val="21"/>
      <w:u w:val="none"/>
    </w:rPr>
  </w:style>
  <w:style w:type="character" w:customStyle="1" w:styleId="Bodytext820">
    <w:name w:val="Body text (82)"/>
    <w:qFormat/>
    <w:rPr>
      <w:rFonts w:ascii="Tahoma" w:eastAsia="Tahoma" w:hAnsi="Tahoma" w:cs="Tahoma"/>
      <w:color w:val="000000"/>
      <w:spacing w:val="20"/>
      <w:w w:val="200"/>
      <w:position w:val="0"/>
      <w:sz w:val="21"/>
      <w:szCs w:val="21"/>
      <w:u w:val="none"/>
      <w:lang w:val="vi-VN" w:eastAsia="vi-VN" w:bidi="vi-VN"/>
    </w:rPr>
  </w:style>
  <w:style w:type="character" w:customStyle="1" w:styleId="Bodytext84Exact">
    <w:name w:val="Body text (84) Exact"/>
    <w:link w:val="Bodytext84"/>
    <w:qFormat/>
    <w:rPr>
      <w:rFonts w:ascii="Times New Roman" w:eastAsia="Times New Roman" w:hAnsi="Times New Roman"/>
      <w:sz w:val="21"/>
      <w:szCs w:val="21"/>
      <w:shd w:val="clear" w:color="auto" w:fill="FFFFFF"/>
    </w:rPr>
  </w:style>
  <w:style w:type="paragraph" w:customStyle="1" w:styleId="Bodytext84">
    <w:name w:val="Body text (84)"/>
    <w:basedOn w:val="Normal"/>
    <w:link w:val="Bodytext84Exact"/>
    <w:qFormat/>
    <w:pPr>
      <w:widowControl w:val="0"/>
      <w:shd w:val="clear" w:color="auto" w:fill="FFFFFF"/>
      <w:spacing w:before="120" w:line="0" w:lineRule="atLeast"/>
    </w:pPr>
    <w:rPr>
      <w:rFonts w:cstheme="minorBidi"/>
      <w:color w:val="auto"/>
      <w:sz w:val="21"/>
      <w:szCs w:val="21"/>
    </w:rPr>
  </w:style>
  <w:style w:type="character" w:customStyle="1" w:styleId="Bodytext83">
    <w:name w:val="Body text (83)_"/>
    <w:link w:val="Bodytext830"/>
    <w:qFormat/>
    <w:rPr>
      <w:rFonts w:ascii="Times New Roman" w:eastAsia="Times New Roman" w:hAnsi="Times New Roman"/>
      <w:shd w:val="clear" w:color="auto" w:fill="FFFFFF"/>
    </w:rPr>
  </w:style>
  <w:style w:type="paragraph" w:customStyle="1" w:styleId="Bodytext830">
    <w:name w:val="Body text (83)"/>
    <w:basedOn w:val="Normal"/>
    <w:link w:val="Bodytext83"/>
    <w:qFormat/>
    <w:pPr>
      <w:widowControl w:val="0"/>
      <w:shd w:val="clear" w:color="auto" w:fill="FFFFFF"/>
      <w:spacing w:after="120" w:line="0" w:lineRule="atLeast"/>
    </w:pPr>
    <w:rPr>
      <w:rFonts w:cstheme="minorBidi"/>
      <w:color w:val="auto"/>
      <w:sz w:val="22"/>
      <w:szCs w:val="22"/>
    </w:rPr>
  </w:style>
  <w:style w:type="character" w:customStyle="1" w:styleId="Bodytext12105pt">
    <w:name w:val="Body text (12) + 10.5 pt"/>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85">
    <w:name w:val="Body text (85)_"/>
    <w:link w:val="Bodytext850"/>
    <w:qFormat/>
    <w:rPr>
      <w:rFonts w:ascii="Times New Roman" w:eastAsia="Times New Roman" w:hAnsi="Times New Roman"/>
      <w:i/>
      <w:iCs/>
      <w:spacing w:val="20"/>
      <w:shd w:val="clear" w:color="auto" w:fill="FFFFFF"/>
    </w:rPr>
  </w:style>
  <w:style w:type="paragraph" w:customStyle="1" w:styleId="Bodytext850">
    <w:name w:val="Body text (85)"/>
    <w:basedOn w:val="Normal"/>
    <w:link w:val="Bodytext85"/>
    <w:qFormat/>
    <w:pPr>
      <w:widowControl w:val="0"/>
      <w:shd w:val="clear" w:color="auto" w:fill="FFFFFF"/>
      <w:spacing w:before="360" w:after="240" w:line="0" w:lineRule="atLeast"/>
      <w:jc w:val="both"/>
    </w:pPr>
    <w:rPr>
      <w:rFonts w:cstheme="minorBidi"/>
      <w:i/>
      <w:iCs/>
      <w:color w:val="auto"/>
      <w:spacing w:val="20"/>
      <w:sz w:val="22"/>
      <w:szCs w:val="22"/>
    </w:rPr>
  </w:style>
  <w:style w:type="character" w:customStyle="1" w:styleId="Bodytext44Exact">
    <w:name w:val="Body text (44) Exact"/>
    <w:qFormat/>
    <w:rPr>
      <w:rFonts w:ascii="Times New Roman" w:eastAsia="Times New Roman" w:hAnsi="Times New Roman" w:cs="Times New Roman"/>
      <w:spacing w:val="10"/>
      <w:sz w:val="17"/>
      <w:szCs w:val="17"/>
      <w:u w:val="none"/>
    </w:rPr>
  </w:style>
  <w:style w:type="character" w:customStyle="1" w:styleId="Bodytext44Spacing0ptExact">
    <w:name w:val="Body text (44) + Spacing 0 pt Exact"/>
    <w:qFormat/>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qFormat/>
    <w:rPr>
      <w:rFonts w:ascii="Times New Roman" w:eastAsia="Times New Roman" w:hAnsi="Times New Roman" w:cs="Times New Roman"/>
      <w:color w:val="000000"/>
      <w:spacing w:val="30"/>
      <w:w w:val="100"/>
      <w:position w:val="0"/>
      <w:sz w:val="22"/>
      <w:szCs w:val="22"/>
      <w:u w:val="none"/>
      <w:lang w:val="vi-VN" w:eastAsia="vi-VN" w:bidi="vi-VN"/>
    </w:rPr>
  </w:style>
  <w:style w:type="character" w:customStyle="1" w:styleId="Bodytext86">
    <w:name w:val="Body text (86)_"/>
    <w:qFormat/>
    <w:rPr>
      <w:rFonts w:ascii="Times New Roman" w:eastAsia="Times New Roman" w:hAnsi="Times New Roman" w:cs="Times New Roman"/>
      <w:b/>
      <w:bCs/>
      <w:sz w:val="42"/>
      <w:szCs w:val="42"/>
      <w:u w:val="none"/>
    </w:rPr>
  </w:style>
  <w:style w:type="character" w:customStyle="1" w:styleId="Bodytext860">
    <w:name w:val="Body text (86)"/>
    <w:qFormat/>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NotBold">
    <w:name w:val="Body text (86) + Not Bold"/>
    <w:qFormat/>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SmallCaps">
    <w:name w:val="Body text (86) + Small Caps"/>
    <w:qFormat/>
    <w:rPr>
      <w:rFonts w:ascii="Times New Roman" w:eastAsia="Times New Roman" w:hAnsi="Times New Roman" w:cs="Times New Roman"/>
      <w:b/>
      <w:bCs/>
      <w:smallCaps/>
      <w:color w:val="000000"/>
      <w:spacing w:val="0"/>
      <w:w w:val="100"/>
      <w:position w:val="0"/>
      <w:sz w:val="42"/>
      <w:szCs w:val="42"/>
      <w:u w:val="none"/>
      <w:lang w:val="vi-VN" w:eastAsia="vi-VN" w:bidi="vi-VN"/>
    </w:rPr>
  </w:style>
  <w:style w:type="character" w:customStyle="1" w:styleId="Heading20">
    <w:name w:val="Heading #2_"/>
    <w:link w:val="Heading21"/>
    <w:qFormat/>
    <w:rPr>
      <w:rFonts w:ascii="Times New Roman" w:eastAsia="Times New Roman" w:hAnsi="Times New Roman"/>
      <w:i/>
      <w:iCs/>
      <w:spacing w:val="20"/>
      <w:shd w:val="clear" w:color="auto" w:fill="FFFFFF"/>
      <w:lang w:val="de-DE" w:eastAsia="de-DE" w:bidi="de-DE"/>
    </w:rPr>
  </w:style>
  <w:style w:type="paragraph" w:customStyle="1" w:styleId="Heading21">
    <w:name w:val="Heading #2"/>
    <w:basedOn w:val="Normal"/>
    <w:link w:val="Heading20"/>
    <w:qFormat/>
    <w:pPr>
      <w:widowControl w:val="0"/>
      <w:shd w:val="clear" w:color="auto" w:fill="FFFFFF"/>
      <w:spacing w:before="180" w:line="0" w:lineRule="atLeast"/>
      <w:jc w:val="both"/>
      <w:outlineLvl w:val="1"/>
    </w:pPr>
    <w:rPr>
      <w:rFonts w:cstheme="minorBidi"/>
      <w:i/>
      <w:iCs/>
      <w:color w:val="auto"/>
      <w:spacing w:val="20"/>
      <w:sz w:val="22"/>
      <w:szCs w:val="22"/>
      <w:lang w:val="de-DE" w:eastAsia="de-DE" w:bidi="de-DE"/>
    </w:rPr>
  </w:style>
  <w:style w:type="character" w:customStyle="1" w:styleId="Bodytext87">
    <w:name w:val="Body text (87)_"/>
    <w:link w:val="Bodytext870"/>
    <w:qFormat/>
    <w:rPr>
      <w:rFonts w:ascii="Times New Roman" w:eastAsia="Times New Roman" w:hAnsi="Times New Roman"/>
      <w:shd w:val="clear" w:color="auto" w:fill="FFFFFF"/>
    </w:rPr>
  </w:style>
  <w:style w:type="paragraph" w:customStyle="1" w:styleId="Bodytext870">
    <w:name w:val="Body text (87)"/>
    <w:basedOn w:val="Normal"/>
    <w:link w:val="Bodytext87"/>
    <w:qFormat/>
    <w:pPr>
      <w:widowControl w:val="0"/>
      <w:shd w:val="clear" w:color="auto" w:fill="FFFFFF"/>
      <w:spacing w:after="60" w:line="0" w:lineRule="atLeast"/>
    </w:pPr>
    <w:rPr>
      <w:rFonts w:cstheme="minorBidi"/>
      <w:color w:val="auto"/>
      <w:sz w:val="22"/>
      <w:szCs w:val="22"/>
    </w:rPr>
  </w:style>
  <w:style w:type="character" w:customStyle="1" w:styleId="Bodytext2Spacing-1pt">
    <w:name w:val="Body text (2) + Spacing -1 pt"/>
    <w:qFormat/>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Heading2Exact">
    <w:name w:val="Heading #2 Exact"/>
    <w:qFormat/>
    <w:rPr>
      <w:rFonts w:ascii="Times New Roman" w:hAnsi="Times New Roman" w:cs="Times New Roman"/>
      <w:sz w:val="20"/>
      <w:szCs w:val="20"/>
      <w:u w:val="none"/>
    </w:rPr>
  </w:style>
  <w:style w:type="character" w:customStyle="1" w:styleId="Heading42Exact">
    <w:name w:val="Heading #4 (2) Exact"/>
    <w:link w:val="Heading42"/>
    <w:qFormat/>
    <w:rPr>
      <w:rFonts w:ascii="Times New Roman" w:hAnsi="Times New Roman"/>
      <w:b/>
      <w:bCs/>
      <w:shd w:val="clear" w:color="auto" w:fill="FFFFFF"/>
    </w:rPr>
  </w:style>
  <w:style w:type="paragraph" w:customStyle="1" w:styleId="Heading42">
    <w:name w:val="Heading #4 (2)"/>
    <w:basedOn w:val="Normal"/>
    <w:link w:val="Heading42Exact"/>
    <w:qFormat/>
    <w:pPr>
      <w:widowControl w:val="0"/>
      <w:shd w:val="clear" w:color="auto" w:fill="FFFFFF"/>
      <w:spacing w:line="240" w:lineRule="atLeast"/>
      <w:outlineLvl w:val="3"/>
    </w:pPr>
    <w:rPr>
      <w:rFonts w:eastAsiaTheme="minorHAnsi" w:cstheme="minorBidi"/>
      <w:b/>
      <w:bCs/>
      <w:color w:val="auto"/>
      <w:sz w:val="22"/>
      <w:szCs w:val="22"/>
    </w:rPr>
  </w:style>
  <w:style w:type="character" w:customStyle="1" w:styleId="Heading1Exact">
    <w:name w:val="Heading #1 Exact"/>
    <w:qFormat/>
    <w:rPr>
      <w:rFonts w:ascii="Candara" w:hAnsi="Candara" w:cs="Candara"/>
      <w:b/>
      <w:bCs/>
      <w:u w:val="none"/>
    </w:rPr>
  </w:style>
  <w:style w:type="character" w:customStyle="1" w:styleId="Bodytext2Spacing-1ptExact">
    <w:name w:val="Body text (2) + Spacing -1 pt Exact"/>
    <w:uiPriority w:val="99"/>
    <w:qFormat/>
    <w:rPr>
      <w:rFonts w:ascii="Times New Roman" w:eastAsia="Times New Roman" w:hAnsi="Times New Roman" w:cs="Times New Roman"/>
      <w:color w:val="000000"/>
      <w:spacing w:val="-20"/>
      <w:w w:val="100"/>
      <w:position w:val="0"/>
      <w:sz w:val="20"/>
      <w:szCs w:val="20"/>
      <w:u w:val="none"/>
      <w:shd w:val="clear" w:color="auto" w:fill="FFFFFF"/>
    </w:rPr>
  </w:style>
  <w:style w:type="character" w:customStyle="1" w:styleId="Bodytext2Spacing-1ptExact1">
    <w:name w:val="Body text (2) + Spacing -1 pt Exact1"/>
    <w:uiPriority w:val="99"/>
    <w:qFormat/>
    <w:rPr>
      <w:rFonts w:ascii="Times New Roman" w:eastAsia="Times New Roman" w:hAnsi="Times New Roman" w:cs="Times New Roman"/>
      <w:strike/>
      <w:color w:val="000000"/>
      <w:spacing w:val="-20"/>
      <w:w w:val="100"/>
      <w:position w:val="0"/>
      <w:sz w:val="20"/>
      <w:szCs w:val="20"/>
      <w:u w:val="none"/>
      <w:shd w:val="clear" w:color="auto" w:fill="FFFFFF"/>
    </w:rPr>
  </w:style>
  <w:style w:type="character" w:customStyle="1" w:styleId="Headerorfooter11pt2">
    <w:name w:val="Header or footer + 11 pt2"/>
    <w:uiPriority w:val="99"/>
    <w:qFormat/>
    <w:rPr>
      <w:rFonts w:ascii="Times New Roman" w:eastAsia="Times New Roman" w:hAnsi="Times New Roman"/>
      <w:b/>
      <w:bCs/>
      <w:i/>
      <w:iCs/>
      <w:sz w:val="22"/>
      <w:szCs w:val="22"/>
      <w:shd w:val="clear" w:color="auto" w:fill="FFFFFF"/>
    </w:rPr>
  </w:style>
  <w:style w:type="character" w:customStyle="1" w:styleId="Headerorfooter11pt1">
    <w:name w:val="Header or footer + 11 pt1"/>
    <w:uiPriority w:val="99"/>
    <w:qFormat/>
    <w:rPr>
      <w:rFonts w:ascii="Times New Roman" w:eastAsia="Times New Roman" w:hAnsi="Times New Roman"/>
      <w:b/>
      <w:bCs/>
      <w:i/>
      <w:iCs/>
      <w:sz w:val="22"/>
      <w:szCs w:val="22"/>
      <w:shd w:val="clear" w:color="auto" w:fill="FFFFFF"/>
    </w:rPr>
  </w:style>
  <w:style w:type="character" w:customStyle="1" w:styleId="Headerorfooter3">
    <w:name w:val="Header or footer3"/>
    <w:uiPriority w:val="99"/>
    <w:qFormat/>
    <w:rPr>
      <w:rFonts w:ascii="Times New Roman" w:eastAsia="Times New Roman" w:hAnsi="Times New Roman"/>
      <w:b/>
      <w:bCs/>
      <w:i/>
      <w:iCs/>
      <w:u w:val="single"/>
      <w:shd w:val="clear" w:color="auto" w:fill="FFFFFF"/>
    </w:rPr>
  </w:style>
  <w:style w:type="character" w:customStyle="1" w:styleId="Headerorfooter21">
    <w:name w:val="Header or footer2"/>
    <w:uiPriority w:val="99"/>
    <w:qFormat/>
    <w:rPr>
      <w:rFonts w:ascii="Times New Roman" w:eastAsia="Times New Roman" w:hAnsi="Times New Roman"/>
      <w:b/>
      <w:bCs/>
      <w:i/>
      <w:iCs/>
      <w:shd w:val="clear" w:color="auto" w:fill="FFFFFF"/>
    </w:rPr>
  </w:style>
  <w:style w:type="character" w:customStyle="1" w:styleId="Headerorfooter4pt">
    <w:name w:val="Header or footer + 4 pt"/>
    <w:aliases w:val="Not Bold9,Header or footer + 11.5 pt,Body text (8) + 10.5 pt,Body text (18) + Italic"/>
    <w:qFormat/>
    <w:rPr>
      <w:rFonts w:ascii="Times New Roman" w:eastAsia="Times New Roman" w:hAnsi="Times New Roman"/>
      <w:b/>
      <w:bCs/>
      <w:i/>
      <w:iCs/>
      <w:sz w:val="8"/>
      <w:szCs w:val="8"/>
      <w:shd w:val="clear" w:color="auto" w:fill="FFFFFF"/>
    </w:rPr>
  </w:style>
  <w:style w:type="character" w:customStyle="1" w:styleId="Headerorfooter95pt2">
    <w:name w:val="Header or footer + 9.5 pt2"/>
    <w:aliases w:val="Not Bold8,Not Italic2"/>
    <w:uiPriority w:val="99"/>
    <w:qFormat/>
    <w:rPr>
      <w:rFonts w:ascii="Times New Roman" w:eastAsia="Times New Roman" w:hAnsi="Times New Roman"/>
      <w:b/>
      <w:bCs/>
      <w:sz w:val="19"/>
      <w:szCs w:val="19"/>
      <w:shd w:val="clear" w:color="auto" w:fill="FFFFFF"/>
    </w:rPr>
  </w:style>
  <w:style w:type="character" w:customStyle="1" w:styleId="Heading31">
    <w:name w:val="Heading #3_"/>
    <w:link w:val="Heading310"/>
    <w:qFormat/>
    <w:rPr>
      <w:rFonts w:ascii="Times New Roman" w:hAnsi="Times New Roman"/>
      <w:b/>
      <w:bCs/>
      <w:sz w:val="26"/>
      <w:szCs w:val="26"/>
      <w:shd w:val="clear" w:color="auto" w:fill="FFFFFF"/>
    </w:rPr>
  </w:style>
  <w:style w:type="paragraph" w:customStyle="1" w:styleId="Heading310">
    <w:name w:val="Heading #31"/>
    <w:basedOn w:val="Normal"/>
    <w:link w:val="Heading31"/>
    <w:qFormat/>
    <w:pPr>
      <w:widowControl w:val="0"/>
      <w:shd w:val="clear" w:color="auto" w:fill="FFFFFF"/>
      <w:spacing w:before="240" w:after="120" w:line="240" w:lineRule="atLeast"/>
      <w:outlineLvl w:val="2"/>
    </w:pPr>
    <w:rPr>
      <w:rFonts w:eastAsiaTheme="minorHAnsi" w:cstheme="minorBidi"/>
      <w:b/>
      <w:bCs/>
      <w:color w:val="auto"/>
      <w:sz w:val="26"/>
      <w:szCs w:val="26"/>
    </w:rPr>
  </w:style>
  <w:style w:type="character" w:customStyle="1" w:styleId="Bodytext331">
    <w:name w:val="Body text (3)3"/>
    <w:uiPriority w:val="99"/>
    <w:qFormat/>
    <w:rPr>
      <w:rFonts w:ascii="Times New Roman" w:eastAsia="Times New Roman" w:hAnsi="Times New Roman"/>
      <w:b/>
      <w:bCs/>
      <w:sz w:val="20"/>
      <w:szCs w:val="20"/>
      <w:shd w:val="clear" w:color="auto" w:fill="FFFFFF"/>
    </w:rPr>
  </w:style>
  <w:style w:type="character" w:customStyle="1" w:styleId="Bodytext322">
    <w:name w:val="Body text (3)2"/>
    <w:uiPriority w:val="99"/>
    <w:qFormat/>
    <w:rPr>
      <w:rFonts w:ascii="Times New Roman" w:eastAsia="Times New Roman" w:hAnsi="Times New Roman"/>
      <w:b/>
      <w:bCs/>
      <w:sz w:val="20"/>
      <w:szCs w:val="20"/>
      <w:shd w:val="clear" w:color="auto" w:fill="FFFFFF"/>
    </w:rPr>
  </w:style>
  <w:style w:type="character" w:customStyle="1" w:styleId="Bodytext270">
    <w:name w:val="Body text (2)7"/>
    <w:uiPriority w:val="99"/>
    <w:qFormat/>
    <w:rPr>
      <w:rFonts w:ascii="Times New Roman" w:eastAsia="Times New Roman" w:hAnsi="Times New Roman" w:cs="Times New Roman"/>
      <w:sz w:val="20"/>
      <w:szCs w:val="20"/>
      <w:u w:val="single"/>
      <w:shd w:val="clear" w:color="auto" w:fill="FFFFFF"/>
    </w:rPr>
  </w:style>
  <w:style w:type="character" w:customStyle="1" w:styleId="Bodytext2Bold3">
    <w:name w:val="Body text (2) + Bold3"/>
    <w:uiPriority w:val="99"/>
    <w:qFormat/>
    <w:rPr>
      <w:rFonts w:ascii="Times New Roman" w:eastAsia="Times New Roman" w:hAnsi="Times New Roman" w:cs="Times New Roman"/>
      <w:b/>
      <w:bCs/>
      <w:sz w:val="20"/>
      <w:szCs w:val="20"/>
      <w:u w:val="none"/>
      <w:shd w:val="clear" w:color="auto" w:fill="FFFFFF"/>
    </w:rPr>
  </w:style>
  <w:style w:type="character" w:customStyle="1" w:styleId="Bodytext261">
    <w:name w:val="Body text (2)6"/>
    <w:uiPriority w:val="99"/>
    <w:qFormat/>
    <w:rPr>
      <w:rFonts w:ascii="Times New Roman" w:eastAsia="Times New Roman" w:hAnsi="Times New Roman" w:cs="Times New Roman"/>
      <w:sz w:val="20"/>
      <w:szCs w:val="20"/>
      <w:u w:val="none"/>
      <w:shd w:val="clear" w:color="auto" w:fill="FFFFFF"/>
    </w:rPr>
  </w:style>
  <w:style w:type="character" w:customStyle="1" w:styleId="Bodytext2Bold2">
    <w:name w:val="Body text (2) + Bold2"/>
    <w:uiPriority w:val="99"/>
    <w:qFormat/>
    <w:rPr>
      <w:rFonts w:ascii="Times New Roman" w:eastAsia="Times New Roman" w:hAnsi="Times New Roman" w:cs="Times New Roman"/>
      <w:b/>
      <w:bCs/>
      <w:sz w:val="20"/>
      <w:szCs w:val="20"/>
      <w:u w:val="none"/>
      <w:shd w:val="clear" w:color="auto" w:fill="FFFFFF"/>
    </w:rPr>
  </w:style>
  <w:style w:type="character" w:customStyle="1" w:styleId="Bodytext214pt2">
    <w:name w:val="Body text (2) + 14 pt2"/>
    <w:aliases w:val="Bold13"/>
    <w:uiPriority w:val="99"/>
    <w:qFormat/>
    <w:rPr>
      <w:rFonts w:ascii="Times New Roman" w:eastAsia="Times New Roman" w:hAnsi="Times New Roman" w:cs="Times New Roman"/>
      <w:b/>
      <w:bCs/>
      <w:sz w:val="28"/>
      <w:szCs w:val="28"/>
      <w:u w:val="none"/>
      <w:shd w:val="clear" w:color="auto" w:fill="FFFFFF"/>
    </w:rPr>
  </w:style>
  <w:style w:type="character" w:customStyle="1" w:styleId="Bodytext251">
    <w:name w:val="Body text (2)5"/>
    <w:uiPriority w:val="99"/>
    <w:qFormat/>
    <w:rPr>
      <w:rFonts w:ascii="Times New Roman" w:eastAsia="Times New Roman" w:hAnsi="Times New Roman" w:cs="Times New Roman"/>
      <w:sz w:val="20"/>
      <w:szCs w:val="20"/>
      <w:u w:val="none"/>
      <w:shd w:val="clear" w:color="auto" w:fill="FFFFFF"/>
    </w:rPr>
  </w:style>
  <w:style w:type="character" w:customStyle="1" w:styleId="Headerorfooter95pt1">
    <w:name w:val="Header or footer + 9.5 pt1"/>
    <w:aliases w:val="Not Bold7,Not Italic1"/>
    <w:uiPriority w:val="99"/>
    <w:qFormat/>
    <w:rPr>
      <w:rFonts w:ascii="Times New Roman" w:eastAsia="Times New Roman" w:hAnsi="Times New Roman"/>
      <w:b/>
      <w:bCs/>
      <w:spacing w:val="0"/>
      <w:sz w:val="19"/>
      <w:szCs w:val="19"/>
      <w:shd w:val="clear" w:color="auto" w:fill="FFFFFF"/>
    </w:rPr>
  </w:style>
  <w:style w:type="character" w:customStyle="1" w:styleId="Bodytext321pt">
    <w:name w:val="Body text (3) + 21 pt"/>
    <w:aliases w:val="Not Bold6,Italic3"/>
    <w:uiPriority w:val="99"/>
    <w:qFormat/>
    <w:rPr>
      <w:rFonts w:ascii="Times New Roman" w:eastAsia="Times New Roman" w:hAnsi="Times New Roman"/>
      <w:b/>
      <w:bCs/>
      <w:i/>
      <w:iCs/>
      <w:sz w:val="42"/>
      <w:szCs w:val="42"/>
      <w:shd w:val="clear" w:color="auto" w:fill="FFFFFF"/>
    </w:rPr>
  </w:style>
  <w:style w:type="character" w:customStyle="1" w:styleId="Bodytext2105pt9">
    <w:name w:val="Body text (2) + 10.5 pt9"/>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11pt4">
    <w:name w:val="Body text (2) + 11 pt4"/>
    <w:aliases w:val="Bold12"/>
    <w:uiPriority w:val="99"/>
    <w:qFormat/>
    <w:rPr>
      <w:rFonts w:ascii="Times New Roman" w:eastAsia="Times New Roman" w:hAnsi="Times New Roman" w:cs="Times New Roman"/>
      <w:b/>
      <w:bCs/>
      <w:sz w:val="22"/>
      <w:szCs w:val="22"/>
      <w:u w:val="none"/>
      <w:shd w:val="clear" w:color="auto" w:fill="FFFFFF"/>
    </w:rPr>
  </w:style>
  <w:style w:type="character" w:customStyle="1" w:styleId="Bodytext241">
    <w:name w:val="Body text (2)4"/>
    <w:uiPriority w:val="99"/>
    <w:qFormat/>
    <w:rPr>
      <w:rFonts w:ascii="Times New Roman" w:eastAsia="Times New Roman" w:hAnsi="Times New Roman" w:cs="Times New Roman"/>
      <w:sz w:val="20"/>
      <w:szCs w:val="20"/>
      <w:u w:val="none"/>
      <w:shd w:val="clear" w:color="auto" w:fill="FFFFFF"/>
    </w:rPr>
  </w:style>
  <w:style w:type="character" w:customStyle="1" w:styleId="Bodytext2105pt8">
    <w:name w:val="Body text (2) + 10.5 pt8"/>
    <w:aliases w:val="Bold11"/>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Bodytext231">
    <w:name w:val="Body text (2)3"/>
    <w:uiPriority w:val="99"/>
    <w:qFormat/>
    <w:rPr>
      <w:rFonts w:ascii="Times New Roman" w:eastAsia="Times New Roman" w:hAnsi="Times New Roman" w:cs="Times New Roman"/>
      <w:sz w:val="20"/>
      <w:szCs w:val="20"/>
      <w:u w:val="none"/>
      <w:shd w:val="clear" w:color="auto" w:fill="FFFFFF"/>
    </w:rPr>
  </w:style>
  <w:style w:type="character" w:customStyle="1" w:styleId="Bodytext2Candara2">
    <w:name w:val="Body text (2) + Candara2"/>
    <w:aliases w:val="9 pt1,Spacing 0 pt1"/>
    <w:uiPriority w:val="99"/>
    <w:qFormat/>
    <w:rPr>
      <w:rFonts w:ascii="Candara" w:eastAsia="Times New Roman" w:hAnsi="Candara" w:cs="Candara"/>
      <w:spacing w:val="-10"/>
      <w:sz w:val="18"/>
      <w:szCs w:val="18"/>
      <w:u w:val="none"/>
      <w:shd w:val="clear" w:color="auto" w:fill="FFFFFF"/>
    </w:rPr>
  </w:style>
  <w:style w:type="character" w:customStyle="1" w:styleId="Bodytext2105pt7">
    <w:name w:val="Body text (2) + 10.5 pt7"/>
    <w:uiPriority w:val="99"/>
    <w:qFormat/>
    <w:rPr>
      <w:rFonts w:ascii="Times New Roman" w:eastAsia="Times New Roman" w:hAnsi="Times New Roman" w:cs="Times New Roman"/>
      <w:sz w:val="21"/>
      <w:szCs w:val="21"/>
      <w:u w:val="none"/>
      <w:shd w:val="clear" w:color="auto" w:fill="FFFFFF"/>
    </w:rPr>
  </w:style>
  <w:style w:type="character" w:customStyle="1" w:styleId="Bodytext211pt3">
    <w:name w:val="Body text (2) + 11 pt3"/>
    <w:aliases w:val="Bold8"/>
    <w:uiPriority w:val="99"/>
    <w:qFormat/>
    <w:rPr>
      <w:rFonts w:ascii="Times New Roman" w:eastAsia="Times New Roman" w:hAnsi="Times New Roman" w:cs="Times New Roman"/>
      <w:b/>
      <w:bCs/>
      <w:sz w:val="22"/>
      <w:szCs w:val="22"/>
      <w:u w:val="none"/>
      <w:shd w:val="clear" w:color="auto" w:fill="FFFFFF"/>
    </w:rPr>
  </w:style>
  <w:style w:type="character" w:customStyle="1" w:styleId="Bodytext212pt">
    <w:name w:val="Body text (2) + 12 pt"/>
    <w:aliases w:val="Bold7"/>
    <w:qFormat/>
    <w:rPr>
      <w:rFonts w:ascii="Times New Roman" w:eastAsia="Times New Roman" w:hAnsi="Times New Roman" w:cs="Times New Roman"/>
      <w:b/>
      <w:bCs/>
      <w:spacing w:val="0"/>
      <w:sz w:val="24"/>
      <w:szCs w:val="24"/>
      <w:u w:val="none"/>
      <w:shd w:val="clear" w:color="auto" w:fill="FFFFFF"/>
    </w:rPr>
  </w:style>
  <w:style w:type="character" w:customStyle="1" w:styleId="Bodytext211pt2">
    <w:name w:val="Body text (2) + 11 pt2"/>
    <w:aliases w:val="Bold6"/>
    <w:uiPriority w:val="99"/>
    <w:qFormat/>
    <w:rPr>
      <w:rFonts w:ascii="Times New Roman" w:eastAsia="Times New Roman" w:hAnsi="Times New Roman" w:cs="Times New Roman"/>
      <w:b/>
      <w:bCs/>
      <w:sz w:val="22"/>
      <w:szCs w:val="22"/>
      <w:u w:val="single"/>
      <w:shd w:val="clear" w:color="auto" w:fill="FFFFFF"/>
    </w:rPr>
  </w:style>
  <w:style w:type="character" w:customStyle="1" w:styleId="Bodytext211pt1">
    <w:name w:val="Body text (2) + 11 pt1"/>
    <w:aliases w:val="Bold5"/>
    <w:uiPriority w:val="99"/>
    <w:qFormat/>
    <w:rPr>
      <w:rFonts w:ascii="Times New Roman" w:eastAsia="Times New Roman" w:hAnsi="Times New Roman" w:cs="Times New Roman"/>
      <w:b/>
      <w:bCs/>
      <w:sz w:val="22"/>
      <w:szCs w:val="22"/>
      <w:u w:val="none"/>
      <w:shd w:val="clear" w:color="auto" w:fill="FFFFFF"/>
    </w:rPr>
  </w:style>
  <w:style w:type="character" w:customStyle="1" w:styleId="Bodytext5105pt">
    <w:name w:val="Body text (5) + 10.5 pt"/>
    <w:aliases w:val="Not Bold5"/>
    <w:qFormat/>
    <w:rPr>
      <w:rFonts w:ascii="Times New Roman" w:eastAsia="Times New Roman" w:hAnsi="Times New Roman"/>
      <w:b/>
      <w:bCs/>
      <w:spacing w:val="0"/>
      <w:sz w:val="21"/>
      <w:szCs w:val="21"/>
      <w:shd w:val="clear" w:color="auto" w:fill="FFFFFF"/>
    </w:rPr>
  </w:style>
  <w:style w:type="character" w:customStyle="1" w:styleId="Bodytext5105pt2">
    <w:name w:val="Body text (5) + 10.5 pt2"/>
    <w:basedOn w:val="Bodytext5"/>
    <w:uiPriority w:val="99"/>
    <w:qFormat/>
    <w:rPr>
      <w:rFonts w:ascii="Times New Roman" w:eastAsia="Times New Roman" w:hAnsi="Times New Roman"/>
      <w:b/>
      <w:bCs/>
      <w:sz w:val="21"/>
      <w:szCs w:val="21"/>
      <w:shd w:val="clear" w:color="auto" w:fill="FFFFFF"/>
    </w:rPr>
  </w:style>
  <w:style w:type="character" w:customStyle="1" w:styleId="Bodytext2105pt6">
    <w:name w:val="Body text (2) + 10.5 pt6"/>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105pt5">
    <w:name w:val="Body text (2) + 10.5 pt5"/>
    <w:aliases w:val="Bold4"/>
    <w:uiPriority w:val="99"/>
    <w:qFormat/>
    <w:rPr>
      <w:rFonts w:ascii="Times New Roman" w:eastAsia="Times New Roman" w:hAnsi="Times New Roman" w:cs="Times New Roman"/>
      <w:b/>
      <w:bCs/>
      <w:sz w:val="21"/>
      <w:szCs w:val="21"/>
      <w:u w:val="none"/>
      <w:shd w:val="clear" w:color="auto" w:fill="FFFFFF"/>
    </w:rPr>
  </w:style>
  <w:style w:type="character" w:customStyle="1" w:styleId="Bodytext610pt">
    <w:name w:val="Body text (6) + 10 pt"/>
    <w:aliases w:val="Not Bold2"/>
    <w:uiPriority w:val="99"/>
    <w:qFormat/>
    <w:rPr>
      <w:rFonts w:ascii="Times New Roman" w:eastAsia="Times New Roman" w:hAnsi="Times New Roman"/>
      <w:sz w:val="20"/>
      <w:szCs w:val="20"/>
      <w:u w:val="none"/>
      <w:shd w:val="clear" w:color="auto" w:fill="FFFFFF"/>
    </w:rPr>
  </w:style>
  <w:style w:type="character" w:customStyle="1" w:styleId="Bodytext2105pt4">
    <w:name w:val="Body text (2) + 10.5 pt4"/>
    <w:aliases w:val="Bold3"/>
    <w:uiPriority w:val="99"/>
    <w:qFormat/>
    <w:rPr>
      <w:rFonts w:ascii="Times New Roman" w:eastAsia="Times New Roman" w:hAnsi="Times New Roman" w:cs="Times New Roman"/>
      <w:b/>
      <w:bCs/>
      <w:sz w:val="21"/>
      <w:szCs w:val="21"/>
      <w:u w:val="none"/>
      <w:shd w:val="clear" w:color="auto" w:fill="FFFFFF"/>
    </w:rPr>
  </w:style>
  <w:style w:type="character" w:customStyle="1" w:styleId="Bodytext2105pt3">
    <w:name w:val="Body text (2) + 10.5 pt3"/>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Bold1">
    <w:name w:val="Body text (2) + Bold1"/>
    <w:uiPriority w:val="99"/>
    <w:qFormat/>
    <w:rPr>
      <w:rFonts w:ascii="Times New Roman" w:eastAsia="Times New Roman" w:hAnsi="Times New Roman" w:cs="Times New Roman"/>
      <w:b/>
      <w:bCs/>
      <w:sz w:val="20"/>
      <w:szCs w:val="20"/>
      <w:u w:val="none"/>
      <w:shd w:val="clear" w:color="auto" w:fill="FFFFFF"/>
    </w:rPr>
  </w:style>
  <w:style w:type="character" w:customStyle="1" w:styleId="Bodytext221">
    <w:name w:val="Body text (2)2"/>
    <w:uiPriority w:val="99"/>
    <w:qFormat/>
    <w:rPr>
      <w:rFonts w:ascii="Times New Roman" w:eastAsia="Times New Roman" w:hAnsi="Times New Roman" w:cs="Times New Roman"/>
      <w:sz w:val="20"/>
      <w:szCs w:val="20"/>
      <w:u w:val="none"/>
      <w:shd w:val="clear" w:color="auto" w:fill="FFFFFF"/>
    </w:rPr>
  </w:style>
  <w:style w:type="character" w:customStyle="1" w:styleId="Bodytext610pt2">
    <w:name w:val="Body text (6) + 10 pt2"/>
    <w:aliases w:val="Not Bold1"/>
    <w:uiPriority w:val="99"/>
    <w:qFormat/>
    <w:rPr>
      <w:rFonts w:ascii="Times New Roman" w:eastAsia="Times New Roman" w:hAnsi="Times New Roman"/>
      <w:sz w:val="20"/>
      <w:szCs w:val="20"/>
      <w:u w:val="none"/>
      <w:shd w:val="clear" w:color="auto" w:fill="FFFFFF"/>
    </w:rPr>
  </w:style>
  <w:style w:type="character" w:customStyle="1" w:styleId="Bodytext610pt1">
    <w:name w:val="Body text (6) + 10 pt1"/>
    <w:uiPriority w:val="99"/>
    <w:qFormat/>
    <w:rPr>
      <w:rFonts w:ascii="Times New Roman" w:eastAsia="Times New Roman" w:hAnsi="Times New Roman"/>
      <w:b/>
      <w:bCs/>
      <w:sz w:val="20"/>
      <w:szCs w:val="20"/>
      <w:u w:val="none"/>
      <w:shd w:val="clear" w:color="auto" w:fill="FFFFFF"/>
    </w:rPr>
  </w:style>
  <w:style w:type="character" w:customStyle="1" w:styleId="Bodytext2105pt2">
    <w:name w:val="Body text (2) + 10.5 pt2"/>
    <w:aliases w:val="Bold2"/>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Bodytext2105pt1">
    <w:name w:val="Body text (2) + 10.5 pt1"/>
    <w:aliases w:val="Bold1"/>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Heading320">
    <w:name w:val="Heading #32"/>
    <w:basedOn w:val="Heading31"/>
    <w:uiPriority w:val="99"/>
    <w:qFormat/>
    <w:rPr>
      <w:rFonts w:ascii="Times New Roman" w:hAnsi="Times New Roman"/>
      <w:b/>
      <w:bCs/>
      <w:sz w:val="26"/>
      <w:szCs w:val="26"/>
      <w:shd w:val="clear" w:color="auto" w:fill="FFFFFF"/>
    </w:rPr>
  </w:style>
  <w:style w:type="character" w:customStyle="1" w:styleId="Heading3NotBold">
    <w:name w:val="Heading #3 + Not Bold"/>
    <w:qFormat/>
    <w:rPr>
      <w:rFonts w:ascii="Times New Roman" w:hAnsi="Times New Roman"/>
      <w:b/>
      <w:bCs/>
      <w:sz w:val="26"/>
      <w:szCs w:val="26"/>
      <w:shd w:val="clear" w:color="auto" w:fill="FFFFFF"/>
    </w:rPr>
  </w:style>
  <w:style w:type="paragraph" w:customStyle="1" w:styleId="Bodytext611">
    <w:name w:val="Body text (6)1"/>
    <w:basedOn w:val="Normal"/>
    <w:uiPriority w:val="99"/>
    <w:qFormat/>
    <w:pPr>
      <w:widowControl w:val="0"/>
      <w:shd w:val="clear" w:color="auto" w:fill="FFFFFF"/>
      <w:spacing w:line="269" w:lineRule="exact"/>
      <w:jc w:val="both"/>
    </w:pPr>
    <w:rPr>
      <w:b/>
      <w:bCs/>
      <w:color w:val="auto"/>
      <w:sz w:val="21"/>
      <w:szCs w:val="21"/>
      <w:lang w:val="vi-VN"/>
    </w:rPr>
  </w:style>
  <w:style w:type="paragraph" w:customStyle="1" w:styleId="Heading410">
    <w:name w:val="Heading #41"/>
    <w:basedOn w:val="Normal"/>
    <w:uiPriority w:val="99"/>
    <w:qFormat/>
    <w:pPr>
      <w:widowControl w:val="0"/>
      <w:shd w:val="clear" w:color="auto" w:fill="FFFFFF"/>
      <w:spacing w:before="840" w:line="346" w:lineRule="exact"/>
      <w:outlineLvl w:val="3"/>
    </w:pPr>
    <w:rPr>
      <w:color w:val="auto"/>
      <w:sz w:val="20"/>
      <w:szCs w:val="20"/>
      <w:lang w:val="vi-VN"/>
    </w:rPr>
  </w:style>
  <w:style w:type="character" w:customStyle="1" w:styleId="TablecaptionExact">
    <w:name w:val="Table caption Exact"/>
    <w:qFormat/>
    <w:locked/>
    <w:rPr>
      <w:rFonts w:ascii="Times New Roman" w:eastAsia="Times New Roman" w:hAnsi="Times New Roman" w:cs="Times New Roman"/>
      <w:sz w:val="21"/>
      <w:szCs w:val="21"/>
      <w:shd w:val="clear" w:color="auto" w:fill="FFFFFF"/>
    </w:rPr>
  </w:style>
  <w:style w:type="character" w:customStyle="1" w:styleId="Bodytext8Exact">
    <w:name w:val="Body text (8) Exact"/>
    <w:qFormat/>
    <w:locked/>
    <w:rPr>
      <w:rFonts w:ascii="Candara" w:eastAsia="Candara" w:hAnsi="Candara" w:cs="Candara"/>
      <w:sz w:val="21"/>
      <w:szCs w:val="21"/>
      <w:shd w:val="clear" w:color="auto" w:fill="FFFFFF"/>
    </w:rPr>
  </w:style>
  <w:style w:type="character" w:customStyle="1" w:styleId="Bodytext9Exact">
    <w:name w:val="Body text (9) Exact"/>
    <w:qFormat/>
    <w:locked/>
    <w:rPr>
      <w:rFonts w:ascii="Candara" w:eastAsia="Candara" w:hAnsi="Candara" w:cs="Candara"/>
      <w:sz w:val="14"/>
      <w:szCs w:val="14"/>
      <w:shd w:val="clear" w:color="auto" w:fill="FFFFFF"/>
    </w:rPr>
  </w:style>
  <w:style w:type="character" w:customStyle="1" w:styleId="Heading72Exact">
    <w:name w:val="Heading #7 (2) Exact"/>
    <w:qFormat/>
    <w:locked/>
    <w:rPr>
      <w:rFonts w:ascii="Times New Roman" w:eastAsia="Times New Roman" w:hAnsi="Times New Roman" w:cs="Times New Roman"/>
      <w:sz w:val="21"/>
      <w:szCs w:val="21"/>
      <w:shd w:val="clear" w:color="auto" w:fill="FFFFFF"/>
    </w:rPr>
  </w:style>
  <w:style w:type="character" w:customStyle="1" w:styleId="Heading6Exact">
    <w:name w:val="Heading #6 Exact"/>
    <w:qFormat/>
    <w:locked/>
    <w:rPr>
      <w:rFonts w:ascii="Times New Roman" w:eastAsia="Times New Roman" w:hAnsi="Times New Roman" w:cs="Times New Roman"/>
      <w:sz w:val="21"/>
      <w:szCs w:val="21"/>
      <w:shd w:val="clear" w:color="auto" w:fill="FFFFFF"/>
    </w:rPr>
  </w:style>
  <w:style w:type="character" w:customStyle="1" w:styleId="Bodytext16Exact">
    <w:name w:val="Body text (16) Exact"/>
    <w:qFormat/>
    <w:locked/>
    <w:rPr>
      <w:rFonts w:ascii="Times New Roman" w:eastAsia="Times New Roman" w:hAnsi="Times New Roman" w:cs="Times New Roman"/>
      <w:spacing w:val="-20"/>
      <w:shd w:val="clear" w:color="auto" w:fill="FFFFFF"/>
    </w:rPr>
  </w:style>
  <w:style w:type="character" w:customStyle="1" w:styleId="Heading4Exact">
    <w:name w:val="Heading #4 Exact"/>
    <w:qFormat/>
    <w:locked/>
    <w:rPr>
      <w:rFonts w:ascii="Times New Roman" w:eastAsia="Times New Roman" w:hAnsi="Times New Roman" w:cs="Times New Roman"/>
      <w:sz w:val="21"/>
      <w:szCs w:val="21"/>
      <w:shd w:val="clear" w:color="auto" w:fill="FFFFFF"/>
    </w:rPr>
  </w:style>
  <w:style w:type="character" w:customStyle="1" w:styleId="Bodytext22Exact">
    <w:name w:val="Body text (22) Exact"/>
    <w:qFormat/>
    <w:locked/>
    <w:rPr>
      <w:rFonts w:ascii="Sylfaen" w:eastAsia="Sylfaen" w:hAnsi="Sylfaen" w:cs="Sylfaen"/>
      <w:shd w:val="clear" w:color="auto" w:fill="FFFFFF"/>
    </w:rPr>
  </w:style>
  <w:style w:type="character" w:customStyle="1" w:styleId="Bodytext24Exact">
    <w:name w:val="Body text (24) Exact"/>
    <w:qFormat/>
    <w:locked/>
    <w:rPr>
      <w:rFonts w:ascii="Impact" w:eastAsia="Impact" w:hAnsi="Impact" w:cs="Impact"/>
      <w:sz w:val="12"/>
      <w:szCs w:val="12"/>
      <w:shd w:val="clear" w:color="auto" w:fill="FFFFFF"/>
    </w:rPr>
  </w:style>
  <w:style w:type="character" w:customStyle="1" w:styleId="Tableofcontents20">
    <w:name w:val="Table of contents (2)_"/>
    <w:qFormat/>
    <w:locked/>
    <w:rPr>
      <w:rFonts w:ascii="Impact" w:eastAsia="Impact" w:hAnsi="Impact" w:cs="Impact"/>
      <w:sz w:val="12"/>
      <w:szCs w:val="12"/>
      <w:shd w:val="clear" w:color="auto" w:fill="FFFFFF"/>
    </w:rPr>
  </w:style>
  <w:style w:type="character" w:customStyle="1" w:styleId="Tableofcontents7">
    <w:name w:val="Table of contents (7)_"/>
    <w:link w:val="Tableofcontents70"/>
    <w:qFormat/>
    <w:locked/>
    <w:rPr>
      <w:rFonts w:ascii="Candara" w:eastAsia="Candara" w:hAnsi="Candara" w:cs="Candara"/>
      <w:b/>
      <w:bCs/>
      <w:shd w:val="clear" w:color="auto" w:fill="FFFFFF"/>
    </w:rPr>
  </w:style>
  <w:style w:type="paragraph" w:customStyle="1" w:styleId="Tableofcontents70">
    <w:name w:val="Table of contents (7)"/>
    <w:basedOn w:val="Normal"/>
    <w:link w:val="Tableofcontents7"/>
    <w:qFormat/>
    <w:pPr>
      <w:widowControl w:val="0"/>
      <w:shd w:val="clear" w:color="auto" w:fill="FFFFFF"/>
      <w:spacing w:line="322" w:lineRule="exact"/>
      <w:jc w:val="both"/>
    </w:pPr>
    <w:rPr>
      <w:rFonts w:ascii="Candara" w:eastAsia="Candara" w:hAnsi="Candara" w:cs="Candara"/>
      <w:b/>
      <w:bCs/>
      <w:color w:val="auto"/>
      <w:sz w:val="22"/>
      <w:szCs w:val="22"/>
    </w:rPr>
  </w:style>
  <w:style w:type="character" w:customStyle="1" w:styleId="TablecaptionCandara">
    <w:name w:val="Table caption + Candara"/>
    <w:aliases w:val="10 pt Exact"/>
    <w:qFormat/>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qFormat/>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qFormat/>
    <w:rPr>
      <w:rFonts w:ascii="Times New Roman" w:eastAsia="Times New Roman" w:hAnsi="Times New Roman" w:cs="Times New Roman"/>
      <w:b/>
      <w:bCs/>
      <w:smallCaps/>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qFormat/>
    <w:rPr>
      <w:rFonts w:ascii="Times New Roman" w:eastAsia="Times New Roman" w:hAnsi="Times New Roman"/>
      <w:spacing w:val="30"/>
      <w:sz w:val="21"/>
      <w:szCs w:val="21"/>
      <w:shd w:val="clear" w:color="auto" w:fill="FFFFFF"/>
    </w:rPr>
  </w:style>
  <w:style w:type="character" w:customStyle="1" w:styleId="Bodytext1375ptExact">
    <w:name w:val="Body text (13) + 7.5 pt Exact"/>
    <w:qFormat/>
    <w:rPr>
      <w:rFonts w:ascii="Times New Roman" w:eastAsia="Times New Roman" w:hAnsi="Times New Roman" w:cs="Times New Roman"/>
      <w:color w:val="000000"/>
      <w:w w:val="100"/>
      <w:position w:val="0"/>
      <w:sz w:val="15"/>
      <w:szCs w:val="15"/>
      <w:u w:val="none"/>
      <w:shd w:val="clear" w:color="auto" w:fill="FFFFFF"/>
      <w:lang w:val="vi-VN" w:eastAsia="vi-VN" w:bidi="vi-VN"/>
    </w:rPr>
  </w:style>
  <w:style w:type="character" w:customStyle="1" w:styleId="Bodytext18105ptExact">
    <w:name w:val="Body text (18) + 10.5 pt Exact"/>
    <w:qFormat/>
    <w:rPr>
      <w:rFonts w:ascii="Times New Roman" w:eastAsia="Times New Roman" w:hAnsi="Times New Roman" w:cs="Times New Roman"/>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qFormat/>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qFormat/>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qFormat/>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qFormat/>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qFormat/>
    <w:rPr>
      <w:rFonts w:ascii="Times New Roman" w:eastAsia="Times New Roman" w:hAnsi="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qFormat/>
    <w:rPr>
      <w:rFonts w:ascii="Candara" w:eastAsia="Candara" w:hAnsi="Candara" w:cs="Candara"/>
      <w:b/>
      <w:bCs/>
      <w:smallCaps/>
      <w:color w:val="000000"/>
      <w:spacing w:val="0"/>
      <w:w w:val="100"/>
      <w:position w:val="0"/>
      <w:shd w:val="clear" w:color="auto" w:fill="FFFFFF"/>
      <w:lang w:val="vi-VN" w:eastAsia="vi-VN" w:bidi="vi-VN"/>
    </w:rPr>
  </w:style>
  <w:style w:type="character" w:customStyle="1" w:styleId="Tableofcontents715pt">
    <w:name w:val="Table of contents (7) + 15 pt"/>
    <w:qFormat/>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qFormat/>
    <w:rPr>
      <w:rFonts w:ascii="Times New Roman" w:eastAsia="Times New Roman" w:hAnsi="Times New Roman" w:cs="Times New Roman" w:hint="default"/>
      <w:i/>
      <w:iCs/>
      <w:color w:val="000000"/>
      <w:spacing w:val="0"/>
      <w:w w:val="100"/>
      <w:position w:val="0"/>
      <w:sz w:val="21"/>
      <w:szCs w:val="21"/>
      <w:u w:val="none"/>
      <w:shd w:val="clear" w:color="auto" w:fill="FFFFFF"/>
      <w:lang w:val="vi-VN" w:eastAsia="vi-VN" w:bidi="vi-VN"/>
    </w:rPr>
  </w:style>
  <w:style w:type="character" w:customStyle="1" w:styleId="Tableofcontents0">
    <w:name w:val="Table of contents_"/>
    <w:qFormat/>
    <w:rPr>
      <w:rFonts w:ascii="Times New Roman" w:eastAsia="Times New Roman" w:hAnsi="Times New Roman" w:cs="Times New Roman" w:hint="default"/>
      <w:sz w:val="21"/>
      <w:szCs w:val="21"/>
      <w:u w:val="none"/>
    </w:rPr>
  </w:style>
  <w:style w:type="character" w:customStyle="1" w:styleId="Tableofcontents17pt">
    <w:name w:val="Table of contents + 17 pt"/>
    <w:qFormat/>
    <w:rPr>
      <w:rFonts w:ascii="Times New Roman" w:eastAsia="Times New Roman" w:hAnsi="Times New Roman" w:cs="Times New Roman" w:hint="default"/>
      <w:color w:val="000000"/>
      <w:spacing w:val="0"/>
      <w:w w:val="100"/>
      <w:position w:val="0"/>
      <w:sz w:val="34"/>
      <w:szCs w:val="34"/>
      <w:u w:val="none"/>
    </w:rPr>
  </w:style>
  <w:style w:type="character" w:customStyle="1" w:styleId="TableofcontentsItalic">
    <w:name w:val="Table of contents + Italic"/>
    <w:qFormat/>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Tableofcontents16pt">
    <w:name w:val="Table of contents + 16 pt"/>
    <w:qFormat/>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Bodytext275pt">
    <w:name w:val="Body text (2) + 7.5 pt"/>
    <w:qFormat/>
    <w:rPr>
      <w:rFonts w:ascii="Times New Roman" w:eastAsia="Times New Roman" w:hAnsi="Times New Roman" w:cs="Times New Roman" w:hint="default"/>
      <w:color w:val="000000"/>
      <w:spacing w:val="0"/>
      <w:w w:val="100"/>
      <w:position w:val="0"/>
      <w:sz w:val="15"/>
      <w:szCs w:val="15"/>
      <w:u w:val="none"/>
      <w:shd w:val="clear" w:color="auto" w:fill="FFFFFF"/>
      <w:lang w:val="vi-VN" w:eastAsia="vi-VN" w:bidi="vi-VN"/>
    </w:rPr>
  </w:style>
  <w:style w:type="character" w:customStyle="1" w:styleId="Tableofcontents75pt">
    <w:name w:val="Table of contents + 7.5 pt"/>
    <w:qFormat/>
    <w:rPr>
      <w:rFonts w:ascii="Times New Roman" w:eastAsia="Times New Roman" w:hAnsi="Times New Roman" w:cs="Times New Roman" w:hint="default"/>
      <w:color w:val="000000"/>
      <w:spacing w:val="0"/>
      <w:w w:val="100"/>
      <w:position w:val="0"/>
      <w:sz w:val="15"/>
      <w:szCs w:val="15"/>
      <w:u w:val="none"/>
      <w:lang w:val="vi-VN" w:eastAsia="vi-VN" w:bidi="vi-VN"/>
    </w:rPr>
  </w:style>
  <w:style w:type="character" w:customStyle="1" w:styleId="Heading71">
    <w:name w:val="Heading #7_"/>
    <w:qFormat/>
    <w:rPr>
      <w:rFonts w:ascii="Times New Roman" w:eastAsia="Times New Roman" w:hAnsi="Times New Roman" w:cs="Times New Roman" w:hint="default"/>
      <w:b/>
      <w:bCs/>
      <w:sz w:val="21"/>
      <w:szCs w:val="21"/>
      <w:u w:val="none"/>
    </w:rPr>
  </w:style>
  <w:style w:type="character" w:customStyle="1" w:styleId="Bodytext21Exact">
    <w:name w:val="Body text (21) Exact"/>
    <w:qFormat/>
    <w:rPr>
      <w:rFonts w:ascii="Times New Roman" w:eastAsia="Times New Roman" w:hAnsi="Times New Roman" w:cs="Times New Roman" w:hint="default"/>
      <w:sz w:val="32"/>
      <w:szCs w:val="32"/>
      <w:u w:val="none"/>
    </w:rPr>
  </w:style>
  <w:style w:type="character" w:customStyle="1" w:styleId="Bodytext216ptExact">
    <w:name w:val="Body text (2) + 16 pt Exact"/>
    <w:qFormat/>
    <w:rPr>
      <w:rFonts w:ascii="Times New Roman" w:eastAsia="Times New Roman" w:hAnsi="Times New Roman" w:cs="Times New Roman" w:hint="default"/>
      <w:color w:val="000000"/>
      <w:spacing w:val="0"/>
      <w:w w:val="100"/>
      <w:position w:val="0"/>
      <w:sz w:val="32"/>
      <w:szCs w:val="32"/>
      <w:u w:val="none"/>
      <w:shd w:val="clear" w:color="auto" w:fill="FFFFFF"/>
      <w:lang w:val="vi-VN" w:eastAsia="vi-VN" w:bidi="vi-VN"/>
    </w:rPr>
  </w:style>
  <w:style w:type="character" w:customStyle="1" w:styleId="Bodytext911ptExact">
    <w:name w:val="Body text (9) + 11 pt Exact"/>
    <w:qFormat/>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qFormat/>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qFormat/>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qFormat/>
    <w:rPr>
      <w:rFonts w:ascii="Times New Roman" w:eastAsia="Times New Roman" w:hAnsi="Times New Roman" w:cs="Times New Roman" w:hint="default"/>
      <w:smallCaps/>
      <w:sz w:val="22"/>
      <w:szCs w:val="22"/>
      <w:u w:val="none"/>
    </w:rPr>
  </w:style>
  <w:style w:type="character" w:customStyle="1" w:styleId="TableofcontentsItalicExact">
    <w:name w:val="Table of contents + Italic Exact"/>
    <w:qFormat/>
    <w:rPr>
      <w:rFonts w:ascii="Times New Roman" w:eastAsia="Times New Roman" w:hAnsi="Times New Roman" w:cs="Times New Roman" w:hint="default"/>
      <w:i/>
      <w:iCs/>
      <w:sz w:val="22"/>
      <w:szCs w:val="22"/>
      <w:u w:val="none"/>
    </w:rPr>
  </w:style>
  <w:style w:type="character" w:customStyle="1" w:styleId="TableofcontentsBoldExact">
    <w:name w:val="Table of contents + Bold Exact"/>
    <w:qFormat/>
    <w:rPr>
      <w:rFonts w:ascii="Times New Roman" w:eastAsia="Times New Roman" w:hAnsi="Times New Roman" w:cs="Times New Roman" w:hint="default"/>
      <w:b/>
      <w:bCs/>
      <w:sz w:val="22"/>
      <w:szCs w:val="22"/>
      <w:u w:val="none"/>
    </w:rPr>
  </w:style>
  <w:style w:type="character" w:customStyle="1" w:styleId="Bodytext20Constantia">
    <w:name w:val="Body text (20) + Constantia"/>
    <w:aliases w:val="5.5 pt Exact"/>
    <w:qFormat/>
    <w:rPr>
      <w:rFonts w:ascii="Constantia" w:eastAsia="Constantia" w:hAnsi="Constantia" w:cs="Constantia"/>
      <w:color w:val="000000"/>
      <w:spacing w:val="10"/>
      <w:position w:val="0"/>
      <w:sz w:val="11"/>
      <w:szCs w:val="11"/>
      <w:u w:val="none"/>
      <w:shd w:val="clear" w:color="auto" w:fill="FFFFFF"/>
      <w:lang w:val="vi-VN" w:eastAsia="vi-VN" w:bidi="vi-VN"/>
    </w:rPr>
  </w:style>
  <w:style w:type="character" w:customStyle="1" w:styleId="Bodytext3NotItalic">
    <w:name w:val="Body text (3) + Not Italic"/>
    <w:qFormat/>
    <w:rPr>
      <w:rFonts w:ascii="Times New Roman" w:eastAsia="Times New Roman" w:hAnsi="Times New Roman"/>
      <w:b/>
      <w:bCs/>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qFormat/>
    <w:rPr>
      <w:rFonts w:ascii="Times New Roman" w:eastAsia="Times New Roman" w:hAnsi="Times New Roman"/>
      <w:b/>
      <w:bCs/>
      <w:i/>
      <w:iCs/>
      <w:color w:val="000000"/>
      <w:spacing w:val="0"/>
      <w:w w:val="100"/>
      <w:position w:val="0"/>
      <w:sz w:val="22"/>
      <w:szCs w:val="22"/>
      <w:u w:val="none"/>
      <w:shd w:val="clear" w:color="auto" w:fill="FFFFFF"/>
      <w:lang w:val="vi-VN" w:eastAsia="vi-VN" w:bidi="vi-VN"/>
    </w:rPr>
  </w:style>
  <w:style w:type="character" w:customStyle="1" w:styleId="Bodytext150">
    <w:name w:val="Body text (15)_"/>
    <w:qFormat/>
    <w:rPr>
      <w:rFonts w:ascii="Times New Roman" w:eastAsia="Times New Roman" w:hAnsi="Times New Roman" w:cs="Times New Roman"/>
      <w:shd w:val="clear" w:color="auto" w:fill="FFFFFF"/>
    </w:rPr>
  </w:style>
  <w:style w:type="character" w:customStyle="1" w:styleId="Tableofcontents105pt">
    <w:name w:val="Table of contents + 10.5 pt"/>
    <w:qFormat/>
    <w:rPr>
      <w:rFonts w:ascii="Times New Roman" w:eastAsia="Times New Roman" w:hAnsi="Times New Roman" w:cs="Times New Roman" w:hint="default"/>
      <w:color w:val="000000"/>
      <w:spacing w:val="0"/>
      <w:w w:val="100"/>
      <w:position w:val="0"/>
      <w:sz w:val="21"/>
      <w:szCs w:val="21"/>
      <w:u w:val="none"/>
      <w:lang w:val="vi-VN" w:eastAsia="vi-VN" w:bidi="vi-VN"/>
    </w:rPr>
  </w:style>
  <w:style w:type="character" w:customStyle="1" w:styleId="Bodytext22Bold">
    <w:name w:val="Body text (22) + Bold"/>
    <w:qFormat/>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311pt">
    <w:name w:val="Body text (23) + 11 pt"/>
    <w:qFormat/>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5Exact">
    <w:name w:val="Body text (25) Exact"/>
    <w:qFormat/>
    <w:rPr>
      <w:rFonts w:ascii="Century Gothic" w:eastAsia="Century Gothic" w:hAnsi="Century Gothic" w:cs="Century Gothic"/>
      <w:sz w:val="16"/>
      <w:szCs w:val="16"/>
      <w:shd w:val="clear" w:color="auto" w:fill="FFFFFF"/>
    </w:rPr>
  </w:style>
  <w:style w:type="character" w:customStyle="1" w:styleId="Bodytext26Exact">
    <w:name w:val="Body text (26) Exact"/>
    <w:qFormat/>
    <w:rPr>
      <w:rFonts w:ascii="Times New Roman" w:eastAsia="Times New Roman" w:hAnsi="Times New Roman" w:cs="Times New Roman"/>
      <w:spacing w:val="10"/>
      <w:shd w:val="clear" w:color="auto" w:fill="FFFFFF"/>
    </w:rPr>
  </w:style>
  <w:style w:type="character" w:customStyle="1" w:styleId="Bodytext29Spacing1ptExact">
    <w:name w:val="Body text (29) + Spacing 1 pt Exact"/>
    <w:qFormat/>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link w:val="Heading125"/>
    <w:qFormat/>
    <w:rPr>
      <w:rFonts w:ascii="Times New Roman" w:eastAsia="Times New Roman" w:hAnsi="Times New Roman"/>
      <w:w w:val="50"/>
      <w:sz w:val="64"/>
      <w:szCs w:val="64"/>
      <w:shd w:val="clear" w:color="auto" w:fill="FFFFFF"/>
    </w:rPr>
  </w:style>
  <w:style w:type="paragraph" w:customStyle="1" w:styleId="Heading125">
    <w:name w:val="Heading #1 (2)"/>
    <w:basedOn w:val="Normal"/>
    <w:link w:val="Heading12Exact"/>
    <w:qFormat/>
    <w:pPr>
      <w:widowControl w:val="0"/>
      <w:shd w:val="clear" w:color="auto" w:fill="FFFFFF"/>
      <w:spacing w:line="0" w:lineRule="atLeast"/>
      <w:outlineLvl w:val="0"/>
    </w:pPr>
    <w:rPr>
      <w:rFonts w:cstheme="minorBidi"/>
      <w:color w:val="auto"/>
      <w:w w:val="50"/>
      <w:sz w:val="64"/>
      <w:szCs w:val="64"/>
    </w:rPr>
  </w:style>
  <w:style w:type="character" w:customStyle="1" w:styleId="Heading22">
    <w:name w:val="Heading #2 (2)_"/>
    <w:link w:val="Heading220"/>
    <w:qFormat/>
    <w:rPr>
      <w:rFonts w:ascii="Times New Roman" w:eastAsia="Times New Roman" w:hAnsi="Times New Roman"/>
      <w:b/>
      <w:bCs/>
      <w:sz w:val="42"/>
      <w:szCs w:val="42"/>
      <w:shd w:val="clear" w:color="auto" w:fill="FFFFFF"/>
      <w:lang w:bidi="en-US"/>
    </w:rPr>
  </w:style>
  <w:style w:type="paragraph" w:customStyle="1" w:styleId="Heading220">
    <w:name w:val="Heading #2 (2)"/>
    <w:basedOn w:val="Normal"/>
    <w:link w:val="Heading22"/>
    <w:qFormat/>
    <w:pPr>
      <w:widowControl w:val="0"/>
      <w:shd w:val="clear" w:color="auto" w:fill="FFFFFF"/>
      <w:spacing w:before="120" w:line="0" w:lineRule="atLeast"/>
      <w:outlineLvl w:val="1"/>
    </w:pPr>
    <w:rPr>
      <w:rFonts w:cstheme="minorBidi"/>
      <w:b/>
      <w:bCs/>
      <w:color w:val="auto"/>
      <w:sz w:val="42"/>
      <w:szCs w:val="42"/>
      <w:lang w:bidi="en-US"/>
    </w:rPr>
  </w:style>
  <w:style w:type="character" w:customStyle="1" w:styleId="Headerorfooter21pt">
    <w:name w:val="Header or footer + 21 pt"/>
    <w:qFormat/>
    <w:rPr>
      <w:rFonts w:ascii="Times New Roman" w:eastAsia="Times New Roman" w:hAnsi="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link w:val="Tablecaption3"/>
    <w:qFormat/>
    <w:rPr>
      <w:rFonts w:ascii="Times New Roman" w:eastAsia="Times New Roman" w:hAnsi="Times New Roman"/>
      <w:shd w:val="clear" w:color="auto" w:fill="FFFFFF"/>
    </w:rPr>
  </w:style>
  <w:style w:type="paragraph" w:customStyle="1" w:styleId="Tablecaption3">
    <w:name w:val="Table caption (3)"/>
    <w:basedOn w:val="Normal"/>
    <w:link w:val="Tablecaption3Exact"/>
    <w:qFormat/>
    <w:pPr>
      <w:widowControl w:val="0"/>
      <w:shd w:val="clear" w:color="auto" w:fill="FFFFFF"/>
      <w:spacing w:line="0" w:lineRule="atLeast"/>
    </w:pPr>
    <w:rPr>
      <w:rFonts w:cstheme="minorBidi"/>
      <w:color w:val="auto"/>
      <w:sz w:val="22"/>
      <w:szCs w:val="22"/>
    </w:rPr>
  </w:style>
  <w:style w:type="character" w:customStyle="1" w:styleId="Bodytext2Spacing0ptExact">
    <w:name w:val="Body text (2) + Spacing 0 pt Exact"/>
    <w:qFormat/>
    <w:rPr>
      <w:rFonts w:ascii="Times New Roman" w:eastAsia="Times New Roman" w:hAnsi="Times New Roman" w:cs="Times New Roman" w:hint="default"/>
      <w:color w:val="000000"/>
      <w:spacing w:val="-10"/>
      <w:w w:val="100"/>
      <w:position w:val="0"/>
      <w:sz w:val="22"/>
      <w:szCs w:val="22"/>
      <w:u w:val="none"/>
      <w:shd w:val="clear" w:color="auto" w:fill="FFFFFF"/>
      <w:lang w:val="vi-VN" w:eastAsia="vi-VN" w:bidi="vi-VN"/>
    </w:rPr>
  </w:style>
  <w:style w:type="character" w:customStyle="1" w:styleId="Bodytext33Exact">
    <w:name w:val="Body text (33) Exact"/>
    <w:qFormat/>
    <w:rPr>
      <w:rFonts w:ascii="Times New Roman" w:eastAsia="Times New Roman" w:hAnsi="Times New Roman" w:cs="Times New Roman"/>
      <w:shd w:val="clear" w:color="auto" w:fill="FFFFFF"/>
    </w:rPr>
  </w:style>
  <w:style w:type="character" w:customStyle="1" w:styleId="Tableofcontents4Exact">
    <w:name w:val="Table of contents (4) Exact"/>
    <w:qFormat/>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qFormat/>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qFormat/>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TableofcontentsSpacing0ptExact">
    <w:name w:val="Table of contents + Spacing 0 pt Exac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19NotItalicExact">
    <w:name w:val="Body text (19) + Not Italic Exact"/>
    <w:qFormat/>
    <w:rPr>
      <w:rFonts w:ascii="Times New Roman" w:eastAsia="Times New Roman" w:hAnsi="Times New Roman"/>
      <w:i/>
      <w:iCs/>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qFormat/>
    <w:rPr>
      <w:rFonts w:ascii="Times New Roman" w:eastAsia="Times New Roman" w:hAnsi="Times New Roman"/>
      <w:i/>
      <w:iCs/>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qFormat/>
    <w:rPr>
      <w:rFonts w:ascii="Times New Roman" w:eastAsia="Times New Roman" w:hAnsi="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qFormat/>
    <w:rPr>
      <w:rFonts w:ascii="Times New Roman" w:eastAsia="Times New Roman" w:hAnsi="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qFormat/>
    <w:rPr>
      <w:rFonts w:ascii="Times New Roman" w:eastAsia="Times New Roman" w:hAnsi="Times New Roman"/>
      <w:b/>
      <w:bCs/>
      <w:i/>
      <w:iCs/>
      <w:color w:val="000000"/>
      <w:spacing w:val="0"/>
      <w:w w:val="100"/>
      <w:position w:val="0"/>
      <w:sz w:val="12"/>
      <w:szCs w:val="12"/>
      <w:shd w:val="clear" w:color="auto" w:fill="FFFFFF"/>
      <w:lang w:val="vi-VN" w:eastAsia="vi-VN" w:bidi="vi-VN"/>
    </w:rPr>
  </w:style>
  <w:style w:type="character" w:customStyle="1" w:styleId="Heading420">
    <w:name w:val="Heading #4 (2)_"/>
    <w:qFormat/>
    <w:rPr>
      <w:rFonts w:ascii="Times New Roman" w:eastAsia="Times New Roman" w:hAnsi="Times New Roman" w:cs="Times New Roman"/>
      <w:b/>
      <w:bCs/>
      <w:sz w:val="26"/>
      <w:szCs w:val="26"/>
      <w:u w:val="none"/>
    </w:rPr>
  </w:style>
  <w:style w:type="character" w:customStyle="1" w:styleId="Heading43">
    <w:name w:val="Heading #4 (3)_"/>
    <w:qFormat/>
    <w:rPr>
      <w:rFonts w:ascii="Times New Roman" w:eastAsia="Times New Roman" w:hAnsi="Times New Roman" w:cs="Times New Roman"/>
      <w:sz w:val="22"/>
      <w:szCs w:val="22"/>
      <w:u w:val="none"/>
    </w:rPr>
  </w:style>
  <w:style w:type="character" w:customStyle="1" w:styleId="Heading430">
    <w:name w:val="Heading #4 (3)"/>
    <w:qFormat/>
    <w:rPr>
      <w:rFonts w:ascii="Times New Roman" w:eastAsia="Times New Roman" w:hAnsi="Times New Roman" w:cs="Times New Roman"/>
      <w:color w:val="FFFFFF"/>
      <w:spacing w:val="0"/>
      <w:w w:val="100"/>
      <w:position w:val="0"/>
      <w:sz w:val="22"/>
      <w:szCs w:val="22"/>
      <w:u w:val="none"/>
      <w:lang w:val="vi-VN" w:eastAsia="vi-VN" w:bidi="vi-VN"/>
    </w:rPr>
  </w:style>
  <w:style w:type="character" w:customStyle="1" w:styleId="Bodytext271">
    <w:name w:val="Body text (27)_"/>
    <w:qFormat/>
    <w:rPr>
      <w:rFonts w:ascii="Times New Roman" w:eastAsia="Times New Roman" w:hAnsi="Times New Roman" w:cs="Times New Roman"/>
      <w:sz w:val="22"/>
      <w:szCs w:val="22"/>
      <w:u w:val="none"/>
    </w:rPr>
  </w:style>
  <w:style w:type="character" w:customStyle="1" w:styleId="Bodytext17SmallCaps">
    <w:name w:val="Body text (17) + Small Caps"/>
    <w:qFormat/>
    <w:rPr>
      <w:rFonts w:ascii="Times New Roman" w:eastAsia="Times New Roman" w:hAnsi="Times New Roman" w:cs="Times New Roman"/>
      <w:b/>
      <w:bCs/>
      <w:i/>
      <w:iCs/>
      <w:smallCaps/>
      <w:color w:val="000000"/>
      <w:spacing w:val="0"/>
      <w:w w:val="100"/>
      <w:position w:val="0"/>
      <w:sz w:val="22"/>
      <w:szCs w:val="22"/>
      <w:u w:val="none"/>
      <w:lang w:val="vi-VN" w:eastAsia="vi-VN" w:bidi="vi-VN"/>
    </w:rPr>
  </w:style>
  <w:style w:type="character" w:customStyle="1" w:styleId="Heading51">
    <w:name w:val="Heading #5_"/>
    <w:qFormat/>
    <w:rPr>
      <w:rFonts w:ascii="Times New Roman" w:eastAsia="Times New Roman" w:hAnsi="Times New Roman" w:cs="Times New Roman"/>
      <w:sz w:val="22"/>
      <w:szCs w:val="22"/>
      <w:u w:val="none"/>
    </w:rPr>
  </w:style>
  <w:style w:type="character" w:customStyle="1" w:styleId="TableofcontentsSpacing0pt">
    <w:name w:val="Table of contents + Spacing 0 p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Heading33">
    <w:name w:val="Heading #3 (3)_"/>
    <w:qFormat/>
    <w:rPr>
      <w:rFonts w:ascii="Times New Roman" w:eastAsia="Times New Roman" w:hAnsi="Times New Roman" w:cs="Times New Roman"/>
      <w:b/>
      <w:bCs/>
      <w:sz w:val="30"/>
      <w:szCs w:val="30"/>
      <w:u w:val="none"/>
    </w:rPr>
  </w:style>
  <w:style w:type="character" w:customStyle="1" w:styleId="Heading330">
    <w:name w:val="Heading #3 (3)"/>
    <w:qFormat/>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Bodytext360">
    <w:name w:val="Body text (36)_"/>
    <w:qFormat/>
    <w:rPr>
      <w:rFonts w:ascii="Times New Roman" w:eastAsia="Times New Roman" w:hAnsi="Times New Roman" w:cs="Times New Roman"/>
      <w:spacing w:val="20"/>
      <w:sz w:val="26"/>
      <w:szCs w:val="26"/>
      <w:u w:val="none"/>
    </w:rPr>
  </w:style>
  <w:style w:type="character" w:customStyle="1" w:styleId="Bodytext7TimesNewRoman">
    <w:name w:val="Body text (7) + Times New Roman"/>
    <w:aliases w:val="10.5 pt Exact"/>
    <w:qFormat/>
    <w:rPr>
      <w:rFonts w:ascii="Times New Roman" w:eastAsia="Times New Roman" w:hAnsi="Times New Roman" w:cs="Times New Roman"/>
      <w:b/>
      <w:bCs/>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qFormat/>
    <w:rPr>
      <w:rFonts w:ascii="Times New Roman" w:eastAsia="Times New Roman" w:hAnsi="Times New Roman"/>
      <w:b/>
      <w:bCs/>
      <w:i/>
      <w:iCs/>
      <w:smallCaps/>
      <w:spacing w:val="30"/>
      <w:sz w:val="21"/>
      <w:szCs w:val="21"/>
      <w:shd w:val="clear" w:color="auto" w:fill="FFFFFF"/>
    </w:rPr>
  </w:style>
  <w:style w:type="character" w:customStyle="1" w:styleId="Heading213pt">
    <w:name w:val="Heading #2 + 13 pt"/>
    <w:qFormat/>
    <w:rPr>
      <w:rFonts w:ascii="Times New Roman" w:eastAsia="Times New Roman" w:hAnsi="Times New Roman"/>
      <w:b/>
      <w:bCs/>
      <w:i/>
      <w:iCs/>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qFormat/>
    <w:rPr>
      <w:rFonts w:ascii="Times New Roman" w:eastAsia="Times New Roman" w:hAnsi="Times New Roman"/>
      <w:b/>
      <w:bCs/>
      <w:color w:val="000000"/>
      <w:spacing w:val="30"/>
      <w:w w:val="120"/>
      <w:position w:val="0"/>
      <w:shd w:val="clear" w:color="auto" w:fill="FFFFFF"/>
      <w:lang w:val="vi-VN" w:eastAsia="vi-VN" w:bidi="vi-VN"/>
    </w:rPr>
  </w:style>
  <w:style w:type="character" w:customStyle="1" w:styleId="Bodytext375pt">
    <w:name w:val="Body text (3) + 7.5 pt"/>
    <w:qFormat/>
    <w:rPr>
      <w:rFonts w:ascii="Times New Roman" w:eastAsia="Times New Roman" w:hAnsi="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qFormat/>
    <w:rPr>
      <w:rFonts w:ascii="Times New Roman" w:eastAsia="Times New Roman" w:hAnsi="Times New Roman"/>
      <w:b/>
      <w:bCs/>
      <w:i/>
      <w:iCs/>
      <w:color w:val="000000"/>
      <w:spacing w:val="0"/>
      <w:w w:val="100"/>
      <w:position w:val="0"/>
      <w:sz w:val="21"/>
      <w:szCs w:val="21"/>
      <w:u w:val="none"/>
      <w:shd w:val="clear" w:color="auto" w:fill="FFFFFF"/>
      <w:lang w:val="vi-VN" w:eastAsia="vi-VN" w:bidi="vi-VN"/>
    </w:rPr>
  </w:style>
  <w:style w:type="character" w:customStyle="1" w:styleId="Bodytext140">
    <w:name w:val="Body text (14)_"/>
    <w:qFormat/>
    <w:rPr>
      <w:rFonts w:ascii="Times New Roman" w:eastAsia="Times New Roman" w:hAnsi="Times New Roman" w:cs="Times New Roman"/>
      <w:sz w:val="21"/>
      <w:szCs w:val="21"/>
      <w:u w:val="none"/>
    </w:rPr>
  </w:style>
  <w:style w:type="character" w:customStyle="1" w:styleId="Bodytext15105pt">
    <w:name w:val="Body text (15) + 10.5 p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qFormat/>
    <w:rPr>
      <w:rFonts w:ascii="Times New Roman" w:eastAsia="Times New Roman" w:hAnsi="Times New Roman" w:cs="Times New Roman"/>
      <w:color w:val="000000"/>
      <w:spacing w:val="20"/>
      <w:w w:val="100"/>
      <w:position w:val="0"/>
      <w:sz w:val="21"/>
      <w:szCs w:val="21"/>
      <w:u w:val="none"/>
      <w:lang w:val="vi-VN" w:eastAsia="vi-VN" w:bidi="vi-VN"/>
    </w:rPr>
  </w:style>
  <w:style w:type="character" w:customStyle="1" w:styleId="Bodytext7SmallCaps">
    <w:name w:val="Body text (7) + Small Caps"/>
    <w:qFormat/>
    <w:rPr>
      <w:rFonts w:ascii="Candara" w:eastAsia="Candara" w:hAnsi="Candara" w:cs="Candara"/>
      <w:b/>
      <w:bCs/>
      <w:smallCaps/>
      <w:color w:val="000000"/>
      <w:spacing w:val="0"/>
      <w:w w:val="100"/>
      <w:position w:val="0"/>
      <w:sz w:val="16"/>
      <w:szCs w:val="16"/>
      <w:u w:val="none"/>
      <w:shd w:val="clear" w:color="auto" w:fill="FFFFFF"/>
      <w:lang w:val="vi-VN" w:eastAsia="vi-VN" w:bidi="vi-VN"/>
    </w:rPr>
  </w:style>
  <w:style w:type="character" w:customStyle="1" w:styleId="Bodytext214pt">
    <w:name w:val="Body text (2) + 14 pt"/>
    <w:qFormat/>
    <w:rPr>
      <w:rFonts w:ascii="Times New Roman" w:eastAsia="Times New Roman" w:hAnsi="Times New Roman" w:cs="Times New Roman"/>
      <w:color w:val="000000"/>
      <w:spacing w:val="0"/>
      <w:w w:val="100"/>
      <w:position w:val="0"/>
      <w:sz w:val="28"/>
      <w:szCs w:val="28"/>
      <w:u w:val="none"/>
      <w:shd w:val="clear" w:color="auto" w:fill="FFFFFF"/>
      <w:lang w:val="vi-VN" w:eastAsia="vi-VN" w:bidi="vi-VN"/>
    </w:rPr>
  </w:style>
  <w:style w:type="character" w:customStyle="1" w:styleId="Bodytext23NotBold">
    <w:name w:val="Body text (23) + Not Bold"/>
    <w:qFormat/>
    <w:rPr>
      <w:rFonts w:ascii="Times New Roman" w:eastAsia="Times New Roman" w:hAnsi="Times New Roman"/>
      <w:b/>
      <w:bCs/>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qFormat/>
    <w:rPr>
      <w:rFonts w:ascii="Times New Roman" w:eastAsia="Times New Roman" w:hAnsi="Times New Roman"/>
      <w:b/>
      <w:bCs/>
      <w:i/>
      <w:iCs/>
      <w:color w:val="000000"/>
      <w:spacing w:val="0"/>
      <w:w w:val="100"/>
      <w:position w:val="0"/>
      <w:sz w:val="20"/>
      <w:szCs w:val="20"/>
      <w:u w:val="none"/>
      <w:shd w:val="clear" w:color="auto" w:fill="FFFFFF"/>
    </w:rPr>
  </w:style>
  <w:style w:type="character" w:customStyle="1" w:styleId="Heading321">
    <w:name w:val="Heading #3 (2)_"/>
    <w:qFormat/>
    <w:rPr>
      <w:rFonts w:ascii="Times New Roman" w:eastAsia="Times New Roman" w:hAnsi="Times New Roman" w:cs="Times New Roman"/>
      <w:b/>
      <w:bCs/>
      <w:sz w:val="26"/>
      <w:szCs w:val="26"/>
      <w:u w:val="none"/>
    </w:rPr>
  </w:style>
  <w:style w:type="character" w:customStyle="1" w:styleId="Bodytext5Spacing0pt">
    <w:name w:val="Body text (5) + Spacing 0 pt"/>
    <w:qFormat/>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Heading23Exact">
    <w:name w:val="Heading #2 (3) Exact"/>
    <w:link w:val="Heading23"/>
    <w:qFormat/>
    <w:rPr>
      <w:rFonts w:ascii="Times New Roman" w:eastAsia="Times New Roman" w:hAnsi="Times New Roman"/>
      <w:sz w:val="21"/>
      <w:szCs w:val="21"/>
      <w:shd w:val="clear" w:color="auto" w:fill="FFFFFF"/>
    </w:rPr>
  </w:style>
  <w:style w:type="paragraph" w:customStyle="1" w:styleId="Heading23">
    <w:name w:val="Heading #2 (3)"/>
    <w:basedOn w:val="Normal"/>
    <w:link w:val="Heading23Exact"/>
    <w:qFormat/>
    <w:pPr>
      <w:widowControl w:val="0"/>
      <w:shd w:val="clear" w:color="auto" w:fill="FFFFFF"/>
      <w:spacing w:line="0" w:lineRule="atLeast"/>
      <w:outlineLvl w:val="1"/>
    </w:pPr>
    <w:rPr>
      <w:rFonts w:cstheme="minorBidi"/>
      <w:color w:val="auto"/>
      <w:sz w:val="21"/>
      <w:szCs w:val="21"/>
    </w:rPr>
  </w:style>
  <w:style w:type="character" w:customStyle="1" w:styleId="Heading24Exact">
    <w:name w:val="Heading #2 (4) Exact"/>
    <w:link w:val="Heading24"/>
    <w:qFormat/>
    <w:rPr>
      <w:rFonts w:ascii="Courier New" w:eastAsia="Courier New" w:hAnsi="Courier New" w:cs="Courier New"/>
      <w:b/>
      <w:bCs/>
      <w:shd w:val="clear" w:color="auto" w:fill="FFFFFF"/>
    </w:rPr>
  </w:style>
  <w:style w:type="paragraph" w:customStyle="1" w:styleId="Heading24">
    <w:name w:val="Heading #2 (4)"/>
    <w:basedOn w:val="Normal"/>
    <w:link w:val="Heading24Exact"/>
    <w:qFormat/>
    <w:pPr>
      <w:widowControl w:val="0"/>
      <w:shd w:val="clear" w:color="auto" w:fill="FFFFFF"/>
      <w:spacing w:line="0" w:lineRule="atLeast"/>
      <w:outlineLvl w:val="1"/>
    </w:pPr>
    <w:rPr>
      <w:rFonts w:ascii="Courier New" w:eastAsia="Courier New" w:hAnsi="Courier New" w:cs="Courier New"/>
      <w:b/>
      <w:bCs/>
      <w:color w:val="auto"/>
      <w:sz w:val="22"/>
      <w:szCs w:val="22"/>
    </w:rPr>
  </w:style>
  <w:style w:type="character" w:customStyle="1" w:styleId="Heading25Exact">
    <w:name w:val="Heading #2 (5) Exact"/>
    <w:link w:val="Heading25"/>
    <w:qFormat/>
    <w:rPr>
      <w:rFonts w:ascii="Times New Roman" w:eastAsia="Times New Roman" w:hAnsi="Times New Roman"/>
      <w:spacing w:val="-10"/>
      <w:sz w:val="32"/>
      <w:szCs w:val="32"/>
      <w:shd w:val="clear" w:color="auto" w:fill="FFFFFF"/>
    </w:rPr>
  </w:style>
  <w:style w:type="paragraph" w:customStyle="1" w:styleId="Heading25">
    <w:name w:val="Heading #2 (5)"/>
    <w:basedOn w:val="Normal"/>
    <w:link w:val="Heading25Exact"/>
    <w:qFormat/>
    <w:pPr>
      <w:widowControl w:val="0"/>
      <w:shd w:val="clear" w:color="auto" w:fill="FFFFFF"/>
      <w:spacing w:line="0" w:lineRule="atLeast"/>
      <w:outlineLvl w:val="1"/>
    </w:pPr>
    <w:rPr>
      <w:rFonts w:cstheme="minorBidi"/>
      <w:color w:val="auto"/>
      <w:spacing w:val="-10"/>
    </w:rPr>
  </w:style>
  <w:style w:type="character" w:customStyle="1" w:styleId="Bodytext8SmallCaps">
    <w:name w:val="Body text (8) + Small Caps"/>
    <w:qFormat/>
    <w:rPr>
      <w:rFonts w:ascii="Times New Roman" w:eastAsia="Times New Roman" w:hAnsi="Times New Roman"/>
      <w:b/>
      <w:bCs/>
      <w:smallCaps/>
      <w:color w:val="000000"/>
      <w:spacing w:val="30"/>
      <w:w w:val="100"/>
      <w:position w:val="0"/>
      <w:sz w:val="16"/>
      <w:szCs w:val="16"/>
      <w:u w:val="none"/>
      <w:shd w:val="clear" w:color="auto" w:fill="FFFFFF"/>
      <w:lang w:val="vi-VN" w:eastAsia="vi-VN" w:bidi="vi-VN"/>
    </w:rPr>
  </w:style>
  <w:style w:type="character" w:customStyle="1" w:styleId="mw-headline">
    <w:name w:val="mw-headline"/>
    <w:basedOn w:val="DefaultParagraphFont"/>
    <w:qFormat/>
  </w:style>
  <w:style w:type="character" w:customStyle="1" w:styleId="mw-editsection">
    <w:name w:val="mw-editsection"/>
    <w:basedOn w:val="DefaultParagraphFont"/>
    <w:qFormat/>
  </w:style>
  <w:style w:type="character" w:customStyle="1" w:styleId="mw-editsection-bracket">
    <w:name w:val="mw-editsection-bracket"/>
    <w:basedOn w:val="DefaultParagraphFont"/>
    <w:qFormat/>
  </w:style>
  <w:style w:type="character" w:customStyle="1" w:styleId="mw-editsection-divider">
    <w:name w:val="mw-editsection-divider"/>
    <w:basedOn w:val="DefaultParagraphFont"/>
    <w:qFormat/>
  </w:style>
  <w:style w:type="paragraph" w:customStyle="1" w:styleId="bodytext602">
    <w:name w:val="bodytext60"/>
    <w:basedOn w:val="Normal"/>
    <w:qFormat/>
    <w:pPr>
      <w:spacing w:before="100" w:beforeAutospacing="1" w:after="100" w:afterAutospacing="1"/>
    </w:pPr>
    <w:rPr>
      <w:color w:val="auto"/>
      <w:sz w:val="24"/>
      <w:szCs w:val="24"/>
    </w:rPr>
  </w:style>
  <w:style w:type="character" w:customStyle="1" w:styleId="bodytext611pt0">
    <w:name w:val="bodytext611pt"/>
    <w:basedOn w:val="DefaultParagraphFont"/>
    <w:qFormat/>
  </w:style>
  <w:style w:type="paragraph" w:customStyle="1" w:styleId="heading1270">
    <w:name w:val="heading1270"/>
    <w:basedOn w:val="Normal"/>
    <w:qFormat/>
    <w:pPr>
      <w:spacing w:before="100" w:beforeAutospacing="1" w:after="100" w:afterAutospacing="1"/>
    </w:pPr>
    <w:rPr>
      <w:color w:val="auto"/>
      <w:sz w:val="24"/>
      <w:szCs w:val="24"/>
    </w:rPr>
  </w:style>
  <w:style w:type="table" w:customStyle="1" w:styleId="TableGrid131">
    <w:name w:val="Table Grid131"/>
    <w:basedOn w:val="TableNormal"/>
    <w:uiPriority w:val="59"/>
    <w:qFormat/>
    <w:pPr>
      <w:ind w:firstLine="284"/>
      <w:jc w:val="both"/>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91">
    <w:name w:val="Heading #9_"/>
    <w:basedOn w:val="DefaultParagraphFont"/>
    <w:qFormat/>
    <w:rPr>
      <w:rFonts w:eastAsia="Times New Roman"/>
      <w:b/>
      <w:bCs/>
      <w:shd w:val="clear" w:color="auto" w:fill="FFFFFF"/>
    </w:rPr>
  </w:style>
  <w:style w:type="character" w:customStyle="1" w:styleId="vnbnnidung2timesnewroman">
    <w:name w:val="vnbnnidung2timesnewroman"/>
    <w:basedOn w:val="DefaultParagraphFont"/>
    <w:qFormat/>
  </w:style>
  <w:style w:type="paragraph" w:customStyle="1" w:styleId="vnbnnidung19">
    <w:name w:val="vnbnnidung19"/>
    <w:basedOn w:val="Normal"/>
    <w:qFormat/>
    <w:pPr>
      <w:spacing w:before="100" w:beforeAutospacing="1" w:after="100" w:afterAutospacing="1"/>
    </w:pPr>
    <w:rPr>
      <w:color w:val="auto"/>
      <w:sz w:val="24"/>
      <w:szCs w:val="24"/>
    </w:rPr>
  </w:style>
  <w:style w:type="paragraph" w:customStyle="1" w:styleId="Char2">
    <w:name w:val="Char2"/>
    <w:basedOn w:val="Normal"/>
    <w:semiHidden/>
    <w:qFormat/>
    <w:pPr>
      <w:numPr>
        <w:numId w:val="7"/>
      </w:numPr>
      <w:spacing w:after="160" w:line="240" w:lineRule="exact"/>
      <w:jc w:val="both"/>
    </w:pPr>
    <w:rPr>
      <w:rFonts w:ascii="Verdana" w:hAnsi="Verdana"/>
      <w:color w:val="auto"/>
      <w:sz w:val="18"/>
      <w:szCs w:val="18"/>
      <w:lang w:val="vi-VN"/>
    </w:rPr>
  </w:style>
  <w:style w:type="paragraph" w:customStyle="1" w:styleId="CharCharChar1">
    <w:name w:val="Char Char Char1"/>
    <w:basedOn w:val="Normal"/>
    <w:qFormat/>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Bodytext395pt">
    <w:name w:val="Body text + 39.5 pt"/>
    <w:basedOn w:val="Bodytext0"/>
    <w:qFormat/>
    <w:rPr>
      <w:rFonts w:ascii="Times New Roman" w:eastAsia="Times New Roman" w:hAnsi="Times New Roman" w:cs="Times New Roman"/>
      <w:color w:val="000000"/>
      <w:spacing w:val="0"/>
      <w:w w:val="100"/>
      <w:position w:val="0"/>
      <w:sz w:val="79"/>
      <w:szCs w:val="79"/>
      <w:shd w:val="clear" w:color="auto" w:fill="FFFFFF"/>
      <w:lang w:val="vi-VN"/>
    </w:rPr>
  </w:style>
  <w:style w:type="table" w:customStyle="1" w:styleId="GridTable1Light-Accent51">
    <w:name w:val="Grid Table 1 Light - Accent 51"/>
    <w:basedOn w:val="TableNormal"/>
    <w:uiPriority w:val="46"/>
    <w:qFormat/>
    <w:tblPr>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4-Accent21">
    <w:name w:val="Grid Table 4 - Accent 21"/>
    <w:basedOn w:val="TableNormal"/>
    <w:uiPriority w:val="49"/>
    <w:qFormat/>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21">
    <w:name w:val="Grid Table 1 Light - Accent 21"/>
    <w:basedOn w:val="TableNormal"/>
    <w:uiPriority w:val="46"/>
    <w:qFormat/>
    <w:tblPr>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2">
    <w:name w:val="Plain Table 12"/>
    <w:basedOn w:val="TableNormal"/>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3677E1"/>
    <w:pPr>
      <w:keepLines/>
      <w:spacing w:line="259" w:lineRule="auto"/>
      <w:jc w:val="left"/>
      <w:outlineLvl w:val="9"/>
    </w:pPr>
    <w:rPr>
      <w:rFonts w:ascii="Calibri Light" w:hAnsi="Calibri Light"/>
      <w:b w:val="0"/>
      <w:bCs w:val="0"/>
      <w:color w:val="2E74B5"/>
      <w:kern w:val="0"/>
    </w:rPr>
  </w:style>
  <w:style w:type="paragraph" w:styleId="z-TopofForm">
    <w:name w:val="HTML Top of Form"/>
    <w:basedOn w:val="Normal"/>
    <w:next w:val="Normal"/>
    <w:hidden/>
    <w:uiPriority w:val="99"/>
    <w:unhideWhenUsed/>
    <w:rsid w:val="003677E1"/>
    <w:pPr>
      <w:pBdr>
        <w:bottom w:val="single" w:sz="6" w:space="1" w:color="auto"/>
      </w:pBdr>
      <w:jc w:val="center"/>
    </w:pPr>
    <w:rPr>
      <w:rFonts w:ascii="Arial" w:hAnsi="Arial" w:cs="Arial"/>
      <w:vanish/>
      <w:color w:val="auto"/>
      <w:sz w:val="16"/>
      <w:szCs w:val="16"/>
    </w:rPr>
  </w:style>
  <w:style w:type="character" w:customStyle="1" w:styleId="z-TopofFormChar2">
    <w:name w:val="z-Top of Form Char2"/>
    <w:basedOn w:val="DefaultParagraphFont"/>
    <w:uiPriority w:val="99"/>
    <w:semiHidden/>
    <w:rsid w:val="003677E1"/>
    <w:rPr>
      <w:rFonts w:ascii="Arial" w:eastAsia="Times New Roman" w:hAnsi="Arial" w:cs="Arial"/>
      <w:vanish/>
      <w:color w:val="003300"/>
      <w:sz w:val="16"/>
      <w:szCs w:val="16"/>
    </w:rPr>
  </w:style>
  <w:style w:type="paragraph" w:styleId="z-BottomofForm">
    <w:name w:val="HTML Bottom of Form"/>
    <w:basedOn w:val="Normal"/>
    <w:next w:val="Normal"/>
    <w:hidden/>
    <w:uiPriority w:val="99"/>
    <w:unhideWhenUsed/>
    <w:rsid w:val="003677E1"/>
    <w:pPr>
      <w:pBdr>
        <w:top w:val="single" w:sz="6" w:space="1" w:color="auto"/>
      </w:pBdr>
      <w:jc w:val="center"/>
    </w:pPr>
    <w:rPr>
      <w:rFonts w:ascii="Arial" w:hAnsi="Arial" w:cs="Arial"/>
      <w:vanish/>
      <w:color w:val="auto"/>
      <w:sz w:val="16"/>
      <w:szCs w:val="16"/>
    </w:rPr>
  </w:style>
  <w:style w:type="character" w:customStyle="1" w:styleId="z-BottomofFormChar2">
    <w:name w:val="z-Bottom of Form Char2"/>
    <w:basedOn w:val="DefaultParagraphFont"/>
    <w:uiPriority w:val="99"/>
    <w:semiHidden/>
    <w:rsid w:val="003677E1"/>
    <w:rPr>
      <w:rFonts w:ascii="Arial" w:eastAsia="Times New Roman" w:hAnsi="Arial" w:cs="Arial"/>
      <w:vanish/>
      <w:color w:val="003300"/>
      <w:sz w:val="16"/>
      <w:szCs w:val="16"/>
    </w:rPr>
  </w:style>
  <w:style w:type="table" w:customStyle="1" w:styleId="LightShading1">
    <w:name w:val="Light Shading1"/>
    <w:basedOn w:val="TableNormal"/>
    <w:next w:val="LightShading"/>
    <w:uiPriority w:val="60"/>
    <w:rsid w:val="003677E1"/>
    <w:rPr>
      <w:rFonts w:ascii="Calibri" w:eastAsia="Yu Mincho"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2">
    <w:name w:val="Grid Table 5 Dark - Accent 22"/>
    <w:basedOn w:val="TableNormal"/>
    <w:next w:val="GridTable5Dark-Accent2"/>
    <w:uiPriority w:val="50"/>
    <w:rsid w:val="003677E1"/>
    <w:rPr>
      <w:rFonts w:ascii="Calibri" w:eastAsia="Calibri" w:hAnsi="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styleId="111111">
    <w:name w:val="Outline List 2"/>
    <w:basedOn w:val="NoList"/>
    <w:semiHidden/>
    <w:rsid w:val="003677E1"/>
    <w:pPr>
      <w:numPr>
        <w:numId w:val="8"/>
      </w:numPr>
    </w:pPr>
  </w:style>
  <w:style w:type="character" w:styleId="SubtleEmphasis">
    <w:name w:val="Subtle Emphasis"/>
    <w:uiPriority w:val="19"/>
    <w:qFormat/>
    <w:rsid w:val="003677E1"/>
    <w:rPr>
      <w:i/>
      <w:iCs/>
      <w:color w:val="404040"/>
    </w:rPr>
  </w:style>
  <w:style w:type="character" w:styleId="IntenseEmphasis">
    <w:name w:val="Intense Emphasis"/>
    <w:uiPriority w:val="21"/>
    <w:qFormat/>
    <w:rsid w:val="003677E1"/>
    <w:rPr>
      <w:b/>
      <w:bCs/>
      <w:i/>
      <w:iCs/>
      <w:caps/>
    </w:rPr>
  </w:style>
  <w:style w:type="character" w:styleId="SubtleReference">
    <w:name w:val="Subtle Reference"/>
    <w:uiPriority w:val="31"/>
    <w:qFormat/>
    <w:rsid w:val="003677E1"/>
    <w:rPr>
      <w:smallCaps/>
      <w:color w:val="404040"/>
      <w:u w:val="single" w:color="7F7F7F"/>
    </w:rPr>
  </w:style>
  <w:style w:type="character" w:styleId="IntenseReference">
    <w:name w:val="Intense Reference"/>
    <w:uiPriority w:val="32"/>
    <w:qFormat/>
    <w:rsid w:val="003677E1"/>
    <w:rPr>
      <w:b/>
      <w:bCs/>
      <w:smallCaps/>
      <w:u w:val="single"/>
    </w:rPr>
  </w:style>
  <w:style w:type="character" w:styleId="BookTitle">
    <w:name w:val="Book Title"/>
    <w:uiPriority w:val="33"/>
    <w:qFormat/>
    <w:rsid w:val="003677E1"/>
    <w:rPr>
      <w:b w:val="0"/>
      <w:bCs w:val="0"/>
      <w:smallCaps/>
      <w:spacing w:val="5"/>
    </w:rPr>
  </w:style>
  <w:style w:type="table" w:customStyle="1" w:styleId="MediumShading2-Accent111">
    <w:name w:val="Medium Shading 2 - Accent 111"/>
    <w:basedOn w:val="TableNormal"/>
    <w:rsid w:val="003677E1"/>
    <w:rPr>
      <w:rFonts w:ascii="Calibri" w:eastAsia="Times New Roman"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a">
    <w:name w:val="TableGrid1"/>
    <w:rsid w:val="003677E1"/>
    <w:rPr>
      <w:rFonts w:ascii="Calibri" w:eastAsia="Times New Roman" w:hAnsi="Calibri"/>
      <w:sz w:val="22"/>
      <w:szCs w:val="22"/>
    </w:rPr>
    <w:tblPr>
      <w:tblCellMar>
        <w:top w:w="0" w:type="dxa"/>
        <w:left w:w="0" w:type="dxa"/>
        <w:bottom w:w="0" w:type="dxa"/>
        <w:right w:w="0" w:type="dxa"/>
      </w:tblCellMar>
    </w:tblPr>
  </w:style>
  <w:style w:type="table" w:customStyle="1" w:styleId="TableNormal11">
    <w:name w:val="Table Normal11"/>
    <w:uiPriority w:val="2"/>
    <w:semiHidden/>
    <w:unhideWhenUsed/>
    <w:qFormat/>
    <w:rsid w:val="003677E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GridTable1Light-Accent52">
    <w:name w:val="Grid Table 1 Light - Accent 52"/>
    <w:basedOn w:val="TableNormal"/>
    <w:next w:val="GridTable1Light-Accent5"/>
    <w:uiPriority w:val="46"/>
    <w:rsid w:val="003677E1"/>
    <w:rPr>
      <w:rFonts w:ascii="Calibri" w:eastAsia="Calibri" w:hAnsi="Calibri"/>
      <w:sz w:val="22"/>
      <w:szCs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2">
    <w:name w:val="Grid Table 4 - Accent 22"/>
    <w:basedOn w:val="TableNormal"/>
    <w:next w:val="GridTable4-Accent2"/>
    <w:uiPriority w:val="49"/>
    <w:rsid w:val="003677E1"/>
    <w:rPr>
      <w:rFonts w:ascii="Calibri" w:eastAsia="Calibri" w:hAnsi="Calibri"/>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2">
    <w:name w:val="Grid Table 1 Light - Accent 22"/>
    <w:basedOn w:val="TableNormal"/>
    <w:next w:val="GridTable1Light-Accent2"/>
    <w:uiPriority w:val="46"/>
    <w:rsid w:val="003677E1"/>
    <w:rPr>
      <w:rFonts w:ascii="Calibri" w:eastAsia="Calibri" w:hAnsi="Calibri"/>
      <w:sz w:val="22"/>
      <w:szCs w:val="22"/>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1">
    <w:name w:val="Plain Table 111"/>
    <w:basedOn w:val="TableNormal"/>
    <w:next w:val="PlainTable1"/>
    <w:uiPriority w:val="41"/>
    <w:rsid w:val="003677E1"/>
    <w:rPr>
      <w:rFonts w:eastAsia="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3">
    <w:name w:val="Plain Table 13"/>
    <w:basedOn w:val="TableNormal"/>
    <w:next w:val="PlainTable1"/>
    <w:uiPriority w:val="41"/>
    <w:rsid w:val="003677E1"/>
    <w:rPr>
      <w:rFonts w:ascii="Calibri" w:eastAsia="Calibri" w:hAnsi="Calibri"/>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5Dark-Accent2">
    <w:name w:val="Grid Table 5 Dark Accent 2"/>
    <w:basedOn w:val="TableNormal"/>
    <w:uiPriority w:val="50"/>
    <w:rsid w:val="003677E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1Light-Accent5">
    <w:name w:val="Grid Table 1 Light Accent 5"/>
    <w:basedOn w:val="TableNormal"/>
    <w:uiPriority w:val="46"/>
    <w:rsid w:val="003677E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3677E1"/>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1Light-Accent2">
    <w:name w:val="Grid Table 1 Light Accent 2"/>
    <w:basedOn w:val="TableNormal"/>
    <w:uiPriority w:val="46"/>
    <w:rsid w:val="003677E1"/>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PlainTable1">
    <w:name w:val="Plain Table 1"/>
    <w:basedOn w:val="TableNormal"/>
    <w:uiPriority w:val="41"/>
    <w:rsid w:val="003677E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6">
    <w:name w:val="16"/>
    <w:basedOn w:val="DefaultParagraphFont"/>
    <w:rsid w:val="00151460"/>
    <w:rPr>
      <w:rFonts w:ascii="Times New Roman" w:hAnsi="Times New Roman" w:cs="Times New Roman" w:hint="default"/>
      <w:b w:val="0"/>
      <w:bCs w:val="0"/>
      <w:i w:val="0"/>
      <w:iCs w:val="0"/>
      <w:smallCaps w:val="0"/>
      <w:color w:val="000000"/>
      <w:shd w:val="clear" w:color="auto" w:fill="FFFFFF"/>
    </w:rPr>
  </w:style>
  <w:style w:type="character" w:customStyle="1" w:styleId="17">
    <w:name w:val="17"/>
    <w:basedOn w:val="DefaultParagraphFont"/>
    <w:rsid w:val="00151460"/>
    <w:rPr>
      <w:rFonts w:ascii="Times New Roman" w:hAnsi="Times New Roman" w:cs="Times New Roman" w:hint="default"/>
      <w:b w:val="0"/>
      <w:bCs w:val="0"/>
      <w:i w:val="0"/>
      <w:iCs w:val="0"/>
      <w:smallCaps w:val="0"/>
      <w:color w:val="000000"/>
    </w:rPr>
  </w:style>
  <w:style w:type="character" w:customStyle="1" w:styleId="18">
    <w:name w:val="18"/>
    <w:basedOn w:val="DefaultParagraphFont"/>
    <w:rsid w:val="00151460"/>
    <w:rPr>
      <w:rFonts w:ascii="Tahoma" w:hAnsi="Tahoma" w:cs="Tahoma" w:hint="default"/>
      <w:b w:val="0"/>
      <w:bCs w:val="0"/>
      <w:i/>
      <w:iCs/>
      <w:smallCaps w:val="0"/>
      <w:color w:val="000000"/>
    </w:rPr>
  </w:style>
  <w:style w:type="character" w:customStyle="1" w:styleId="15">
    <w:name w:val="15"/>
    <w:basedOn w:val="DefaultParagraphFont"/>
    <w:rsid w:val="00151460"/>
    <w:rPr>
      <w:rFonts w:ascii="Times New Roman" w:hAnsi="Times New Roman" w:cs="Times New Roman" w:hint="default"/>
      <w:b w:val="0"/>
      <w:bCs w:val="0"/>
      <w:i w:val="0"/>
      <w:iCs w:val="0"/>
      <w:smallCaps w:val="0"/>
      <w:color w:val="000000"/>
    </w:rPr>
  </w:style>
  <w:style w:type="character" w:customStyle="1" w:styleId="10">
    <w:name w:val="10"/>
    <w:basedOn w:val="DefaultParagraphFont"/>
    <w:rsid w:val="00151460"/>
    <w:rPr>
      <w:rFonts w:ascii="Calibri" w:hAnsi="Calibri" w:cs="Calibri" w:hint="default"/>
    </w:rPr>
  </w:style>
  <w:style w:type="character" w:customStyle="1" w:styleId="19">
    <w:name w:val="19"/>
    <w:basedOn w:val="DefaultParagraphFont"/>
    <w:rsid w:val="00151460"/>
    <w:rPr>
      <w:rFonts w:ascii="Tahoma" w:hAnsi="Tahoma" w:cs="Tahoma" w:hint="default"/>
      <w:b w:val="0"/>
      <w:bCs w:val="0"/>
      <w:i/>
      <w:iCs/>
      <w:smallCaps w:val="0"/>
      <w:color w:val="000000"/>
    </w:rPr>
  </w:style>
  <w:style w:type="character" w:customStyle="1" w:styleId="20">
    <w:name w:val="20"/>
    <w:basedOn w:val="DefaultParagraphFont"/>
    <w:rsid w:val="00151460"/>
    <w:rPr>
      <w:rFonts w:ascii="Times New Roman" w:hAnsi="Times New Roman" w:cs="Times New Roman" w:hint="default"/>
      <w:b w:val="0"/>
      <w:bCs w:val="0"/>
      <w:i w:val="0"/>
      <w:iCs w:val="0"/>
      <w:smallCaps w:val="0"/>
      <w:color w:val="000000"/>
    </w:rPr>
  </w:style>
  <w:style w:type="character" w:customStyle="1" w:styleId="21">
    <w:name w:val="21"/>
    <w:basedOn w:val="DefaultParagraphFont"/>
    <w:rsid w:val="00151460"/>
    <w:rPr>
      <w:rFonts w:ascii="Times New Roman" w:hAnsi="Times New Roman" w:cs="Times New Roman" w:hint="default"/>
      <w:shd w:val="clear" w:color="auto" w:fill="FFFFFF"/>
    </w:rPr>
  </w:style>
  <w:style w:type="character" w:customStyle="1" w:styleId="22">
    <w:name w:val="22"/>
    <w:basedOn w:val="DefaultParagraphFont"/>
    <w:rsid w:val="00151460"/>
    <w:rPr>
      <w:rFonts w:ascii="Times New Roman" w:hAnsi="Times New Roman" w:cs="Times New Roman" w:hint="default"/>
      <w:b w:val="0"/>
      <w:bCs w:val="0"/>
      <w:i w:val="0"/>
      <w:iCs w:val="0"/>
      <w:smallCaps w:val="0"/>
      <w:color w:val="000000"/>
    </w:rPr>
  </w:style>
  <w:style w:type="character" w:customStyle="1" w:styleId="23">
    <w:name w:val="23"/>
    <w:basedOn w:val="DefaultParagraphFont"/>
    <w:rsid w:val="00151460"/>
    <w:rPr>
      <w:rFonts w:ascii="Times New Roman" w:hAnsi="Times New Roman" w:cs="Times New Roman" w:hint="default"/>
      <w:b/>
      <w:bCs/>
      <w:i w:val="0"/>
      <w:iCs w:val="0"/>
      <w:smallCaps w:val="0"/>
      <w:color w:val="000000"/>
    </w:rPr>
  </w:style>
  <w:style w:type="character" w:customStyle="1" w:styleId="25">
    <w:name w:val="25"/>
    <w:basedOn w:val="DefaultParagraphFont"/>
    <w:rsid w:val="00151460"/>
    <w:rPr>
      <w:rFonts w:ascii="Times New Roman" w:hAnsi="Times New Roman" w:cs="Times New Roman" w:hint="default"/>
      <w:b w:val="0"/>
      <w:bCs w:val="0"/>
      <w:i w:val="0"/>
      <w:iCs w:val="0"/>
      <w:smallCaps w:val="0"/>
    </w:rPr>
  </w:style>
  <w:style w:type="character" w:customStyle="1" w:styleId="24">
    <w:name w:val="24"/>
    <w:basedOn w:val="DefaultParagraphFont"/>
    <w:rsid w:val="00151460"/>
    <w:rPr>
      <w:rFonts w:ascii="Times New Roman" w:hAnsi="Times New Roman" w:cs="Times New Roman" w:hint="default"/>
      <w:b w:val="0"/>
      <w:bCs w:val="0"/>
      <w:i w:val="0"/>
      <w:iCs w:val="0"/>
      <w:smallCaps w:val="0"/>
      <w:color w:val="000000"/>
    </w:rPr>
  </w:style>
  <w:style w:type="character" w:customStyle="1" w:styleId="26">
    <w:name w:val="26"/>
    <w:basedOn w:val="DefaultParagraphFont"/>
    <w:rsid w:val="00151460"/>
    <w:rPr>
      <w:rFonts w:ascii="Times New Roman" w:hAnsi="Times New Roman" w:cs="Times New Roman" w:hint="default"/>
      <w:b w:val="0"/>
      <w:bCs w:val="0"/>
      <w:i w:val="0"/>
      <w:iCs w:val="0"/>
      <w:smallCaps w:val="0"/>
      <w:color w:val="000000"/>
      <w:shd w:val="clear" w:color="auto" w:fill="FFFFFF"/>
    </w:rPr>
  </w:style>
  <w:style w:type="character" w:customStyle="1" w:styleId="27">
    <w:name w:val="27"/>
    <w:basedOn w:val="DefaultParagraphFont"/>
    <w:rsid w:val="00151460"/>
    <w:rPr>
      <w:rFonts w:ascii="Times New Roman" w:hAnsi="Times New Roman" w:cs="Times New Roman" w:hint="default"/>
      <w:b w:val="0"/>
      <w:bCs w:val="0"/>
      <w:i w:val="0"/>
      <w:iCs w:val="0"/>
      <w:smallCaps w:val="0"/>
      <w:color w:val="000000"/>
    </w:rPr>
  </w:style>
  <w:style w:type="table" w:customStyle="1" w:styleId="TableGrid31">
    <w:name w:val="Table Grid31"/>
    <w:basedOn w:val="TableNormal"/>
    <w:next w:val="TableGrid"/>
    <w:uiPriority w:val="39"/>
    <w:rsid w:val="0037294B"/>
    <w:rPr>
      <w:rFonts w:eastAsia="Courier New" w:cs="Courier New"/>
      <w:sz w:val="28"/>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C22BCC"/>
    <w:rPr>
      <w:rFonts w:eastAsia="Courier New" w:cs="Courier New"/>
      <w:sz w:val="28"/>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C22BCC"/>
    <w:rPr>
      <w:rFonts w:eastAsia="Courier New" w:cs="Courier New"/>
      <w:sz w:val="28"/>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39"/>
    <w:qFormat/>
    <w:rsid w:val="00B4376F"/>
    <w:rPr>
      <w:rFonts w:eastAsia="Courier New" w:cs="Courier New"/>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qFormat/>
    <w:rsid w:val="007C37D0"/>
    <w:rPr>
      <w:rFonts w:eastAsia="Courier New" w:cs="Courier New"/>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7E2383"/>
    <w:rPr>
      <w:rFonts w:ascii="Arial" w:eastAsia="Arial" w:hAnsi="Arial" w:cs="Arial"/>
    </w:rPr>
  </w:style>
  <w:style w:type="paragraph" w:customStyle="1" w:styleId="Vnbnnidung0">
    <w:name w:val="Văn bản nội dung"/>
    <w:basedOn w:val="Normal"/>
    <w:link w:val="Vnbnnidung"/>
    <w:rsid w:val="007E2383"/>
    <w:pPr>
      <w:widowControl w:val="0"/>
      <w:spacing w:after="40" w:line="322" w:lineRule="auto"/>
    </w:pPr>
    <w:rPr>
      <w:rFonts w:ascii="Arial" w:eastAsia="Arial" w:hAnsi="Arial" w:cs="Arial"/>
      <w:color w:val="auto"/>
      <w:sz w:val="20"/>
      <w:szCs w:val="20"/>
    </w:rPr>
  </w:style>
  <w:style w:type="table" w:styleId="GridTable4-Accent4">
    <w:name w:val="Grid Table 4 Accent 4"/>
    <w:basedOn w:val="TableNormal"/>
    <w:uiPriority w:val="49"/>
    <w:rsid w:val="000A4E0E"/>
    <w:rPr>
      <w:rFonts w:eastAsiaTheme="minorHAnsi" w:cstheme="minorBidi"/>
      <w:kern w:val="2"/>
      <w:sz w:val="28"/>
      <w:szCs w:val="24"/>
      <w14:ligatures w14:val="standardContextual"/>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bodytext171">
    <w:name w:val="bodytext17"/>
    <w:basedOn w:val="Normal"/>
    <w:rsid w:val="009D2491"/>
    <w:pPr>
      <w:spacing w:before="100" w:beforeAutospacing="1" w:after="100" w:afterAutospacing="1"/>
    </w:pPr>
    <w:rPr>
      <w:color w:val="auto"/>
      <w:sz w:val="24"/>
      <w:szCs w:val="24"/>
    </w:rPr>
  </w:style>
  <w:style w:type="paragraph" w:customStyle="1" w:styleId="contentmethodheader">
    <w:name w:val="content_method_header"/>
    <w:basedOn w:val="Normal"/>
    <w:rsid w:val="009D2491"/>
    <w:pPr>
      <w:spacing w:before="100" w:beforeAutospacing="1" w:after="100" w:afterAutospacing="1"/>
    </w:pPr>
    <w:rPr>
      <w:color w:val="auto"/>
      <w:sz w:val="24"/>
      <w:szCs w:val="24"/>
    </w:rPr>
  </w:style>
  <w:style w:type="paragraph" w:customStyle="1" w:styleId="bodytext402">
    <w:name w:val="bodytext40"/>
    <w:basedOn w:val="Normal"/>
    <w:rsid w:val="009D2491"/>
    <w:pPr>
      <w:spacing w:before="100" w:beforeAutospacing="1" w:after="100" w:afterAutospacing="1"/>
    </w:pPr>
    <w:rPr>
      <w:color w:val="auto"/>
      <w:sz w:val="24"/>
      <w:szCs w:val="24"/>
    </w:rPr>
  </w:style>
  <w:style w:type="numbering" w:customStyle="1" w:styleId="NoList1">
    <w:name w:val="No List1"/>
    <w:next w:val="NoList"/>
    <w:uiPriority w:val="99"/>
    <w:semiHidden/>
    <w:unhideWhenUsed/>
    <w:rsid w:val="00F32518"/>
  </w:style>
  <w:style w:type="character" w:customStyle="1" w:styleId="btn">
    <w:name w:val="btn"/>
    <w:basedOn w:val="DefaultParagraphFont"/>
    <w:rsid w:val="00961501"/>
  </w:style>
  <w:style w:type="character" w:customStyle="1" w:styleId="question-text">
    <w:name w:val="question-text"/>
    <w:basedOn w:val="DefaultParagraphFont"/>
    <w:rsid w:val="00961501"/>
  </w:style>
  <w:style w:type="paragraph" w:customStyle="1" w:styleId="c2">
    <w:name w:val="c2"/>
    <w:basedOn w:val="Normal"/>
    <w:rsid w:val="00961501"/>
    <w:pPr>
      <w:spacing w:before="100" w:beforeAutospacing="1" w:after="100" w:afterAutospacing="1"/>
    </w:pPr>
    <w:rPr>
      <w:color w:val="auto"/>
      <w:sz w:val="24"/>
      <w:szCs w:val="24"/>
    </w:rPr>
  </w:style>
  <w:style w:type="character" w:customStyle="1" w:styleId="c3">
    <w:name w:val="c3"/>
    <w:basedOn w:val="DefaultParagraphFont"/>
    <w:rsid w:val="00961501"/>
  </w:style>
  <w:style w:type="table" w:customStyle="1" w:styleId="TableGrid34">
    <w:name w:val="Table Grid34"/>
    <w:basedOn w:val="TableNormal"/>
    <w:next w:val="TableGrid"/>
    <w:uiPriority w:val="39"/>
    <w:rsid w:val="00961501"/>
    <w:rPr>
      <w:rFonts w:eastAsia="Calibri"/>
      <w:kern w:val="2"/>
      <w:sz w:val="28"/>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oungMixChar">
    <w:name w:val="YoungMix_Char"/>
    <w:rsid w:val="00961501"/>
    <w:rPr>
      <w:rFonts w:ascii="Times New Roman" w:hAnsi="Times New Roman"/>
      <w:sz w:val="24"/>
    </w:rPr>
  </w:style>
  <w:style w:type="table" w:styleId="GridTable6Colorful-Accent4">
    <w:name w:val="Grid Table 6 Colorful Accent 4"/>
    <w:basedOn w:val="TableNormal"/>
    <w:uiPriority w:val="51"/>
    <w:rsid w:val="00961501"/>
    <w:rPr>
      <w:rFonts w:eastAsiaTheme="minorHAnsi" w:cstheme="minorBidi"/>
      <w:color w:val="BF8F00" w:themeColor="accent4" w:themeShade="BF"/>
      <w:kern w:val="2"/>
      <w:sz w:val="28"/>
      <w:szCs w:val="24"/>
      <w14:ligatures w14:val="standardContextual"/>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75636">
      <w:bodyDiv w:val="1"/>
      <w:marLeft w:val="0"/>
      <w:marRight w:val="0"/>
      <w:marTop w:val="0"/>
      <w:marBottom w:val="0"/>
      <w:divBdr>
        <w:top w:val="none" w:sz="0" w:space="0" w:color="auto"/>
        <w:left w:val="none" w:sz="0" w:space="0" w:color="auto"/>
        <w:bottom w:val="none" w:sz="0" w:space="0" w:color="auto"/>
        <w:right w:val="none" w:sz="0" w:space="0" w:color="auto"/>
      </w:divBdr>
      <w:divsChild>
        <w:div w:id="1111557910">
          <w:marLeft w:val="0"/>
          <w:marRight w:val="0"/>
          <w:marTop w:val="0"/>
          <w:marBottom w:val="0"/>
          <w:divBdr>
            <w:top w:val="none" w:sz="0" w:space="0" w:color="auto"/>
            <w:left w:val="none" w:sz="0" w:space="0" w:color="auto"/>
            <w:bottom w:val="none" w:sz="0" w:space="0" w:color="auto"/>
            <w:right w:val="none" w:sz="0" w:space="0" w:color="auto"/>
          </w:divBdr>
          <w:divsChild>
            <w:div w:id="1437140263">
              <w:marLeft w:val="0"/>
              <w:marRight w:val="0"/>
              <w:marTop w:val="0"/>
              <w:marBottom w:val="150"/>
              <w:divBdr>
                <w:top w:val="none" w:sz="0" w:space="0" w:color="auto"/>
                <w:left w:val="dashed" w:sz="6" w:space="8" w:color="EAD67E"/>
                <w:bottom w:val="dashed" w:sz="6" w:space="4" w:color="EAD67E"/>
                <w:right w:val="dashed" w:sz="6" w:space="8" w:color="EAD67E"/>
              </w:divBdr>
            </w:div>
          </w:divsChild>
        </w:div>
        <w:div w:id="1758939985">
          <w:marLeft w:val="0"/>
          <w:marRight w:val="0"/>
          <w:marTop w:val="150"/>
          <w:marBottom w:val="150"/>
          <w:divBdr>
            <w:top w:val="none" w:sz="0" w:space="0" w:color="auto"/>
            <w:left w:val="none" w:sz="0" w:space="0" w:color="auto"/>
            <w:bottom w:val="none" w:sz="0" w:space="0" w:color="auto"/>
            <w:right w:val="none" w:sz="0" w:space="0" w:color="auto"/>
          </w:divBdr>
          <w:divsChild>
            <w:div w:id="18682489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8496446">
      <w:bodyDiv w:val="1"/>
      <w:marLeft w:val="0"/>
      <w:marRight w:val="0"/>
      <w:marTop w:val="0"/>
      <w:marBottom w:val="0"/>
      <w:divBdr>
        <w:top w:val="none" w:sz="0" w:space="0" w:color="auto"/>
        <w:left w:val="none" w:sz="0" w:space="0" w:color="auto"/>
        <w:bottom w:val="none" w:sz="0" w:space="0" w:color="auto"/>
        <w:right w:val="none" w:sz="0" w:space="0" w:color="auto"/>
      </w:divBdr>
    </w:div>
    <w:div w:id="229389994">
      <w:bodyDiv w:val="1"/>
      <w:marLeft w:val="0"/>
      <w:marRight w:val="0"/>
      <w:marTop w:val="0"/>
      <w:marBottom w:val="0"/>
      <w:divBdr>
        <w:top w:val="none" w:sz="0" w:space="0" w:color="auto"/>
        <w:left w:val="none" w:sz="0" w:space="0" w:color="auto"/>
        <w:bottom w:val="none" w:sz="0" w:space="0" w:color="auto"/>
        <w:right w:val="none" w:sz="0" w:space="0" w:color="auto"/>
      </w:divBdr>
    </w:div>
    <w:div w:id="231433861">
      <w:bodyDiv w:val="1"/>
      <w:marLeft w:val="0"/>
      <w:marRight w:val="0"/>
      <w:marTop w:val="0"/>
      <w:marBottom w:val="0"/>
      <w:divBdr>
        <w:top w:val="none" w:sz="0" w:space="0" w:color="auto"/>
        <w:left w:val="none" w:sz="0" w:space="0" w:color="auto"/>
        <w:bottom w:val="none" w:sz="0" w:space="0" w:color="auto"/>
        <w:right w:val="none" w:sz="0" w:space="0" w:color="auto"/>
      </w:divBdr>
      <w:divsChild>
        <w:div w:id="1089883454">
          <w:marLeft w:val="0"/>
          <w:marRight w:val="0"/>
          <w:marTop w:val="0"/>
          <w:marBottom w:val="375"/>
          <w:divBdr>
            <w:top w:val="none" w:sz="0" w:space="0" w:color="auto"/>
            <w:left w:val="none" w:sz="0" w:space="0" w:color="auto"/>
            <w:bottom w:val="none" w:sz="0" w:space="0" w:color="auto"/>
            <w:right w:val="none" w:sz="0" w:space="0" w:color="auto"/>
          </w:divBdr>
        </w:div>
        <w:div w:id="1766731193">
          <w:marLeft w:val="0"/>
          <w:marRight w:val="0"/>
          <w:marTop w:val="0"/>
          <w:marBottom w:val="375"/>
          <w:divBdr>
            <w:top w:val="none" w:sz="0" w:space="0" w:color="auto"/>
            <w:left w:val="none" w:sz="0" w:space="0" w:color="auto"/>
            <w:bottom w:val="none" w:sz="0" w:space="0" w:color="auto"/>
            <w:right w:val="none" w:sz="0" w:space="0" w:color="auto"/>
          </w:divBdr>
        </w:div>
        <w:div w:id="707294575">
          <w:marLeft w:val="0"/>
          <w:marRight w:val="0"/>
          <w:marTop w:val="0"/>
          <w:marBottom w:val="375"/>
          <w:divBdr>
            <w:top w:val="none" w:sz="0" w:space="0" w:color="auto"/>
            <w:left w:val="none" w:sz="0" w:space="0" w:color="auto"/>
            <w:bottom w:val="none" w:sz="0" w:space="0" w:color="auto"/>
            <w:right w:val="none" w:sz="0" w:space="0" w:color="auto"/>
          </w:divBdr>
        </w:div>
        <w:div w:id="1056127324">
          <w:marLeft w:val="0"/>
          <w:marRight w:val="0"/>
          <w:marTop w:val="0"/>
          <w:marBottom w:val="150"/>
          <w:divBdr>
            <w:top w:val="none" w:sz="0" w:space="0" w:color="auto"/>
            <w:left w:val="none" w:sz="0" w:space="0" w:color="auto"/>
            <w:bottom w:val="none" w:sz="0" w:space="0" w:color="auto"/>
            <w:right w:val="none" w:sz="0" w:space="0" w:color="auto"/>
          </w:divBdr>
        </w:div>
      </w:divsChild>
    </w:div>
    <w:div w:id="326981378">
      <w:bodyDiv w:val="1"/>
      <w:marLeft w:val="0"/>
      <w:marRight w:val="0"/>
      <w:marTop w:val="0"/>
      <w:marBottom w:val="0"/>
      <w:divBdr>
        <w:top w:val="none" w:sz="0" w:space="0" w:color="auto"/>
        <w:left w:val="none" w:sz="0" w:space="0" w:color="auto"/>
        <w:bottom w:val="none" w:sz="0" w:space="0" w:color="auto"/>
        <w:right w:val="none" w:sz="0" w:space="0" w:color="auto"/>
      </w:divBdr>
    </w:div>
    <w:div w:id="341903847">
      <w:bodyDiv w:val="1"/>
      <w:marLeft w:val="0"/>
      <w:marRight w:val="0"/>
      <w:marTop w:val="0"/>
      <w:marBottom w:val="0"/>
      <w:divBdr>
        <w:top w:val="none" w:sz="0" w:space="0" w:color="auto"/>
        <w:left w:val="none" w:sz="0" w:space="0" w:color="auto"/>
        <w:bottom w:val="none" w:sz="0" w:space="0" w:color="auto"/>
        <w:right w:val="none" w:sz="0" w:space="0" w:color="auto"/>
      </w:divBdr>
      <w:divsChild>
        <w:div w:id="43604245">
          <w:marLeft w:val="0"/>
          <w:marRight w:val="0"/>
          <w:marTop w:val="100"/>
          <w:marBottom w:val="100"/>
          <w:divBdr>
            <w:top w:val="none" w:sz="0" w:space="0" w:color="auto"/>
            <w:left w:val="none" w:sz="0" w:space="0" w:color="auto"/>
            <w:bottom w:val="none" w:sz="0" w:space="0" w:color="auto"/>
            <w:right w:val="none" w:sz="0" w:space="0" w:color="auto"/>
          </w:divBdr>
          <w:divsChild>
            <w:div w:id="902643399">
              <w:marLeft w:val="0"/>
              <w:marRight w:val="0"/>
              <w:marTop w:val="0"/>
              <w:marBottom w:val="0"/>
              <w:divBdr>
                <w:top w:val="none" w:sz="0" w:space="0" w:color="auto"/>
                <w:left w:val="none" w:sz="0" w:space="0" w:color="auto"/>
                <w:bottom w:val="none" w:sz="0" w:space="0" w:color="auto"/>
                <w:right w:val="none" w:sz="0" w:space="0" w:color="auto"/>
              </w:divBdr>
              <w:divsChild>
                <w:div w:id="179046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782571">
      <w:bodyDiv w:val="1"/>
      <w:marLeft w:val="0"/>
      <w:marRight w:val="0"/>
      <w:marTop w:val="0"/>
      <w:marBottom w:val="0"/>
      <w:divBdr>
        <w:top w:val="none" w:sz="0" w:space="0" w:color="auto"/>
        <w:left w:val="none" w:sz="0" w:space="0" w:color="auto"/>
        <w:bottom w:val="none" w:sz="0" w:space="0" w:color="auto"/>
        <w:right w:val="none" w:sz="0" w:space="0" w:color="auto"/>
      </w:divBdr>
    </w:div>
    <w:div w:id="672493425">
      <w:bodyDiv w:val="1"/>
      <w:marLeft w:val="0"/>
      <w:marRight w:val="0"/>
      <w:marTop w:val="0"/>
      <w:marBottom w:val="0"/>
      <w:divBdr>
        <w:top w:val="none" w:sz="0" w:space="0" w:color="auto"/>
        <w:left w:val="none" w:sz="0" w:space="0" w:color="auto"/>
        <w:bottom w:val="none" w:sz="0" w:space="0" w:color="auto"/>
        <w:right w:val="none" w:sz="0" w:space="0" w:color="auto"/>
      </w:divBdr>
    </w:div>
    <w:div w:id="944460369">
      <w:bodyDiv w:val="1"/>
      <w:marLeft w:val="0"/>
      <w:marRight w:val="0"/>
      <w:marTop w:val="0"/>
      <w:marBottom w:val="0"/>
      <w:divBdr>
        <w:top w:val="none" w:sz="0" w:space="0" w:color="auto"/>
        <w:left w:val="none" w:sz="0" w:space="0" w:color="auto"/>
        <w:bottom w:val="none" w:sz="0" w:space="0" w:color="auto"/>
        <w:right w:val="none" w:sz="0" w:space="0" w:color="auto"/>
      </w:divBdr>
    </w:div>
    <w:div w:id="1730765154">
      <w:bodyDiv w:val="1"/>
      <w:marLeft w:val="0"/>
      <w:marRight w:val="0"/>
      <w:marTop w:val="0"/>
      <w:marBottom w:val="0"/>
      <w:divBdr>
        <w:top w:val="none" w:sz="0" w:space="0" w:color="auto"/>
        <w:left w:val="none" w:sz="0" w:space="0" w:color="auto"/>
        <w:bottom w:val="none" w:sz="0" w:space="0" w:color="auto"/>
        <w:right w:val="none" w:sz="0" w:space="0" w:color="auto"/>
      </w:divBdr>
    </w:div>
    <w:div w:id="1997685950">
      <w:bodyDiv w:val="1"/>
      <w:marLeft w:val="0"/>
      <w:marRight w:val="0"/>
      <w:marTop w:val="0"/>
      <w:marBottom w:val="0"/>
      <w:divBdr>
        <w:top w:val="none" w:sz="0" w:space="0" w:color="auto"/>
        <w:left w:val="none" w:sz="0" w:space="0" w:color="auto"/>
        <w:bottom w:val="none" w:sz="0" w:space="0" w:color="auto"/>
        <w:right w:val="none" w:sz="0" w:space="0" w:color="auto"/>
      </w:divBdr>
      <w:divsChild>
        <w:div w:id="107629720">
          <w:marLeft w:val="0"/>
          <w:marRight w:val="0"/>
          <w:marTop w:val="0"/>
          <w:marBottom w:val="375"/>
          <w:divBdr>
            <w:top w:val="none" w:sz="0" w:space="0" w:color="auto"/>
            <w:left w:val="none" w:sz="0" w:space="0" w:color="auto"/>
            <w:bottom w:val="none" w:sz="0" w:space="0" w:color="auto"/>
            <w:right w:val="none" w:sz="0" w:space="0" w:color="auto"/>
          </w:divBdr>
        </w:div>
        <w:div w:id="1919361216">
          <w:marLeft w:val="0"/>
          <w:marRight w:val="0"/>
          <w:marTop w:val="0"/>
          <w:marBottom w:val="375"/>
          <w:divBdr>
            <w:top w:val="none" w:sz="0" w:space="0" w:color="auto"/>
            <w:left w:val="none" w:sz="0" w:space="0" w:color="auto"/>
            <w:bottom w:val="none" w:sz="0" w:space="0" w:color="auto"/>
            <w:right w:val="none" w:sz="0" w:space="0" w:color="auto"/>
          </w:divBdr>
        </w:div>
        <w:div w:id="1883781772">
          <w:marLeft w:val="0"/>
          <w:marRight w:val="0"/>
          <w:marTop w:val="0"/>
          <w:marBottom w:val="375"/>
          <w:divBdr>
            <w:top w:val="none" w:sz="0" w:space="0" w:color="auto"/>
            <w:left w:val="none" w:sz="0" w:space="0" w:color="auto"/>
            <w:bottom w:val="none" w:sz="0" w:space="0" w:color="auto"/>
            <w:right w:val="none" w:sz="0" w:space="0" w:color="auto"/>
          </w:divBdr>
        </w:div>
        <w:div w:id="777068803">
          <w:marLeft w:val="0"/>
          <w:marRight w:val="0"/>
          <w:marTop w:val="0"/>
          <w:marBottom w:val="150"/>
          <w:divBdr>
            <w:top w:val="none" w:sz="0" w:space="0" w:color="auto"/>
            <w:left w:val="none" w:sz="0" w:space="0" w:color="auto"/>
            <w:bottom w:val="none" w:sz="0" w:space="0" w:color="auto"/>
            <w:right w:val="none" w:sz="0" w:space="0" w:color="auto"/>
          </w:divBdr>
        </w:div>
      </w:divsChild>
    </w:div>
    <w:div w:id="2086683225">
      <w:bodyDiv w:val="1"/>
      <w:marLeft w:val="0"/>
      <w:marRight w:val="0"/>
      <w:marTop w:val="0"/>
      <w:marBottom w:val="0"/>
      <w:divBdr>
        <w:top w:val="none" w:sz="0" w:space="0" w:color="auto"/>
        <w:left w:val="none" w:sz="0" w:space="0" w:color="auto"/>
        <w:bottom w:val="none" w:sz="0" w:space="0" w:color="auto"/>
        <w:right w:val="none" w:sz="0" w:space="0" w:color="auto"/>
      </w:divBdr>
      <w:divsChild>
        <w:div w:id="2047636765">
          <w:marLeft w:val="0"/>
          <w:marRight w:val="0"/>
          <w:marTop w:val="0"/>
          <w:marBottom w:val="0"/>
          <w:divBdr>
            <w:top w:val="none" w:sz="0" w:space="0" w:color="auto"/>
            <w:left w:val="none" w:sz="0" w:space="0" w:color="auto"/>
            <w:bottom w:val="none" w:sz="0" w:space="0" w:color="auto"/>
            <w:right w:val="none" w:sz="0" w:space="0" w:color="auto"/>
          </w:divBdr>
          <w:divsChild>
            <w:div w:id="473255698">
              <w:marLeft w:val="0"/>
              <w:marRight w:val="0"/>
              <w:marTop w:val="0"/>
              <w:marBottom w:val="0"/>
              <w:divBdr>
                <w:top w:val="none" w:sz="0" w:space="0" w:color="auto"/>
                <w:left w:val="none" w:sz="0" w:space="0" w:color="auto"/>
                <w:bottom w:val="none" w:sz="0" w:space="0" w:color="auto"/>
                <w:right w:val="none" w:sz="0" w:space="0" w:color="auto"/>
              </w:divBdr>
              <w:divsChild>
                <w:div w:id="1521819244">
                  <w:marLeft w:val="0"/>
                  <w:marRight w:val="0"/>
                  <w:marTop w:val="0"/>
                  <w:marBottom w:val="0"/>
                  <w:divBdr>
                    <w:top w:val="none" w:sz="0" w:space="0" w:color="auto"/>
                    <w:left w:val="none" w:sz="0" w:space="0" w:color="auto"/>
                    <w:bottom w:val="none" w:sz="0" w:space="0" w:color="auto"/>
                    <w:right w:val="none" w:sz="0" w:space="0" w:color="auto"/>
                  </w:divBdr>
                  <w:divsChild>
                    <w:div w:id="1150288261">
                      <w:marLeft w:val="0"/>
                      <w:marRight w:val="0"/>
                      <w:marTop w:val="0"/>
                      <w:marBottom w:val="0"/>
                      <w:divBdr>
                        <w:top w:val="none" w:sz="0" w:space="0" w:color="auto"/>
                        <w:left w:val="none" w:sz="0" w:space="0" w:color="auto"/>
                        <w:bottom w:val="none" w:sz="0" w:space="0" w:color="auto"/>
                        <w:right w:val="none" w:sz="0" w:space="0" w:color="auto"/>
                      </w:divBdr>
                      <w:divsChild>
                        <w:div w:id="1545601493">
                          <w:marLeft w:val="0"/>
                          <w:marRight w:val="0"/>
                          <w:marTop w:val="0"/>
                          <w:marBottom w:val="0"/>
                          <w:divBdr>
                            <w:top w:val="none" w:sz="0" w:space="0" w:color="auto"/>
                            <w:left w:val="none" w:sz="0" w:space="0" w:color="auto"/>
                            <w:bottom w:val="none" w:sz="0" w:space="0" w:color="auto"/>
                            <w:right w:val="none" w:sz="0" w:space="0" w:color="auto"/>
                          </w:divBdr>
                          <w:divsChild>
                            <w:div w:id="263346862">
                              <w:marLeft w:val="0"/>
                              <w:marRight w:val="0"/>
                              <w:marTop w:val="0"/>
                              <w:marBottom w:val="0"/>
                              <w:divBdr>
                                <w:top w:val="none" w:sz="0" w:space="0" w:color="auto"/>
                                <w:left w:val="none" w:sz="0" w:space="0" w:color="auto"/>
                                <w:bottom w:val="none" w:sz="0" w:space="0" w:color="auto"/>
                                <w:right w:val="none" w:sz="0" w:space="0" w:color="auto"/>
                              </w:divBdr>
                              <w:divsChild>
                                <w:div w:id="1547908403">
                                  <w:marLeft w:val="0"/>
                                  <w:marRight w:val="0"/>
                                  <w:marTop w:val="0"/>
                                  <w:marBottom w:val="0"/>
                                  <w:divBdr>
                                    <w:top w:val="none" w:sz="0" w:space="0" w:color="auto"/>
                                    <w:left w:val="none" w:sz="0" w:space="0" w:color="auto"/>
                                    <w:bottom w:val="none" w:sz="0" w:space="0" w:color="auto"/>
                                    <w:right w:val="none" w:sz="0" w:space="0" w:color="auto"/>
                                  </w:divBdr>
                                  <w:divsChild>
                                    <w:div w:id="860096561">
                                      <w:marLeft w:val="0"/>
                                      <w:marRight w:val="0"/>
                                      <w:marTop w:val="0"/>
                                      <w:marBottom w:val="0"/>
                                      <w:divBdr>
                                        <w:top w:val="none" w:sz="0" w:space="0" w:color="auto"/>
                                        <w:left w:val="none" w:sz="0" w:space="0" w:color="auto"/>
                                        <w:bottom w:val="none" w:sz="0" w:space="0" w:color="auto"/>
                                        <w:right w:val="none" w:sz="0" w:space="0" w:color="auto"/>
                                      </w:divBdr>
                                    </w:div>
                                  </w:divsChild>
                                </w:div>
                                <w:div w:id="988053113">
                                  <w:marLeft w:val="0"/>
                                  <w:marRight w:val="0"/>
                                  <w:marTop w:val="0"/>
                                  <w:marBottom w:val="0"/>
                                  <w:divBdr>
                                    <w:top w:val="none" w:sz="0" w:space="0" w:color="auto"/>
                                    <w:left w:val="none" w:sz="0" w:space="0" w:color="auto"/>
                                    <w:bottom w:val="none" w:sz="0" w:space="0" w:color="auto"/>
                                    <w:right w:val="none" w:sz="0" w:space="0" w:color="auto"/>
                                  </w:divBdr>
                                  <w:divsChild>
                                    <w:div w:id="1862737706">
                                      <w:marLeft w:val="0"/>
                                      <w:marRight w:val="0"/>
                                      <w:marTop w:val="0"/>
                                      <w:marBottom w:val="0"/>
                                      <w:divBdr>
                                        <w:top w:val="none" w:sz="0" w:space="0" w:color="auto"/>
                                        <w:left w:val="none" w:sz="0" w:space="0" w:color="auto"/>
                                        <w:bottom w:val="none" w:sz="0" w:space="0" w:color="auto"/>
                                        <w:right w:val="none" w:sz="0" w:space="0" w:color="auto"/>
                                      </w:divBdr>
                                    </w:div>
                                    <w:div w:id="2035959704">
                                      <w:marLeft w:val="0"/>
                                      <w:marRight w:val="0"/>
                                      <w:marTop w:val="0"/>
                                      <w:marBottom w:val="0"/>
                                      <w:divBdr>
                                        <w:top w:val="none" w:sz="0" w:space="0" w:color="auto"/>
                                        <w:left w:val="none" w:sz="0" w:space="0" w:color="auto"/>
                                        <w:bottom w:val="none" w:sz="0" w:space="0" w:color="auto"/>
                                        <w:right w:val="none" w:sz="0" w:space="0" w:color="auto"/>
                                      </w:divBdr>
                                      <w:divsChild>
                                        <w:div w:id="725686440">
                                          <w:marLeft w:val="0"/>
                                          <w:marRight w:val="0"/>
                                          <w:marTop w:val="0"/>
                                          <w:marBottom w:val="0"/>
                                          <w:divBdr>
                                            <w:top w:val="none" w:sz="0" w:space="0" w:color="auto"/>
                                            <w:left w:val="none" w:sz="0" w:space="0" w:color="auto"/>
                                            <w:bottom w:val="none" w:sz="0" w:space="0" w:color="auto"/>
                                            <w:right w:val="none" w:sz="0" w:space="0" w:color="auto"/>
                                          </w:divBdr>
                                          <w:divsChild>
                                            <w:div w:id="1057049809">
                                              <w:marLeft w:val="0"/>
                                              <w:marRight w:val="0"/>
                                              <w:marTop w:val="0"/>
                                              <w:marBottom w:val="0"/>
                                              <w:divBdr>
                                                <w:top w:val="none" w:sz="0" w:space="0" w:color="auto"/>
                                                <w:left w:val="none" w:sz="0" w:space="0" w:color="auto"/>
                                                <w:bottom w:val="none" w:sz="0" w:space="0" w:color="auto"/>
                                                <w:right w:val="none" w:sz="0" w:space="0" w:color="auto"/>
                                              </w:divBdr>
                                              <w:divsChild>
                                                <w:div w:id="847137425">
                                                  <w:marLeft w:val="0"/>
                                                  <w:marRight w:val="0"/>
                                                  <w:marTop w:val="0"/>
                                                  <w:marBottom w:val="0"/>
                                                  <w:divBdr>
                                                    <w:top w:val="none" w:sz="0" w:space="0" w:color="auto"/>
                                                    <w:left w:val="none" w:sz="0" w:space="0" w:color="auto"/>
                                                    <w:bottom w:val="none" w:sz="0" w:space="0" w:color="auto"/>
                                                    <w:right w:val="none" w:sz="0" w:space="0" w:color="auto"/>
                                                  </w:divBdr>
                                                </w:div>
                                              </w:divsChild>
                                            </w:div>
                                            <w:div w:id="160782898">
                                              <w:marLeft w:val="0"/>
                                              <w:marRight w:val="0"/>
                                              <w:marTop w:val="0"/>
                                              <w:marBottom w:val="0"/>
                                              <w:divBdr>
                                                <w:top w:val="none" w:sz="0" w:space="0" w:color="auto"/>
                                                <w:left w:val="none" w:sz="0" w:space="0" w:color="auto"/>
                                                <w:bottom w:val="none" w:sz="0" w:space="0" w:color="auto"/>
                                                <w:right w:val="none" w:sz="0" w:space="0" w:color="auto"/>
                                              </w:divBdr>
                                            </w:div>
                                            <w:div w:id="1180310431">
                                              <w:marLeft w:val="0"/>
                                              <w:marRight w:val="0"/>
                                              <w:marTop w:val="0"/>
                                              <w:marBottom w:val="0"/>
                                              <w:divBdr>
                                                <w:top w:val="none" w:sz="0" w:space="0" w:color="auto"/>
                                                <w:left w:val="none" w:sz="0" w:space="0" w:color="auto"/>
                                                <w:bottom w:val="none" w:sz="0" w:space="0" w:color="auto"/>
                                                <w:right w:val="none" w:sz="0" w:space="0" w:color="auto"/>
                                              </w:divBdr>
                                            </w:div>
                                            <w:div w:id="87150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8.wmf"/><Relationship Id="rId42" Type="http://schemas.openxmlformats.org/officeDocument/2006/relationships/image" Target="media/image24.jpeg"/><Relationship Id="rId47" Type="http://schemas.openxmlformats.org/officeDocument/2006/relationships/image" Target="media/image27.wmf"/><Relationship Id="rId63" Type="http://schemas.openxmlformats.org/officeDocument/2006/relationships/image" Target="media/image35.png"/><Relationship Id="rId68" Type="http://schemas.openxmlformats.org/officeDocument/2006/relationships/package" Target="embeddings/Microsoft_Visio_Drawing211.vsdx"/><Relationship Id="rId84" Type="http://schemas.openxmlformats.org/officeDocument/2006/relationships/image" Target="media/image55.png"/><Relationship Id="rId89" Type="http://schemas.openxmlformats.org/officeDocument/2006/relationships/image" Target="media/image59.wmf"/><Relationship Id="rId112" Type="http://schemas.openxmlformats.org/officeDocument/2006/relationships/theme" Target="theme/theme1.xml"/><Relationship Id="rId16" Type="http://schemas.openxmlformats.org/officeDocument/2006/relationships/image" Target="media/image5.png"/><Relationship Id="rId107" Type="http://schemas.openxmlformats.org/officeDocument/2006/relationships/image" Target="media/image72.png"/><Relationship Id="rId11" Type="http://schemas.microsoft.com/office/2007/relationships/hdphoto" Target="media/hdphoto1.wdp"/><Relationship Id="rId32" Type="http://schemas.openxmlformats.org/officeDocument/2006/relationships/image" Target="media/image15.jpeg"/><Relationship Id="rId37" Type="http://schemas.openxmlformats.org/officeDocument/2006/relationships/image" Target="media/image20.jpeg"/><Relationship Id="rId53" Type="http://schemas.openxmlformats.org/officeDocument/2006/relationships/image" Target="media/image30.wmf"/><Relationship Id="rId58" Type="http://schemas.microsoft.com/office/2007/relationships/hdphoto" Target="media/hdphoto10.wdp"/><Relationship Id="rId74" Type="http://schemas.openxmlformats.org/officeDocument/2006/relationships/image" Target="media/image45.jpg"/><Relationship Id="rId79" Type="http://schemas.openxmlformats.org/officeDocument/2006/relationships/image" Target="media/image50.jpeg"/><Relationship Id="rId102" Type="http://schemas.openxmlformats.org/officeDocument/2006/relationships/image" Target="media/image67.jpeg"/><Relationship Id="rId5" Type="http://schemas.openxmlformats.org/officeDocument/2006/relationships/settings" Target="settings.xml"/><Relationship Id="rId90" Type="http://schemas.openxmlformats.org/officeDocument/2006/relationships/oleObject" Target="embeddings/oleObject10.bin"/><Relationship Id="rId95" Type="http://schemas.openxmlformats.org/officeDocument/2006/relationships/hyperlink" Target="https://forms.gle/LzVNwfMpYB9qH4JU6" TargetMode="External"/><Relationship Id="rId22" Type="http://schemas.openxmlformats.org/officeDocument/2006/relationships/oleObject" Target="embeddings/oleObject1.bin"/><Relationship Id="rId27" Type="http://schemas.openxmlformats.org/officeDocument/2006/relationships/image" Target="media/image12.png"/><Relationship Id="rId43" Type="http://schemas.openxmlformats.org/officeDocument/2006/relationships/image" Target="media/image25.wmf"/><Relationship Id="rId48" Type="http://schemas.openxmlformats.org/officeDocument/2006/relationships/oleObject" Target="embeddings/oleObject4.bin"/><Relationship Id="rId64" Type="http://schemas.openxmlformats.org/officeDocument/2006/relationships/image" Target="media/image36.png"/><Relationship Id="rId69" Type="http://schemas.openxmlformats.org/officeDocument/2006/relationships/image" Target="media/image40.jpg"/><Relationship Id="rId80" Type="http://schemas.openxmlformats.org/officeDocument/2006/relationships/image" Target="media/image51.jpeg"/><Relationship Id="rId85" Type="http://schemas.openxmlformats.org/officeDocument/2006/relationships/image" Target="media/image56.png"/><Relationship Id="rId12" Type="http://schemas.openxmlformats.org/officeDocument/2006/relationships/image" Target="media/image3.png"/><Relationship Id="rId17" Type="http://schemas.microsoft.com/office/2007/relationships/hdphoto" Target="media/hdphoto4.wdp"/><Relationship Id="rId33" Type="http://schemas.openxmlformats.org/officeDocument/2006/relationships/image" Target="media/image16.jpeg"/><Relationship Id="rId38" Type="http://schemas.openxmlformats.org/officeDocument/2006/relationships/image" Target="media/image21.jpeg"/><Relationship Id="rId59" Type="http://schemas.openxmlformats.org/officeDocument/2006/relationships/image" Target="media/image33.png"/><Relationship Id="rId103" Type="http://schemas.openxmlformats.org/officeDocument/2006/relationships/image" Target="media/image68.jpeg"/><Relationship Id="rId108" Type="http://schemas.openxmlformats.org/officeDocument/2006/relationships/header" Target="header1.xml"/><Relationship Id="rId54" Type="http://schemas.openxmlformats.org/officeDocument/2006/relationships/oleObject" Target="embeddings/oleObject7.bin"/><Relationship Id="rId70" Type="http://schemas.openxmlformats.org/officeDocument/2006/relationships/image" Target="media/image41.jpeg"/><Relationship Id="rId75" Type="http://schemas.openxmlformats.org/officeDocument/2006/relationships/image" Target="media/image46.jpeg"/><Relationship Id="rId91" Type="http://schemas.openxmlformats.org/officeDocument/2006/relationships/image" Target="media/image60.wmf"/><Relationship Id="rId96" Type="http://schemas.openxmlformats.org/officeDocument/2006/relationships/image" Target="media/image62.jpeg"/><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image" Target="media/image9.png"/><Relationship Id="rId28" Type="http://schemas.microsoft.com/office/2007/relationships/hdphoto" Target="media/hdphoto7.wdp"/><Relationship Id="rId36" Type="http://schemas.openxmlformats.org/officeDocument/2006/relationships/image" Target="media/image19.jpeg"/><Relationship Id="rId49" Type="http://schemas.openxmlformats.org/officeDocument/2006/relationships/image" Target="media/image28.wmf"/><Relationship Id="rId57" Type="http://schemas.openxmlformats.org/officeDocument/2006/relationships/image" Target="media/image32.png"/><Relationship Id="rId106" Type="http://schemas.openxmlformats.org/officeDocument/2006/relationships/image" Target="media/image71.jpeg"/><Relationship Id="rId10" Type="http://schemas.openxmlformats.org/officeDocument/2006/relationships/image" Target="media/image2.png"/><Relationship Id="rId31" Type="http://schemas.openxmlformats.org/officeDocument/2006/relationships/image" Target="media/image14.jpeg"/><Relationship Id="rId44" Type="http://schemas.openxmlformats.org/officeDocument/2006/relationships/oleObject" Target="embeddings/oleObject2.bin"/><Relationship Id="rId52" Type="http://schemas.openxmlformats.org/officeDocument/2006/relationships/oleObject" Target="embeddings/oleObject6.bin"/><Relationship Id="rId60" Type="http://schemas.microsoft.com/office/2007/relationships/hdphoto" Target="media/hdphoto11.wdp"/><Relationship Id="rId65" Type="http://schemas.openxmlformats.org/officeDocument/2006/relationships/image" Target="media/image37.png"/><Relationship Id="rId73" Type="http://schemas.openxmlformats.org/officeDocument/2006/relationships/image" Target="media/image44.jpeg"/><Relationship Id="rId78" Type="http://schemas.openxmlformats.org/officeDocument/2006/relationships/image" Target="media/image49.jpeg"/><Relationship Id="rId81" Type="http://schemas.openxmlformats.org/officeDocument/2006/relationships/image" Target="media/image52.jpeg"/><Relationship Id="rId86" Type="http://schemas.openxmlformats.org/officeDocument/2006/relationships/image" Target="media/image57.png"/><Relationship Id="rId94" Type="http://schemas.openxmlformats.org/officeDocument/2006/relationships/oleObject" Target="embeddings/oleObject12.bin"/><Relationship Id="rId99" Type="http://schemas.microsoft.com/office/2007/relationships/hdphoto" Target="media/hdphoto13.wdp"/><Relationship Id="rId101" Type="http://schemas.openxmlformats.org/officeDocument/2006/relationships/image" Target="media/image66.jpg"/><Relationship Id="rId4" Type="http://schemas.openxmlformats.org/officeDocument/2006/relationships/styles" Target="styles.xml"/><Relationship Id="rId9" Type="http://schemas.openxmlformats.org/officeDocument/2006/relationships/image" Target="media/image1.png"/><Relationship Id="rId13" Type="http://schemas.microsoft.com/office/2007/relationships/hdphoto" Target="media/hdphoto2.wdp"/><Relationship Id="rId18" Type="http://schemas.openxmlformats.org/officeDocument/2006/relationships/image" Target="media/image6.png"/><Relationship Id="rId39" Type="http://schemas.openxmlformats.org/officeDocument/2006/relationships/image" Target="media/image22.jpeg"/><Relationship Id="rId109" Type="http://schemas.openxmlformats.org/officeDocument/2006/relationships/footer" Target="footer1.xml"/><Relationship Id="rId34" Type="http://schemas.openxmlformats.org/officeDocument/2006/relationships/image" Target="media/image17.jpeg"/><Relationship Id="rId50" Type="http://schemas.openxmlformats.org/officeDocument/2006/relationships/oleObject" Target="embeddings/oleObject5.bin"/><Relationship Id="rId55" Type="http://schemas.openxmlformats.org/officeDocument/2006/relationships/image" Target="media/image31.wmf"/><Relationship Id="rId76" Type="http://schemas.openxmlformats.org/officeDocument/2006/relationships/image" Target="media/image47.jpeg"/><Relationship Id="rId97" Type="http://schemas.openxmlformats.org/officeDocument/2006/relationships/image" Target="media/image63.jpeg"/><Relationship Id="rId104" Type="http://schemas.openxmlformats.org/officeDocument/2006/relationships/image" Target="media/image69.jpeg"/><Relationship Id="rId7" Type="http://schemas.openxmlformats.org/officeDocument/2006/relationships/footnotes" Target="footnotes.xml"/><Relationship Id="rId71" Type="http://schemas.openxmlformats.org/officeDocument/2006/relationships/image" Target="media/image42.jpeg"/><Relationship Id="rId92" Type="http://schemas.openxmlformats.org/officeDocument/2006/relationships/oleObject" Target="embeddings/oleObject11.bin"/><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10.png"/><Relationship Id="rId40" Type="http://schemas.openxmlformats.org/officeDocument/2006/relationships/image" Target="media/image23.png"/><Relationship Id="rId45" Type="http://schemas.openxmlformats.org/officeDocument/2006/relationships/image" Target="media/image26.wmf"/><Relationship Id="rId66" Type="http://schemas.openxmlformats.org/officeDocument/2006/relationships/image" Target="media/image38.png"/><Relationship Id="rId87" Type="http://schemas.openxmlformats.org/officeDocument/2006/relationships/image" Target="media/image58.wmf"/><Relationship Id="rId110" Type="http://schemas.openxmlformats.org/officeDocument/2006/relationships/footer" Target="footer2.xml"/><Relationship Id="rId61" Type="http://schemas.openxmlformats.org/officeDocument/2006/relationships/image" Target="media/image34.png"/><Relationship Id="rId82" Type="http://schemas.openxmlformats.org/officeDocument/2006/relationships/image" Target="media/image53.jpeg"/><Relationship Id="rId19" Type="http://schemas.openxmlformats.org/officeDocument/2006/relationships/image" Target="media/image7.png"/><Relationship Id="rId14" Type="http://schemas.openxmlformats.org/officeDocument/2006/relationships/image" Target="media/image4.png"/><Relationship Id="rId30" Type="http://schemas.microsoft.com/office/2007/relationships/hdphoto" Target="media/hdphoto8.wdp"/><Relationship Id="rId35" Type="http://schemas.openxmlformats.org/officeDocument/2006/relationships/image" Target="media/image18.jpg"/><Relationship Id="rId56" Type="http://schemas.openxmlformats.org/officeDocument/2006/relationships/oleObject" Target="embeddings/oleObject8.bin"/><Relationship Id="rId77" Type="http://schemas.openxmlformats.org/officeDocument/2006/relationships/image" Target="media/image48.jpeg"/><Relationship Id="rId100" Type="http://schemas.openxmlformats.org/officeDocument/2006/relationships/image" Target="media/image65.jpeg"/><Relationship Id="rId105" Type="http://schemas.openxmlformats.org/officeDocument/2006/relationships/image" Target="media/image70.jpeg"/><Relationship Id="rId8" Type="http://schemas.openxmlformats.org/officeDocument/2006/relationships/endnotes" Target="endnotes.xml"/><Relationship Id="rId51" Type="http://schemas.openxmlformats.org/officeDocument/2006/relationships/image" Target="media/image29.wmf"/><Relationship Id="rId72" Type="http://schemas.openxmlformats.org/officeDocument/2006/relationships/image" Target="media/image43.jpeg"/><Relationship Id="rId93" Type="http://schemas.openxmlformats.org/officeDocument/2006/relationships/image" Target="media/image61.wmf"/><Relationship Id="rId98" Type="http://schemas.openxmlformats.org/officeDocument/2006/relationships/image" Target="media/image64.png"/><Relationship Id="rId3" Type="http://schemas.openxmlformats.org/officeDocument/2006/relationships/numbering" Target="numbering.xml"/><Relationship Id="rId25" Type="http://schemas.microsoft.com/office/2007/relationships/hdphoto" Target="media/hdphoto6.wdp"/><Relationship Id="rId46" Type="http://schemas.openxmlformats.org/officeDocument/2006/relationships/oleObject" Target="embeddings/oleObject3.bin"/><Relationship Id="rId67" Type="http://schemas.openxmlformats.org/officeDocument/2006/relationships/image" Target="media/image39.emf"/><Relationship Id="rId20" Type="http://schemas.microsoft.com/office/2007/relationships/hdphoto" Target="media/hdphoto5.wdp"/><Relationship Id="rId41" Type="http://schemas.microsoft.com/office/2007/relationships/hdphoto" Target="media/hdphoto9.wdp"/><Relationship Id="rId62" Type="http://schemas.microsoft.com/office/2007/relationships/hdphoto" Target="media/hdphoto12.wdp"/><Relationship Id="rId83" Type="http://schemas.openxmlformats.org/officeDocument/2006/relationships/image" Target="media/image54.jpeg"/><Relationship Id="rId88" Type="http://schemas.openxmlformats.org/officeDocument/2006/relationships/oleObject" Target="embeddings/oleObject9.bin"/><Relationship Id="rId111"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7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4762ADC-9CF4-44EB-BEAD-652F075EF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TotalTime>
  <Pages>1</Pages>
  <Words>5125</Words>
  <Characters>29217</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cp:lastPrinted>2024-03-20T01:51:00Z</cp:lastPrinted>
  <dcterms:created xsi:type="dcterms:W3CDTF">2024-05-10T09:04:00Z</dcterms:created>
  <dcterms:modified xsi:type="dcterms:W3CDTF">2024-10-08T14:19:00Z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B5E16AB7E7B545B4909F5D66AD5F1540</vt:lpwstr>
  </property>
  <property fmtid="{D5CDD505-2E9C-101B-9397-08002B2CF9AE}" pid="4" name="MSIP_Label_defa4170-0d19-0005-0004-bc88714345d2_Enabled">
    <vt:lpwstr>true</vt:lpwstr>
  </property>
  <property fmtid="{D5CDD505-2E9C-101B-9397-08002B2CF9AE}" pid="5" name="MSIP_Label_defa4170-0d19-0005-0004-bc88714345d2_SetDate">
    <vt:lpwstr>2024-01-25T09:27:24Z</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iteId">
    <vt:lpwstr>5921db0d-cb74-4eba-8426-e8ab089e7823</vt:lpwstr>
  </property>
  <property fmtid="{D5CDD505-2E9C-101B-9397-08002B2CF9AE}" pid="9" name="MSIP_Label_defa4170-0d19-0005-0004-bc88714345d2_ActionId">
    <vt:lpwstr>6a21cfae-c78e-49e7-8b8a-2fe395d983bc</vt:lpwstr>
  </property>
  <property fmtid="{D5CDD505-2E9C-101B-9397-08002B2CF9AE}" pid="10" name="MSIP_Label_defa4170-0d19-0005-0004-bc88714345d2_ContentBits">
    <vt:lpwstr>0</vt:lpwstr>
  </property>
</Properties>
</file>