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CFF3" w14:textId="77777777" w:rsidR="001034A8" w:rsidRPr="001034A8" w:rsidRDefault="001034A8" w:rsidP="001034A8">
      <w:pPr>
        <w:jc w:val="center"/>
        <w:rPr>
          <w:b/>
          <w:bCs/>
          <w:color w:val="00B050"/>
          <w:sz w:val="36"/>
          <w:szCs w:val="36"/>
        </w:rPr>
      </w:pPr>
      <w:r w:rsidRPr="001034A8">
        <w:rPr>
          <w:b/>
          <w:bCs/>
          <w:color w:val="00B050"/>
          <w:sz w:val="36"/>
          <w:szCs w:val="36"/>
        </w:rPr>
        <w:t xml:space="preserve">CHUYÊN ĐỀ 2: SÓNG </w:t>
      </w:r>
    </w:p>
    <w:p w14:paraId="4F3E42D1" w14:textId="77777777" w:rsidR="001034A8" w:rsidRPr="001034A8" w:rsidRDefault="001034A8" w:rsidP="001034A8">
      <w:pPr>
        <w:jc w:val="center"/>
        <w:rPr>
          <w:b/>
          <w:bCs/>
          <w:color w:val="C00000"/>
        </w:rPr>
      </w:pPr>
    </w:p>
    <w:p w14:paraId="229625D8" w14:textId="1CC30591" w:rsidR="001034A8" w:rsidRPr="001034A8" w:rsidRDefault="001034A8" w:rsidP="001034A8">
      <w:pPr>
        <w:jc w:val="center"/>
        <w:rPr>
          <w:b/>
          <w:bCs/>
          <w:color w:val="C00000"/>
        </w:rPr>
      </w:pPr>
      <w:r w:rsidRPr="001034A8">
        <w:rPr>
          <w:b/>
          <w:bCs/>
          <w:color w:val="C00000"/>
        </w:rPr>
        <w:t xml:space="preserve">CHỦ ĐỀ 4: GIAO THOA SÓNG CƠ </w:t>
      </w:r>
    </w:p>
    <w:p w14:paraId="753681BE" w14:textId="77777777" w:rsidR="001034A8" w:rsidRPr="001034A8" w:rsidRDefault="001034A8" w:rsidP="001034A8">
      <w:pPr>
        <w:jc w:val="center"/>
        <w:rPr>
          <w:b/>
          <w:bCs/>
          <w:color w:val="FF0000"/>
        </w:rPr>
      </w:pPr>
      <w:r w:rsidRPr="001034A8">
        <w:rPr>
          <w:b/>
          <w:bCs/>
          <w:color w:val="FF0000"/>
        </w:rPr>
        <w:t>(File học sinh)</w:t>
      </w:r>
    </w:p>
    <w:sdt>
      <w:sdtPr>
        <w:rPr>
          <w:rFonts w:ascii="Times New Roman" w:hAnsi="Times New Roman"/>
          <w:color w:val="003300"/>
          <w:sz w:val="32"/>
        </w:rPr>
        <w:id w:val="1677761924"/>
        <w:docPartObj>
          <w:docPartGallery w:val="Table of Contents"/>
          <w:docPartUnique/>
        </w:docPartObj>
      </w:sdtPr>
      <w:sdtEndPr>
        <w:rPr>
          <w:b/>
          <w:bCs/>
          <w:noProof/>
        </w:rPr>
      </w:sdtEndPr>
      <w:sdtContent>
        <w:p w14:paraId="6CDDB4E5" w14:textId="076210AF" w:rsidR="005838AF" w:rsidRDefault="005838AF">
          <w:pPr>
            <w:pStyle w:val="TOCHeading"/>
          </w:pPr>
        </w:p>
        <w:p w14:paraId="3FDCC79C" w14:textId="0EF3CDCF" w:rsidR="005838AF" w:rsidRDefault="005838AF">
          <w:pPr>
            <w:pStyle w:val="TOC1"/>
            <w:tabs>
              <w:tab w:val="right" w:leader="dot" w:pos="9628"/>
            </w:tabs>
            <w:rPr>
              <w:rFonts w:asciiTheme="minorHAnsi" w:eastAsiaTheme="minorEastAsia" w:hAnsiTheme="minorHAnsi" w:cstheme="minorBidi"/>
              <w:noProof/>
              <w:kern w:val="2"/>
              <w:sz w:val="22"/>
              <w14:ligatures w14:val="standardContextual"/>
            </w:rPr>
          </w:pPr>
          <w:r>
            <w:fldChar w:fldCharType="begin"/>
          </w:r>
          <w:r>
            <w:instrText xml:space="preserve"> TOC \o "1-3" \h \z \u </w:instrText>
          </w:r>
          <w:r>
            <w:fldChar w:fldCharType="separate"/>
          </w:r>
          <w:hyperlink w:anchor="_Toc143195931" w:history="1">
            <w:r w:rsidRPr="00CD5842">
              <w:rPr>
                <w:rStyle w:val="Hyperlink"/>
                <w:noProof/>
              </w:rPr>
              <w:t>I. Tóm tắt lý thuyết</w:t>
            </w:r>
            <w:r>
              <w:rPr>
                <w:noProof/>
                <w:webHidden/>
              </w:rPr>
              <w:tab/>
            </w:r>
            <w:r>
              <w:rPr>
                <w:noProof/>
                <w:webHidden/>
              </w:rPr>
              <w:fldChar w:fldCharType="begin"/>
            </w:r>
            <w:r>
              <w:rPr>
                <w:noProof/>
                <w:webHidden/>
              </w:rPr>
              <w:instrText xml:space="preserve"> PAGEREF _Toc143195931 \h </w:instrText>
            </w:r>
            <w:r>
              <w:rPr>
                <w:noProof/>
                <w:webHidden/>
              </w:rPr>
            </w:r>
            <w:r>
              <w:rPr>
                <w:noProof/>
                <w:webHidden/>
              </w:rPr>
              <w:fldChar w:fldCharType="separate"/>
            </w:r>
            <w:r>
              <w:rPr>
                <w:noProof/>
                <w:webHidden/>
              </w:rPr>
              <w:t>2</w:t>
            </w:r>
            <w:r>
              <w:rPr>
                <w:noProof/>
                <w:webHidden/>
              </w:rPr>
              <w:fldChar w:fldCharType="end"/>
            </w:r>
          </w:hyperlink>
        </w:p>
        <w:p w14:paraId="13E2867D" w14:textId="1790D5D9" w:rsidR="005838AF"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5932" w:history="1">
            <w:r w:rsidR="005838AF" w:rsidRPr="00CD5842">
              <w:rPr>
                <w:rStyle w:val="Hyperlink"/>
                <w:noProof/>
              </w:rPr>
              <w:t>1. Hiện tượng giao thoa của hai sóng mặt nước</w:t>
            </w:r>
            <w:r w:rsidR="005838AF">
              <w:rPr>
                <w:noProof/>
                <w:webHidden/>
              </w:rPr>
              <w:tab/>
            </w:r>
            <w:r w:rsidR="005838AF">
              <w:rPr>
                <w:noProof/>
                <w:webHidden/>
              </w:rPr>
              <w:fldChar w:fldCharType="begin"/>
            </w:r>
            <w:r w:rsidR="005838AF">
              <w:rPr>
                <w:noProof/>
                <w:webHidden/>
              </w:rPr>
              <w:instrText xml:space="preserve"> PAGEREF _Toc143195932 \h </w:instrText>
            </w:r>
            <w:r w:rsidR="005838AF">
              <w:rPr>
                <w:noProof/>
                <w:webHidden/>
              </w:rPr>
            </w:r>
            <w:r w:rsidR="005838AF">
              <w:rPr>
                <w:noProof/>
                <w:webHidden/>
              </w:rPr>
              <w:fldChar w:fldCharType="separate"/>
            </w:r>
            <w:r w:rsidR="005838AF">
              <w:rPr>
                <w:noProof/>
                <w:webHidden/>
              </w:rPr>
              <w:t>2</w:t>
            </w:r>
            <w:r w:rsidR="005838AF">
              <w:rPr>
                <w:noProof/>
                <w:webHidden/>
              </w:rPr>
              <w:fldChar w:fldCharType="end"/>
            </w:r>
          </w:hyperlink>
        </w:p>
        <w:p w14:paraId="744E2294" w14:textId="55A3B590" w:rsidR="005838AF"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5933" w:history="1">
            <w:r w:rsidR="005838AF" w:rsidRPr="00CD5842">
              <w:rPr>
                <w:rStyle w:val="Hyperlink"/>
                <w:noProof/>
              </w:rPr>
              <w:t>2. Điều kiện giao thoa</w:t>
            </w:r>
            <w:r w:rsidR="005838AF">
              <w:rPr>
                <w:noProof/>
                <w:webHidden/>
              </w:rPr>
              <w:tab/>
            </w:r>
            <w:r w:rsidR="005838AF">
              <w:rPr>
                <w:noProof/>
                <w:webHidden/>
              </w:rPr>
              <w:fldChar w:fldCharType="begin"/>
            </w:r>
            <w:r w:rsidR="005838AF">
              <w:rPr>
                <w:noProof/>
                <w:webHidden/>
              </w:rPr>
              <w:instrText xml:space="preserve"> PAGEREF _Toc143195933 \h </w:instrText>
            </w:r>
            <w:r w:rsidR="005838AF">
              <w:rPr>
                <w:noProof/>
                <w:webHidden/>
              </w:rPr>
            </w:r>
            <w:r w:rsidR="005838AF">
              <w:rPr>
                <w:noProof/>
                <w:webHidden/>
              </w:rPr>
              <w:fldChar w:fldCharType="separate"/>
            </w:r>
            <w:r w:rsidR="005838AF">
              <w:rPr>
                <w:noProof/>
                <w:webHidden/>
              </w:rPr>
              <w:t>2</w:t>
            </w:r>
            <w:r w:rsidR="005838AF">
              <w:rPr>
                <w:noProof/>
                <w:webHidden/>
              </w:rPr>
              <w:fldChar w:fldCharType="end"/>
            </w:r>
          </w:hyperlink>
        </w:p>
        <w:p w14:paraId="7491784E" w14:textId="3435C9BA" w:rsidR="005838AF"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5934" w:history="1">
            <w:r w:rsidR="005838AF" w:rsidRPr="00CD5842">
              <w:rPr>
                <w:rStyle w:val="Hyperlink"/>
                <w:noProof/>
              </w:rPr>
              <w:t>3. Vị trí vân giao thoa</w:t>
            </w:r>
            <w:r w:rsidR="005838AF">
              <w:rPr>
                <w:noProof/>
                <w:webHidden/>
              </w:rPr>
              <w:tab/>
            </w:r>
            <w:r w:rsidR="005838AF">
              <w:rPr>
                <w:noProof/>
                <w:webHidden/>
              </w:rPr>
              <w:fldChar w:fldCharType="begin"/>
            </w:r>
            <w:r w:rsidR="005838AF">
              <w:rPr>
                <w:noProof/>
                <w:webHidden/>
              </w:rPr>
              <w:instrText xml:space="preserve"> PAGEREF _Toc143195934 \h </w:instrText>
            </w:r>
            <w:r w:rsidR="005838AF">
              <w:rPr>
                <w:noProof/>
                <w:webHidden/>
              </w:rPr>
            </w:r>
            <w:r w:rsidR="005838AF">
              <w:rPr>
                <w:noProof/>
                <w:webHidden/>
              </w:rPr>
              <w:fldChar w:fldCharType="separate"/>
            </w:r>
            <w:r w:rsidR="005838AF">
              <w:rPr>
                <w:noProof/>
                <w:webHidden/>
              </w:rPr>
              <w:t>2</w:t>
            </w:r>
            <w:r w:rsidR="005838AF">
              <w:rPr>
                <w:noProof/>
                <w:webHidden/>
              </w:rPr>
              <w:fldChar w:fldCharType="end"/>
            </w:r>
          </w:hyperlink>
        </w:p>
        <w:p w14:paraId="0BC141F3" w14:textId="54EA5A71" w:rsidR="005838AF"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95935" w:history="1">
            <w:r w:rsidR="005838AF" w:rsidRPr="00CD5842">
              <w:rPr>
                <w:rStyle w:val="Hyperlink"/>
                <w:noProof/>
              </w:rPr>
              <w:t>II. Bài tập ôn lý thuyết</w:t>
            </w:r>
            <w:r w:rsidR="005838AF">
              <w:rPr>
                <w:noProof/>
                <w:webHidden/>
              </w:rPr>
              <w:tab/>
            </w:r>
            <w:r w:rsidR="005838AF">
              <w:rPr>
                <w:noProof/>
                <w:webHidden/>
              </w:rPr>
              <w:fldChar w:fldCharType="begin"/>
            </w:r>
            <w:r w:rsidR="005838AF">
              <w:rPr>
                <w:noProof/>
                <w:webHidden/>
              </w:rPr>
              <w:instrText xml:space="preserve"> PAGEREF _Toc143195935 \h </w:instrText>
            </w:r>
            <w:r w:rsidR="005838AF">
              <w:rPr>
                <w:noProof/>
                <w:webHidden/>
              </w:rPr>
            </w:r>
            <w:r w:rsidR="005838AF">
              <w:rPr>
                <w:noProof/>
                <w:webHidden/>
              </w:rPr>
              <w:fldChar w:fldCharType="separate"/>
            </w:r>
            <w:r w:rsidR="005838AF">
              <w:rPr>
                <w:noProof/>
                <w:webHidden/>
              </w:rPr>
              <w:t>4</w:t>
            </w:r>
            <w:r w:rsidR="005838AF">
              <w:rPr>
                <w:noProof/>
                <w:webHidden/>
              </w:rPr>
              <w:fldChar w:fldCharType="end"/>
            </w:r>
          </w:hyperlink>
        </w:p>
        <w:p w14:paraId="100BB343" w14:textId="2EEA297A" w:rsidR="005838AF"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5936" w:history="1">
            <w:r w:rsidR="005838AF" w:rsidRPr="00CD5842">
              <w:rPr>
                <w:rStyle w:val="Hyperlink"/>
                <w:noProof/>
              </w:rPr>
              <w:t>A. BÀI TẬP TỰ ĐIỀN KHUYẾT</w:t>
            </w:r>
            <w:r w:rsidR="005838AF">
              <w:rPr>
                <w:noProof/>
                <w:webHidden/>
              </w:rPr>
              <w:tab/>
            </w:r>
            <w:r w:rsidR="005838AF">
              <w:rPr>
                <w:noProof/>
                <w:webHidden/>
              </w:rPr>
              <w:fldChar w:fldCharType="begin"/>
            </w:r>
            <w:r w:rsidR="005838AF">
              <w:rPr>
                <w:noProof/>
                <w:webHidden/>
              </w:rPr>
              <w:instrText xml:space="preserve"> PAGEREF _Toc143195936 \h </w:instrText>
            </w:r>
            <w:r w:rsidR="005838AF">
              <w:rPr>
                <w:noProof/>
                <w:webHidden/>
              </w:rPr>
            </w:r>
            <w:r w:rsidR="005838AF">
              <w:rPr>
                <w:noProof/>
                <w:webHidden/>
              </w:rPr>
              <w:fldChar w:fldCharType="separate"/>
            </w:r>
            <w:r w:rsidR="005838AF">
              <w:rPr>
                <w:noProof/>
                <w:webHidden/>
              </w:rPr>
              <w:t>4</w:t>
            </w:r>
            <w:r w:rsidR="005838AF">
              <w:rPr>
                <w:noProof/>
                <w:webHidden/>
              </w:rPr>
              <w:fldChar w:fldCharType="end"/>
            </w:r>
          </w:hyperlink>
        </w:p>
        <w:p w14:paraId="2BE8DCB8" w14:textId="3654BDE7" w:rsidR="005838AF"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5937" w:history="1">
            <w:r w:rsidR="005838AF" w:rsidRPr="00CD5842">
              <w:rPr>
                <w:rStyle w:val="Hyperlink"/>
                <w:noProof/>
              </w:rPr>
              <w:t>B. BÀI TẬP TRẮC NGHIỆM</w:t>
            </w:r>
            <w:r w:rsidR="005838AF">
              <w:rPr>
                <w:noProof/>
                <w:webHidden/>
              </w:rPr>
              <w:tab/>
            </w:r>
            <w:r w:rsidR="005838AF">
              <w:rPr>
                <w:noProof/>
                <w:webHidden/>
              </w:rPr>
              <w:fldChar w:fldCharType="begin"/>
            </w:r>
            <w:r w:rsidR="005838AF">
              <w:rPr>
                <w:noProof/>
                <w:webHidden/>
              </w:rPr>
              <w:instrText xml:space="preserve"> PAGEREF _Toc143195937 \h </w:instrText>
            </w:r>
            <w:r w:rsidR="005838AF">
              <w:rPr>
                <w:noProof/>
                <w:webHidden/>
              </w:rPr>
            </w:r>
            <w:r w:rsidR="005838AF">
              <w:rPr>
                <w:noProof/>
                <w:webHidden/>
              </w:rPr>
              <w:fldChar w:fldCharType="separate"/>
            </w:r>
            <w:r w:rsidR="005838AF">
              <w:rPr>
                <w:noProof/>
                <w:webHidden/>
              </w:rPr>
              <w:t>4</w:t>
            </w:r>
            <w:r w:rsidR="005838AF">
              <w:rPr>
                <w:noProof/>
                <w:webHidden/>
              </w:rPr>
              <w:fldChar w:fldCharType="end"/>
            </w:r>
          </w:hyperlink>
        </w:p>
        <w:p w14:paraId="1F684E58" w14:textId="0CCC7273" w:rsidR="005838AF"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95938" w:history="1">
            <w:r w:rsidR="005838AF" w:rsidRPr="00CD5842">
              <w:rPr>
                <w:rStyle w:val="Hyperlink"/>
                <w:noProof/>
              </w:rPr>
              <w:t>III. Bài tập phân dạng</w:t>
            </w:r>
            <w:r w:rsidR="005838AF">
              <w:rPr>
                <w:noProof/>
                <w:webHidden/>
              </w:rPr>
              <w:tab/>
            </w:r>
            <w:r w:rsidR="005838AF">
              <w:rPr>
                <w:noProof/>
                <w:webHidden/>
              </w:rPr>
              <w:fldChar w:fldCharType="begin"/>
            </w:r>
            <w:r w:rsidR="005838AF">
              <w:rPr>
                <w:noProof/>
                <w:webHidden/>
              </w:rPr>
              <w:instrText xml:space="preserve"> PAGEREF _Toc143195938 \h </w:instrText>
            </w:r>
            <w:r w:rsidR="005838AF">
              <w:rPr>
                <w:noProof/>
                <w:webHidden/>
              </w:rPr>
            </w:r>
            <w:r w:rsidR="005838AF">
              <w:rPr>
                <w:noProof/>
                <w:webHidden/>
              </w:rPr>
              <w:fldChar w:fldCharType="separate"/>
            </w:r>
            <w:r w:rsidR="005838AF">
              <w:rPr>
                <w:noProof/>
                <w:webHidden/>
              </w:rPr>
              <w:t>6</w:t>
            </w:r>
            <w:r w:rsidR="005838AF">
              <w:rPr>
                <w:noProof/>
                <w:webHidden/>
              </w:rPr>
              <w:fldChar w:fldCharType="end"/>
            </w:r>
          </w:hyperlink>
        </w:p>
        <w:p w14:paraId="7F925517" w14:textId="67CAF08B" w:rsidR="005838AF"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5939" w:history="1">
            <w:r w:rsidR="005838AF" w:rsidRPr="00CD5842">
              <w:rPr>
                <w:rStyle w:val="Hyperlink"/>
                <w:noProof/>
              </w:rPr>
              <w:t>DẠNG 1. Điều kiện cực đại - cực tiểu</w:t>
            </w:r>
            <w:r w:rsidR="005838AF">
              <w:rPr>
                <w:noProof/>
                <w:webHidden/>
              </w:rPr>
              <w:tab/>
            </w:r>
            <w:r w:rsidR="005838AF">
              <w:rPr>
                <w:noProof/>
                <w:webHidden/>
              </w:rPr>
              <w:fldChar w:fldCharType="begin"/>
            </w:r>
            <w:r w:rsidR="005838AF">
              <w:rPr>
                <w:noProof/>
                <w:webHidden/>
              </w:rPr>
              <w:instrText xml:space="preserve"> PAGEREF _Toc143195939 \h </w:instrText>
            </w:r>
            <w:r w:rsidR="005838AF">
              <w:rPr>
                <w:noProof/>
                <w:webHidden/>
              </w:rPr>
            </w:r>
            <w:r w:rsidR="005838AF">
              <w:rPr>
                <w:noProof/>
                <w:webHidden/>
              </w:rPr>
              <w:fldChar w:fldCharType="separate"/>
            </w:r>
            <w:r w:rsidR="005838AF">
              <w:rPr>
                <w:noProof/>
                <w:webHidden/>
              </w:rPr>
              <w:t>6</w:t>
            </w:r>
            <w:r w:rsidR="005838AF">
              <w:rPr>
                <w:noProof/>
                <w:webHidden/>
              </w:rPr>
              <w:fldChar w:fldCharType="end"/>
            </w:r>
          </w:hyperlink>
        </w:p>
        <w:p w14:paraId="2BD74C5E" w14:textId="2E898081" w:rsidR="005838AF"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5940" w:history="1">
            <w:r w:rsidR="005838AF" w:rsidRPr="00CD5842">
              <w:rPr>
                <w:rStyle w:val="Hyperlink"/>
                <w:noProof/>
              </w:rPr>
              <w:t>DẠNG 2. Phương trình giao thoa – Biên độ giao thoa  (DÀNH RIÊNG SÁCH CTST)</w:t>
            </w:r>
            <w:r w:rsidR="005838AF">
              <w:rPr>
                <w:noProof/>
                <w:webHidden/>
              </w:rPr>
              <w:tab/>
            </w:r>
            <w:r w:rsidR="005838AF">
              <w:rPr>
                <w:noProof/>
                <w:webHidden/>
              </w:rPr>
              <w:fldChar w:fldCharType="begin"/>
            </w:r>
            <w:r w:rsidR="005838AF">
              <w:rPr>
                <w:noProof/>
                <w:webHidden/>
              </w:rPr>
              <w:instrText xml:space="preserve"> PAGEREF _Toc143195940 \h </w:instrText>
            </w:r>
            <w:r w:rsidR="005838AF">
              <w:rPr>
                <w:noProof/>
                <w:webHidden/>
              </w:rPr>
            </w:r>
            <w:r w:rsidR="005838AF">
              <w:rPr>
                <w:noProof/>
                <w:webHidden/>
              </w:rPr>
              <w:fldChar w:fldCharType="separate"/>
            </w:r>
            <w:r w:rsidR="005838AF">
              <w:rPr>
                <w:noProof/>
                <w:webHidden/>
              </w:rPr>
              <w:t>10</w:t>
            </w:r>
            <w:r w:rsidR="005838AF">
              <w:rPr>
                <w:noProof/>
                <w:webHidden/>
              </w:rPr>
              <w:fldChar w:fldCharType="end"/>
            </w:r>
          </w:hyperlink>
        </w:p>
        <w:p w14:paraId="7D99731C" w14:textId="6693FA91" w:rsidR="005838AF"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5941" w:history="1">
            <w:r w:rsidR="005838AF" w:rsidRPr="00CD5842">
              <w:rPr>
                <w:rStyle w:val="Hyperlink"/>
                <w:noProof/>
              </w:rPr>
              <w:t>DẠNG 3. Số điểm cực đại và cực tiểu</w:t>
            </w:r>
            <w:r w:rsidR="005838AF">
              <w:rPr>
                <w:noProof/>
                <w:webHidden/>
              </w:rPr>
              <w:tab/>
            </w:r>
            <w:r w:rsidR="005838AF">
              <w:rPr>
                <w:noProof/>
                <w:webHidden/>
              </w:rPr>
              <w:fldChar w:fldCharType="begin"/>
            </w:r>
            <w:r w:rsidR="005838AF">
              <w:rPr>
                <w:noProof/>
                <w:webHidden/>
              </w:rPr>
              <w:instrText xml:space="preserve"> PAGEREF _Toc143195941 \h </w:instrText>
            </w:r>
            <w:r w:rsidR="005838AF">
              <w:rPr>
                <w:noProof/>
                <w:webHidden/>
              </w:rPr>
            </w:r>
            <w:r w:rsidR="005838AF">
              <w:rPr>
                <w:noProof/>
                <w:webHidden/>
              </w:rPr>
              <w:fldChar w:fldCharType="separate"/>
            </w:r>
            <w:r w:rsidR="005838AF">
              <w:rPr>
                <w:noProof/>
                <w:webHidden/>
              </w:rPr>
              <w:t>12</w:t>
            </w:r>
            <w:r w:rsidR="005838AF">
              <w:rPr>
                <w:noProof/>
                <w:webHidden/>
              </w:rPr>
              <w:fldChar w:fldCharType="end"/>
            </w:r>
          </w:hyperlink>
        </w:p>
        <w:p w14:paraId="1071AA9B" w14:textId="560076C6" w:rsidR="005838AF" w:rsidRDefault="005838AF">
          <w:r>
            <w:rPr>
              <w:b/>
              <w:bCs/>
              <w:noProof/>
            </w:rPr>
            <w:fldChar w:fldCharType="end"/>
          </w:r>
        </w:p>
      </w:sdtContent>
    </w:sdt>
    <w:p w14:paraId="14C5A120" w14:textId="602E16BE" w:rsidR="00B90B10" w:rsidRPr="001034A8" w:rsidRDefault="00B90B10" w:rsidP="001034A8">
      <w:pPr>
        <w:rPr>
          <w:color w:val="auto"/>
          <w:sz w:val="26"/>
        </w:rPr>
      </w:pPr>
    </w:p>
    <w:p w14:paraId="7CC2FE58" w14:textId="69F21867" w:rsidR="001034A8" w:rsidRDefault="001034A8">
      <w:pPr>
        <w:rPr>
          <w:color w:val="auto"/>
          <w:sz w:val="26"/>
        </w:rPr>
      </w:pPr>
      <w:r>
        <w:rPr>
          <w:color w:val="auto"/>
          <w:sz w:val="26"/>
        </w:rPr>
        <w:br w:type="page"/>
      </w:r>
    </w:p>
    <w:p w14:paraId="145D1C96" w14:textId="77777777" w:rsidR="001034A8" w:rsidRPr="00C93CE7" w:rsidRDefault="001034A8" w:rsidP="001034A8">
      <w:pPr>
        <w:pStyle w:val="Heading1"/>
        <w:ind w:left="1004" w:hanging="720"/>
        <w:jc w:val="left"/>
        <w:rPr>
          <w:color w:val="2E74B5" w:themeColor="accent1" w:themeShade="BF"/>
          <w:sz w:val="36"/>
          <w:szCs w:val="40"/>
        </w:rPr>
      </w:pPr>
      <w:bookmarkStart w:id="0" w:name="_Toc143171683"/>
      <w:bookmarkStart w:id="1" w:name="_Toc143179584"/>
      <w:bookmarkStart w:id="2" w:name="_Toc143180607"/>
      <w:bookmarkStart w:id="3" w:name="_Toc143182533"/>
      <w:bookmarkStart w:id="4" w:name="_Toc143187609"/>
      <w:bookmarkStart w:id="5" w:name="_Toc143195931"/>
      <w:r w:rsidRPr="00C93CE7">
        <w:rPr>
          <w:color w:val="2E74B5" w:themeColor="accent1" w:themeShade="BF"/>
          <w:sz w:val="36"/>
          <w:szCs w:val="40"/>
        </w:rPr>
        <w:lastRenderedPageBreak/>
        <w:t>I. Tóm tắt lý thuyết</w:t>
      </w:r>
      <w:bookmarkEnd w:id="0"/>
      <w:bookmarkEnd w:id="1"/>
      <w:bookmarkEnd w:id="2"/>
      <w:bookmarkEnd w:id="3"/>
      <w:bookmarkEnd w:id="4"/>
      <w:bookmarkEnd w:id="5"/>
    </w:p>
    <w:p w14:paraId="531E5B51" w14:textId="44A5479C" w:rsidR="001034A8" w:rsidRPr="00C93CE7" w:rsidRDefault="001034A8" w:rsidP="001034A8">
      <w:pPr>
        <w:pStyle w:val="Heading2"/>
        <w:rPr>
          <w:color w:val="auto"/>
          <w:szCs w:val="28"/>
        </w:rPr>
      </w:pPr>
      <w:bookmarkStart w:id="6" w:name="_Toc143180608"/>
      <w:bookmarkStart w:id="7" w:name="_Toc143182534"/>
      <w:bookmarkStart w:id="8" w:name="_Toc143187610"/>
      <w:bookmarkStart w:id="9" w:name="_Toc143195932"/>
      <w:r w:rsidRPr="00C93CE7">
        <w:rPr>
          <w:color w:val="C45911" w:themeColor="accent2" w:themeShade="BF"/>
          <w:sz w:val="36"/>
          <w:szCs w:val="36"/>
        </w:rPr>
        <w:t xml:space="preserve">1. </w:t>
      </w:r>
      <w:bookmarkEnd w:id="6"/>
      <w:bookmarkEnd w:id="7"/>
      <w:bookmarkEnd w:id="8"/>
      <w:r w:rsidRPr="001034A8">
        <w:rPr>
          <w:color w:val="C45911" w:themeColor="accent2" w:themeShade="BF"/>
          <w:sz w:val="32"/>
          <w:szCs w:val="28"/>
        </w:rPr>
        <w:t>Hiện tượng giao thoa của hai sóng mặt nước</w:t>
      </w:r>
      <w:bookmarkEnd w:id="9"/>
    </w:p>
    <w:p w14:paraId="079F1CD6" w14:textId="77777777" w:rsidR="00B90B10" w:rsidRPr="001034A8" w:rsidRDefault="00B90B10" w:rsidP="001034A8">
      <w:pPr>
        <w:rPr>
          <w:color w:val="auto"/>
          <w:sz w:val="26"/>
        </w:rPr>
      </w:pPr>
    </w:p>
    <w:p w14:paraId="44B21802" w14:textId="0986F9D2" w:rsidR="00B90B10" w:rsidRPr="001034A8" w:rsidRDefault="00B90B10" w:rsidP="00B90B10">
      <w:pPr>
        <w:spacing w:line="276" w:lineRule="auto"/>
        <w:rPr>
          <w:color w:val="auto"/>
          <w:sz w:val="26"/>
          <w:szCs w:val="26"/>
        </w:rPr>
      </w:pPr>
    </w:p>
    <w:p w14:paraId="5697A70A" w14:textId="77777777" w:rsidR="001034A8" w:rsidRPr="001034A8" w:rsidRDefault="001034A8" w:rsidP="00DE6500">
      <w:pPr>
        <w:spacing w:line="276" w:lineRule="auto"/>
        <w:jc w:val="both"/>
        <w:rPr>
          <w:rFonts w:eastAsia="Calibri"/>
          <w:color w:val="auto"/>
          <w:sz w:val="26"/>
          <w:szCs w:val="26"/>
        </w:rPr>
      </w:pPr>
      <w:r w:rsidRPr="001034A8">
        <w:rPr>
          <w:rFonts w:eastAsia="Calibri"/>
          <w:color w:val="auto"/>
          <w:sz w:val="26"/>
          <w:szCs w:val="26"/>
        </w:rPr>
        <w:t>- Hiện tượng hai sóng gặp nhau tạo nên các gợn sóng ổn định gọi là hiện tượng giao thoa của hai sóng.</w:t>
      </w:r>
    </w:p>
    <w:p w14:paraId="12F019FB" w14:textId="77777777" w:rsidR="001034A8" w:rsidRPr="001034A8" w:rsidRDefault="001034A8" w:rsidP="00DE6500">
      <w:pPr>
        <w:spacing w:line="276" w:lineRule="auto"/>
        <w:jc w:val="both"/>
        <w:rPr>
          <w:rFonts w:eastAsia="Calibri"/>
          <w:color w:val="auto"/>
          <w:sz w:val="26"/>
          <w:szCs w:val="26"/>
        </w:rPr>
      </w:pPr>
      <w:r w:rsidRPr="001034A8">
        <w:rPr>
          <w:rFonts w:eastAsia="Calibri"/>
          <w:color w:val="auto"/>
          <w:sz w:val="26"/>
          <w:szCs w:val="26"/>
        </w:rPr>
        <w:t>- Các gơn sóng ổn định gọi là các vân giao thoa.</w:t>
      </w:r>
    </w:p>
    <w:p w14:paraId="20216284" w14:textId="77777777" w:rsidR="001034A8" w:rsidRPr="001034A8" w:rsidRDefault="001034A8" w:rsidP="00DE6500">
      <w:pPr>
        <w:pStyle w:val="Heading2"/>
        <w:rPr>
          <w:color w:val="auto"/>
          <w:szCs w:val="28"/>
        </w:rPr>
      </w:pPr>
      <w:bookmarkStart w:id="10" w:name="_Toc143195933"/>
      <w:r w:rsidRPr="001034A8">
        <w:rPr>
          <w:color w:val="C45911" w:themeColor="accent2" w:themeShade="BF"/>
          <w:sz w:val="36"/>
          <w:szCs w:val="36"/>
        </w:rPr>
        <w:t xml:space="preserve">2. </w:t>
      </w:r>
      <w:r w:rsidRPr="001034A8">
        <w:rPr>
          <w:color w:val="C45911" w:themeColor="accent2" w:themeShade="BF"/>
          <w:sz w:val="32"/>
          <w:szCs w:val="28"/>
        </w:rPr>
        <w:t>Điều kiện giao thoa</w:t>
      </w:r>
      <w:bookmarkEnd w:id="10"/>
    </w:p>
    <w:p w14:paraId="3BCD1B80" w14:textId="77777777" w:rsidR="001034A8" w:rsidRPr="001034A8" w:rsidRDefault="001034A8" w:rsidP="00DE6500">
      <w:pPr>
        <w:spacing w:line="276" w:lineRule="auto"/>
        <w:jc w:val="both"/>
        <w:rPr>
          <w:rFonts w:eastAsia="Calibri"/>
          <w:color w:val="auto"/>
          <w:sz w:val="26"/>
          <w:szCs w:val="26"/>
        </w:rPr>
      </w:pPr>
    </w:p>
    <w:p w14:paraId="46A4C428" w14:textId="77777777" w:rsidR="001034A8" w:rsidRPr="001034A8" w:rsidRDefault="001034A8" w:rsidP="00DE6500">
      <w:pPr>
        <w:spacing w:line="276" w:lineRule="auto"/>
        <w:jc w:val="both"/>
        <w:rPr>
          <w:rFonts w:eastAsia="Calibri"/>
          <w:b/>
          <w:bCs/>
          <w:color w:val="FFFFFF" w:themeColor="background1"/>
        </w:rPr>
      </w:pPr>
    </w:p>
    <w:p w14:paraId="3A061763" w14:textId="77777777" w:rsidR="001034A8" w:rsidRPr="001034A8" w:rsidRDefault="001034A8" w:rsidP="00DE6500">
      <w:pPr>
        <w:pStyle w:val="NormalWeb"/>
        <w:spacing w:line="300" w:lineRule="auto"/>
        <w:textAlignment w:val="baseline"/>
        <w:rPr>
          <w:color w:val="000000" w:themeColor="text1"/>
          <w:sz w:val="26"/>
          <w:szCs w:val="26"/>
          <w:lang w:val="vi-VN"/>
        </w:rPr>
      </w:pPr>
      <w:r w:rsidRPr="001034A8">
        <w:rPr>
          <w:color w:val="000000" w:themeColor="text1"/>
          <w:sz w:val="26"/>
          <w:szCs w:val="26"/>
          <w:lang w:val="vi-VN"/>
        </w:rPr>
        <w:t>Để xảy ra hiện tượng giao thoa, 2 nguồn sóng phải là 2 nguồn kết hợp:</w:t>
      </w:r>
    </w:p>
    <w:p w14:paraId="16BBF72D" w14:textId="77777777" w:rsidR="001034A8" w:rsidRPr="001034A8" w:rsidRDefault="001034A8" w:rsidP="00DE6500">
      <w:pPr>
        <w:pStyle w:val="NormalWeb"/>
        <w:spacing w:line="300" w:lineRule="auto"/>
        <w:textAlignment w:val="baseline"/>
        <w:rPr>
          <w:color w:val="000000" w:themeColor="text1"/>
          <w:sz w:val="26"/>
          <w:szCs w:val="26"/>
          <w:lang w:val="vi-VN"/>
        </w:rPr>
      </w:pPr>
      <w:r w:rsidRPr="001034A8">
        <w:rPr>
          <w:color w:val="000000" w:themeColor="text1"/>
          <w:sz w:val="26"/>
          <w:szCs w:val="26"/>
          <w:lang w:val="vi-VN"/>
        </w:rPr>
        <w:t>- Dao động cùng phương, cùng tần số.</w:t>
      </w:r>
    </w:p>
    <w:p w14:paraId="44063464" w14:textId="77777777" w:rsidR="001034A8" w:rsidRPr="001034A8" w:rsidRDefault="001034A8" w:rsidP="00DE6500">
      <w:pPr>
        <w:pStyle w:val="NormalWeb"/>
        <w:spacing w:line="300" w:lineRule="auto"/>
        <w:textAlignment w:val="baseline"/>
        <w:rPr>
          <w:color w:val="000000" w:themeColor="text1"/>
          <w:sz w:val="26"/>
          <w:szCs w:val="26"/>
          <w:lang w:val="vi-VN"/>
        </w:rPr>
      </w:pPr>
      <w:r w:rsidRPr="001034A8">
        <w:rPr>
          <w:color w:val="000000" w:themeColor="text1"/>
          <w:sz w:val="26"/>
          <w:szCs w:val="26"/>
          <w:lang w:val="vi-VN"/>
        </w:rPr>
        <w:t>- Có độ lệch pha không đổi theo thời gian.</w:t>
      </w:r>
    </w:p>
    <w:p w14:paraId="3D14BF43" w14:textId="77777777" w:rsidR="001034A8" w:rsidRPr="001034A8" w:rsidRDefault="001034A8" w:rsidP="00DE6500">
      <w:pPr>
        <w:tabs>
          <w:tab w:val="left" w:pos="5778"/>
        </w:tabs>
        <w:spacing w:line="276" w:lineRule="auto"/>
        <w:ind w:left="108"/>
        <w:rPr>
          <w:rFonts w:eastAsia="Calibri"/>
          <w:color w:val="auto"/>
          <w:sz w:val="26"/>
          <w:szCs w:val="26"/>
        </w:rPr>
      </w:pPr>
      <w:r w:rsidRPr="001034A8">
        <w:rPr>
          <w:rFonts w:eastAsia="Calibri"/>
          <w:sz w:val="26"/>
          <w:szCs w:val="26"/>
          <w:lang w:val="vi-VN"/>
        </w:rPr>
        <w:tab/>
      </w:r>
      <w:r w:rsidRPr="001034A8">
        <w:rPr>
          <w:color w:val="auto"/>
          <w:sz w:val="26"/>
          <w:szCs w:val="26"/>
          <w:lang w:val="vi-VN"/>
        </w:rPr>
        <w:t xml:space="preserve">  </w:t>
      </w:r>
      <w:r w:rsidRPr="001034A8">
        <w:rPr>
          <w:noProof/>
          <w:sz w:val="26"/>
          <w:szCs w:val="26"/>
        </w:rPr>
        <w:drawing>
          <wp:inline distT="0" distB="0" distL="0" distR="0" wp14:anchorId="20559834" wp14:editId="0EBCC43B">
            <wp:extent cx="1334572" cy="1734403"/>
            <wp:effectExtent l="0" t="0" r="0" b="0"/>
            <wp:docPr id="53589384" name="Picture 5358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3884" cy="1746505"/>
                    </a:xfrm>
                    <a:prstGeom prst="rect">
                      <a:avLst/>
                    </a:prstGeom>
                  </pic:spPr>
                </pic:pic>
              </a:graphicData>
            </a:graphic>
          </wp:inline>
        </w:drawing>
      </w:r>
    </w:p>
    <w:p w14:paraId="5FFA4C7F" w14:textId="77777777" w:rsidR="001034A8" w:rsidRDefault="001034A8">
      <w:pPr>
        <w:ind w:left="113"/>
      </w:pPr>
    </w:p>
    <w:p w14:paraId="5B5D85C2" w14:textId="6A486192" w:rsidR="001034A8" w:rsidRPr="00C93CE7" w:rsidRDefault="001034A8" w:rsidP="001034A8">
      <w:pPr>
        <w:pStyle w:val="Heading2"/>
        <w:rPr>
          <w:color w:val="auto"/>
          <w:szCs w:val="28"/>
        </w:rPr>
      </w:pPr>
      <w:bookmarkStart w:id="11" w:name="_Toc143195934"/>
      <w:r>
        <w:rPr>
          <w:color w:val="C45911" w:themeColor="accent2" w:themeShade="BF"/>
          <w:sz w:val="36"/>
          <w:szCs w:val="36"/>
        </w:rPr>
        <w:t>3</w:t>
      </w:r>
      <w:r w:rsidRPr="00C93CE7">
        <w:rPr>
          <w:color w:val="C45911" w:themeColor="accent2" w:themeShade="BF"/>
          <w:sz w:val="36"/>
          <w:szCs w:val="36"/>
        </w:rPr>
        <w:t xml:space="preserve">. </w:t>
      </w:r>
      <w:r w:rsidRPr="001034A8">
        <w:rPr>
          <w:color w:val="C45911" w:themeColor="accent2" w:themeShade="BF"/>
          <w:sz w:val="32"/>
          <w:szCs w:val="28"/>
        </w:rPr>
        <w:t>Vị trí vân giao thoa</w:t>
      </w:r>
      <w:bookmarkEnd w:id="11"/>
    </w:p>
    <w:p w14:paraId="3937B05D" w14:textId="2DE14496" w:rsidR="00B90B10" w:rsidRPr="001034A8" w:rsidRDefault="00B90B10" w:rsidP="00B90B10">
      <w:pPr>
        <w:spacing w:line="276" w:lineRule="auto"/>
        <w:jc w:val="both"/>
        <w:rPr>
          <w:color w:val="auto"/>
          <w:sz w:val="26"/>
          <w:szCs w:val="26"/>
        </w:rPr>
      </w:pPr>
    </w:p>
    <w:p w14:paraId="2875A6F8" w14:textId="77777777" w:rsidR="00B90B10" w:rsidRPr="001034A8" w:rsidRDefault="00B90B10" w:rsidP="00B90B10">
      <w:pPr>
        <w:spacing w:line="276" w:lineRule="auto"/>
        <w:jc w:val="center"/>
        <w:rPr>
          <w:rFonts w:eastAsia="Calibri"/>
          <w:color w:val="auto"/>
          <w:sz w:val="26"/>
          <w:szCs w:val="26"/>
        </w:rPr>
      </w:pPr>
      <w:r w:rsidRPr="001034A8">
        <w:rPr>
          <w:rFonts w:eastAsia="Calibri"/>
          <w:b/>
          <w:color w:val="auto"/>
          <w:sz w:val="26"/>
          <w:szCs w:val="26"/>
        </w:rPr>
        <w:t>Vị trí của các điểm cực đại, cực tiểu trong giao thoa sóng nước</w:t>
      </w:r>
    </w:p>
    <w:p w14:paraId="44934100" w14:textId="77777777" w:rsidR="00B90B10" w:rsidRPr="001034A8" w:rsidRDefault="00B90B10" w:rsidP="00B90B10">
      <w:pPr>
        <w:spacing w:line="276" w:lineRule="auto"/>
        <w:jc w:val="center"/>
        <w:rPr>
          <w:rFonts w:eastAsia="Calibri"/>
          <w:b/>
          <w:color w:val="auto"/>
          <w:sz w:val="26"/>
          <w:szCs w:val="26"/>
          <w:lang w:val="vi-VN"/>
        </w:rPr>
      </w:pPr>
      <w:r w:rsidRPr="001034A8">
        <w:rPr>
          <w:noProof/>
          <w:sz w:val="26"/>
          <w:szCs w:val="26"/>
        </w:rPr>
        <w:drawing>
          <wp:inline distT="0" distB="0" distL="114300" distR="114300" wp14:anchorId="5AE01DEE" wp14:editId="6DF06CA1">
            <wp:extent cx="3849283" cy="3339622"/>
            <wp:effectExtent l="0" t="0" r="0" b="0"/>
            <wp:docPr id="1237347565" name="Picture 123734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4"/>
                    <pic:cNvPicPr>
                      <a:picLocks noChangeAspect="1"/>
                    </pic:cNvPicPr>
                  </pic:nvPicPr>
                  <pic:blipFill>
                    <a:blip r:embed="rId10">
                      <a:extLst>
                        <a:ext uri="{BEBA8EAE-BF5A-486C-A8C5-ECC9F3942E4B}">
                          <a14:imgProps xmlns:a14="http://schemas.microsoft.com/office/drawing/2010/main">
                            <a14:imgLayer r:embed="rId11">
                              <a14:imgEffect>
                                <a14:sharpenSoften amount="74000"/>
                              </a14:imgEffect>
                              <a14:imgEffect>
                                <a14:brightnessContrast bright="11000"/>
                              </a14:imgEffect>
                            </a14:imgLayer>
                          </a14:imgProps>
                        </a:ext>
                      </a:extLst>
                    </a:blip>
                    <a:stretch>
                      <a:fillRect/>
                    </a:stretch>
                  </pic:blipFill>
                  <pic:spPr>
                    <a:xfrm>
                      <a:off x="0" y="0"/>
                      <a:ext cx="3850615" cy="3340778"/>
                    </a:xfrm>
                    <a:prstGeom prst="rect">
                      <a:avLst/>
                    </a:prstGeom>
                    <a:noFill/>
                    <a:ln>
                      <a:noFill/>
                    </a:ln>
                  </pic:spPr>
                </pic:pic>
              </a:graphicData>
            </a:graphic>
          </wp:inline>
        </w:drawing>
      </w:r>
    </w:p>
    <w:p w14:paraId="0242CB60" w14:textId="77777777" w:rsidR="002E7D8D" w:rsidRPr="001034A8" w:rsidRDefault="002E7D8D" w:rsidP="002E7D8D">
      <w:pPr>
        <w:spacing w:line="276" w:lineRule="auto"/>
        <w:textAlignment w:val="baseline"/>
        <w:rPr>
          <w:color w:val="000000"/>
          <w:sz w:val="26"/>
          <w:szCs w:val="26"/>
          <w:lang w:val="vi-VN"/>
        </w:rPr>
      </w:pPr>
      <w:r w:rsidRPr="001034A8">
        <w:rPr>
          <w:color w:val="000000"/>
          <w:sz w:val="26"/>
          <w:szCs w:val="26"/>
          <w:lang w:val="vi-VN"/>
        </w:rPr>
        <w:t>- Những điểm dao động với biên độ cực đại: d</w:t>
      </w:r>
      <w:r w:rsidRPr="001034A8">
        <w:rPr>
          <w:color w:val="000000"/>
          <w:sz w:val="26"/>
          <w:szCs w:val="26"/>
          <w:vertAlign w:val="subscript"/>
          <w:lang w:val="vi-VN"/>
        </w:rPr>
        <w:t>2</w:t>
      </w:r>
      <w:r w:rsidRPr="001034A8">
        <w:rPr>
          <w:color w:val="000000"/>
          <w:sz w:val="26"/>
          <w:szCs w:val="26"/>
          <w:lang w:val="vi-VN"/>
        </w:rPr>
        <w:t xml:space="preserve"> – d</w:t>
      </w:r>
      <w:r w:rsidRPr="001034A8">
        <w:rPr>
          <w:color w:val="000000"/>
          <w:sz w:val="26"/>
          <w:szCs w:val="26"/>
          <w:vertAlign w:val="subscript"/>
          <w:lang w:val="vi-VN"/>
        </w:rPr>
        <w:t>1</w:t>
      </w:r>
      <w:r w:rsidRPr="001034A8">
        <w:rPr>
          <w:color w:val="000000"/>
          <w:sz w:val="26"/>
          <w:szCs w:val="26"/>
          <w:lang w:val="vi-VN"/>
        </w:rPr>
        <w:t xml:space="preserve"> = kλ với k = 0, </w:t>
      </w:r>
      <m:oMath>
        <m:r>
          <w:rPr>
            <w:rFonts w:ascii="Cambria Math" w:hAnsi="Cambria Math"/>
            <w:color w:val="000000"/>
            <w:sz w:val="26"/>
            <w:szCs w:val="26"/>
            <w:lang w:val="vi-VN"/>
          </w:rPr>
          <m:t>± 1,±2…</m:t>
        </m:r>
      </m:oMath>
    </w:p>
    <w:p w14:paraId="5780D965" w14:textId="76B9FB44" w:rsidR="002E7D8D" w:rsidRPr="001034A8" w:rsidRDefault="002E7D8D" w:rsidP="002E7D8D">
      <w:pPr>
        <w:spacing w:line="276" w:lineRule="auto"/>
        <w:textAlignment w:val="baseline"/>
        <w:rPr>
          <w:color w:val="000000"/>
          <w:sz w:val="26"/>
          <w:szCs w:val="26"/>
          <w:lang w:val="vi-VN"/>
        </w:rPr>
      </w:pPr>
      <w:r w:rsidRPr="001034A8">
        <w:rPr>
          <w:color w:val="000000"/>
          <w:sz w:val="26"/>
          <w:szCs w:val="26"/>
          <w:lang w:val="vi-VN"/>
        </w:rPr>
        <w:lastRenderedPageBreak/>
        <w:t>- Những điểm dao động với biên độ cực tiểu: d</w:t>
      </w:r>
      <w:r w:rsidRPr="001034A8">
        <w:rPr>
          <w:color w:val="000000"/>
          <w:sz w:val="26"/>
          <w:szCs w:val="26"/>
          <w:vertAlign w:val="subscript"/>
          <w:lang w:val="vi-VN"/>
        </w:rPr>
        <w:t>2</w:t>
      </w:r>
      <w:r w:rsidRPr="001034A8">
        <w:rPr>
          <w:color w:val="000000"/>
          <w:sz w:val="26"/>
          <w:szCs w:val="26"/>
          <w:lang w:val="vi-VN"/>
        </w:rPr>
        <w:t xml:space="preserve"> – d</w:t>
      </w:r>
      <w:r w:rsidRPr="001034A8">
        <w:rPr>
          <w:color w:val="000000"/>
          <w:sz w:val="26"/>
          <w:szCs w:val="26"/>
          <w:vertAlign w:val="subscript"/>
          <w:lang w:val="vi-VN"/>
        </w:rPr>
        <w:t>1</w:t>
      </w:r>
      <w:r w:rsidRPr="001034A8">
        <w:rPr>
          <w:color w:val="000000"/>
          <w:sz w:val="26"/>
          <w:szCs w:val="26"/>
          <w:lang w:val="vi-VN"/>
        </w:rPr>
        <w:t xml:space="preserve"> = (k +</w:t>
      </w:r>
      <m:oMath>
        <m:r>
          <w:rPr>
            <w:rFonts w:ascii="Cambria Math" w:hAnsi="Cambria Math"/>
            <w:color w:val="000000"/>
            <w:sz w:val="26"/>
            <w:szCs w:val="26"/>
            <w:lang w:val="vi-VN"/>
          </w:rPr>
          <m:t xml:space="preserve"> </m:t>
        </m:r>
        <m:f>
          <m:fPr>
            <m:ctrlPr>
              <w:rPr>
                <w:rFonts w:ascii="Cambria Math" w:hAnsi="Cambria Math"/>
                <w:i/>
                <w:color w:val="000000"/>
                <w:sz w:val="26"/>
                <w:szCs w:val="26"/>
                <w:lang w:val="vi-VN"/>
              </w:rPr>
            </m:ctrlPr>
          </m:fPr>
          <m:num>
            <m:r>
              <w:rPr>
                <w:rFonts w:ascii="Cambria Math" w:hAnsi="Cambria Math"/>
                <w:color w:val="000000"/>
                <w:sz w:val="26"/>
                <w:szCs w:val="26"/>
                <w:lang w:val="vi-VN"/>
              </w:rPr>
              <m:t>1</m:t>
            </m:r>
          </m:num>
          <m:den>
            <m:r>
              <w:rPr>
                <w:rFonts w:ascii="Cambria Math" w:hAnsi="Cambria Math"/>
                <w:color w:val="000000"/>
                <w:sz w:val="26"/>
                <w:szCs w:val="26"/>
                <w:lang w:val="vi-VN"/>
              </w:rPr>
              <m:t>2</m:t>
            </m:r>
          </m:den>
        </m:f>
      </m:oMath>
      <w:r w:rsidRPr="001034A8">
        <w:rPr>
          <w:color w:val="000000"/>
          <w:sz w:val="26"/>
          <w:szCs w:val="26"/>
          <w:lang w:val="vi-VN"/>
        </w:rPr>
        <w:t xml:space="preserve">)λ với k = 0, </w:t>
      </w:r>
      <m:oMath>
        <m:r>
          <w:rPr>
            <w:rFonts w:ascii="Cambria Math" w:hAnsi="Cambria Math"/>
            <w:color w:val="000000"/>
            <w:sz w:val="26"/>
            <w:szCs w:val="26"/>
            <w:lang w:val="vi-VN"/>
          </w:rPr>
          <m:t>± 1,±2…</m:t>
        </m:r>
      </m:oMath>
    </w:p>
    <w:p w14:paraId="60316CB9" w14:textId="663D5B40" w:rsidR="00B90B10" w:rsidRPr="001034A8" w:rsidRDefault="00B90B10" w:rsidP="00B90B10">
      <w:pPr>
        <w:spacing w:line="276" w:lineRule="auto"/>
        <w:jc w:val="center"/>
        <w:rPr>
          <w:rFonts w:eastAsia="Calibri"/>
          <w:b/>
          <w:color w:val="auto"/>
          <w:sz w:val="26"/>
          <w:szCs w:val="26"/>
          <w:lang w:val="vi-VN"/>
        </w:rPr>
      </w:pPr>
    </w:p>
    <w:p w14:paraId="5AE285DB" w14:textId="3F361A12" w:rsidR="002E7D8D" w:rsidRPr="001034A8" w:rsidRDefault="002E7D8D" w:rsidP="00B90B10">
      <w:pPr>
        <w:spacing w:line="276" w:lineRule="auto"/>
        <w:jc w:val="center"/>
        <w:rPr>
          <w:rFonts w:eastAsia="Calibri"/>
          <w:b/>
          <w:color w:val="auto"/>
          <w:sz w:val="26"/>
          <w:szCs w:val="26"/>
          <w:lang w:val="vi-VN"/>
        </w:rPr>
      </w:pPr>
    </w:p>
    <w:p w14:paraId="1992F384" w14:textId="3594D3AA" w:rsidR="002E7D8D" w:rsidRPr="001034A8" w:rsidRDefault="002E7D8D" w:rsidP="00B90B10">
      <w:pPr>
        <w:spacing w:line="276" w:lineRule="auto"/>
        <w:jc w:val="center"/>
        <w:rPr>
          <w:rFonts w:eastAsia="Calibri"/>
          <w:b/>
          <w:color w:val="auto"/>
          <w:sz w:val="26"/>
          <w:szCs w:val="26"/>
          <w:lang w:val="vi-VN"/>
        </w:rPr>
      </w:pPr>
    </w:p>
    <w:p w14:paraId="2988E9E4" w14:textId="04818E19" w:rsidR="002E7D8D" w:rsidRPr="001034A8" w:rsidRDefault="002E7D8D" w:rsidP="00B90B10">
      <w:pPr>
        <w:spacing w:line="276" w:lineRule="auto"/>
        <w:jc w:val="center"/>
        <w:rPr>
          <w:rFonts w:eastAsia="Calibri"/>
          <w:b/>
          <w:color w:val="auto"/>
          <w:sz w:val="26"/>
          <w:szCs w:val="26"/>
          <w:lang w:val="vi-VN"/>
        </w:rPr>
      </w:pPr>
    </w:p>
    <w:p w14:paraId="79350662" w14:textId="738FF590" w:rsidR="001034A8" w:rsidRDefault="001034A8">
      <w:pPr>
        <w:rPr>
          <w:rFonts w:eastAsia="Calibri"/>
          <w:b/>
          <w:color w:val="auto"/>
          <w:sz w:val="26"/>
          <w:szCs w:val="26"/>
          <w:lang w:val="vi-VN"/>
        </w:rPr>
      </w:pPr>
      <w:r>
        <w:rPr>
          <w:rFonts w:eastAsia="Calibri"/>
          <w:b/>
          <w:color w:val="auto"/>
          <w:sz w:val="26"/>
          <w:szCs w:val="26"/>
          <w:lang w:val="vi-VN"/>
        </w:rPr>
        <w:br w:type="page"/>
      </w:r>
    </w:p>
    <w:p w14:paraId="74CC9BE1" w14:textId="77777777" w:rsidR="002E7D8D" w:rsidRPr="001034A8" w:rsidRDefault="002E7D8D" w:rsidP="00B90B10">
      <w:pPr>
        <w:spacing w:line="276" w:lineRule="auto"/>
        <w:jc w:val="center"/>
        <w:rPr>
          <w:rFonts w:eastAsia="Calibri"/>
          <w:b/>
          <w:color w:val="auto"/>
          <w:sz w:val="26"/>
          <w:szCs w:val="26"/>
          <w:lang w:val="vi-VN"/>
        </w:rPr>
      </w:pPr>
    </w:p>
    <w:p w14:paraId="3FB067B8" w14:textId="77777777" w:rsidR="001034A8" w:rsidRPr="00C93CE7" w:rsidRDefault="001034A8" w:rsidP="001034A8">
      <w:pPr>
        <w:pStyle w:val="Heading1"/>
        <w:jc w:val="left"/>
        <w:rPr>
          <w:color w:val="000000" w:themeColor="text1"/>
          <w:sz w:val="26"/>
          <w:szCs w:val="26"/>
        </w:rPr>
      </w:pPr>
      <w:bookmarkStart w:id="12" w:name="_Toc143179587"/>
      <w:bookmarkStart w:id="13" w:name="_Toc143180610"/>
      <w:bookmarkStart w:id="14" w:name="_Toc143182536"/>
      <w:bookmarkStart w:id="15" w:name="_Toc143187614"/>
      <w:bookmarkStart w:id="16" w:name="_Toc143195935"/>
      <w:r w:rsidRPr="00C93CE7">
        <w:rPr>
          <w:color w:val="2E74B5" w:themeColor="accent1" w:themeShade="BF"/>
          <w:sz w:val="36"/>
          <w:szCs w:val="40"/>
        </w:rPr>
        <w:t>II. Bài tập ôn lý thuyết</w:t>
      </w:r>
      <w:bookmarkEnd w:id="12"/>
      <w:bookmarkEnd w:id="13"/>
      <w:bookmarkEnd w:id="14"/>
      <w:bookmarkEnd w:id="15"/>
      <w:bookmarkEnd w:id="16"/>
    </w:p>
    <w:p w14:paraId="6D87D788" w14:textId="77777777" w:rsidR="001034A8" w:rsidRPr="00C93CE7" w:rsidRDefault="001034A8" w:rsidP="001034A8">
      <w:pPr>
        <w:tabs>
          <w:tab w:val="left" w:pos="360"/>
        </w:tabs>
        <w:spacing w:line="276" w:lineRule="auto"/>
        <w:jc w:val="both"/>
        <w:rPr>
          <w:b/>
          <w:color w:val="auto"/>
          <w:sz w:val="26"/>
          <w:szCs w:val="26"/>
        </w:rPr>
      </w:pPr>
    </w:p>
    <w:p w14:paraId="0F646682" w14:textId="77777777" w:rsidR="001034A8" w:rsidRPr="00C93CE7" w:rsidRDefault="001034A8" w:rsidP="001034A8">
      <w:pPr>
        <w:pStyle w:val="Heading2"/>
        <w:rPr>
          <w:color w:val="000000" w:themeColor="text1"/>
          <w:sz w:val="32"/>
          <w:szCs w:val="32"/>
        </w:rPr>
      </w:pPr>
      <w:bookmarkStart w:id="17" w:name="_Toc143179588"/>
      <w:bookmarkStart w:id="18" w:name="_Toc143180611"/>
      <w:bookmarkStart w:id="19" w:name="_Toc143182537"/>
      <w:bookmarkStart w:id="20" w:name="_Toc143187615"/>
      <w:bookmarkStart w:id="21" w:name="_Toc143195936"/>
      <w:r w:rsidRPr="00C93CE7">
        <w:rPr>
          <w:color w:val="C45911" w:themeColor="accent2" w:themeShade="BF"/>
          <w:sz w:val="32"/>
          <w:szCs w:val="32"/>
        </w:rPr>
        <w:t>A. BÀI TẬP TỰ ĐIỀN KHUYẾT</w:t>
      </w:r>
      <w:bookmarkEnd w:id="17"/>
      <w:bookmarkEnd w:id="18"/>
      <w:bookmarkEnd w:id="19"/>
      <w:bookmarkEnd w:id="20"/>
      <w:bookmarkEnd w:id="21"/>
    </w:p>
    <w:p w14:paraId="47FD67C8" w14:textId="77777777" w:rsidR="00B90B10" w:rsidRPr="001034A8" w:rsidRDefault="00B90B10" w:rsidP="00B90B10">
      <w:pPr>
        <w:spacing w:line="276" w:lineRule="auto"/>
        <w:jc w:val="both"/>
        <w:rPr>
          <w:color w:val="auto"/>
          <w:sz w:val="26"/>
          <w:szCs w:val="26"/>
        </w:rPr>
      </w:pPr>
      <w:r w:rsidRPr="001034A8">
        <w:rPr>
          <w:b/>
          <w:color w:val="auto"/>
          <w:sz w:val="26"/>
          <w:szCs w:val="26"/>
        </w:rPr>
        <w:t>Câu 1:</w:t>
      </w:r>
      <w:r w:rsidRPr="001034A8">
        <w:rPr>
          <w:color w:val="auto"/>
          <w:sz w:val="26"/>
          <w:szCs w:val="26"/>
        </w:rPr>
        <w:t xml:space="preserve"> Điền khuyết các từ khóa thích hợp vào chỗ trống:</w:t>
      </w:r>
    </w:p>
    <w:p w14:paraId="7AEA6BE9" w14:textId="659F1EFA" w:rsidR="002E7D8D" w:rsidRPr="001034A8" w:rsidRDefault="00B90B10" w:rsidP="002E7D8D">
      <w:pPr>
        <w:spacing w:line="276" w:lineRule="auto"/>
        <w:jc w:val="both"/>
        <w:rPr>
          <w:rFonts w:eastAsia="Calibri"/>
          <w:color w:val="auto"/>
          <w:sz w:val="26"/>
          <w:szCs w:val="26"/>
        </w:rPr>
      </w:pPr>
      <w:r w:rsidRPr="001034A8">
        <w:rPr>
          <w:rFonts w:eastAsia="Calibri"/>
          <w:b/>
          <w:color w:val="auto"/>
          <w:sz w:val="26"/>
          <w:szCs w:val="26"/>
        </w:rPr>
        <w:t>a.</w:t>
      </w:r>
      <w:r w:rsidRPr="001034A8">
        <w:rPr>
          <w:rFonts w:eastAsia="Calibri"/>
          <w:color w:val="auto"/>
          <w:sz w:val="26"/>
          <w:szCs w:val="26"/>
        </w:rPr>
        <w:t xml:space="preserve"> </w:t>
      </w:r>
      <w:r w:rsidR="002E7D8D" w:rsidRPr="001034A8">
        <w:rPr>
          <w:rFonts w:eastAsia="Calibri"/>
          <w:color w:val="auto"/>
          <w:sz w:val="26"/>
          <w:szCs w:val="26"/>
        </w:rPr>
        <w:t>Để xảy ra hiện tượng giao thoa, 2 nguồn sóng phải là ……………………</w:t>
      </w:r>
    </w:p>
    <w:p w14:paraId="4884C6B0" w14:textId="047057AE" w:rsidR="00B90B10" w:rsidRPr="001034A8" w:rsidRDefault="00B90B10" w:rsidP="002E7D8D">
      <w:pPr>
        <w:spacing w:line="276" w:lineRule="auto"/>
        <w:jc w:val="both"/>
        <w:rPr>
          <w:rFonts w:eastAsia="Calibri"/>
          <w:color w:val="auto"/>
          <w:sz w:val="26"/>
          <w:szCs w:val="26"/>
        </w:rPr>
      </w:pPr>
      <w:r w:rsidRPr="001034A8">
        <w:rPr>
          <w:rFonts w:eastAsia="Calibri"/>
          <w:b/>
          <w:color w:val="auto"/>
          <w:sz w:val="26"/>
          <w:szCs w:val="26"/>
        </w:rPr>
        <w:t>b</w:t>
      </w:r>
      <w:r w:rsidR="002E7D8D" w:rsidRPr="001034A8">
        <w:rPr>
          <w:rFonts w:eastAsia="Calibri"/>
          <w:b/>
          <w:color w:val="auto"/>
          <w:sz w:val="26"/>
          <w:szCs w:val="26"/>
        </w:rPr>
        <w:t xml:space="preserve">.  </w:t>
      </w:r>
      <w:r w:rsidR="002E7D8D" w:rsidRPr="001034A8">
        <w:rPr>
          <w:rFonts w:eastAsia="Calibri"/>
          <w:bCs/>
          <w:color w:val="auto"/>
          <w:sz w:val="26"/>
          <w:szCs w:val="26"/>
        </w:rPr>
        <w:t>Hai nguồn kết hợp là hai nguồn sóng dao động</w:t>
      </w:r>
      <w:r w:rsidR="002E7D8D" w:rsidRPr="001034A8">
        <w:rPr>
          <w:rFonts w:eastAsia="Calibri"/>
          <w:b/>
          <w:color w:val="auto"/>
          <w:sz w:val="26"/>
          <w:szCs w:val="26"/>
        </w:rPr>
        <w:t xml:space="preserve"> </w:t>
      </w:r>
      <w:r w:rsidRPr="001034A8">
        <w:rPr>
          <w:rFonts w:eastAsia="Calibri"/>
          <w:color w:val="auto"/>
          <w:sz w:val="26"/>
          <w:szCs w:val="26"/>
        </w:rPr>
        <w:t xml:space="preserve"> cùng ……………………, cùng ………………… và ………………………………… không đổi theo thời gian. </w:t>
      </w:r>
    </w:p>
    <w:p w14:paraId="28C72FDF" w14:textId="0928A109" w:rsidR="00B90B10" w:rsidRPr="001034A8" w:rsidRDefault="00B90B10" w:rsidP="00B90B10">
      <w:pPr>
        <w:spacing w:line="276" w:lineRule="auto"/>
        <w:jc w:val="both"/>
        <w:rPr>
          <w:rFonts w:eastAsia="Calibri"/>
          <w:color w:val="auto"/>
          <w:sz w:val="26"/>
          <w:szCs w:val="26"/>
        </w:rPr>
      </w:pPr>
      <w:r w:rsidRPr="001034A8">
        <w:rPr>
          <w:rFonts w:eastAsia="Calibri"/>
          <w:b/>
          <w:color w:val="auto"/>
          <w:sz w:val="26"/>
          <w:szCs w:val="26"/>
          <w:lang w:val="vi-VN"/>
        </w:rPr>
        <w:t>c.</w:t>
      </w:r>
      <w:r w:rsidRPr="001034A8">
        <w:rPr>
          <w:rFonts w:eastAsia="Calibri"/>
          <w:color w:val="auto"/>
          <w:sz w:val="26"/>
          <w:szCs w:val="26"/>
          <w:lang w:val="vi-VN"/>
        </w:rPr>
        <w:t xml:space="preserve"> </w:t>
      </w:r>
      <w:r w:rsidR="002E7D8D" w:rsidRPr="001034A8">
        <w:rPr>
          <w:rFonts w:eastAsia="Calibri"/>
          <w:color w:val="auto"/>
          <w:sz w:val="26"/>
          <w:szCs w:val="26"/>
        </w:rPr>
        <w:t>Hiện tượng hai sóng gặp nhau tạo nên các gợn sóng ổn định gọi là</w:t>
      </w:r>
      <w:r w:rsidRPr="001034A8">
        <w:rPr>
          <w:rFonts w:eastAsia="Calibri"/>
          <w:color w:val="auto"/>
          <w:sz w:val="26"/>
          <w:szCs w:val="26"/>
        </w:rPr>
        <w:t xml:space="preserve"> …………………………………</w:t>
      </w:r>
    </w:p>
    <w:p w14:paraId="7C8440FF" w14:textId="11C1AADA" w:rsidR="00B90B10" w:rsidRPr="001034A8" w:rsidRDefault="00B90B10" w:rsidP="00B90B10">
      <w:pPr>
        <w:spacing w:line="276" w:lineRule="auto"/>
        <w:jc w:val="both"/>
        <w:rPr>
          <w:rFonts w:eastAsia="Calibri"/>
          <w:color w:val="auto"/>
          <w:sz w:val="26"/>
          <w:szCs w:val="26"/>
        </w:rPr>
      </w:pPr>
      <w:r w:rsidRPr="001034A8">
        <w:rPr>
          <w:rFonts w:eastAsia="Calibri"/>
          <w:b/>
          <w:color w:val="auto"/>
          <w:sz w:val="26"/>
          <w:szCs w:val="26"/>
          <w:lang w:val="vi-VN"/>
        </w:rPr>
        <w:t>d.</w:t>
      </w:r>
      <w:r w:rsidRPr="001034A8">
        <w:rPr>
          <w:rFonts w:eastAsia="Calibri"/>
          <w:color w:val="auto"/>
          <w:sz w:val="26"/>
          <w:szCs w:val="26"/>
          <w:lang w:val="vi-VN"/>
        </w:rPr>
        <w:t xml:space="preserve"> </w:t>
      </w:r>
      <w:r w:rsidR="002E7D8D" w:rsidRPr="001034A8">
        <w:rPr>
          <w:rFonts w:eastAsia="Calibri"/>
          <w:color w:val="auto"/>
          <w:sz w:val="26"/>
          <w:szCs w:val="26"/>
        </w:rPr>
        <w:t>Các gợn sóng ổn định gọi là………………………</w:t>
      </w:r>
    </w:p>
    <w:p w14:paraId="3198AE8C" w14:textId="77777777" w:rsidR="001034A8" w:rsidRDefault="001034A8" w:rsidP="001034A8">
      <w:pPr>
        <w:rPr>
          <w:color w:val="C45911" w:themeColor="accent2" w:themeShade="BF"/>
        </w:rPr>
      </w:pPr>
      <w:bookmarkStart w:id="22" w:name="_Toc143179589"/>
      <w:bookmarkStart w:id="23" w:name="_Toc143180612"/>
      <w:bookmarkStart w:id="24" w:name="_Toc143182538"/>
      <w:bookmarkStart w:id="25" w:name="_Toc143187616"/>
    </w:p>
    <w:p w14:paraId="20F2A58E" w14:textId="466F3157" w:rsidR="001034A8" w:rsidRPr="00C93CE7" w:rsidRDefault="001034A8" w:rsidP="001034A8">
      <w:pPr>
        <w:pStyle w:val="Heading2"/>
        <w:rPr>
          <w:color w:val="000000" w:themeColor="text1"/>
          <w:sz w:val="32"/>
          <w:szCs w:val="32"/>
        </w:rPr>
      </w:pPr>
      <w:bookmarkStart w:id="26" w:name="_Toc143195937"/>
      <w:r w:rsidRPr="00C93CE7">
        <w:rPr>
          <w:color w:val="C45911" w:themeColor="accent2" w:themeShade="BF"/>
          <w:sz w:val="32"/>
          <w:szCs w:val="32"/>
        </w:rPr>
        <w:t xml:space="preserve">B. BÀI TẬP </w:t>
      </w:r>
      <w:bookmarkEnd w:id="22"/>
      <w:bookmarkEnd w:id="23"/>
      <w:bookmarkEnd w:id="24"/>
      <w:bookmarkEnd w:id="25"/>
      <w:r>
        <w:rPr>
          <w:color w:val="C45911" w:themeColor="accent2" w:themeShade="BF"/>
          <w:sz w:val="32"/>
          <w:szCs w:val="32"/>
        </w:rPr>
        <w:t>TRẮC NGHIỆM</w:t>
      </w:r>
      <w:bookmarkEnd w:id="26"/>
    </w:p>
    <w:p w14:paraId="29E63B73" w14:textId="77777777" w:rsidR="001034A8" w:rsidRPr="00C93CE7" w:rsidRDefault="001034A8" w:rsidP="001034A8">
      <w:pPr>
        <w:tabs>
          <w:tab w:val="left" w:pos="360"/>
        </w:tabs>
        <w:spacing w:line="276" w:lineRule="auto"/>
        <w:jc w:val="both"/>
        <w:rPr>
          <w:b/>
          <w:color w:val="auto"/>
          <w:sz w:val="26"/>
          <w:szCs w:val="26"/>
        </w:rPr>
      </w:pPr>
    </w:p>
    <w:p w14:paraId="008383CC" w14:textId="77777777" w:rsidR="001034A8" w:rsidRPr="00C93CE7" w:rsidRDefault="001034A8" w:rsidP="001034A8">
      <w:pPr>
        <w:tabs>
          <w:tab w:val="left" w:pos="360"/>
        </w:tabs>
        <w:spacing w:line="276" w:lineRule="auto"/>
        <w:jc w:val="center"/>
        <w:rPr>
          <w:b/>
          <w:bCs/>
          <w:color w:val="auto"/>
          <w:sz w:val="26"/>
          <w:szCs w:val="26"/>
        </w:rPr>
      </w:pPr>
      <w:r w:rsidRPr="00C93CE7">
        <w:rPr>
          <w:b/>
          <w:bCs/>
          <w:color w:val="000000" w:themeColor="text1"/>
          <w:sz w:val="26"/>
          <w:szCs w:val="26"/>
          <w:highlight w:val="yellow"/>
        </w:rPr>
        <w:t>NHẬN BIẾT</w:t>
      </w:r>
    </w:p>
    <w:p w14:paraId="30B7BE61" w14:textId="337851C8" w:rsidR="00B90B10" w:rsidRPr="001034A8" w:rsidRDefault="00B90B10" w:rsidP="00B90B10">
      <w:pPr>
        <w:spacing w:line="276" w:lineRule="auto"/>
        <w:jc w:val="center"/>
        <w:rPr>
          <w:b/>
          <w:bCs/>
          <w:color w:val="auto"/>
          <w:sz w:val="26"/>
          <w:szCs w:val="26"/>
        </w:rPr>
      </w:pPr>
    </w:p>
    <w:p w14:paraId="140F55C0" w14:textId="4E8F1B13" w:rsidR="00B90B10"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1034A8">
        <w:rPr>
          <w:b/>
          <w:color w:val="0000CC"/>
          <w:sz w:val="26"/>
          <w:szCs w:val="26"/>
        </w:rPr>
        <w:t>Câu 1:</w:t>
      </w:r>
      <w:r w:rsidRPr="001034A8">
        <w:rPr>
          <w:b/>
          <w:color w:val="0000CC"/>
          <w:sz w:val="26"/>
          <w:szCs w:val="26"/>
        </w:rPr>
        <w:tab/>
      </w:r>
      <w:r w:rsidR="00B90B10" w:rsidRPr="001034A8">
        <w:rPr>
          <w:b/>
          <w:bCs/>
          <w:color w:val="auto"/>
          <w:sz w:val="26"/>
          <w:szCs w:val="26"/>
        </w:rPr>
        <w:t>(</w:t>
      </w:r>
      <w:r w:rsidR="00D96339" w:rsidRPr="001034A8">
        <w:rPr>
          <w:b/>
          <w:bCs/>
          <w:color w:val="auto"/>
          <w:sz w:val="26"/>
          <w:szCs w:val="26"/>
        </w:rPr>
        <w:t>SBT</w:t>
      </w:r>
      <w:r w:rsidR="00B90B10" w:rsidRPr="001034A8">
        <w:rPr>
          <w:b/>
          <w:bCs/>
          <w:color w:val="auto"/>
          <w:sz w:val="26"/>
          <w:szCs w:val="26"/>
        </w:rPr>
        <w:t xml:space="preserve"> - KNTT) </w:t>
      </w:r>
      <w:r w:rsidR="00B90B10" w:rsidRPr="001034A8">
        <w:rPr>
          <w:color w:val="auto"/>
          <w:sz w:val="26"/>
          <w:szCs w:val="26"/>
        </w:rPr>
        <w:t>Hiện tượng giao thoa sóng là hiện tượng</w:t>
      </w:r>
    </w:p>
    <w:p w14:paraId="2B59574E"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color w:val="auto"/>
          <w:sz w:val="26"/>
          <w:szCs w:val="26"/>
        </w:rPr>
      </w:pPr>
      <w:r w:rsidRPr="001034A8">
        <w:rPr>
          <w:b/>
          <w:bCs/>
          <w:color w:val="auto"/>
          <w:sz w:val="26"/>
          <w:szCs w:val="26"/>
        </w:rPr>
        <w:t>A.</w:t>
      </w:r>
      <w:r w:rsidRPr="001034A8">
        <w:rPr>
          <w:color w:val="auto"/>
          <w:sz w:val="26"/>
          <w:szCs w:val="26"/>
        </w:rPr>
        <w:t xml:space="preserve"> giao thoa của hai sóng tại một điểm trong môi trường.</w:t>
      </w:r>
    </w:p>
    <w:p w14:paraId="1D7719CA"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color w:val="auto"/>
          <w:sz w:val="26"/>
          <w:szCs w:val="26"/>
        </w:rPr>
      </w:pPr>
      <w:r w:rsidRPr="001034A8">
        <w:rPr>
          <w:b/>
          <w:bCs/>
          <w:color w:val="auto"/>
          <w:sz w:val="26"/>
          <w:szCs w:val="26"/>
        </w:rPr>
        <w:t>B.</w:t>
      </w:r>
      <w:r w:rsidRPr="001034A8">
        <w:rPr>
          <w:color w:val="auto"/>
          <w:sz w:val="26"/>
          <w:szCs w:val="26"/>
        </w:rPr>
        <w:t xml:space="preserve"> tổng hợp của hai dao động.</w:t>
      </w:r>
    </w:p>
    <w:p w14:paraId="7D2514AC"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color w:val="auto"/>
          <w:sz w:val="26"/>
          <w:szCs w:val="26"/>
        </w:rPr>
      </w:pPr>
      <w:r w:rsidRPr="001034A8">
        <w:rPr>
          <w:b/>
          <w:bCs/>
          <w:color w:val="auto"/>
          <w:sz w:val="26"/>
          <w:szCs w:val="26"/>
        </w:rPr>
        <w:t>C.</w:t>
      </w:r>
      <w:r w:rsidRPr="001034A8">
        <w:rPr>
          <w:color w:val="auto"/>
          <w:sz w:val="26"/>
          <w:szCs w:val="26"/>
        </w:rPr>
        <w:t xml:space="preserve"> tạo thành các gợn lồi lõm.</w:t>
      </w:r>
    </w:p>
    <w:p w14:paraId="129716D4"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color w:val="auto"/>
          <w:sz w:val="26"/>
          <w:szCs w:val="26"/>
        </w:rPr>
      </w:pPr>
      <w:r w:rsidRPr="001034A8">
        <w:rPr>
          <w:b/>
          <w:bCs/>
          <w:color w:val="auto"/>
          <w:sz w:val="26"/>
          <w:szCs w:val="26"/>
          <w:highlight w:val="green"/>
        </w:rPr>
        <w:t>D.</w:t>
      </w:r>
      <w:r w:rsidRPr="001034A8">
        <w:rPr>
          <w:color w:val="auto"/>
          <w:sz w:val="26"/>
          <w:szCs w:val="26"/>
          <w:highlight w:val="green"/>
        </w:rPr>
        <w:t xml:space="preserve"> hai sóng khi gặp nhau có những điểm cường độ sóng luôn tăng cường hoặc triệt tiêu nhau.</w:t>
      </w:r>
    </w:p>
    <w:p w14:paraId="49537EBC" w14:textId="569FE132" w:rsidR="00B90B10"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left="522" w:hanging="522"/>
        <w:jc w:val="both"/>
        <w:rPr>
          <w:color w:val="auto"/>
          <w:sz w:val="26"/>
          <w:szCs w:val="26"/>
        </w:rPr>
      </w:pPr>
      <w:r w:rsidRPr="001034A8">
        <w:rPr>
          <w:b/>
          <w:color w:val="0000CC"/>
          <w:sz w:val="26"/>
          <w:szCs w:val="26"/>
        </w:rPr>
        <w:t>Câu 2:</w:t>
      </w:r>
      <w:r w:rsidRPr="001034A8">
        <w:rPr>
          <w:b/>
          <w:color w:val="0000CC"/>
          <w:sz w:val="26"/>
          <w:szCs w:val="26"/>
        </w:rPr>
        <w:tab/>
      </w:r>
      <w:r w:rsidR="00B90B10" w:rsidRPr="001034A8">
        <w:rPr>
          <w:b/>
          <w:bCs/>
          <w:color w:val="auto"/>
          <w:sz w:val="26"/>
          <w:szCs w:val="26"/>
        </w:rPr>
        <w:t>(</w:t>
      </w:r>
      <w:r w:rsidR="00D96339" w:rsidRPr="001034A8">
        <w:rPr>
          <w:b/>
          <w:bCs/>
          <w:color w:val="auto"/>
          <w:sz w:val="26"/>
          <w:szCs w:val="26"/>
        </w:rPr>
        <w:t>SBT</w:t>
      </w:r>
      <w:r w:rsidR="00B90B10" w:rsidRPr="001034A8">
        <w:rPr>
          <w:b/>
          <w:bCs/>
          <w:color w:val="auto"/>
          <w:sz w:val="26"/>
          <w:szCs w:val="26"/>
        </w:rPr>
        <w:t xml:space="preserve"> - KNTT) </w:t>
      </w:r>
      <w:r w:rsidR="00B90B10" w:rsidRPr="001034A8">
        <w:rPr>
          <w:color w:val="auto"/>
          <w:sz w:val="26"/>
          <w:szCs w:val="26"/>
        </w:rPr>
        <w:t>Hai nguồn kết hợp là hai nguồn có</w:t>
      </w:r>
    </w:p>
    <w:p w14:paraId="2331C339"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color w:val="auto"/>
          <w:sz w:val="26"/>
          <w:szCs w:val="26"/>
        </w:rPr>
      </w:pPr>
      <w:r w:rsidRPr="001034A8">
        <w:rPr>
          <w:b/>
          <w:bCs/>
          <w:color w:val="auto"/>
          <w:sz w:val="26"/>
          <w:szCs w:val="26"/>
        </w:rPr>
        <w:t>A.</w:t>
      </w:r>
      <w:r w:rsidRPr="001034A8">
        <w:rPr>
          <w:color w:val="auto"/>
          <w:sz w:val="26"/>
          <w:szCs w:val="26"/>
        </w:rPr>
        <w:t xml:space="preserve"> cùng biên độ.</w:t>
      </w:r>
      <w:r w:rsidRPr="001034A8">
        <w:rPr>
          <w:color w:val="auto"/>
          <w:sz w:val="26"/>
          <w:szCs w:val="26"/>
        </w:rPr>
        <w:tab/>
        <w:t xml:space="preserve">             </w:t>
      </w:r>
      <w:r w:rsidRPr="001034A8">
        <w:rPr>
          <w:b/>
          <w:bCs/>
          <w:color w:val="auto"/>
          <w:sz w:val="26"/>
          <w:szCs w:val="26"/>
        </w:rPr>
        <w:t>B.</w:t>
      </w:r>
      <w:r w:rsidRPr="001034A8">
        <w:rPr>
          <w:color w:val="auto"/>
          <w:sz w:val="26"/>
          <w:szCs w:val="26"/>
        </w:rPr>
        <w:t xml:space="preserve"> cùng tần số.</w:t>
      </w:r>
    </w:p>
    <w:p w14:paraId="471B1BC7"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color w:val="auto"/>
          <w:sz w:val="26"/>
          <w:szCs w:val="26"/>
        </w:rPr>
      </w:pPr>
      <w:r w:rsidRPr="001034A8">
        <w:rPr>
          <w:b/>
          <w:bCs/>
          <w:color w:val="auto"/>
          <w:sz w:val="26"/>
          <w:szCs w:val="26"/>
        </w:rPr>
        <w:t>C.</w:t>
      </w:r>
      <w:r w:rsidRPr="001034A8">
        <w:rPr>
          <w:color w:val="auto"/>
          <w:sz w:val="26"/>
          <w:szCs w:val="26"/>
        </w:rPr>
        <w:t xml:space="preserve"> cùng pha ban đầu.</w:t>
      </w:r>
      <w:r w:rsidRPr="001034A8">
        <w:rPr>
          <w:color w:val="auto"/>
          <w:sz w:val="26"/>
          <w:szCs w:val="26"/>
        </w:rPr>
        <w:tab/>
        <w:t xml:space="preserve">             </w:t>
      </w:r>
      <w:r w:rsidRPr="001034A8">
        <w:rPr>
          <w:b/>
          <w:bCs/>
          <w:color w:val="auto"/>
          <w:sz w:val="26"/>
          <w:szCs w:val="26"/>
          <w:highlight w:val="green"/>
        </w:rPr>
        <w:t>D.</w:t>
      </w:r>
      <w:r w:rsidRPr="001034A8">
        <w:rPr>
          <w:color w:val="auto"/>
          <w:sz w:val="26"/>
          <w:szCs w:val="26"/>
          <w:highlight w:val="green"/>
        </w:rPr>
        <w:t xml:space="preserve"> cùng tần số và hiệu số pha không đổi theo thời gian.</w:t>
      </w:r>
    </w:p>
    <w:p w14:paraId="7605725D" w14:textId="022B6A76" w:rsidR="00B90B10" w:rsidRPr="001034A8" w:rsidRDefault="00564B20" w:rsidP="00564B20">
      <w:pPr>
        <w:widowControl w:val="0"/>
        <w:tabs>
          <w:tab w:val="left" w:pos="0"/>
          <w:tab w:val="left" w:pos="284"/>
          <w:tab w:val="left" w:pos="851"/>
          <w:tab w:val="left" w:pos="992"/>
          <w:tab w:val="left" w:pos="2835"/>
          <w:tab w:val="left" w:pos="5387"/>
          <w:tab w:val="left" w:pos="7938"/>
        </w:tabs>
        <w:autoSpaceDE w:val="0"/>
        <w:autoSpaceDN w:val="0"/>
        <w:adjustRightInd w:val="0"/>
        <w:spacing w:line="276" w:lineRule="auto"/>
        <w:ind w:left="142" w:hanging="142"/>
        <w:jc w:val="both"/>
        <w:rPr>
          <w:color w:val="auto"/>
          <w:sz w:val="26"/>
          <w:szCs w:val="26"/>
        </w:rPr>
      </w:pPr>
      <w:r w:rsidRPr="001034A8">
        <w:rPr>
          <w:b/>
          <w:color w:val="0000CC"/>
          <w:sz w:val="26"/>
          <w:szCs w:val="26"/>
        </w:rPr>
        <w:t>Câu 3:</w:t>
      </w:r>
      <w:r w:rsidRPr="001034A8">
        <w:rPr>
          <w:b/>
          <w:color w:val="0000CC"/>
          <w:sz w:val="26"/>
          <w:szCs w:val="26"/>
        </w:rPr>
        <w:tab/>
      </w:r>
      <w:r w:rsidR="00B90B10" w:rsidRPr="001034A8">
        <w:rPr>
          <w:b/>
          <w:bCs/>
          <w:color w:val="auto"/>
          <w:sz w:val="26"/>
          <w:szCs w:val="26"/>
        </w:rPr>
        <w:t>(</w:t>
      </w:r>
      <w:r w:rsidR="00D96339" w:rsidRPr="001034A8">
        <w:rPr>
          <w:b/>
          <w:bCs/>
          <w:color w:val="auto"/>
          <w:sz w:val="26"/>
          <w:szCs w:val="26"/>
        </w:rPr>
        <w:t>SBT</w:t>
      </w:r>
      <w:r w:rsidR="00B90B10" w:rsidRPr="001034A8">
        <w:rPr>
          <w:b/>
          <w:bCs/>
          <w:color w:val="auto"/>
          <w:sz w:val="26"/>
          <w:szCs w:val="26"/>
        </w:rPr>
        <w:t xml:space="preserve"> - KNTT) </w:t>
      </w:r>
      <w:r w:rsidR="00B90B10" w:rsidRPr="001034A8">
        <w:rPr>
          <w:color w:val="auto"/>
          <w:sz w:val="26"/>
          <w:szCs w:val="26"/>
        </w:rPr>
        <w:t>Hai sóng phát ra từ hai nguồn kết hợp. Cực đại giao thoa nằm tại các điểm có hiệu khoảng cách tới hai nguồn sóng bằng</w:t>
      </w:r>
    </w:p>
    <w:p w14:paraId="4A014827"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color w:val="auto"/>
          <w:sz w:val="26"/>
          <w:szCs w:val="26"/>
        </w:rPr>
      </w:pPr>
      <w:r w:rsidRPr="001034A8">
        <w:rPr>
          <w:b/>
          <w:bCs/>
          <w:color w:val="auto"/>
          <w:sz w:val="26"/>
          <w:szCs w:val="26"/>
        </w:rPr>
        <w:t>A.</w:t>
      </w:r>
      <w:r w:rsidRPr="001034A8">
        <w:rPr>
          <w:color w:val="auto"/>
          <w:sz w:val="26"/>
          <w:szCs w:val="26"/>
        </w:rPr>
        <w:t xml:space="preserve"> một ước số của bước sóng.</w:t>
      </w:r>
      <w:r w:rsidRPr="001034A8">
        <w:rPr>
          <w:color w:val="auto"/>
          <w:sz w:val="26"/>
          <w:szCs w:val="26"/>
        </w:rPr>
        <w:tab/>
        <w:t xml:space="preserve">   </w:t>
      </w:r>
      <w:r w:rsidRPr="001034A8">
        <w:rPr>
          <w:b/>
          <w:bCs/>
          <w:color w:val="auto"/>
          <w:sz w:val="26"/>
          <w:szCs w:val="26"/>
          <w:highlight w:val="green"/>
        </w:rPr>
        <w:t>B.</w:t>
      </w:r>
      <w:r w:rsidRPr="001034A8">
        <w:rPr>
          <w:color w:val="auto"/>
          <w:sz w:val="26"/>
          <w:szCs w:val="26"/>
          <w:highlight w:val="green"/>
        </w:rPr>
        <w:t xml:space="preserve"> một bội số nguyên của bước sóng.</w:t>
      </w:r>
    </w:p>
    <w:p w14:paraId="2E39EF70"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color w:val="auto"/>
          <w:sz w:val="26"/>
          <w:szCs w:val="26"/>
        </w:rPr>
      </w:pPr>
      <w:r w:rsidRPr="001034A8">
        <w:rPr>
          <w:b/>
          <w:bCs/>
          <w:color w:val="auto"/>
          <w:sz w:val="26"/>
          <w:szCs w:val="26"/>
        </w:rPr>
        <w:t>C.</w:t>
      </w:r>
      <w:r w:rsidRPr="001034A8">
        <w:rPr>
          <w:color w:val="auto"/>
          <w:sz w:val="26"/>
          <w:szCs w:val="26"/>
        </w:rPr>
        <w:t xml:space="preserve"> một bội số lẻ của nửa bước sóng.</w:t>
      </w:r>
      <w:r w:rsidRPr="001034A8">
        <w:rPr>
          <w:color w:val="auto"/>
          <w:sz w:val="26"/>
          <w:szCs w:val="26"/>
        </w:rPr>
        <w:tab/>
        <w:t xml:space="preserve">   </w:t>
      </w:r>
      <w:r w:rsidRPr="001034A8">
        <w:rPr>
          <w:b/>
          <w:bCs/>
          <w:color w:val="auto"/>
          <w:sz w:val="26"/>
          <w:szCs w:val="26"/>
        </w:rPr>
        <w:t>D.</w:t>
      </w:r>
      <w:r w:rsidRPr="001034A8">
        <w:rPr>
          <w:color w:val="auto"/>
          <w:sz w:val="26"/>
          <w:szCs w:val="26"/>
        </w:rPr>
        <w:t xml:space="preserve"> một ước số của nửa bước sóng.</w:t>
      </w:r>
    </w:p>
    <w:p w14:paraId="795477F9" w14:textId="78C6EAD2" w:rsidR="00B90B10"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1034A8">
        <w:rPr>
          <w:b/>
          <w:color w:val="0000CC"/>
          <w:sz w:val="26"/>
          <w:szCs w:val="26"/>
        </w:rPr>
        <w:t>Câu 4:</w:t>
      </w:r>
      <w:r w:rsidRPr="001034A8">
        <w:rPr>
          <w:b/>
          <w:color w:val="0000CC"/>
          <w:sz w:val="26"/>
          <w:szCs w:val="26"/>
        </w:rPr>
        <w:tab/>
      </w:r>
      <w:r w:rsidR="00B90B10" w:rsidRPr="001034A8">
        <w:rPr>
          <w:color w:val="auto"/>
          <w:sz w:val="26"/>
          <w:szCs w:val="26"/>
        </w:rPr>
        <w:t>Điều kiện để hai sóng cơ khi gặp nhau, giao thoa được với nhau là hai sóng phải xuất phát từ hai nguồn dao động.</w:t>
      </w:r>
    </w:p>
    <w:p w14:paraId="388B8FB5" w14:textId="77777777" w:rsidR="00B90B10" w:rsidRPr="001034A8" w:rsidRDefault="00B90B10" w:rsidP="00B90B10">
      <w:pPr>
        <w:tabs>
          <w:tab w:val="left" w:pos="2552"/>
          <w:tab w:val="left" w:pos="5387"/>
          <w:tab w:val="left" w:pos="7938"/>
        </w:tabs>
        <w:spacing w:line="276" w:lineRule="auto"/>
        <w:ind w:firstLineChars="50" w:firstLine="131"/>
        <w:rPr>
          <w:color w:val="auto"/>
          <w:sz w:val="26"/>
          <w:szCs w:val="26"/>
        </w:rPr>
      </w:pPr>
      <w:r w:rsidRPr="001034A8">
        <w:rPr>
          <w:b/>
          <w:bCs/>
          <w:color w:val="auto"/>
          <w:sz w:val="26"/>
          <w:szCs w:val="26"/>
        </w:rPr>
        <w:t>A.</w:t>
      </w:r>
      <w:r w:rsidRPr="001034A8">
        <w:rPr>
          <w:color w:val="auto"/>
          <w:sz w:val="26"/>
          <w:szCs w:val="26"/>
        </w:rPr>
        <w:t xml:space="preserve"> Cùng biên độ và có hiệu số pha không đổi theo thời gian.</w:t>
      </w:r>
    </w:p>
    <w:p w14:paraId="5D14DD28" w14:textId="77777777" w:rsidR="00B90B10" w:rsidRPr="001034A8" w:rsidRDefault="00B90B10" w:rsidP="00B90B10">
      <w:pPr>
        <w:tabs>
          <w:tab w:val="left" w:pos="2552"/>
          <w:tab w:val="left" w:pos="5387"/>
          <w:tab w:val="left" w:pos="7938"/>
        </w:tabs>
        <w:spacing w:line="276" w:lineRule="auto"/>
        <w:ind w:firstLineChars="50" w:firstLine="131"/>
        <w:rPr>
          <w:color w:val="auto"/>
          <w:sz w:val="26"/>
          <w:szCs w:val="26"/>
        </w:rPr>
      </w:pPr>
      <w:r w:rsidRPr="001034A8">
        <w:rPr>
          <w:b/>
          <w:bCs/>
          <w:color w:val="auto"/>
          <w:sz w:val="26"/>
          <w:szCs w:val="26"/>
        </w:rPr>
        <w:t>B.</w:t>
      </w:r>
      <w:r w:rsidRPr="001034A8">
        <w:rPr>
          <w:color w:val="auto"/>
          <w:sz w:val="26"/>
          <w:szCs w:val="26"/>
        </w:rPr>
        <w:t xml:space="preserve"> Cùng tần số, cùng phương.</w:t>
      </w:r>
    </w:p>
    <w:p w14:paraId="04752F89" w14:textId="77777777" w:rsidR="00B90B10" w:rsidRPr="001034A8" w:rsidRDefault="00B90B10" w:rsidP="00B90B10">
      <w:pPr>
        <w:tabs>
          <w:tab w:val="left" w:pos="2552"/>
          <w:tab w:val="left" w:pos="5387"/>
          <w:tab w:val="left" w:pos="7938"/>
        </w:tabs>
        <w:spacing w:line="276" w:lineRule="auto"/>
        <w:ind w:firstLineChars="50" w:firstLine="131"/>
        <w:rPr>
          <w:color w:val="auto"/>
          <w:sz w:val="26"/>
          <w:szCs w:val="26"/>
        </w:rPr>
      </w:pPr>
      <w:r w:rsidRPr="001034A8">
        <w:rPr>
          <w:b/>
          <w:bCs/>
          <w:color w:val="auto"/>
          <w:sz w:val="26"/>
          <w:szCs w:val="26"/>
        </w:rPr>
        <w:t>C.</w:t>
      </w:r>
      <w:r w:rsidRPr="001034A8">
        <w:rPr>
          <w:color w:val="auto"/>
          <w:sz w:val="26"/>
          <w:szCs w:val="26"/>
        </w:rPr>
        <w:t xml:space="preserve"> Cùng pha ban đầu và cùng biên độ.</w:t>
      </w:r>
    </w:p>
    <w:p w14:paraId="1EAD52BE" w14:textId="77777777" w:rsidR="00B90B10" w:rsidRPr="001034A8" w:rsidRDefault="00B90B10" w:rsidP="00B90B10">
      <w:pPr>
        <w:widowControl w:val="0"/>
        <w:tabs>
          <w:tab w:val="left" w:pos="2750"/>
          <w:tab w:val="left" w:pos="5216"/>
          <w:tab w:val="left" w:pos="7682"/>
        </w:tabs>
        <w:spacing w:line="276" w:lineRule="auto"/>
        <w:ind w:firstLineChars="50" w:firstLine="131"/>
        <w:jc w:val="both"/>
        <w:rPr>
          <w:color w:val="auto"/>
          <w:sz w:val="26"/>
          <w:szCs w:val="26"/>
          <w:highlight w:val="green"/>
        </w:rPr>
      </w:pPr>
      <w:r w:rsidRPr="001034A8">
        <w:rPr>
          <w:b/>
          <w:bCs/>
          <w:color w:val="auto"/>
          <w:sz w:val="26"/>
          <w:szCs w:val="26"/>
          <w:highlight w:val="green"/>
        </w:rPr>
        <w:t>D.</w:t>
      </w:r>
      <w:r w:rsidRPr="001034A8">
        <w:rPr>
          <w:color w:val="auto"/>
          <w:sz w:val="26"/>
          <w:szCs w:val="26"/>
          <w:highlight w:val="green"/>
        </w:rPr>
        <w:t xml:space="preserve"> Cùng tần số cùng phương và có hiệu số pha không đổi theo thời gian.</w:t>
      </w:r>
    </w:p>
    <w:p w14:paraId="548AD44A" w14:textId="0903FB28" w:rsidR="00B90B10"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1034A8">
        <w:rPr>
          <w:b/>
          <w:color w:val="0000CC"/>
          <w:sz w:val="26"/>
          <w:szCs w:val="26"/>
        </w:rPr>
        <w:t>Câu 5:</w:t>
      </w:r>
      <w:r w:rsidRPr="001034A8">
        <w:rPr>
          <w:b/>
          <w:color w:val="0000CC"/>
          <w:sz w:val="26"/>
          <w:szCs w:val="26"/>
        </w:rPr>
        <w:tab/>
      </w:r>
      <w:r w:rsidR="00B90B10" w:rsidRPr="001034A8">
        <w:rPr>
          <w:color w:val="auto"/>
          <w:sz w:val="26"/>
          <w:szCs w:val="26"/>
        </w:rPr>
        <w:t>Trong hiện tượng giao thoa sóng trên mặt nước, khoảng cách giữa hai cực đại liên tiếp nằm trên đường nối hai tâm sóng bằng bao nhiêu?</w:t>
      </w:r>
    </w:p>
    <w:p w14:paraId="6CFEFEC3"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color w:val="auto"/>
          <w:sz w:val="26"/>
          <w:szCs w:val="26"/>
        </w:rPr>
      </w:pPr>
      <w:r w:rsidRPr="001034A8">
        <w:rPr>
          <w:b/>
          <w:bCs/>
          <w:color w:val="auto"/>
          <w:sz w:val="26"/>
          <w:szCs w:val="26"/>
        </w:rPr>
        <w:t>A.</w:t>
      </w:r>
      <w:r w:rsidRPr="001034A8">
        <w:rPr>
          <w:color w:val="auto"/>
          <w:sz w:val="26"/>
          <w:szCs w:val="26"/>
        </w:rPr>
        <w:t xml:space="preserve"> bằng hai lần bước sóng.</w:t>
      </w:r>
      <w:r w:rsidRPr="001034A8">
        <w:rPr>
          <w:color w:val="auto"/>
          <w:sz w:val="26"/>
          <w:szCs w:val="26"/>
        </w:rPr>
        <w:tab/>
        <w:t xml:space="preserve">          </w:t>
      </w:r>
      <w:r w:rsidRPr="001034A8">
        <w:rPr>
          <w:b/>
          <w:bCs/>
          <w:color w:val="auto"/>
          <w:sz w:val="26"/>
          <w:szCs w:val="26"/>
        </w:rPr>
        <w:t xml:space="preserve">  B.</w:t>
      </w:r>
      <w:r w:rsidRPr="001034A8">
        <w:rPr>
          <w:color w:val="auto"/>
          <w:sz w:val="26"/>
          <w:szCs w:val="26"/>
        </w:rPr>
        <w:t xml:space="preserve"> bằng một bước sóng.</w:t>
      </w:r>
    </w:p>
    <w:p w14:paraId="0D805D8D"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color w:val="auto"/>
          <w:sz w:val="26"/>
          <w:szCs w:val="26"/>
        </w:rPr>
      </w:pPr>
      <w:r w:rsidRPr="001034A8">
        <w:rPr>
          <w:b/>
          <w:bCs/>
          <w:color w:val="auto"/>
          <w:sz w:val="26"/>
          <w:szCs w:val="26"/>
          <w:highlight w:val="green"/>
        </w:rPr>
        <w:t>C.</w:t>
      </w:r>
      <w:r w:rsidRPr="001034A8">
        <w:rPr>
          <w:color w:val="auto"/>
          <w:sz w:val="26"/>
          <w:szCs w:val="26"/>
          <w:highlight w:val="green"/>
        </w:rPr>
        <w:t xml:space="preserve"> bằng một nửa bước sóng.</w:t>
      </w:r>
      <w:r w:rsidRPr="001034A8">
        <w:rPr>
          <w:color w:val="auto"/>
          <w:sz w:val="26"/>
          <w:szCs w:val="26"/>
        </w:rPr>
        <w:tab/>
        <w:t xml:space="preserve">   </w:t>
      </w:r>
      <w:r w:rsidRPr="001034A8">
        <w:rPr>
          <w:b/>
          <w:bCs/>
          <w:color w:val="auto"/>
          <w:sz w:val="26"/>
          <w:szCs w:val="26"/>
        </w:rPr>
        <w:t xml:space="preserve">         D.</w:t>
      </w:r>
      <w:r w:rsidRPr="001034A8">
        <w:rPr>
          <w:color w:val="auto"/>
          <w:sz w:val="26"/>
          <w:szCs w:val="26"/>
        </w:rPr>
        <w:t xml:space="preserve"> bằng một phần tư bước sóng.</w:t>
      </w:r>
    </w:p>
    <w:p w14:paraId="1091B47B" w14:textId="43E6D19B" w:rsidR="00B90B10"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1034A8">
        <w:rPr>
          <w:b/>
          <w:color w:val="0000CC"/>
          <w:sz w:val="26"/>
          <w:szCs w:val="26"/>
        </w:rPr>
        <w:t>Câu 6:</w:t>
      </w:r>
      <w:r w:rsidRPr="001034A8">
        <w:rPr>
          <w:b/>
          <w:color w:val="0000CC"/>
          <w:sz w:val="26"/>
          <w:szCs w:val="26"/>
        </w:rPr>
        <w:tab/>
      </w:r>
      <w:r w:rsidR="00B90B10" w:rsidRPr="001034A8">
        <w:rPr>
          <w:color w:val="auto"/>
          <w:sz w:val="26"/>
          <w:szCs w:val="26"/>
        </w:rPr>
        <w:t>Hai sóng như thế nào có thể giao thoa với nhau?</w:t>
      </w:r>
    </w:p>
    <w:p w14:paraId="40C58662"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color w:val="auto"/>
          <w:sz w:val="26"/>
          <w:szCs w:val="26"/>
          <w:highlight w:val="green"/>
        </w:rPr>
      </w:pPr>
      <w:r w:rsidRPr="001034A8">
        <w:rPr>
          <w:b/>
          <w:bCs/>
          <w:color w:val="auto"/>
          <w:sz w:val="26"/>
          <w:szCs w:val="26"/>
          <w:highlight w:val="green"/>
        </w:rPr>
        <w:t>A.</w:t>
      </w:r>
      <w:r w:rsidRPr="001034A8">
        <w:rPr>
          <w:color w:val="auto"/>
          <w:sz w:val="26"/>
          <w:szCs w:val="26"/>
          <w:highlight w:val="green"/>
        </w:rPr>
        <w:t xml:space="preserve"> Hai sóng cùng biên độ, cùng tần số, hiệu số pha không đổi theo thời gian. </w:t>
      </w:r>
      <w:r w:rsidRPr="001034A8">
        <w:rPr>
          <w:color w:val="auto"/>
          <w:sz w:val="26"/>
          <w:szCs w:val="26"/>
          <w:highlight w:val="green"/>
        </w:rPr>
        <w:tab/>
      </w:r>
    </w:p>
    <w:p w14:paraId="74C1442D"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color w:val="auto"/>
          <w:sz w:val="26"/>
          <w:szCs w:val="26"/>
        </w:rPr>
      </w:pPr>
      <w:r w:rsidRPr="001034A8">
        <w:rPr>
          <w:b/>
          <w:bCs/>
          <w:color w:val="auto"/>
          <w:sz w:val="26"/>
          <w:szCs w:val="26"/>
        </w:rPr>
        <w:t>B.</w:t>
      </w:r>
      <w:r w:rsidRPr="001034A8">
        <w:rPr>
          <w:color w:val="auto"/>
          <w:sz w:val="26"/>
          <w:szCs w:val="26"/>
        </w:rPr>
        <w:t xml:space="preserve"> Hai sóng cùng chu kỳ và biên độ.</w:t>
      </w:r>
    </w:p>
    <w:p w14:paraId="356165BD" w14:textId="77777777"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color w:val="auto"/>
          <w:sz w:val="26"/>
          <w:szCs w:val="26"/>
        </w:rPr>
      </w:pPr>
      <w:r w:rsidRPr="001034A8">
        <w:rPr>
          <w:b/>
          <w:bCs/>
          <w:color w:val="auto"/>
          <w:sz w:val="26"/>
          <w:szCs w:val="26"/>
        </w:rPr>
        <w:t>C.</w:t>
      </w:r>
      <w:r w:rsidRPr="001034A8">
        <w:rPr>
          <w:color w:val="auto"/>
          <w:sz w:val="26"/>
          <w:szCs w:val="26"/>
        </w:rPr>
        <w:t xml:space="preserve"> Hai sóng cùng tần số, hiệu lộ trình không đổi theo thời gian. </w:t>
      </w:r>
      <w:r w:rsidRPr="001034A8">
        <w:rPr>
          <w:color w:val="auto"/>
          <w:sz w:val="26"/>
          <w:szCs w:val="26"/>
        </w:rPr>
        <w:tab/>
      </w:r>
      <w:r w:rsidRPr="001034A8">
        <w:rPr>
          <w:color w:val="auto"/>
          <w:sz w:val="26"/>
          <w:szCs w:val="26"/>
        </w:rPr>
        <w:tab/>
      </w:r>
    </w:p>
    <w:p w14:paraId="7488D302" w14:textId="531D2396" w:rsidR="00B90B10" w:rsidRPr="001034A8" w:rsidRDefault="00B90B10"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color w:val="auto"/>
          <w:sz w:val="26"/>
          <w:szCs w:val="26"/>
        </w:rPr>
      </w:pPr>
      <w:r w:rsidRPr="001034A8">
        <w:rPr>
          <w:b/>
          <w:bCs/>
          <w:color w:val="auto"/>
          <w:sz w:val="26"/>
          <w:szCs w:val="26"/>
        </w:rPr>
        <w:t>D.</w:t>
      </w:r>
      <w:r w:rsidRPr="001034A8">
        <w:rPr>
          <w:color w:val="auto"/>
          <w:sz w:val="26"/>
          <w:szCs w:val="26"/>
        </w:rPr>
        <w:t xml:space="preserve"> Hai sóng cùng bước sóng, biên độ. </w:t>
      </w:r>
    </w:p>
    <w:p w14:paraId="15A8DE5E" w14:textId="6B58ACB7" w:rsidR="00C47A58"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1034A8">
        <w:rPr>
          <w:b/>
          <w:color w:val="0000CC"/>
          <w:sz w:val="26"/>
          <w:szCs w:val="26"/>
        </w:rPr>
        <w:lastRenderedPageBreak/>
        <w:t>Câu 7:</w:t>
      </w:r>
      <w:r w:rsidRPr="001034A8">
        <w:rPr>
          <w:b/>
          <w:color w:val="0000CC"/>
          <w:sz w:val="26"/>
          <w:szCs w:val="26"/>
        </w:rPr>
        <w:tab/>
      </w:r>
      <w:r w:rsidR="00C47A58" w:rsidRPr="001034A8">
        <w:rPr>
          <w:color w:val="auto"/>
          <w:sz w:val="26"/>
          <w:szCs w:val="26"/>
        </w:rPr>
        <w:t>Trong hiện tượng giao thoa sóng của hai nguồn kết hợp A, B cùng pha, điều kiện để tại điểm M cách các nguồn d</w:t>
      </w:r>
      <w:r w:rsidR="00C47A58" w:rsidRPr="001034A8">
        <w:rPr>
          <w:color w:val="auto"/>
          <w:sz w:val="26"/>
          <w:szCs w:val="26"/>
          <w:vertAlign w:val="subscript"/>
        </w:rPr>
        <w:t>1</w:t>
      </w:r>
      <w:r w:rsidR="00C47A58" w:rsidRPr="001034A8">
        <w:rPr>
          <w:color w:val="auto"/>
          <w:sz w:val="26"/>
          <w:szCs w:val="26"/>
        </w:rPr>
        <w:t>, d</w:t>
      </w:r>
      <w:r w:rsidR="00C47A58" w:rsidRPr="001034A8">
        <w:rPr>
          <w:color w:val="auto"/>
          <w:sz w:val="26"/>
          <w:szCs w:val="26"/>
          <w:vertAlign w:val="subscript"/>
        </w:rPr>
        <w:t>2</w:t>
      </w:r>
      <w:r w:rsidR="00C47A58" w:rsidRPr="001034A8">
        <w:rPr>
          <w:color w:val="auto"/>
          <w:sz w:val="26"/>
          <w:szCs w:val="26"/>
        </w:rPr>
        <w:t xml:space="preserve"> dao động với biên độ cực đại là</w:t>
      </w:r>
    </w:p>
    <w:p w14:paraId="0A676DD4" w14:textId="42C3C490" w:rsidR="00C47A58" w:rsidRPr="001034A8" w:rsidRDefault="00564B20" w:rsidP="00564B20">
      <w:pPr>
        <w:spacing w:line="276" w:lineRule="auto"/>
        <w:ind w:firstLine="130"/>
        <w:jc w:val="both"/>
        <w:rPr>
          <w:rFonts w:eastAsia="Calibri"/>
          <w:color w:val="auto"/>
          <w:sz w:val="26"/>
          <w:szCs w:val="26"/>
          <w:lang w:val="fr-FR"/>
        </w:rPr>
      </w:pPr>
      <w:r w:rsidRPr="001034A8">
        <w:rPr>
          <w:rFonts w:eastAsia="Calibri"/>
          <w:b/>
          <w:bCs/>
          <w:color w:val="auto"/>
          <w:sz w:val="26"/>
          <w:szCs w:val="26"/>
          <w:lang w:val="fr-FR"/>
        </w:rPr>
        <w:t xml:space="preserve">A. </w:t>
      </w:r>
      <w:r w:rsidR="00C47A58" w:rsidRPr="001034A8">
        <w:rPr>
          <w:color w:val="auto"/>
          <w:sz w:val="26"/>
          <w:szCs w:val="26"/>
          <w:lang w:val="fr-FR"/>
        </w:rPr>
        <w:t>d</w:t>
      </w:r>
      <w:r w:rsidR="00C47A58" w:rsidRPr="001034A8">
        <w:rPr>
          <w:color w:val="auto"/>
          <w:sz w:val="26"/>
          <w:szCs w:val="26"/>
          <w:vertAlign w:val="subscript"/>
          <w:lang w:val="fr-FR"/>
        </w:rPr>
        <w:t>2</w:t>
      </w:r>
      <w:r w:rsidR="00C47A58" w:rsidRPr="001034A8">
        <w:rPr>
          <w:color w:val="auto"/>
          <w:sz w:val="26"/>
          <w:szCs w:val="26"/>
          <w:lang w:val="fr-FR"/>
        </w:rPr>
        <w:t xml:space="preserve"> – d</w:t>
      </w:r>
      <w:r w:rsidR="00C47A58" w:rsidRPr="001034A8">
        <w:rPr>
          <w:color w:val="auto"/>
          <w:sz w:val="26"/>
          <w:szCs w:val="26"/>
          <w:vertAlign w:val="subscript"/>
          <w:lang w:val="fr-FR"/>
        </w:rPr>
        <w:t>1</w:t>
      </w:r>
      <w:r w:rsidR="00C47A58" w:rsidRPr="001034A8">
        <w:rPr>
          <w:color w:val="auto"/>
          <w:sz w:val="26"/>
          <w:szCs w:val="26"/>
          <w:lang w:val="fr-FR"/>
        </w:rPr>
        <w:t xml:space="preserve"> = kλ/2. </w:t>
      </w:r>
      <w:r w:rsidR="00C47A58" w:rsidRPr="001034A8">
        <w:rPr>
          <w:color w:val="auto"/>
          <w:sz w:val="26"/>
          <w:szCs w:val="26"/>
        </w:rPr>
        <w:tab/>
      </w:r>
      <w:r w:rsidR="00C47A58" w:rsidRPr="001034A8">
        <w:rPr>
          <w:color w:val="auto"/>
          <w:sz w:val="26"/>
          <w:szCs w:val="26"/>
        </w:rPr>
        <w:tab/>
      </w:r>
      <w:r w:rsidR="00C47A58" w:rsidRPr="001034A8">
        <w:rPr>
          <w:color w:val="auto"/>
          <w:sz w:val="26"/>
          <w:szCs w:val="26"/>
        </w:rPr>
        <w:tab/>
      </w:r>
      <w:r w:rsidR="00C47A58" w:rsidRPr="001034A8">
        <w:rPr>
          <w:color w:val="auto"/>
          <w:sz w:val="26"/>
          <w:szCs w:val="26"/>
        </w:rPr>
        <w:tab/>
      </w:r>
      <w:r w:rsidR="00C47A58" w:rsidRPr="001034A8">
        <w:rPr>
          <w:color w:val="auto"/>
          <w:sz w:val="26"/>
          <w:szCs w:val="26"/>
        </w:rPr>
        <w:tab/>
        <w:t xml:space="preserve">      </w:t>
      </w:r>
      <w:r w:rsidR="00C47A58" w:rsidRPr="001034A8">
        <w:rPr>
          <w:color w:val="auto"/>
          <w:sz w:val="26"/>
          <w:szCs w:val="26"/>
        </w:rPr>
        <w:tab/>
      </w:r>
      <w:r w:rsidR="00C47A58" w:rsidRPr="001034A8">
        <w:rPr>
          <w:b/>
          <w:bCs/>
          <w:color w:val="auto"/>
          <w:sz w:val="26"/>
          <w:szCs w:val="26"/>
          <w:lang w:val="fr-FR"/>
        </w:rPr>
        <w:t xml:space="preserve">B. </w:t>
      </w:r>
      <w:r w:rsidR="00C47A58" w:rsidRPr="001034A8">
        <w:rPr>
          <w:color w:val="auto"/>
          <w:sz w:val="26"/>
          <w:szCs w:val="26"/>
          <w:lang w:val="fr-FR"/>
        </w:rPr>
        <w:t>d</w:t>
      </w:r>
      <w:r w:rsidR="00C47A58" w:rsidRPr="001034A8">
        <w:rPr>
          <w:color w:val="auto"/>
          <w:sz w:val="26"/>
          <w:szCs w:val="26"/>
          <w:vertAlign w:val="subscript"/>
          <w:lang w:val="fr-FR"/>
        </w:rPr>
        <w:t>2</w:t>
      </w:r>
      <w:r w:rsidR="00C47A58" w:rsidRPr="001034A8">
        <w:rPr>
          <w:color w:val="auto"/>
          <w:sz w:val="26"/>
          <w:szCs w:val="26"/>
          <w:lang w:val="fr-FR"/>
        </w:rPr>
        <w:t xml:space="preserve"> – d</w:t>
      </w:r>
      <w:r w:rsidR="00C47A58" w:rsidRPr="001034A8">
        <w:rPr>
          <w:color w:val="auto"/>
          <w:sz w:val="26"/>
          <w:szCs w:val="26"/>
          <w:vertAlign w:val="subscript"/>
          <w:lang w:val="fr-FR"/>
        </w:rPr>
        <w:t>1</w:t>
      </w:r>
      <w:r w:rsidR="00C47A58" w:rsidRPr="001034A8">
        <w:rPr>
          <w:color w:val="auto"/>
          <w:sz w:val="26"/>
          <w:szCs w:val="26"/>
          <w:lang w:val="fr-FR"/>
        </w:rPr>
        <w:t xml:space="preserve"> = (2k + 1)λ/2.</w:t>
      </w:r>
      <w:r w:rsidR="00C47A58" w:rsidRPr="001034A8">
        <w:rPr>
          <w:color w:val="auto"/>
          <w:sz w:val="26"/>
          <w:szCs w:val="26"/>
          <w:lang w:val="fr-FR"/>
        </w:rPr>
        <w:tab/>
      </w:r>
    </w:p>
    <w:p w14:paraId="3CED21E7" w14:textId="77777777" w:rsidR="00C47A58" w:rsidRPr="001034A8" w:rsidRDefault="00C47A58" w:rsidP="00C47A58">
      <w:pPr>
        <w:spacing w:line="276" w:lineRule="auto"/>
        <w:ind w:firstLineChars="50" w:firstLine="131"/>
        <w:jc w:val="both"/>
        <w:rPr>
          <w:rFonts w:eastAsia="Calibri"/>
          <w:color w:val="auto"/>
          <w:sz w:val="26"/>
          <w:szCs w:val="26"/>
        </w:rPr>
      </w:pPr>
      <w:r w:rsidRPr="001034A8">
        <w:rPr>
          <w:b/>
          <w:bCs/>
          <w:color w:val="auto"/>
          <w:sz w:val="26"/>
          <w:szCs w:val="26"/>
          <w:highlight w:val="green"/>
        </w:rPr>
        <w:t>C.</w:t>
      </w:r>
      <w:r w:rsidRPr="001034A8">
        <w:rPr>
          <w:color w:val="auto"/>
          <w:sz w:val="26"/>
          <w:szCs w:val="26"/>
          <w:highlight w:val="green"/>
        </w:rPr>
        <w:t xml:space="preserve"> d</w:t>
      </w:r>
      <w:r w:rsidRPr="001034A8">
        <w:rPr>
          <w:color w:val="auto"/>
          <w:sz w:val="26"/>
          <w:szCs w:val="26"/>
          <w:highlight w:val="green"/>
          <w:vertAlign w:val="subscript"/>
        </w:rPr>
        <w:t>2</w:t>
      </w:r>
      <w:r w:rsidRPr="001034A8">
        <w:rPr>
          <w:color w:val="auto"/>
          <w:sz w:val="26"/>
          <w:szCs w:val="26"/>
          <w:highlight w:val="green"/>
        </w:rPr>
        <w:t xml:space="preserve"> – d</w:t>
      </w:r>
      <w:r w:rsidRPr="001034A8">
        <w:rPr>
          <w:color w:val="auto"/>
          <w:sz w:val="26"/>
          <w:szCs w:val="26"/>
          <w:highlight w:val="green"/>
          <w:vertAlign w:val="subscript"/>
        </w:rPr>
        <w:t>1</w:t>
      </w:r>
      <w:r w:rsidRPr="001034A8">
        <w:rPr>
          <w:color w:val="auto"/>
          <w:sz w:val="26"/>
          <w:szCs w:val="26"/>
          <w:highlight w:val="green"/>
        </w:rPr>
        <w:t xml:space="preserve"> = k</w:t>
      </w:r>
      <w:r w:rsidRPr="001034A8">
        <w:rPr>
          <w:color w:val="auto"/>
          <w:sz w:val="26"/>
          <w:szCs w:val="26"/>
          <w:highlight w:val="green"/>
          <w:lang w:val="fr-FR"/>
        </w:rPr>
        <w:t>λ</w:t>
      </w:r>
      <w:r w:rsidRPr="001034A8">
        <w:rPr>
          <w:color w:val="auto"/>
          <w:sz w:val="26"/>
          <w:szCs w:val="26"/>
          <w:highlight w:val="green"/>
        </w:rPr>
        <w:t xml:space="preserve">. </w:t>
      </w:r>
      <w:r w:rsidRPr="001034A8">
        <w:rPr>
          <w:color w:val="auto"/>
          <w:sz w:val="26"/>
          <w:szCs w:val="26"/>
        </w:rPr>
        <w:tab/>
      </w:r>
      <w:r w:rsidRPr="001034A8">
        <w:rPr>
          <w:color w:val="auto"/>
          <w:sz w:val="26"/>
          <w:szCs w:val="26"/>
        </w:rPr>
        <w:tab/>
      </w:r>
      <w:r w:rsidRPr="001034A8">
        <w:rPr>
          <w:color w:val="auto"/>
          <w:sz w:val="26"/>
          <w:szCs w:val="26"/>
        </w:rPr>
        <w:tab/>
      </w:r>
      <w:r w:rsidRPr="001034A8">
        <w:rPr>
          <w:color w:val="auto"/>
          <w:sz w:val="26"/>
          <w:szCs w:val="26"/>
        </w:rPr>
        <w:tab/>
      </w:r>
      <w:r w:rsidRPr="001034A8">
        <w:rPr>
          <w:color w:val="auto"/>
          <w:sz w:val="26"/>
          <w:szCs w:val="26"/>
        </w:rPr>
        <w:tab/>
        <w:t xml:space="preserve">     </w:t>
      </w:r>
      <w:r w:rsidRPr="001034A8">
        <w:rPr>
          <w:b/>
          <w:bCs/>
          <w:color w:val="auto"/>
          <w:sz w:val="26"/>
          <w:szCs w:val="26"/>
        </w:rPr>
        <w:t xml:space="preserve"> </w:t>
      </w:r>
      <w:r w:rsidRPr="001034A8">
        <w:rPr>
          <w:b/>
          <w:bCs/>
          <w:color w:val="auto"/>
          <w:sz w:val="26"/>
          <w:szCs w:val="26"/>
        </w:rPr>
        <w:tab/>
        <w:t xml:space="preserve">D. </w:t>
      </w:r>
      <w:r w:rsidRPr="001034A8">
        <w:rPr>
          <w:color w:val="auto"/>
          <w:sz w:val="26"/>
          <w:szCs w:val="26"/>
        </w:rPr>
        <w:t>d</w:t>
      </w:r>
      <w:r w:rsidRPr="001034A8">
        <w:rPr>
          <w:color w:val="auto"/>
          <w:sz w:val="26"/>
          <w:szCs w:val="26"/>
          <w:vertAlign w:val="subscript"/>
        </w:rPr>
        <w:t>2</w:t>
      </w:r>
      <w:r w:rsidRPr="001034A8">
        <w:rPr>
          <w:color w:val="auto"/>
          <w:sz w:val="26"/>
          <w:szCs w:val="26"/>
        </w:rPr>
        <w:t xml:space="preserve"> – d</w:t>
      </w:r>
      <w:r w:rsidRPr="001034A8">
        <w:rPr>
          <w:color w:val="auto"/>
          <w:sz w:val="26"/>
          <w:szCs w:val="26"/>
          <w:vertAlign w:val="subscript"/>
        </w:rPr>
        <w:t>1</w:t>
      </w:r>
      <w:r w:rsidRPr="001034A8">
        <w:rPr>
          <w:color w:val="auto"/>
          <w:sz w:val="26"/>
          <w:szCs w:val="26"/>
        </w:rPr>
        <w:t xml:space="preserve"> = (2k + 1)</w:t>
      </w:r>
      <w:r w:rsidRPr="001034A8">
        <w:rPr>
          <w:color w:val="auto"/>
          <w:sz w:val="26"/>
          <w:szCs w:val="26"/>
          <w:lang w:val="fr-FR"/>
        </w:rPr>
        <w:t>λ</w:t>
      </w:r>
      <w:r w:rsidRPr="001034A8">
        <w:rPr>
          <w:color w:val="auto"/>
          <w:sz w:val="26"/>
          <w:szCs w:val="26"/>
        </w:rPr>
        <w:t>/4.</w:t>
      </w:r>
    </w:p>
    <w:p w14:paraId="1FEB0198" w14:textId="77777777" w:rsidR="00C47A58" w:rsidRPr="001034A8" w:rsidRDefault="00C47A58" w:rsidP="00B90B1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0"/>
        <w:jc w:val="both"/>
        <w:rPr>
          <w:color w:val="auto"/>
          <w:sz w:val="26"/>
          <w:szCs w:val="26"/>
        </w:rPr>
      </w:pPr>
    </w:p>
    <w:p w14:paraId="5F70F098" w14:textId="44EC45F9" w:rsidR="00924E43" w:rsidRPr="001034A8" w:rsidRDefault="001034A8" w:rsidP="001034A8">
      <w:pPr>
        <w:spacing w:line="276" w:lineRule="auto"/>
        <w:ind w:firstLineChars="50" w:firstLine="131"/>
        <w:jc w:val="center"/>
        <w:rPr>
          <w:color w:val="auto"/>
          <w:sz w:val="26"/>
          <w:szCs w:val="26"/>
        </w:rPr>
      </w:pPr>
      <w:r w:rsidRPr="00C93CE7">
        <w:rPr>
          <w:b/>
          <w:bCs/>
          <w:color w:val="000000" w:themeColor="text1"/>
          <w:sz w:val="26"/>
          <w:szCs w:val="26"/>
          <w:highlight w:val="yellow"/>
        </w:rPr>
        <w:t>THÔNG HIỂU</w:t>
      </w:r>
    </w:p>
    <w:p w14:paraId="7A8CDDC7" w14:textId="6DFB342D" w:rsidR="00924E43" w:rsidRPr="001034A8" w:rsidRDefault="00924E43" w:rsidP="00B90B10">
      <w:pPr>
        <w:spacing w:line="276" w:lineRule="auto"/>
        <w:ind w:firstLineChars="50" w:firstLine="130"/>
        <w:jc w:val="both"/>
        <w:rPr>
          <w:sz w:val="26"/>
          <w:szCs w:val="26"/>
        </w:rPr>
      </w:pPr>
    </w:p>
    <w:p w14:paraId="04FFDC6A" w14:textId="093EA16F" w:rsidR="00C47A58"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Style w:val="fontstyle21"/>
          <w:rFonts w:ascii="Times New Roman" w:hAnsi="Times New Roman"/>
          <w:b w:val="0"/>
          <w:bCs w:val="0"/>
          <w:color w:val="auto"/>
          <w:sz w:val="26"/>
          <w:szCs w:val="26"/>
        </w:rPr>
      </w:pPr>
      <w:r w:rsidRPr="001034A8">
        <w:rPr>
          <w:rStyle w:val="fontstyle21"/>
          <w:rFonts w:ascii="Times New Roman" w:hAnsi="Times New Roman"/>
          <w:bCs w:val="0"/>
          <w:color w:val="0000CC"/>
          <w:sz w:val="26"/>
          <w:szCs w:val="26"/>
        </w:rPr>
        <w:t>Câu 8:</w:t>
      </w:r>
      <w:r w:rsidRPr="001034A8">
        <w:rPr>
          <w:rStyle w:val="fontstyle21"/>
          <w:rFonts w:ascii="Times New Roman" w:hAnsi="Times New Roman"/>
          <w:bCs w:val="0"/>
          <w:color w:val="0000CC"/>
          <w:sz w:val="26"/>
          <w:szCs w:val="26"/>
        </w:rPr>
        <w:tab/>
      </w:r>
      <w:r w:rsidR="00C47A58" w:rsidRPr="001034A8">
        <w:rPr>
          <w:rStyle w:val="fontstyle21"/>
          <w:rFonts w:ascii="Times New Roman" w:hAnsi="Times New Roman"/>
          <w:b w:val="0"/>
          <w:bCs w:val="0"/>
          <w:color w:val="auto"/>
          <w:sz w:val="26"/>
          <w:szCs w:val="26"/>
        </w:rPr>
        <w:t xml:space="preserve">Phát biểu nào sau đây là </w:t>
      </w:r>
      <w:r w:rsidR="00C47A58" w:rsidRPr="001034A8">
        <w:rPr>
          <w:rStyle w:val="fontstyle21"/>
          <w:rFonts w:ascii="Times New Roman" w:hAnsi="Times New Roman"/>
          <w:b w:val="0"/>
          <w:bCs w:val="0"/>
          <w:i/>
          <w:iCs/>
          <w:color w:val="auto"/>
          <w:sz w:val="26"/>
          <w:szCs w:val="26"/>
        </w:rPr>
        <w:t>không</w:t>
      </w:r>
      <w:r w:rsidR="00C47A58" w:rsidRPr="001034A8">
        <w:rPr>
          <w:rStyle w:val="fontstyle21"/>
          <w:rFonts w:ascii="Times New Roman" w:hAnsi="Times New Roman"/>
          <w:b w:val="0"/>
          <w:bCs w:val="0"/>
          <w:color w:val="auto"/>
          <w:sz w:val="26"/>
          <w:szCs w:val="26"/>
        </w:rPr>
        <w:t xml:space="preserve"> đúng?</w:t>
      </w:r>
    </w:p>
    <w:p w14:paraId="66B77F36" w14:textId="77777777" w:rsidR="00C47A58" w:rsidRPr="001034A8" w:rsidRDefault="00C47A58" w:rsidP="00C47A58">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rStyle w:val="fontstyle21"/>
          <w:rFonts w:ascii="Times New Roman" w:hAnsi="Times New Roman"/>
          <w:b w:val="0"/>
          <w:bCs w:val="0"/>
          <w:color w:val="auto"/>
          <w:sz w:val="26"/>
          <w:szCs w:val="26"/>
        </w:rPr>
      </w:pPr>
      <w:r w:rsidRPr="001034A8">
        <w:rPr>
          <w:rStyle w:val="fontstyle21"/>
          <w:rFonts w:ascii="Times New Roman" w:hAnsi="Times New Roman"/>
          <w:color w:val="auto"/>
          <w:sz w:val="26"/>
          <w:szCs w:val="26"/>
        </w:rPr>
        <w:t>A.</w:t>
      </w:r>
      <w:r w:rsidRPr="001034A8">
        <w:rPr>
          <w:rStyle w:val="fontstyle21"/>
          <w:rFonts w:ascii="Times New Roman" w:hAnsi="Times New Roman"/>
          <w:b w:val="0"/>
          <w:bCs w:val="0"/>
          <w:color w:val="auto"/>
          <w:sz w:val="26"/>
          <w:szCs w:val="26"/>
        </w:rPr>
        <w:t xml:space="preserve"> Khi xảy ra hiện tượng giao thoa sóng trên mặt chất lỏng, tồn tại các điểm dao động với biên độ cực đại.</w:t>
      </w:r>
    </w:p>
    <w:p w14:paraId="28981701" w14:textId="77777777" w:rsidR="00C47A58" w:rsidRPr="001034A8" w:rsidRDefault="00C47A58" w:rsidP="00C47A58">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rStyle w:val="fontstyle21"/>
          <w:rFonts w:ascii="Times New Roman" w:hAnsi="Times New Roman"/>
          <w:b w:val="0"/>
          <w:bCs w:val="0"/>
          <w:color w:val="auto"/>
          <w:sz w:val="26"/>
          <w:szCs w:val="26"/>
        </w:rPr>
      </w:pPr>
      <w:r w:rsidRPr="001034A8">
        <w:rPr>
          <w:rStyle w:val="fontstyle21"/>
          <w:rFonts w:ascii="Times New Roman" w:hAnsi="Times New Roman"/>
          <w:color w:val="auto"/>
          <w:sz w:val="26"/>
          <w:szCs w:val="26"/>
        </w:rPr>
        <w:t>B.</w:t>
      </w:r>
      <w:r w:rsidRPr="001034A8">
        <w:rPr>
          <w:rStyle w:val="fontstyle21"/>
          <w:rFonts w:ascii="Times New Roman" w:hAnsi="Times New Roman"/>
          <w:b w:val="0"/>
          <w:bCs w:val="0"/>
          <w:color w:val="auto"/>
          <w:sz w:val="26"/>
          <w:szCs w:val="26"/>
        </w:rPr>
        <w:t xml:space="preserve"> Khi xảy ra hiện tượng giao thoa sóng trên mặt chất lỏng, tồn tại các điểm không dao động.</w:t>
      </w:r>
    </w:p>
    <w:p w14:paraId="6DB759C7" w14:textId="77777777" w:rsidR="00C47A58" w:rsidRPr="001034A8" w:rsidRDefault="00C47A58" w:rsidP="00C47A58">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rStyle w:val="fontstyle21"/>
          <w:rFonts w:ascii="Times New Roman" w:hAnsi="Times New Roman"/>
          <w:b w:val="0"/>
          <w:bCs w:val="0"/>
          <w:color w:val="auto"/>
          <w:sz w:val="26"/>
          <w:szCs w:val="26"/>
        </w:rPr>
      </w:pPr>
      <w:r w:rsidRPr="001034A8">
        <w:rPr>
          <w:rStyle w:val="fontstyle21"/>
          <w:rFonts w:ascii="Times New Roman" w:hAnsi="Times New Roman"/>
          <w:color w:val="auto"/>
          <w:sz w:val="26"/>
          <w:szCs w:val="26"/>
        </w:rPr>
        <w:t>C.</w:t>
      </w:r>
      <w:r w:rsidRPr="001034A8">
        <w:rPr>
          <w:rStyle w:val="fontstyle21"/>
          <w:rFonts w:ascii="Times New Roman" w:hAnsi="Times New Roman"/>
          <w:b w:val="0"/>
          <w:bCs w:val="0"/>
          <w:color w:val="auto"/>
          <w:sz w:val="26"/>
          <w:szCs w:val="26"/>
        </w:rPr>
        <w:t xml:space="preserve"> Khi xảy ra hiện tượng giao thoa sóng trên mặt chất lỏng, các điểm không dao động tạo thành các vân cực tiểu.</w:t>
      </w:r>
    </w:p>
    <w:p w14:paraId="2DFC0E05" w14:textId="77777777" w:rsidR="00C47A58" w:rsidRPr="001034A8" w:rsidRDefault="00C47A58" w:rsidP="00C47A58">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b/>
          <w:bCs/>
          <w:color w:val="auto"/>
          <w:sz w:val="26"/>
          <w:szCs w:val="26"/>
          <w:highlight w:val="green"/>
        </w:rPr>
      </w:pPr>
      <w:r w:rsidRPr="001034A8">
        <w:rPr>
          <w:rStyle w:val="fontstyle21"/>
          <w:rFonts w:ascii="Times New Roman" w:hAnsi="Times New Roman"/>
          <w:color w:val="auto"/>
          <w:sz w:val="26"/>
          <w:szCs w:val="26"/>
          <w:highlight w:val="green"/>
        </w:rPr>
        <w:t>D.</w:t>
      </w:r>
      <w:r w:rsidRPr="001034A8">
        <w:rPr>
          <w:rStyle w:val="fontstyle21"/>
          <w:rFonts w:ascii="Times New Roman" w:hAnsi="Times New Roman"/>
          <w:b w:val="0"/>
          <w:bCs w:val="0"/>
          <w:color w:val="auto"/>
          <w:sz w:val="26"/>
          <w:szCs w:val="26"/>
          <w:highlight w:val="green"/>
        </w:rPr>
        <w:t xml:space="preserve"> Khi xảy ra hiện tượng giao thoa sóng trên mặt chất lỏng, các điểm dao động mạnh tạo thành các đường thẳng cực đại.</w:t>
      </w:r>
    </w:p>
    <w:p w14:paraId="76A120E7" w14:textId="2F6322E6" w:rsidR="00F42CE3"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1034A8">
        <w:rPr>
          <w:b/>
          <w:color w:val="0000CC"/>
          <w:sz w:val="26"/>
          <w:szCs w:val="26"/>
        </w:rPr>
        <w:t>Câu 9:</w:t>
      </w:r>
      <w:r w:rsidRPr="001034A8">
        <w:rPr>
          <w:b/>
          <w:color w:val="0000CC"/>
          <w:sz w:val="26"/>
          <w:szCs w:val="26"/>
        </w:rPr>
        <w:tab/>
      </w:r>
      <w:r w:rsidR="00F42CE3" w:rsidRPr="001034A8">
        <w:rPr>
          <w:color w:val="auto"/>
          <w:sz w:val="26"/>
          <w:szCs w:val="26"/>
        </w:rPr>
        <w:t>Khi xảy ra hiện tượng giao thoa sóng nước với hai nguồn kết hợp cùng pha A, B. Những điểm trên mặt nước nằm trên đường trung trực của AB sẽ</w:t>
      </w:r>
    </w:p>
    <w:p w14:paraId="1E78282B" w14:textId="0447F7E6" w:rsidR="00F42CE3" w:rsidRPr="001034A8" w:rsidRDefault="002E7D8D" w:rsidP="002E7D8D">
      <w:pPr>
        <w:widowControl w:val="0"/>
        <w:tabs>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1034A8">
        <w:rPr>
          <w:b/>
          <w:bCs/>
          <w:color w:val="auto"/>
          <w:sz w:val="26"/>
          <w:szCs w:val="26"/>
        </w:rPr>
        <w:t xml:space="preserve">   </w:t>
      </w:r>
      <w:r w:rsidRPr="001034A8">
        <w:rPr>
          <w:b/>
          <w:bCs/>
          <w:color w:val="auto"/>
          <w:sz w:val="26"/>
          <w:szCs w:val="26"/>
          <w:highlight w:val="green"/>
        </w:rPr>
        <w:t xml:space="preserve">A. </w:t>
      </w:r>
      <w:r w:rsidR="00F42CE3" w:rsidRPr="001034A8">
        <w:rPr>
          <w:b/>
          <w:bCs/>
          <w:color w:val="auto"/>
          <w:sz w:val="26"/>
          <w:szCs w:val="26"/>
          <w:highlight w:val="green"/>
        </w:rPr>
        <w:t>dao</w:t>
      </w:r>
      <w:r w:rsidR="00F42CE3" w:rsidRPr="001034A8">
        <w:rPr>
          <w:color w:val="auto"/>
          <w:sz w:val="26"/>
          <w:szCs w:val="26"/>
          <w:highlight w:val="green"/>
        </w:rPr>
        <w:t xml:space="preserve"> động với biên độ lớn nhất. </w:t>
      </w:r>
      <w:r w:rsidR="00F42CE3" w:rsidRPr="001034A8">
        <w:rPr>
          <w:color w:val="auto"/>
          <w:sz w:val="26"/>
          <w:szCs w:val="26"/>
        </w:rPr>
        <w:tab/>
      </w:r>
    </w:p>
    <w:p w14:paraId="02A9C2FB" w14:textId="77777777" w:rsidR="00F42CE3" w:rsidRPr="001034A8" w:rsidRDefault="00F42CE3" w:rsidP="00F42CE3">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Chars="50" w:firstLine="131"/>
        <w:jc w:val="both"/>
        <w:rPr>
          <w:color w:val="auto"/>
          <w:sz w:val="26"/>
          <w:szCs w:val="26"/>
        </w:rPr>
      </w:pPr>
      <w:r w:rsidRPr="001034A8">
        <w:rPr>
          <w:b/>
          <w:bCs/>
          <w:color w:val="auto"/>
          <w:sz w:val="26"/>
          <w:szCs w:val="26"/>
        </w:rPr>
        <w:t xml:space="preserve">B. </w:t>
      </w:r>
      <w:r w:rsidRPr="001034A8">
        <w:rPr>
          <w:color w:val="auto"/>
          <w:sz w:val="26"/>
          <w:szCs w:val="26"/>
        </w:rPr>
        <w:t>dao động với biên độ bé nhất.</w:t>
      </w:r>
    </w:p>
    <w:p w14:paraId="45A9C3FE" w14:textId="77777777" w:rsidR="00F42CE3" w:rsidRPr="001034A8" w:rsidRDefault="00F42CE3" w:rsidP="00F42CE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1034A8">
        <w:rPr>
          <w:rFonts w:ascii="Times New Roman" w:hAnsi="Times New Roman" w:cs="Times New Roman"/>
          <w:b/>
          <w:bCs/>
          <w:sz w:val="26"/>
          <w:szCs w:val="26"/>
        </w:rPr>
        <w:t xml:space="preserve">C. </w:t>
      </w:r>
      <w:r w:rsidRPr="001034A8">
        <w:rPr>
          <w:rFonts w:ascii="Times New Roman" w:hAnsi="Times New Roman" w:cs="Times New Roman"/>
          <w:sz w:val="26"/>
          <w:szCs w:val="26"/>
        </w:rPr>
        <w:t xml:space="preserve">đứng yên không dao động. </w:t>
      </w:r>
      <w:r w:rsidRPr="001034A8">
        <w:rPr>
          <w:rFonts w:ascii="Times New Roman" w:hAnsi="Times New Roman" w:cs="Times New Roman"/>
          <w:sz w:val="26"/>
          <w:szCs w:val="26"/>
        </w:rPr>
        <w:tab/>
      </w:r>
    </w:p>
    <w:p w14:paraId="1CD0B295" w14:textId="03CFF222" w:rsidR="001034A8" w:rsidRDefault="00F42CE3" w:rsidP="00F42CE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1034A8">
        <w:rPr>
          <w:rFonts w:ascii="Times New Roman" w:hAnsi="Times New Roman" w:cs="Times New Roman"/>
          <w:b/>
          <w:bCs/>
          <w:sz w:val="26"/>
          <w:szCs w:val="26"/>
        </w:rPr>
        <w:t>D.</w:t>
      </w:r>
      <w:r w:rsidRPr="001034A8">
        <w:rPr>
          <w:rFonts w:ascii="Times New Roman" w:hAnsi="Times New Roman" w:cs="Times New Roman"/>
          <w:sz w:val="26"/>
          <w:szCs w:val="26"/>
        </w:rPr>
        <w:t xml:space="preserve"> dao động với biên độ có giá trị trung bình.</w:t>
      </w:r>
    </w:p>
    <w:p w14:paraId="5B88B2D4" w14:textId="77777777" w:rsidR="001034A8" w:rsidRDefault="001034A8">
      <w:pPr>
        <w:rPr>
          <w:rFonts w:eastAsiaTheme="minorHAnsi"/>
          <w:color w:val="auto"/>
          <w:sz w:val="26"/>
          <w:szCs w:val="26"/>
        </w:rPr>
      </w:pPr>
      <w:r>
        <w:rPr>
          <w:sz w:val="26"/>
          <w:szCs w:val="26"/>
        </w:rPr>
        <w:br w:type="page"/>
      </w:r>
    </w:p>
    <w:p w14:paraId="5BCF03C5" w14:textId="77777777" w:rsidR="001034A8" w:rsidRPr="00C93CE7" w:rsidRDefault="001034A8" w:rsidP="001034A8">
      <w:pPr>
        <w:pStyle w:val="Heading1"/>
        <w:jc w:val="left"/>
        <w:rPr>
          <w:color w:val="2E74B5" w:themeColor="accent1" w:themeShade="BF"/>
          <w:sz w:val="36"/>
          <w:szCs w:val="40"/>
        </w:rPr>
      </w:pPr>
      <w:bookmarkStart w:id="27" w:name="_Toc143182540"/>
      <w:bookmarkStart w:id="28" w:name="_Toc143187618"/>
      <w:bookmarkStart w:id="29" w:name="_Toc143195938"/>
      <w:r w:rsidRPr="00C93CE7">
        <w:rPr>
          <w:color w:val="2E74B5" w:themeColor="accent1" w:themeShade="BF"/>
          <w:sz w:val="36"/>
          <w:szCs w:val="40"/>
        </w:rPr>
        <w:lastRenderedPageBreak/>
        <w:t>III. Bài tập phân dạng</w:t>
      </w:r>
      <w:bookmarkEnd w:id="27"/>
      <w:bookmarkEnd w:id="28"/>
      <w:bookmarkEnd w:id="29"/>
    </w:p>
    <w:p w14:paraId="2FD07EE0" w14:textId="5765C327" w:rsidR="001034A8" w:rsidRPr="00C93CE7" w:rsidRDefault="001034A8" w:rsidP="001034A8">
      <w:pPr>
        <w:pStyle w:val="Heading2"/>
        <w:rPr>
          <w:color w:val="000000" w:themeColor="text1"/>
          <w:sz w:val="32"/>
          <w:szCs w:val="32"/>
        </w:rPr>
      </w:pPr>
      <w:bookmarkStart w:id="30" w:name="_Toc143179592"/>
      <w:bookmarkStart w:id="31" w:name="_Toc143182541"/>
      <w:bookmarkStart w:id="32" w:name="_Toc143180615"/>
      <w:bookmarkStart w:id="33" w:name="_Toc143187619"/>
      <w:bookmarkStart w:id="34" w:name="_Toc143195939"/>
      <w:r w:rsidRPr="00C93CE7">
        <w:rPr>
          <w:color w:val="C45911" w:themeColor="accent2" w:themeShade="BF"/>
          <w:sz w:val="32"/>
          <w:szCs w:val="32"/>
        </w:rPr>
        <w:t xml:space="preserve">DẠNG 1. </w:t>
      </w:r>
      <w:bookmarkEnd w:id="30"/>
      <w:bookmarkEnd w:id="31"/>
      <w:bookmarkEnd w:id="32"/>
      <w:bookmarkEnd w:id="33"/>
      <w:r w:rsidRPr="001034A8">
        <w:rPr>
          <w:color w:val="C45911" w:themeColor="accent2" w:themeShade="BF"/>
          <w:sz w:val="32"/>
          <w:szCs w:val="32"/>
        </w:rPr>
        <w:t>Điều kiện cực đại - cực tiểu</w:t>
      </w:r>
      <w:bookmarkEnd w:id="34"/>
    </w:p>
    <w:p w14:paraId="6CA016D6" w14:textId="77777777" w:rsidR="001034A8" w:rsidRPr="00C93CE7" w:rsidRDefault="001034A8" w:rsidP="001034A8">
      <w:pPr>
        <w:tabs>
          <w:tab w:val="left" w:pos="360"/>
        </w:tabs>
        <w:spacing w:line="276" w:lineRule="auto"/>
        <w:jc w:val="both"/>
        <w:rPr>
          <w:color w:val="auto"/>
          <w:sz w:val="26"/>
          <w:szCs w:val="26"/>
        </w:rPr>
      </w:pPr>
    </w:p>
    <w:p w14:paraId="54990A2D" w14:textId="77777777" w:rsidR="001034A8" w:rsidRPr="00C93CE7" w:rsidRDefault="001034A8" w:rsidP="001034A8">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764BC6A8" w14:textId="541100EF" w:rsidR="00765E32" w:rsidRPr="001034A8" w:rsidRDefault="00765E32" w:rsidP="00B90B10">
      <w:pPr>
        <w:spacing w:line="276" w:lineRule="auto"/>
        <w:rPr>
          <w:b/>
          <w:color w:val="auto"/>
          <w:sz w:val="26"/>
          <w:szCs w:val="26"/>
        </w:rPr>
      </w:pPr>
    </w:p>
    <w:p w14:paraId="22578101" w14:textId="77777777" w:rsidR="00765E32" w:rsidRPr="001034A8" w:rsidRDefault="00765E32" w:rsidP="00765E32">
      <w:pPr>
        <w:spacing w:line="276" w:lineRule="auto"/>
        <w:textAlignment w:val="baseline"/>
        <w:rPr>
          <w:color w:val="000000"/>
          <w:sz w:val="26"/>
          <w:szCs w:val="26"/>
          <w:lang w:val="vi-VN"/>
        </w:rPr>
      </w:pPr>
      <w:r w:rsidRPr="001034A8">
        <w:rPr>
          <w:color w:val="000000"/>
          <w:sz w:val="26"/>
          <w:szCs w:val="26"/>
          <w:lang w:val="vi-VN"/>
        </w:rPr>
        <w:t>- Những điểm dao động với biên độ cực đại: d</w:t>
      </w:r>
      <w:r w:rsidRPr="001034A8">
        <w:rPr>
          <w:color w:val="000000"/>
          <w:sz w:val="26"/>
          <w:szCs w:val="26"/>
          <w:vertAlign w:val="subscript"/>
          <w:lang w:val="vi-VN"/>
        </w:rPr>
        <w:t>2</w:t>
      </w:r>
      <w:r w:rsidRPr="001034A8">
        <w:rPr>
          <w:color w:val="000000"/>
          <w:sz w:val="26"/>
          <w:szCs w:val="26"/>
          <w:lang w:val="vi-VN"/>
        </w:rPr>
        <w:t xml:space="preserve"> – d</w:t>
      </w:r>
      <w:r w:rsidRPr="001034A8">
        <w:rPr>
          <w:color w:val="000000"/>
          <w:sz w:val="26"/>
          <w:szCs w:val="26"/>
          <w:vertAlign w:val="subscript"/>
          <w:lang w:val="vi-VN"/>
        </w:rPr>
        <w:t>1</w:t>
      </w:r>
      <w:r w:rsidRPr="001034A8">
        <w:rPr>
          <w:color w:val="000000"/>
          <w:sz w:val="26"/>
          <w:szCs w:val="26"/>
          <w:lang w:val="vi-VN"/>
        </w:rPr>
        <w:t xml:space="preserve"> = kλ với k = 0, </w:t>
      </w:r>
      <m:oMath>
        <m:r>
          <w:rPr>
            <w:rFonts w:ascii="Cambria Math" w:hAnsi="Cambria Math"/>
            <w:color w:val="000000"/>
            <w:sz w:val="26"/>
            <w:szCs w:val="26"/>
            <w:lang w:val="vi-VN"/>
          </w:rPr>
          <m:t>± 1,±2…</m:t>
        </m:r>
      </m:oMath>
    </w:p>
    <w:p w14:paraId="11FCBD10" w14:textId="77777777" w:rsidR="00765E32" w:rsidRPr="001034A8" w:rsidRDefault="00765E32" w:rsidP="00765E32">
      <w:pPr>
        <w:spacing w:line="276" w:lineRule="auto"/>
        <w:textAlignment w:val="baseline"/>
        <w:rPr>
          <w:color w:val="000000"/>
          <w:sz w:val="26"/>
          <w:szCs w:val="26"/>
          <w:lang w:val="vi-VN"/>
        </w:rPr>
      </w:pPr>
      <w:r w:rsidRPr="001034A8">
        <w:rPr>
          <w:color w:val="000000"/>
          <w:sz w:val="26"/>
          <w:szCs w:val="26"/>
          <w:lang w:val="vi-VN"/>
        </w:rPr>
        <w:t>- Những điểm dao động với biên độ cực tiểu: d</w:t>
      </w:r>
      <w:r w:rsidRPr="001034A8">
        <w:rPr>
          <w:color w:val="000000"/>
          <w:sz w:val="26"/>
          <w:szCs w:val="26"/>
          <w:vertAlign w:val="subscript"/>
          <w:lang w:val="vi-VN"/>
        </w:rPr>
        <w:t>2</w:t>
      </w:r>
      <w:r w:rsidRPr="001034A8">
        <w:rPr>
          <w:color w:val="000000"/>
          <w:sz w:val="26"/>
          <w:szCs w:val="26"/>
          <w:lang w:val="vi-VN"/>
        </w:rPr>
        <w:t xml:space="preserve"> – d</w:t>
      </w:r>
      <w:r w:rsidRPr="001034A8">
        <w:rPr>
          <w:color w:val="000000"/>
          <w:sz w:val="26"/>
          <w:szCs w:val="26"/>
          <w:vertAlign w:val="subscript"/>
          <w:lang w:val="vi-VN"/>
        </w:rPr>
        <w:t>1</w:t>
      </w:r>
      <w:r w:rsidRPr="001034A8">
        <w:rPr>
          <w:color w:val="000000"/>
          <w:sz w:val="26"/>
          <w:szCs w:val="26"/>
          <w:lang w:val="vi-VN"/>
        </w:rPr>
        <w:t xml:space="preserve"> = (k +</w:t>
      </w:r>
      <m:oMath>
        <m:r>
          <w:rPr>
            <w:rFonts w:ascii="Cambria Math" w:hAnsi="Cambria Math"/>
            <w:color w:val="000000"/>
            <w:sz w:val="26"/>
            <w:szCs w:val="26"/>
            <w:lang w:val="vi-VN"/>
          </w:rPr>
          <m:t xml:space="preserve"> </m:t>
        </m:r>
        <m:f>
          <m:fPr>
            <m:ctrlPr>
              <w:rPr>
                <w:rFonts w:ascii="Cambria Math" w:hAnsi="Cambria Math"/>
                <w:i/>
                <w:color w:val="000000"/>
                <w:sz w:val="26"/>
                <w:szCs w:val="26"/>
                <w:lang w:val="vi-VN"/>
              </w:rPr>
            </m:ctrlPr>
          </m:fPr>
          <m:num>
            <m:r>
              <w:rPr>
                <w:rFonts w:ascii="Cambria Math" w:hAnsi="Cambria Math"/>
                <w:color w:val="000000"/>
                <w:sz w:val="26"/>
                <w:szCs w:val="26"/>
                <w:lang w:val="vi-VN"/>
              </w:rPr>
              <m:t>1</m:t>
            </m:r>
          </m:num>
          <m:den>
            <m:r>
              <w:rPr>
                <w:rFonts w:ascii="Cambria Math" w:hAnsi="Cambria Math"/>
                <w:color w:val="000000"/>
                <w:sz w:val="26"/>
                <w:szCs w:val="26"/>
                <w:lang w:val="vi-VN"/>
              </w:rPr>
              <m:t>2</m:t>
            </m:r>
          </m:den>
        </m:f>
      </m:oMath>
      <w:r w:rsidRPr="001034A8">
        <w:rPr>
          <w:color w:val="000000"/>
          <w:sz w:val="26"/>
          <w:szCs w:val="26"/>
          <w:lang w:val="vi-VN"/>
        </w:rPr>
        <w:t xml:space="preserve">)λ với k = 0, </w:t>
      </w:r>
      <m:oMath>
        <m:r>
          <w:rPr>
            <w:rFonts w:ascii="Cambria Math" w:hAnsi="Cambria Math"/>
            <w:color w:val="000000"/>
            <w:sz w:val="26"/>
            <w:szCs w:val="26"/>
            <w:lang w:val="vi-VN"/>
          </w:rPr>
          <m:t>± 1,±2…</m:t>
        </m:r>
      </m:oMath>
    </w:p>
    <w:p w14:paraId="662C4BD8" w14:textId="77777777" w:rsidR="00765E32" w:rsidRPr="001034A8" w:rsidRDefault="00765E32" w:rsidP="00765E32">
      <w:pPr>
        <w:spacing w:line="276" w:lineRule="auto"/>
        <w:textAlignment w:val="baseline"/>
        <w:rPr>
          <w:color w:val="000000"/>
          <w:sz w:val="26"/>
          <w:szCs w:val="26"/>
          <w:lang w:val="vi-VN"/>
        </w:rPr>
      </w:pPr>
    </w:p>
    <w:p w14:paraId="17368C14" w14:textId="77777777" w:rsidR="001034A8" w:rsidRPr="00C93CE7" w:rsidRDefault="001034A8" w:rsidP="001034A8">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4C6684CB" w14:textId="6C0F04C3" w:rsidR="00765E32" w:rsidRPr="001034A8" w:rsidRDefault="00765E32" w:rsidP="00765E32">
      <w:pPr>
        <w:spacing w:line="276" w:lineRule="auto"/>
        <w:jc w:val="both"/>
        <w:rPr>
          <w:b/>
          <w:color w:val="auto"/>
          <w:sz w:val="26"/>
          <w:szCs w:val="26"/>
        </w:rPr>
      </w:pPr>
    </w:p>
    <w:p w14:paraId="14014C18" w14:textId="3AE647F4" w:rsidR="00765E32" w:rsidRPr="001034A8" w:rsidRDefault="00564B20" w:rsidP="00564B20">
      <w:pPr>
        <w:spacing w:line="276" w:lineRule="auto"/>
        <w:jc w:val="both"/>
        <w:rPr>
          <w:sz w:val="26"/>
          <w:szCs w:val="26"/>
        </w:rPr>
      </w:pPr>
      <w:r w:rsidRPr="001034A8">
        <w:rPr>
          <w:b/>
          <w:color w:val="0000CC"/>
          <w:sz w:val="26"/>
          <w:szCs w:val="26"/>
        </w:rPr>
        <w:t>Bài 1:</w:t>
      </w:r>
      <w:r w:rsidRPr="001034A8">
        <w:rPr>
          <w:b/>
          <w:color w:val="0000CC"/>
          <w:sz w:val="26"/>
          <w:szCs w:val="26"/>
        </w:rPr>
        <w:tab/>
      </w:r>
      <w:r w:rsidR="00765E32" w:rsidRPr="001034A8">
        <w:rPr>
          <w:b/>
          <w:bCs/>
          <w:sz w:val="26"/>
          <w:szCs w:val="26"/>
        </w:rPr>
        <w:t>(SGK - KNTT)</w:t>
      </w:r>
      <w:r w:rsidR="00765E32" w:rsidRPr="001034A8">
        <w:rPr>
          <w:sz w:val="26"/>
          <w:szCs w:val="26"/>
        </w:rPr>
        <w:t xml:space="preserve"> Trong thí nghiệm ở hình 12.1, tốc độ truyền sóng trên mặt nước là 20 cm/s, </w:t>
      </w:r>
      <w:hyperlink r:id="rId12" w:history="1">
        <w:r w:rsidR="00765E32" w:rsidRPr="001034A8">
          <w:rPr>
            <w:rStyle w:val="Hyperlink"/>
            <w:rFonts w:eastAsia="Open Sans"/>
            <w:color w:val="000000"/>
            <w:sz w:val="26"/>
            <w:szCs w:val="26"/>
            <w:u w:val="none"/>
            <w:shd w:val="clear" w:color="auto" w:fill="FFFFFF"/>
          </w:rPr>
          <w:t>cần rung có tần số 40 Hz. Tính khoảng cách giữa hai điểm cực đại giao thoa cạnh nhau trên đoạn thẳng S</w:t>
        </w:r>
        <w:r w:rsidR="00765E32" w:rsidRPr="001034A8">
          <w:rPr>
            <w:rStyle w:val="Hyperlink"/>
            <w:rFonts w:eastAsia="Open Sans"/>
            <w:color w:val="000000"/>
            <w:sz w:val="26"/>
            <w:szCs w:val="26"/>
            <w:u w:val="none"/>
            <w:shd w:val="clear" w:color="auto" w:fill="FFFFFF"/>
            <w:vertAlign w:val="subscript"/>
          </w:rPr>
          <w:t>1</w:t>
        </w:r>
        <w:r w:rsidR="00765E32" w:rsidRPr="001034A8">
          <w:rPr>
            <w:rStyle w:val="Hyperlink"/>
            <w:rFonts w:eastAsia="Open Sans"/>
            <w:color w:val="000000"/>
            <w:sz w:val="26"/>
            <w:szCs w:val="26"/>
            <w:u w:val="none"/>
            <w:shd w:val="clear" w:color="auto" w:fill="FFFFFF"/>
          </w:rPr>
          <w:t>S</w:t>
        </w:r>
        <w:r w:rsidR="00765E32" w:rsidRPr="001034A8">
          <w:rPr>
            <w:rStyle w:val="Hyperlink"/>
            <w:rFonts w:eastAsia="Open Sans"/>
            <w:color w:val="000000"/>
            <w:sz w:val="26"/>
            <w:szCs w:val="26"/>
            <w:u w:val="none"/>
            <w:shd w:val="clear" w:color="auto" w:fill="FFFFFF"/>
            <w:vertAlign w:val="subscript"/>
          </w:rPr>
          <w:t>2</w:t>
        </w:r>
        <w:r w:rsidR="00765E32" w:rsidRPr="001034A8">
          <w:rPr>
            <w:rStyle w:val="Hyperlink"/>
            <w:rFonts w:eastAsia="Open Sans"/>
            <w:color w:val="000000"/>
            <w:sz w:val="26"/>
            <w:szCs w:val="26"/>
            <w:u w:val="none"/>
            <w:shd w:val="clear" w:color="auto" w:fill="FFFFFF"/>
          </w:rPr>
          <w:t>.</w:t>
        </w:r>
      </w:hyperlink>
    </w:p>
    <w:p w14:paraId="666F784C" w14:textId="7EB85A19" w:rsidR="00765E32" w:rsidRPr="001034A8" w:rsidRDefault="00564B20" w:rsidP="00564B20">
      <w:pPr>
        <w:tabs>
          <w:tab w:val="left" w:pos="720"/>
          <w:tab w:val="left" w:pos="900"/>
        </w:tabs>
        <w:spacing w:line="276" w:lineRule="auto"/>
        <w:jc w:val="both"/>
        <w:rPr>
          <w:sz w:val="26"/>
          <w:szCs w:val="26"/>
          <w:lang w:val="vi-VN"/>
        </w:rPr>
      </w:pPr>
      <w:r w:rsidRPr="001034A8">
        <w:rPr>
          <w:rFonts w:eastAsiaTheme="minorHAnsi"/>
          <w:b/>
          <w:color w:val="0000CC"/>
          <w:sz w:val="26"/>
          <w:szCs w:val="26"/>
          <w:lang w:val="vi-VN"/>
        </w:rPr>
        <w:t>Bài 2:</w:t>
      </w:r>
      <w:r w:rsidRPr="001034A8">
        <w:rPr>
          <w:rFonts w:eastAsiaTheme="minorHAnsi"/>
          <w:b/>
          <w:color w:val="0000CC"/>
          <w:sz w:val="26"/>
          <w:szCs w:val="26"/>
          <w:lang w:val="vi-VN"/>
        </w:rPr>
        <w:tab/>
      </w:r>
      <w:r w:rsidR="00765E32" w:rsidRPr="001034A8">
        <w:rPr>
          <w:b/>
          <w:bCs/>
          <w:sz w:val="26"/>
          <w:szCs w:val="26"/>
        </w:rPr>
        <w:t>(SGK - CTST)</w:t>
      </w:r>
      <w:r w:rsidR="00765E32" w:rsidRPr="001034A8">
        <w:rPr>
          <w:sz w:val="26"/>
          <w:szCs w:val="26"/>
        </w:rPr>
        <w:t xml:space="preserve"> </w:t>
      </w:r>
      <w:r w:rsidR="00765E32" w:rsidRPr="001034A8">
        <w:rPr>
          <w:rFonts w:eastAsia="Calibri"/>
          <w:sz w:val="26"/>
          <w:szCs w:val="26"/>
        </w:rPr>
        <w:t>Trong thí nghiệm giao thoa sóng trên mặt nước với hai nguồn kết hợp cùng pha, ta thấy tại một điểm cách hai nguồn các khoảng lần lượt là 20 cm và 12 cm, sóng có biên độ cực đại, đồng thời giữa điểm này và đường trung trực của hai nguồn có 4 dãy gồm những điểm dao động với biên độ cực đại. Biết tốc độ truyền sóng là 40 cm/s. Tính tần số của sóng.</w:t>
      </w:r>
      <w:r w:rsidR="00765E32" w:rsidRPr="001034A8">
        <w:rPr>
          <w:rFonts w:eastAsia="Calibri"/>
          <w:sz w:val="26"/>
          <w:szCs w:val="26"/>
          <w:lang w:val="vi-VN"/>
        </w:rPr>
        <w:t xml:space="preserve"> </w:t>
      </w:r>
    </w:p>
    <w:p w14:paraId="0CBA7E89" w14:textId="1E5A8767" w:rsidR="00765E32" w:rsidRPr="001034A8" w:rsidRDefault="00765E32" w:rsidP="00765E32">
      <w:pPr>
        <w:spacing w:line="276" w:lineRule="auto"/>
        <w:jc w:val="center"/>
        <w:rPr>
          <w:color w:val="auto"/>
          <w:sz w:val="26"/>
          <w:szCs w:val="26"/>
        </w:rPr>
      </w:pPr>
    </w:p>
    <w:p w14:paraId="12093F94" w14:textId="77777777" w:rsidR="001034A8" w:rsidRPr="00C93CE7" w:rsidRDefault="001034A8" w:rsidP="001034A8">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07D8DD59" w14:textId="77777777" w:rsidR="001034A8" w:rsidRPr="00C93CE7" w:rsidRDefault="001034A8" w:rsidP="001034A8">
      <w:pPr>
        <w:spacing w:line="276" w:lineRule="auto"/>
        <w:jc w:val="both"/>
        <w:rPr>
          <w:b/>
          <w:color w:val="000000" w:themeColor="text1"/>
          <w:sz w:val="26"/>
          <w:szCs w:val="26"/>
        </w:rPr>
      </w:pPr>
    </w:p>
    <w:p w14:paraId="25B044DF" w14:textId="77777777" w:rsidR="001034A8" w:rsidRPr="00C93CE7" w:rsidRDefault="001034A8" w:rsidP="001034A8">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149BAC9B" w14:textId="7128053C" w:rsidR="00765E32" w:rsidRPr="001034A8" w:rsidRDefault="00765E32" w:rsidP="00B90B10">
      <w:pPr>
        <w:spacing w:line="276" w:lineRule="auto"/>
        <w:rPr>
          <w:b/>
          <w:color w:val="auto"/>
          <w:sz w:val="26"/>
          <w:szCs w:val="26"/>
          <w:lang w:val="vi-VN"/>
        </w:rPr>
      </w:pPr>
    </w:p>
    <w:p w14:paraId="3BC47F64" w14:textId="03603EEC" w:rsidR="00765E32" w:rsidRPr="001034A8" w:rsidRDefault="001034A8" w:rsidP="00B90B10">
      <w:pPr>
        <w:spacing w:line="276" w:lineRule="auto"/>
        <w:rPr>
          <w:b/>
          <w:color w:val="auto"/>
          <w:sz w:val="26"/>
          <w:szCs w:val="26"/>
        </w:rPr>
      </w:pPr>
      <w:r>
        <w:rPr>
          <w:b/>
          <w:color w:val="auto"/>
          <w:sz w:val="26"/>
          <w:szCs w:val="26"/>
        </w:rPr>
        <w:t xml:space="preserve">  </w:t>
      </w:r>
    </w:p>
    <w:p w14:paraId="5640D551" w14:textId="52EC9AFD" w:rsidR="00765E32" w:rsidRPr="001034A8" w:rsidRDefault="00765E32" w:rsidP="00B90B10">
      <w:pPr>
        <w:spacing w:line="276" w:lineRule="auto"/>
        <w:rPr>
          <w:b/>
          <w:color w:val="auto"/>
          <w:sz w:val="26"/>
          <w:szCs w:val="26"/>
          <w:lang w:val="vi-VN"/>
        </w:rPr>
      </w:pPr>
    </w:p>
    <w:p w14:paraId="73513185" w14:textId="3E3955E0" w:rsidR="00765E32" w:rsidRPr="001034A8" w:rsidRDefault="00564B20" w:rsidP="00564B20">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1034A8">
        <w:rPr>
          <w:b/>
          <w:color w:val="0000CC"/>
          <w:sz w:val="26"/>
          <w:szCs w:val="26"/>
        </w:rPr>
        <w:t>Câu 1:</w:t>
      </w:r>
      <w:r w:rsidRPr="001034A8">
        <w:rPr>
          <w:b/>
          <w:color w:val="0000CC"/>
          <w:sz w:val="26"/>
          <w:szCs w:val="26"/>
        </w:rPr>
        <w:tab/>
      </w:r>
      <w:r w:rsidR="00765E32" w:rsidRPr="001034A8">
        <w:rPr>
          <w:b/>
          <w:bCs/>
          <w:color w:val="auto"/>
          <w:sz w:val="26"/>
          <w:szCs w:val="26"/>
        </w:rPr>
        <w:t>(SBT - KNTT)</w:t>
      </w:r>
    </w:p>
    <w:tbl>
      <w:tblPr>
        <w:tblStyle w:val="TableGrid"/>
        <w:tblW w:w="0" w:type="auto"/>
        <w:tblBorders>
          <w:bottom w:val="none" w:sz="0" w:space="0" w:color="auto"/>
        </w:tblBorders>
        <w:tblLook w:val="04A0" w:firstRow="1" w:lastRow="0" w:firstColumn="1" w:lastColumn="0" w:noHBand="0" w:noVBand="1"/>
      </w:tblPr>
      <w:tblGrid>
        <w:gridCol w:w="6482"/>
        <w:gridCol w:w="3156"/>
      </w:tblGrid>
      <w:tr w:rsidR="00765E32" w:rsidRPr="001034A8" w14:paraId="61A17167" w14:textId="77777777" w:rsidTr="00E07AF7">
        <w:tc>
          <w:tcPr>
            <w:tcW w:w="6686" w:type="dxa"/>
            <w:tcBorders>
              <w:top w:val="nil"/>
              <w:left w:val="nil"/>
              <w:bottom w:val="nil"/>
              <w:right w:val="nil"/>
            </w:tcBorders>
          </w:tcPr>
          <w:p w14:paraId="0CE5A797" w14:textId="77777777" w:rsidR="00765E32" w:rsidRPr="001034A8" w:rsidRDefault="00765E32" w:rsidP="00E07AF7">
            <w:pPr>
              <w:widowControl w:val="0"/>
              <w:autoSpaceDE w:val="0"/>
              <w:autoSpaceDN w:val="0"/>
              <w:adjustRightInd w:val="0"/>
              <w:spacing w:line="276" w:lineRule="auto"/>
              <w:jc w:val="both"/>
              <w:rPr>
                <w:color w:val="auto"/>
                <w:sz w:val="26"/>
                <w:szCs w:val="26"/>
              </w:rPr>
            </w:pPr>
            <w:r w:rsidRPr="001034A8">
              <w:rPr>
                <w:color w:val="auto"/>
                <w:sz w:val="26"/>
                <w:szCs w:val="26"/>
              </w:rPr>
              <w:t>Trong thí nghiệm về giao thoa sóng nước Hình 12.1, tốc độ truyền sóng là 1,5 m/s, cần rung có tần số 40 Hz. Khoảng cách giữa 2 điểm cực đại giao thoa cạnh nhau trên đoạn thẳng S</w:t>
            </w:r>
            <w:r w:rsidRPr="001034A8">
              <w:rPr>
                <w:color w:val="auto"/>
                <w:sz w:val="26"/>
                <w:szCs w:val="26"/>
                <w:vertAlign w:val="subscript"/>
              </w:rPr>
              <w:t>1</w:t>
            </w:r>
            <w:r w:rsidRPr="001034A8">
              <w:rPr>
                <w:color w:val="auto"/>
                <w:sz w:val="26"/>
                <w:szCs w:val="26"/>
              </w:rPr>
              <w:t>S</w:t>
            </w:r>
            <w:r w:rsidRPr="001034A8">
              <w:rPr>
                <w:color w:val="auto"/>
                <w:sz w:val="26"/>
                <w:szCs w:val="26"/>
                <w:vertAlign w:val="subscript"/>
              </w:rPr>
              <w:t>2</w:t>
            </w:r>
            <w:r w:rsidRPr="001034A8">
              <w:rPr>
                <w:color w:val="auto"/>
                <w:sz w:val="26"/>
                <w:szCs w:val="26"/>
              </w:rPr>
              <w:t xml:space="preserve"> là:</w:t>
            </w:r>
          </w:p>
          <w:p w14:paraId="615B1176" w14:textId="77777777" w:rsidR="00765E32" w:rsidRPr="001034A8" w:rsidRDefault="00765E32" w:rsidP="00E07AF7">
            <w:pPr>
              <w:widowControl w:val="0"/>
              <w:autoSpaceDE w:val="0"/>
              <w:autoSpaceDN w:val="0"/>
              <w:adjustRightInd w:val="0"/>
              <w:spacing w:line="276" w:lineRule="auto"/>
              <w:ind w:firstLine="142"/>
              <w:jc w:val="both"/>
              <w:rPr>
                <w:color w:val="auto"/>
                <w:sz w:val="26"/>
                <w:szCs w:val="26"/>
              </w:rPr>
            </w:pPr>
            <w:r w:rsidRPr="001034A8">
              <w:rPr>
                <w:b/>
                <w:bCs/>
                <w:color w:val="auto"/>
                <w:sz w:val="26"/>
                <w:szCs w:val="26"/>
                <w:highlight w:val="green"/>
              </w:rPr>
              <w:t>A.</w:t>
            </w:r>
            <w:r w:rsidRPr="001034A8">
              <w:rPr>
                <w:color w:val="auto"/>
                <w:sz w:val="26"/>
                <w:szCs w:val="26"/>
                <w:highlight w:val="green"/>
              </w:rPr>
              <w:t xml:space="preserve"> 1,875m</w:t>
            </w:r>
            <w:r w:rsidRPr="001034A8">
              <w:rPr>
                <w:color w:val="auto"/>
                <w:sz w:val="26"/>
                <w:szCs w:val="26"/>
              </w:rPr>
              <w:t xml:space="preserve"> </w:t>
            </w:r>
            <w:r w:rsidRPr="001034A8">
              <w:rPr>
                <w:b/>
                <w:bCs/>
                <w:color w:val="auto"/>
                <w:sz w:val="26"/>
                <w:szCs w:val="26"/>
              </w:rPr>
              <w:t xml:space="preserve">                                           B.</w:t>
            </w:r>
            <w:r w:rsidRPr="001034A8">
              <w:rPr>
                <w:color w:val="auto"/>
                <w:sz w:val="26"/>
                <w:szCs w:val="26"/>
              </w:rPr>
              <w:t xml:space="preserve"> 3,75 m</w:t>
            </w:r>
          </w:p>
          <w:p w14:paraId="7DB9D240" w14:textId="77777777" w:rsidR="00765E32" w:rsidRPr="001034A8" w:rsidRDefault="00765E32" w:rsidP="00E07AF7">
            <w:pPr>
              <w:widowControl w:val="0"/>
              <w:autoSpaceDE w:val="0"/>
              <w:autoSpaceDN w:val="0"/>
              <w:adjustRightInd w:val="0"/>
              <w:spacing w:line="276" w:lineRule="auto"/>
              <w:ind w:firstLine="142"/>
              <w:jc w:val="both"/>
              <w:rPr>
                <w:color w:val="auto"/>
                <w:sz w:val="26"/>
                <w:szCs w:val="26"/>
              </w:rPr>
            </w:pPr>
            <w:r w:rsidRPr="001034A8">
              <w:rPr>
                <w:b/>
                <w:bCs/>
                <w:color w:val="auto"/>
                <w:sz w:val="26"/>
                <w:szCs w:val="26"/>
              </w:rPr>
              <w:t>C.</w:t>
            </w:r>
            <w:r w:rsidRPr="001034A8">
              <w:rPr>
                <w:color w:val="auto"/>
                <w:sz w:val="26"/>
                <w:szCs w:val="26"/>
              </w:rPr>
              <w:t xml:space="preserve"> 60 m </w:t>
            </w:r>
            <w:r w:rsidRPr="001034A8">
              <w:rPr>
                <w:b/>
                <w:bCs/>
                <w:color w:val="auto"/>
                <w:sz w:val="26"/>
                <w:szCs w:val="26"/>
              </w:rPr>
              <w:t xml:space="preserve">                                                D.</w:t>
            </w:r>
            <w:r w:rsidRPr="001034A8">
              <w:rPr>
                <w:color w:val="auto"/>
                <w:sz w:val="26"/>
                <w:szCs w:val="26"/>
              </w:rPr>
              <w:t xml:space="preserve"> 30 m</w:t>
            </w:r>
          </w:p>
        </w:tc>
        <w:tc>
          <w:tcPr>
            <w:tcW w:w="3168" w:type="dxa"/>
            <w:tcBorders>
              <w:top w:val="nil"/>
              <w:left w:val="nil"/>
              <w:bottom w:val="nil"/>
              <w:right w:val="nil"/>
            </w:tcBorders>
          </w:tcPr>
          <w:p w14:paraId="5CC3E127" w14:textId="77777777" w:rsidR="00765E32" w:rsidRPr="001034A8" w:rsidRDefault="00765E32" w:rsidP="00E07AF7">
            <w:pPr>
              <w:widowControl w:val="0"/>
              <w:autoSpaceDE w:val="0"/>
              <w:autoSpaceDN w:val="0"/>
              <w:adjustRightInd w:val="0"/>
              <w:spacing w:line="276" w:lineRule="auto"/>
              <w:jc w:val="both"/>
              <w:rPr>
                <w:color w:val="auto"/>
                <w:sz w:val="26"/>
                <w:szCs w:val="26"/>
              </w:rPr>
            </w:pPr>
            <w:r w:rsidRPr="001034A8">
              <w:rPr>
                <w:noProof/>
                <w:color w:val="auto"/>
                <w:sz w:val="26"/>
                <w:szCs w:val="26"/>
              </w:rPr>
              <w:drawing>
                <wp:inline distT="0" distB="0" distL="0" distR="0" wp14:anchorId="59EC91F8" wp14:editId="197E56AD">
                  <wp:extent cx="1661160" cy="1465332"/>
                  <wp:effectExtent l="0" t="0" r="0" b="1905"/>
                  <wp:docPr id="1237347575" name="Picture 12373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rightnessContrast bright="40000" contrast="-20000"/>
                                    </a14:imgEffect>
                                  </a14:imgLayer>
                                </a14:imgProps>
                              </a:ext>
                            </a:extLst>
                          </a:blip>
                          <a:srcRect l="58229" t="50579" r="8382" b="32841"/>
                          <a:stretch/>
                        </pic:blipFill>
                        <pic:spPr bwMode="auto">
                          <a:xfrm>
                            <a:off x="0" y="0"/>
                            <a:ext cx="1669651" cy="14728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86D43" w14:textId="065677AA" w:rsidR="00765E32" w:rsidRPr="001034A8" w:rsidRDefault="00564B20" w:rsidP="00564B20">
      <w:pPr>
        <w:widowControl w:val="0"/>
        <w:tabs>
          <w:tab w:val="left" w:pos="993"/>
        </w:tabs>
        <w:autoSpaceDE w:val="0"/>
        <w:autoSpaceDN w:val="0"/>
        <w:adjustRightInd w:val="0"/>
        <w:spacing w:line="276" w:lineRule="auto"/>
        <w:jc w:val="both"/>
        <w:rPr>
          <w:color w:val="auto"/>
          <w:sz w:val="26"/>
          <w:szCs w:val="26"/>
        </w:rPr>
      </w:pPr>
      <w:r w:rsidRPr="001034A8">
        <w:rPr>
          <w:b/>
          <w:color w:val="0000CC"/>
          <w:sz w:val="26"/>
          <w:szCs w:val="26"/>
        </w:rPr>
        <w:t>Câu 2:</w:t>
      </w:r>
      <w:r w:rsidRPr="001034A8">
        <w:rPr>
          <w:b/>
          <w:color w:val="0000CC"/>
          <w:sz w:val="26"/>
          <w:szCs w:val="26"/>
        </w:rPr>
        <w:tab/>
      </w:r>
      <w:r w:rsidR="00765E32" w:rsidRPr="001034A8">
        <w:rPr>
          <w:b/>
          <w:bCs/>
          <w:color w:val="auto"/>
          <w:sz w:val="26"/>
          <w:szCs w:val="26"/>
        </w:rPr>
        <w:t xml:space="preserve">(SBT - KNTT) </w:t>
      </w:r>
      <w:r w:rsidR="00765E32" w:rsidRPr="001034A8">
        <w:rPr>
          <w:color w:val="auto"/>
          <w:sz w:val="26"/>
          <w:szCs w:val="26"/>
        </w:rPr>
        <w:t>Trong thí nghiệm ở hình 12.1 SGK, khoảng cách giữa 2 điểm S</w:t>
      </w:r>
      <w:r w:rsidR="00765E32" w:rsidRPr="001034A8">
        <w:rPr>
          <w:color w:val="auto"/>
          <w:sz w:val="26"/>
          <w:szCs w:val="26"/>
          <w:vertAlign w:val="subscript"/>
        </w:rPr>
        <w:t>1</w:t>
      </w:r>
      <w:r w:rsidR="00765E32" w:rsidRPr="001034A8">
        <w:rPr>
          <w:color w:val="auto"/>
          <w:sz w:val="26"/>
          <w:szCs w:val="26"/>
        </w:rPr>
        <w:t>, S</w:t>
      </w:r>
      <w:r w:rsidR="00765E32" w:rsidRPr="001034A8">
        <w:rPr>
          <w:color w:val="auto"/>
          <w:sz w:val="26"/>
          <w:szCs w:val="26"/>
          <w:vertAlign w:val="subscript"/>
        </w:rPr>
        <w:t>2</w:t>
      </w:r>
      <w:r w:rsidR="00765E32" w:rsidRPr="001034A8">
        <w:rPr>
          <w:color w:val="auto"/>
          <w:sz w:val="26"/>
          <w:szCs w:val="26"/>
        </w:rPr>
        <w:t xml:space="preserve"> là d = 11cm. cho cần rung, ta thấy hai điểm S</w:t>
      </w:r>
      <w:r w:rsidR="00765E32" w:rsidRPr="001034A8">
        <w:rPr>
          <w:color w:val="auto"/>
          <w:sz w:val="26"/>
          <w:szCs w:val="26"/>
          <w:vertAlign w:val="subscript"/>
        </w:rPr>
        <w:t>1</w:t>
      </w:r>
      <w:r w:rsidR="00765E32" w:rsidRPr="001034A8">
        <w:rPr>
          <w:color w:val="auto"/>
          <w:sz w:val="26"/>
          <w:szCs w:val="26"/>
        </w:rPr>
        <w:t>, S</w:t>
      </w:r>
      <w:r w:rsidR="00765E32" w:rsidRPr="001034A8">
        <w:rPr>
          <w:color w:val="auto"/>
          <w:sz w:val="26"/>
          <w:szCs w:val="26"/>
          <w:vertAlign w:val="subscript"/>
        </w:rPr>
        <w:t>2</w:t>
      </w:r>
      <w:r w:rsidR="00765E32" w:rsidRPr="001034A8">
        <w:rPr>
          <w:color w:val="auto"/>
          <w:sz w:val="26"/>
          <w:szCs w:val="26"/>
        </w:rPr>
        <w:t xml:space="preserve"> gần như đứng yên và giữa chúng còn 10 điểm đứng yên không dao động. Biết tần số rung là 26 Hz, tốc độ truyền sóng là:</w:t>
      </w:r>
    </w:p>
    <w:p w14:paraId="51D46BF2" w14:textId="77777777" w:rsidR="00765E32" w:rsidRPr="001034A8" w:rsidRDefault="00765E32" w:rsidP="00765E32">
      <w:pPr>
        <w:widowControl w:val="0"/>
        <w:autoSpaceDE w:val="0"/>
        <w:autoSpaceDN w:val="0"/>
        <w:adjustRightInd w:val="0"/>
        <w:spacing w:line="276" w:lineRule="auto"/>
        <w:ind w:firstLine="142"/>
        <w:jc w:val="both"/>
        <w:rPr>
          <w:color w:val="auto"/>
          <w:sz w:val="26"/>
          <w:szCs w:val="26"/>
        </w:rPr>
      </w:pPr>
      <w:r w:rsidRPr="001034A8">
        <w:rPr>
          <w:b/>
          <w:bCs/>
          <w:color w:val="auto"/>
          <w:sz w:val="26"/>
          <w:szCs w:val="26"/>
          <w:highlight w:val="green"/>
        </w:rPr>
        <w:t xml:space="preserve">A. </w:t>
      </w:r>
      <w:r w:rsidRPr="001034A8">
        <w:rPr>
          <w:color w:val="auto"/>
          <w:sz w:val="26"/>
          <w:szCs w:val="26"/>
          <w:highlight w:val="green"/>
        </w:rPr>
        <w:t>0,52 m/s</w:t>
      </w:r>
      <w:r w:rsidRPr="001034A8">
        <w:rPr>
          <w:b/>
          <w:bCs/>
          <w:color w:val="auto"/>
          <w:sz w:val="26"/>
          <w:szCs w:val="26"/>
        </w:rPr>
        <w:tab/>
      </w:r>
      <w:r w:rsidRPr="001034A8">
        <w:rPr>
          <w:b/>
          <w:bCs/>
          <w:color w:val="auto"/>
          <w:sz w:val="26"/>
          <w:szCs w:val="26"/>
        </w:rPr>
        <w:tab/>
      </w:r>
      <w:r w:rsidRPr="001034A8">
        <w:rPr>
          <w:b/>
          <w:bCs/>
          <w:color w:val="auto"/>
          <w:sz w:val="26"/>
          <w:szCs w:val="26"/>
        </w:rPr>
        <w:tab/>
        <w:t xml:space="preserve">B. </w:t>
      </w:r>
      <w:r w:rsidRPr="001034A8">
        <w:rPr>
          <w:color w:val="auto"/>
          <w:sz w:val="26"/>
          <w:szCs w:val="26"/>
        </w:rPr>
        <w:t>0,26 cm/s</w:t>
      </w:r>
      <w:r w:rsidRPr="001034A8">
        <w:rPr>
          <w:b/>
          <w:bCs/>
          <w:color w:val="auto"/>
          <w:sz w:val="26"/>
          <w:szCs w:val="26"/>
        </w:rPr>
        <w:tab/>
      </w:r>
      <w:r w:rsidRPr="001034A8">
        <w:rPr>
          <w:b/>
          <w:bCs/>
          <w:color w:val="auto"/>
          <w:sz w:val="26"/>
          <w:szCs w:val="26"/>
        </w:rPr>
        <w:tab/>
      </w:r>
      <w:r w:rsidRPr="001034A8">
        <w:rPr>
          <w:b/>
          <w:bCs/>
          <w:color w:val="auto"/>
          <w:sz w:val="26"/>
          <w:szCs w:val="26"/>
        </w:rPr>
        <w:tab/>
        <w:t xml:space="preserve">C. </w:t>
      </w:r>
      <w:r w:rsidRPr="001034A8">
        <w:rPr>
          <w:color w:val="auto"/>
          <w:sz w:val="26"/>
          <w:szCs w:val="26"/>
        </w:rPr>
        <w:t>0,13 cm/s</w:t>
      </w:r>
      <w:r w:rsidRPr="001034A8">
        <w:rPr>
          <w:b/>
          <w:bCs/>
          <w:color w:val="auto"/>
          <w:sz w:val="26"/>
          <w:szCs w:val="26"/>
        </w:rPr>
        <w:tab/>
      </w:r>
      <w:r w:rsidRPr="001034A8">
        <w:rPr>
          <w:b/>
          <w:bCs/>
          <w:color w:val="auto"/>
          <w:sz w:val="26"/>
          <w:szCs w:val="26"/>
        </w:rPr>
        <w:tab/>
        <w:t xml:space="preserve">D. </w:t>
      </w:r>
      <w:r w:rsidRPr="001034A8">
        <w:rPr>
          <w:color w:val="auto"/>
          <w:sz w:val="26"/>
          <w:szCs w:val="26"/>
        </w:rPr>
        <w:t>2,6 cm/s</w:t>
      </w:r>
    </w:p>
    <w:p w14:paraId="5D3DFD20" w14:textId="57FC5505" w:rsidR="00765E32" w:rsidRPr="001034A8" w:rsidRDefault="00564B20" w:rsidP="00564B20">
      <w:pPr>
        <w:tabs>
          <w:tab w:val="left" w:pos="993"/>
        </w:tabs>
        <w:spacing w:line="276" w:lineRule="auto"/>
        <w:jc w:val="both"/>
        <w:rPr>
          <w:b/>
          <w:bCs/>
          <w:sz w:val="26"/>
          <w:szCs w:val="26"/>
        </w:rPr>
      </w:pPr>
      <w:r w:rsidRPr="001034A8">
        <w:rPr>
          <w:rFonts w:eastAsiaTheme="minorHAnsi"/>
          <w:b/>
          <w:bCs/>
          <w:color w:val="0000CC"/>
          <w:sz w:val="26"/>
          <w:szCs w:val="26"/>
        </w:rPr>
        <w:t>Câu 1:</w:t>
      </w:r>
      <w:r w:rsidRPr="001034A8">
        <w:rPr>
          <w:rFonts w:eastAsiaTheme="minorHAnsi"/>
          <w:b/>
          <w:bCs/>
          <w:color w:val="0000CC"/>
          <w:sz w:val="26"/>
          <w:szCs w:val="26"/>
        </w:rPr>
        <w:tab/>
      </w:r>
      <w:r w:rsidR="00765E32" w:rsidRPr="001034A8">
        <w:rPr>
          <w:b/>
          <w:bCs/>
          <w:sz w:val="26"/>
          <w:szCs w:val="26"/>
        </w:rPr>
        <w:t>(SBT - CTST)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0"/>
        <w:gridCol w:w="3648"/>
      </w:tblGrid>
      <w:tr w:rsidR="00765E32" w:rsidRPr="001034A8" w14:paraId="056A8463" w14:textId="77777777" w:rsidTr="00E07AF7">
        <w:tc>
          <w:tcPr>
            <w:tcW w:w="6204" w:type="dxa"/>
          </w:tcPr>
          <w:p w14:paraId="2E24A924" w14:textId="77777777" w:rsidR="00765E32" w:rsidRPr="001034A8" w:rsidRDefault="00765E32" w:rsidP="00E07AF7">
            <w:pPr>
              <w:pStyle w:val="ListParagraph"/>
              <w:spacing w:after="0" w:line="276" w:lineRule="auto"/>
              <w:ind w:left="0"/>
              <w:jc w:val="both"/>
              <w:rPr>
                <w:rFonts w:ascii="Times New Roman" w:hAnsi="Times New Roman" w:cs="Times New Roman"/>
                <w:sz w:val="26"/>
                <w:szCs w:val="26"/>
              </w:rPr>
            </w:pPr>
            <w:r w:rsidRPr="001034A8">
              <w:rPr>
                <w:rFonts w:ascii="Times New Roman" w:hAnsi="Times New Roman" w:cs="Times New Roman"/>
                <w:sz w:val="26"/>
                <w:szCs w:val="26"/>
              </w:rPr>
              <w:t>Hai xung có các trung điểm P và Q truyền đến gần nhau như hình 8.1. Khi các điểm P và Q trùng nhau, xung tổng hợp sẽ có dạng như hình nào trong các hình dưới đây?</w:t>
            </w:r>
          </w:p>
        </w:tc>
        <w:tc>
          <w:tcPr>
            <w:tcW w:w="3650" w:type="dxa"/>
          </w:tcPr>
          <w:p w14:paraId="4F798EDD" w14:textId="77777777" w:rsidR="00765E32" w:rsidRPr="001034A8" w:rsidRDefault="00765E32" w:rsidP="00E07AF7">
            <w:pPr>
              <w:pStyle w:val="ListParagraph"/>
              <w:spacing w:after="0" w:line="276" w:lineRule="auto"/>
              <w:ind w:left="0"/>
              <w:jc w:val="both"/>
              <w:rPr>
                <w:rFonts w:ascii="Times New Roman" w:hAnsi="Times New Roman" w:cs="Times New Roman"/>
                <w:b/>
                <w:bCs/>
                <w:sz w:val="26"/>
                <w:szCs w:val="26"/>
              </w:rPr>
            </w:pPr>
            <w:r w:rsidRPr="001034A8">
              <w:rPr>
                <w:rFonts w:ascii="Times New Roman" w:hAnsi="Times New Roman" w:cs="Times New Roman"/>
                <w:b/>
                <w:bCs/>
                <w:noProof/>
                <w:sz w:val="26"/>
                <w:szCs w:val="26"/>
              </w:rPr>
              <w:drawing>
                <wp:inline distT="0" distB="0" distL="0" distR="0" wp14:anchorId="59031938" wp14:editId="1ECFF1E2">
                  <wp:extent cx="2154555" cy="739140"/>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40000" contrast="-40000"/>
                                    </a14:imgEffect>
                                  </a14:imgLayer>
                                </a14:imgProps>
                              </a:ext>
                            </a:extLst>
                          </a:blip>
                          <a:srcRect l="61622" t="22616" b="69973"/>
                          <a:stretch/>
                        </pic:blipFill>
                        <pic:spPr bwMode="auto">
                          <a:xfrm>
                            <a:off x="0" y="0"/>
                            <a:ext cx="2154555" cy="7391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65841C" w14:textId="77777777" w:rsidR="00765E32" w:rsidRPr="001034A8" w:rsidRDefault="00765E32" w:rsidP="00765E32">
      <w:pPr>
        <w:spacing w:line="276" w:lineRule="auto"/>
        <w:rPr>
          <w:sz w:val="26"/>
          <w:szCs w:val="26"/>
        </w:rPr>
      </w:pPr>
    </w:p>
    <w:p w14:paraId="6B89FE36" w14:textId="77777777" w:rsidR="00765E32" w:rsidRPr="001034A8" w:rsidRDefault="00765E32" w:rsidP="00765E32">
      <w:pPr>
        <w:spacing w:line="276" w:lineRule="auto"/>
        <w:rPr>
          <w:sz w:val="26"/>
          <w:szCs w:val="26"/>
        </w:rPr>
      </w:pPr>
      <w:r w:rsidRPr="001034A8">
        <w:rPr>
          <w:noProof/>
          <w:sz w:val="26"/>
          <w:szCs w:val="26"/>
        </w:rPr>
        <w:lastRenderedPageBreak/>
        <w:drawing>
          <wp:inline distT="0" distB="0" distL="0" distR="0" wp14:anchorId="70301DB9" wp14:editId="2A7F2612">
            <wp:extent cx="4731336" cy="1264920"/>
            <wp:effectExtent l="38100" t="114300" r="31750" b="1066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40000" contrast="-40000"/>
                              </a14:imgEffect>
                            </a14:imgLayer>
                          </a14:imgProps>
                        </a:ext>
                      </a:extLst>
                    </a:blip>
                    <a:srcRect l="8551" t="30026" r="15168" b="58494"/>
                    <a:stretch/>
                  </pic:blipFill>
                  <pic:spPr bwMode="auto">
                    <a:xfrm rot="21448464">
                      <a:off x="0" y="0"/>
                      <a:ext cx="4740540" cy="1267381"/>
                    </a:xfrm>
                    <a:prstGeom prst="rect">
                      <a:avLst/>
                    </a:prstGeom>
                    <a:ln>
                      <a:noFill/>
                    </a:ln>
                    <a:extLst>
                      <a:ext uri="{53640926-AAD7-44D8-BBD7-CCE9431645EC}">
                        <a14:shadowObscured xmlns:a14="http://schemas.microsoft.com/office/drawing/2010/main"/>
                      </a:ext>
                    </a:extLst>
                  </pic:spPr>
                </pic:pic>
              </a:graphicData>
            </a:graphic>
          </wp:inline>
        </w:drawing>
      </w:r>
    </w:p>
    <w:p w14:paraId="27EA47DE" w14:textId="4F17C255" w:rsidR="00765E32" w:rsidRPr="001034A8" w:rsidRDefault="00564B20" w:rsidP="00564B20">
      <w:pPr>
        <w:widowControl w:val="0"/>
        <w:tabs>
          <w:tab w:val="left" w:pos="993"/>
        </w:tabs>
        <w:autoSpaceDE w:val="0"/>
        <w:autoSpaceDN w:val="0"/>
        <w:adjustRightInd w:val="0"/>
        <w:spacing w:line="276" w:lineRule="auto"/>
        <w:jc w:val="both"/>
        <w:rPr>
          <w:rFonts w:eastAsia="Meiryo"/>
          <w:color w:val="auto"/>
          <w:sz w:val="26"/>
          <w:szCs w:val="26"/>
        </w:rPr>
      </w:pPr>
      <w:r w:rsidRPr="001034A8">
        <w:rPr>
          <w:rFonts w:eastAsia="Meiryo"/>
          <w:b/>
          <w:color w:val="0000CC"/>
          <w:sz w:val="26"/>
          <w:szCs w:val="26"/>
        </w:rPr>
        <w:t>Câu 3:</w:t>
      </w:r>
      <w:r w:rsidRPr="001034A8">
        <w:rPr>
          <w:rFonts w:eastAsia="Meiryo"/>
          <w:b/>
          <w:color w:val="0000CC"/>
          <w:sz w:val="26"/>
          <w:szCs w:val="26"/>
        </w:rPr>
        <w:tab/>
      </w:r>
      <w:r w:rsidR="00765E32" w:rsidRPr="001034A8">
        <w:rPr>
          <w:rFonts w:eastAsia="Meiryo"/>
          <w:color w:val="auto"/>
          <w:sz w:val="26"/>
          <w:szCs w:val="26"/>
        </w:rPr>
        <w:t>Trong thí nghiệm tạo vân giao thoa sóng trên mặt nước, người ta dùng nguồn dao động có tần số 50Hz và đo được khoảng cách giữa hai cực tiểu liên tiếp nằm trên đường nối hai tâm dao động là 2mm. Bước sóng của sóng trên mặt nước là bao nhiêu?</w:t>
      </w:r>
    </w:p>
    <w:p w14:paraId="61D3D900" w14:textId="77777777" w:rsidR="00765E32" w:rsidRPr="001034A8" w:rsidRDefault="00765E32" w:rsidP="00765E32">
      <w:pPr>
        <w:widowControl w:val="0"/>
        <w:autoSpaceDE w:val="0"/>
        <w:autoSpaceDN w:val="0"/>
        <w:adjustRightInd w:val="0"/>
        <w:spacing w:line="276" w:lineRule="auto"/>
        <w:ind w:firstLineChars="50" w:firstLine="130"/>
        <w:jc w:val="both"/>
        <w:rPr>
          <w:rFonts w:eastAsia="Meiryo"/>
          <w:color w:val="auto"/>
          <w:sz w:val="26"/>
          <w:szCs w:val="26"/>
        </w:rPr>
      </w:pPr>
      <w:r w:rsidRPr="001034A8">
        <w:rPr>
          <w:rFonts w:eastAsia="Meiryo"/>
          <w:b/>
          <w:bCs/>
          <w:color w:val="auto"/>
          <w:sz w:val="26"/>
          <w:szCs w:val="26"/>
        </w:rPr>
        <w:t>A.</w:t>
      </w:r>
      <w:r w:rsidRPr="001034A8">
        <w:rPr>
          <w:rFonts w:eastAsia="Meiryo"/>
          <w:color w:val="auto"/>
          <w:sz w:val="26"/>
          <w:szCs w:val="26"/>
        </w:rPr>
        <w:t xml:space="preserve"> λ = 1mm.</w:t>
      </w:r>
      <w:r w:rsidRPr="001034A8">
        <w:rPr>
          <w:rFonts w:eastAsia="Meiryo"/>
          <w:color w:val="auto"/>
          <w:sz w:val="26"/>
          <w:szCs w:val="26"/>
        </w:rPr>
        <w:tab/>
      </w:r>
      <w:r w:rsidRPr="001034A8">
        <w:rPr>
          <w:rFonts w:eastAsia="Meiryo"/>
          <w:color w:val="auto"/>
          <w:sz w:val="26"/>
          <w:szCs w:val="26"/>
        </w:rPr>
        <w:tab/>
      </w:r>
      <w:r w:rsidRPr="001034A8">
        <w:rPr>
          <w:rFonts w:eastAsia="Meiryo"/>
          <w:b/>
          <w:bCs/>
          <w:color w:val="auto"/>
          <w:sz w:val="26"/>
          <w:szCs w:val="26"/>
        </w:rPr>
        <w:t xml:space="preserve">B. </w:t>
      </w:r>
      <w:r w:rsidRPr="001034A8">
        <w:rPr>
          <w:rFonts w:eastAsia="Meiryo"/>
          <w:color w:val="auto"/>
          <w:sz w:val="26"/>
          <w:szCs w:val="26"/>
        </w:rPr>
        <w:t>λ = 2mm.</w:t>
      </w:r>
      <w:r w:rsidRPr="001034A8">
        <w:rPr>
          <w:rFonts w:eastAsia="Meiryo"/>
          <w:color w:val="auto"/>
          <w:sz w:val="26"/>
          <w:szCs w:val="26"/>
        </w:rPr>
        <w:tab/>
      </w:r>
      <w:r w:rsidRPr="001034A8">
        <w:rPr>
          <w:rFonts w:eastAsia="Meiryo"/>
          <w:color w:val="auto"/>
          <w:sz w:val="26"/>
          <w:szCs w:val="26"/>
        </w:rPr>
        <w:tab/>
      </w:r>
      <w:r w:rsidRPr="001034A8">
        <w:rPr>
          <w:rFonts w:eastAsia="Meiryo"/>
          <w:color w:val="auto"/>
          <w:sz w:val="26"/>
          <w:szCs w:val="26"/>
        </w:rPr>
        <w:tab/>
      </w:r>
      <w:r w:rsidRPr="001034A8">
        <w:rPr>
          <w:rFonts w:eastAsia="Meiryo"/>
          <w:b/>
          <w:bCs/>
          <w:color w:val="auto"/>
          <w:sz w:val="26"/>
          <w:szCs w:val="26"/>
          <w:highlight w:val="green"/>
        </w:rPr>
        <w:t>C.</w:t>
      </w:r>
      <w:r w:rsidRPr="001034A8">
        <w:rPr>
          <w:rFonts w:eastAsia="Meiryo"/>
          <w:color w:val="auto"/>
          <w:sz w:val="26"/>
          <w:szCs w:val="26"/>
          <w:highlight w:val="green"/>
        </w:rPr>
        <w:t xml:space="preserve"> λ = 4mm.</w:t>
      </w:r>
      <w:r w:rsidRPr="001034A8">
        <w:rPr>
          <w:rFonts w:eastAsia="Meiryo"/>
          <w:color w:val="auto"/>
          <w:sz w:val="26"/>
          <w:szCs w:val="26"/>
        </w:rPr>
        <w:tab/>
      </w:r>
      <w:r w:rsidRPr="001034A8">
        <w:rPr>
          <w:rFonts w:eastAsia="Meiryo"/>
          <w:color w:val="auto"/>
          <w:sz w:val="26"/>
          <w:szCs w:val="26"/>
        </w:rPr>
        <w:tab/>
      </w:r>
      <w:r w:rsidRPr="001034A8">
        <w:rPr>
          <w:rFonts w:eastAsia="Meiryo"/>
          <w:b/>
          <w:bCs/>
          <w:color w:val="auto"/>
          <w:sz w:val="26"/>
          <w:szCs w:val="26"/>
        </w:rPr>
        <w:t>D.</w:t>
      </w:r>
      <w:r w:rsidRPr="001034A8">
        <w:rPr>
          <w:rFonts w:eastAsia="Meiryo"/>
          <w:color w:val="auto"/>
          <w:sz w:val="26"/>
          <w:szCs w:val="26"/>
        </w:rPr>
        <w:t xml:space="preserve"> λ = 8mm.</w:t>
      </w:r>
    </w:p>
    <w:p w14:paraId="1738CE89" w14:textId="7AB36432" w:rsidR="00765E32" w:rsidRPr="001034A8" w:rsidRDefault="00564B20" w:rsidP="00564B20">
      <w:pPr>
        <w:widowControl w:val="0"/>
        <w:tabs>
          <w:tab w:val="left" w:pos="993"/>
        </w:tabs>
        <w:autoSpaceDE w:val="0"/>
        <w:autoSpaceDN w:val="0"/>
        <w:adjustRightInd w:val="0"/>
        <w:spacing w:line="276" w:lineRule="auto"/>
        <w:jc w:val="both"/>
        <w:rPr>
          <w:sz w:val="26"/>
          <w:szCs w:val="26"/>
        </w:rPr>
      </w:pPr>
      <w:r w:rsidRPr="001034A8">
        <w:rPr>
          <w:rFonts w:eastAsiaTheme="minorHAnsi"/>
          <w:b/>
          <w:color w:val="0000CC"/>
          <w:sz w:val="26"/>
          <w:szCs w:val="26"/>
        </w:rPr>
        <w:t>Câu 4:</w:t>
      </w:r>
      <w:r w:rsidRPr="001034A8">
        <w:rPr>
          <w:rFonts w:eastAsiaTheme="minorHAnsi"/>
          <w:b/>
          <w:color w:val="0000CC"/>
          <w:sz w:val="26"/>
          <w:szCs w:val="26"/>
        </w:rPr>
        <w:tab/>
      </w:r>
      <w:r w:rsidR="00765E32" w:rsidRPr="001034A8">
        <w:rPr>
          <w:sz w:val="26"/>
          <w:szCs w:val="26"/>
        </w:rPr>
        <w:t>Trong thí nghiệm tạo vân giao thoa sóng trên mặt nước, người ta dùng nguồn dao động có tần số 100Hz và đo được khoảng cách giữa hai cực tiểu liên tiếp nằm trên đường nối hai tâm dao động là 4mm. Tốc độ sóng trên mặt nước là bao nhiêu?</w:t>
      </w:r>
    </w:p>
    <w:p w14:paraId="79582912" w14:textId="77777777" w:rsidR="00765E32" w:rsidRPr="001034A8" w:rsidRDefault="00765E32" w:rsidP="00765E32">
      <w:pPr>
        <w:widowControl w:val="0"/>
        <w:spacing w:line="276" w:lineRule="auto"/>
        <w:ind w:firstLineChars="50" w:firstLine="131"/>
        <w:jc w:val="both"/>
        <w:rPr>
          <w:color w:val="auto"/>
          <w:sz w:val="26"/>
          <w:szCs w:val="26"/>
        </w:rPr>
      </w:pPr>
      <w:r w:rsidRPr="001034A8">
        <w:rPr>
          <w:b/>
          <w:bCs/>
          <w:color w:val="auto"/>
          <w:sz w:val="26"/>
          <w:szCs w:val="26"/>
        </w:rPr>
        <w:t>A.</w:t>
      </w:r>
      <w:r w:rsidRPr="001034A8">
        <w:rPr>
          <w:color w:val="auto"/>
          <w:sz w:val="26"/>
          <w:szCs w:val="26"/>
        </w:rPr>
        <w:t xml:space="preserve"> v = 0,2m/s.       </w:t>
      </w:r>
      <w:r w:rsidRPr="001034A8">
        <w:rPr>
          <w:color w:val="auto"/>
          <w:sz w:val="26"/>
          <w:szCs w:val="26"/>
        </w:rPr>
        <w:tab/>
      </w:r>
      <w:r w:rsidRPr="001034A8">
        <w:rPr>
          <w:b/>
          <w:bCs/>
          <w:color w:val="auto"/>
          <w:sz w:val="26"/>
          <w:szCs w:val="26"/>
        </w:rPr>
        <w:t xml:space="preserve">B. </w:t>
      </w:r>
      <w:r w:rsidRPr="001034A8">
        <w:rPr>
          <w:color w:val="auto"/>
          <w:sz w:val="26"/>
          <w:szCs w:val="26"/>
        </w:rPr>
        <w:t>v = 0,4m/s.</w:t>
      </w:r>
      <w:r w:rsidRPr="001034A8">
        <w:rPr>
          <w:color w:val="auto"/>
          <w:sz w:val="26"/>
          <w:szCs w:val="26"/>
        </w:rPr>
        <w:tab/>
      </w:r>
      <w:r w:rsidRPr="001034A8">
        <w:rPr>
          <w:color w:val="auto"/>
          <w:sz w:val="26"/>
          <w:szCs w:val="26"/>
        </w:rPr>
        <w:tab/>
      </w:r>
      <w:r w:rsidRPr="001034A8">
        <w:rPr>
          <w:b/>
          <w:bCs/>
          <w:color w:val="auto"/>
          <w:sz w:val="26"/>
          <w:szCs w:val="26"/>
        </w:rPr>
        <w:t>C.</w:t>
      </w:r>
      <w:r w:rsidRPr="001034A8">
        <w:rPr>
          <w:color w:val="auto"/>
          <w:sz w:val="26"/>
          <w:szCs w:val="26"/>
        </w:rPr>
        <w:t xml:space="preserve"> v = 0,6m/s.            </w:t>
      </w:r>
      <w:r w:rsidRPr="001034A8">
        <w:rPr>
          <w:b/>
          <w:bCs/>
          <w:color w:val="auto"/>
          <w:sz w:val="26"/>
          <w:szCs w:val="26"/>
          <w:highlight w:val="green"/>
        </w:rPr>
        <w:t xml:space="preserve">D. </w:t>
      </w:r>
      <w:r w:rsidRPr="001034A8">
        <w:rPr>
          <w:color w:val="auto"/>
          <w:sz w:val="26"/>
          <w:szCs w:val="26"/>
          <w:highlight w:val="green"/>
        </w:rPr>
        <w:t>v = 0,8m/s.</w:t>
      </w:r>
    </w:p>
    <w:p w14:paraId="462C866F" w14:textId="46A394EE" w:rsidR="00765E32" w:rsidRPr="001034A8" w:rsidRDefault="00564B20" w:rsidP="00564B20">
      <w:pPr>
        <w:spacing w:line="276" w:lineRule="auto"/>
        <w:jc w:val="both"/>
        <w:rPr>
          <w:b/>
          <w:bCs/>
          <w:sz w:val="26"/>
          <w:szCs w:val="26"/>
          <w:u w:val="single"/>
          <w:lang w:val="vi-VN"/>
        </w:rPr>
      </w:pPr>
      <w:r w:rsidRPr="001034A8">
        <w:rPr>
          <w:rFonts w:eastAsiaTheme="minorHAnsi"/>
          <w:b/>
          <w:bCs/>
          <w:color w:val="0000CC"/>
          <w:sz w:val="26"/>
          <w:szCs w:val="26"/>
          <w:lang w:val="vi-VN"/>
        </w:rPr>
        <w:t>Câu 2:</w:t>
      </w:r>
      <w:r w:rsidRPr="001034A8">
        <w:rPr>
          <w:rFonts w:eastAsiaTheme="minorHAnsi"/>
          <w:b/>
          <w:bCs/>
          <w:color w:val="0000CC"/>
          <w:sz w:val="26"/>
          <w:szCs w:val="26"/>
          <w:lang w:val="vi-VN"/>
        </w:rPr>
        <w:tab/>
      </w:r>
      <w:r w:rsidR="00765E32" w:rsidRPr="001034A8">
        <w:rPr>
          <w:sz w:val="26"/>
          <w:szCs w:val="26"/>
          <w:lang w:val="vi-VN"/>
        </w:rPr>
        <w:t>Tại mặt thoáng của một chất lỏng có hai nguồn sóng S</w:t>
      </w:r>
      <w:r w:rsidR="00765E32" w:rsidRPr="001034A8">
        <w:rPr>
          <w:sz w:val="26"/>
          <w:szCs w:val="26"/>
          <w:vertAlign w:val="subscript"/>
          <w:lang w:val="vi-VN"/>
        </w:rPr>
        <w:t>1</w:t>
      </w:r>
      <w:r w:rsidR="00765E32" w:rsidRPr="001034A8">
        <w:rPr>
          <w:sz w:val="26"/>
          <w:szCs w:val="26"/>
          <w:lang w:val="vi-VN"/>
        </w:rPr>
        <w:t xml:space="preserve"> và S</w:t>
      </w:r>
      <w:r w:rsidR="00765E32" w:rsidRPr="001034A8">
        <w:rPr>
          <w:sz w:val="26"/>
          <w:szCs w:val="26"/>
          <w:vertAlign w:val="subscript"/>
          <w:lang w:val="vi-VN"/>
        </w:rPr>
        <w:t>2</w:t>
      </w:r>
      <w:r w:rsidR="00765E32" w:rsidRPr="001034A8">
        <w:rPr>
          <w:sz w:val="26"/>
          <w:szCs w:val="26"/>
          <w:lang w:val="vi-VN"/>
        </w:rPr>
        <w:t xml:space="preserve"> dao động theo phương thẳng đứng với cùng phương trình u = acos40</w:t>
      </w:r>
      <w:r w:rsidR="00765E32" w:rsidRPr="001034A8">
        <w:rPr>
          <w:sz w:val="26"/>
          <w:szCs w:val="26"/>
        </w:rPr>
        <w:t>π</w:t>
      </w:r>
      <w:r w:rsidR="00765E32" w:rsidRPr="001034A8">
        <w:rPr>
          <w:sz w:val="26"/>
          <w:szCs w:val="26"/>
          <w:lang w:val="vi-VN"/>
        </w:rPr>
        <w:t>t (a không đổi, t tính bằng s). Tốc độ truyền sóng trên mặt chất lỏng bằng 80 cm/s. Khoảng cách ngắn nhất giữa hai phần tử chất lỏng trên đoạn thẳng S</w:t>
      </w:r>
      <w:r w:rsidR="00765E32" w:rsidRPr="001034A8">
        <w:rPr>
          <w:sz w:val="26"/>
          <w:szCs w:val="26"/>
          <w:vertAlign w:val="subscript"/>
          <w:lang w:val="vi-VN"/>
        </w:rPr>
        <w:t>1</w:t>
      </w:r>
      <w:r w:rsidR="00765E32" w:rsidRPr="001034A8">
        <w:rPr>
          <w:sz w:val="26"/>
          <w:szCs w:val="26"/>
          <w:lang w:val="vi-VN"/>
        </w:rPr>
        <w:t>S</w:t>
      </w:r>
      <w:r w:rsidR="00765E32" w:rsidRPr="001034A8">
        <w:rPr>
          <w:sz w:val="26"/>
          <w:szCs w:val="26"/>
          <w:vertAlign w:val="subscript"/>
          <w:lang w:val="vi-VN"/>
        </w:rPr>
        <w:t>2</w:t>
      </w:r>
      <w:r w:rsidR="00765E32" w:rsidRPr="001034A8">
        <w:rPr>
          <w:sz w:val="26"/>
          <w:szCs w:val="26"/>
          <w:lang w:val="vi-VN"/>
        </w:rPr>
        <w:t xml:space="preserve"> dao động với biên độ cực đại là </w:t>
      </w:r>
    </w:p>
    <w:p w14:paraId="352E2392" w14:textId="436C4AA7" w:rsidR="00765E32" w:rsidRPr="001034A8" w:rsidRDefault="00765E32" w:rsidP="00765E32">
      <w:pPr>
        <w:pStyle w:val="ListParagraph"/>
        <w:spacing w:after="0" w:line="276" w:lineRule="auto"/>
        <w:ind w:left="0"/>
        <w:jc w:val="both"/>
        <w:rPr>
          <w:rFonts w:ascii="Times New Roman" w:hAnsi="Times New Roman" w:cs="Times New Roman"/>
          <w:sz w:val="26"/>
          <w:szCs w:val="26"/>
          <w:lang w:val="vi-VN"/>
        </w:rPr>
      </w:pPr>
      <w:r w:rsidRPr="001034A8">
        <w:rPr>
          <w:rFonts w:ascii="Times New Roman" w:eastAsia="SimSun" w:hAnsi="Times New Roman" w:cs="Times New Roman"/>
          <w:b/>
          <w:bCs/>
          <w:sz w:val="26"/>
          <w:szCs w:val="26"/>
        </w:rPr>
        <w:t>A.</w:t>
      </w:r>
      <w:r w:rsidRPr="001034A8">
        <w:rPr>
          <w:rFonts w:ascii="Times New Roman" w:eastAsia="SimSun" w:hAnsi="Times New Roman" w:cs="Times New Roman"/>
          <w:sz w:val="26"/>
          <w:szCs w:val="26"/>
        </w:rPr>
        <w:t xml:space="preserve">4 cm. </w:t>
      </w:r>
      <w:r w:rsidRPr="001034A8">
        <w:rPr>
          <w:rFonts w:ascii="Times New Roman" w:eastAsia="SimSun" w:hAnsi="Times New Roman" w:cs="Times New Roman"/>
          <w:sz w:val="26"/>
          <w:szCs w:val="26"/>
        </w:rPr>
        <w:tab/>
      </w:r>
      <w:r w:rsidRPr="001034A8">
        <w:rPr>
          <w:rFonts w:ascii="Times New Roman" w:eastAsia="SimSun" w:hAnsi="Times New Roman" w:cs="Times New Roman"/>
          <w:sz w:val="26"/>
          <w:szCs w:val="26"/>
        </w:rPr>
        <w:tab/>
      </w:r>
      <w:r w:rsidRPr="001034A8">
        <w:rPr>
          <w:rFonts w:ascii="Times New Roman" w:eastAsia="SimSun" w:hAnsi="Times New Roman" w:cs="Times New Roman"/>
          <w:sz w:val="26"/>
          <w:szCs w:val="26"/>
        </w:rPr>
        <w:tab/>
      </w:r>
      <w:r w:rsidRPr="001034A8">
        <w:rPr>
          <w:rFonts w:ascii="Times New Roman" w:eastAsia="SimSun" w:hAnsi="Times New Roman" w:cs="Times New Roman"/>
          <w:b/>
          <w:bCs/>
          <w:sz w:val="26"/>
          <w:szCs w:val="26"/>
        </w:rPr>
        <w:t>B.</w:t>
      </w:r>
      <w:r w:rsidRPr="001034A8">
        <w:rPr>
          <w:rFonts w:ascii="Times New Roman" w:eastAsia="SimSun" w:hAnsi="Times New Roman" w:cs="Times New Roman"/>
          <w:sz w:val="26"/>
          <w:szCs w:val="26"/>
        </w:rPr>
        <w:t xml:space="preserve">6 cm. </w:t>
      </w:r>
      <w:r w:rsidRPr="001034A8">
        <w:rPr>
          <w:rFonts w:ascii="Times New Roman" w:eastAsia="SimSun" w:hAnsi="Times New Roman" w:cs="Times New Roman"/>
          <w:sz w:val="26"/>
          <w:szCs w:val="26"/>
        </w:rPr>
        <w:tab/>
      </w:r>
      <w:r w:rsidRPr="001034A8">
        <w:rPr>
          <w:rFonts w:ascii="Times New Roman" w:eastAsia="SimSun" w:hAnsi="Times New Roman" w:cs="Times New Roman"/>
          <w:sz w:val="26"/>
          <w:szCs w:val="26"/>
        </w:rPr>
        <w:tab/>
      </w:r>
      <w:r w:rsidRPr="001034A8">
        <w:rPr>
          <w:rFonts w:ascii="Times New Roman" w:eastAsia="SimSun" w:hAnsi="Times New Roman" w:cs="Times New Roman"/>
          <w:b/>
          <w:bCs/>
          <w:sz w:val="26"/>
          <w:szCs w:val="26"/>
        </w:rPr>
        <w:t>C.</w:t>
      </w:r>
      <w:r w:rsidRPr="001034A8">
        <w:rPr>
          <w:rFonts w:ascii="Times New Roman" w:eastAsia="SimSun" w:hAnsi="Times New Roman" w:cs="Times New Roman"/>
          <w:sz w:val="26"/>
          <w:szCs w:val="26"/>
        </w:rPr>
        <w:t xml:space="preserve">2 cm. </w:t>
      </w:r>
      <w:r w:rsidRPr="001034A8">
        <w:rPr>
          <w:rFonts w:ascii="Times New Roman" w:eastAsia="SimSun" w:hAnsi="Times New Roman" w:cs="Times New Roman"/>
          <w:sz w:val="26"/>
          <w:szCs w:val="26"/>
        </w:rPr>
        <w:tab/>
      </w:r>
      <w:r w:rsidRPr="001034A8">
        <w:rPr>
          <w:rFonts w:ascii="Times New Roman" w:eastAsia="SimSun" w:hAnsi="Times New Roman" w:cs="Times New Roman"/>
          <w:sz w:val="26"/>
          <w:szCs w:val="26"/>
        </w:rPr>
        <w:tab/>
      </w:r>
      <w:r w:rsidRPr="001034A8">
        <w:rPr>
          <w:rFonts w:ascii="Times New Roman" w:eastAsia="SimSun" w:hAnsi="Times New Roman" w:cs="Times New Roman"/>
          <w:b/>
          <w:bCs/>
          <w:sz w:val="26"/>
          <w:szCs w:val="26"/>
          <w:highlight w:val="green"/>
        </w:rPr>
        <w:t>D.</w:t>
      </w:r>
      <w:r w:rsidRPr="001034A8">
        <w:rPr>
          <w:rFonts w:ascii="Times New Roman" w:eastAsia="SimSun" w:hAnsi="Times New Roman" w:cs="Times New Roman"/>
          <w:sz w:val="26"/>
          <w:szCs w:val="26"/>
          <w:highlight w:val="green"/>
        </w:rPr>
        <w:t>1 cm.</w:t>
      </w:r>
    </w:p>
    <w:p w14:paraId="46176A4F" w14:textId="0E43C254" w:rsidR="00765E32" w:rsidRPr="001034A8" w:rsidRDefault="00564B20" w:rsidP="00564B20">
      <w:pPr>
        <w:tabs>
          <w:tab w:val="left" w:pos="851"/>
        </w:tabs>
        <w:spacing w:line="276" w:lineRule="auto"/>
        <w:jc w:val="both"/>
        <w:rPr>
          <w:b/>
          <w:bCs/>
          <w:sz w:val="26"/>
          <w:szCs w:val="26"/>
          <w:u w:val="single"/>
          <w:lang w:val="vi-VN"/>
        </w:rPr>
      </w:pPr>
      <w:r w:rsidRPr="001034A8">
        <w:rPr>
          <w:rFonts w:eastAsiaTheme="minorHAnsi"/>
          <w:b/>
          <w:bCs/>
          <w:color w:val="0000CC"/>
          <w:sz w:val="26"/>
          <w:szCs w:val="26"/>
          <w:lang w:val="vi-VN"/>
        </w:rPr>
        <w:t>Câu 3:</w:t>
      </w:r>
      <w:r w:rsidRPr="001034A8">
        <w:rPr>
          <w:rFonts w:eastAsiaTheme="minorHAnsi"/>
          <w:b/>
          <w:bCs/>
          <w:color w:val="0000CC"/>
          <w:sz w:val="26"/>
          <w:szCs w:val="26"/>
          <w:lang w:val="vi-VN"/>
        </w:rPr>
        <w:tab/>
      </w:r>
      <w:r w:rsidR="00765E32" w:rsidRPr="001034A8">
        <w:rPr>
          <w:sz w:val="26"/>
          <w:szCs w:val="26"/>
          <w:lang w:val="vi-VN"/>
        </w:rPr>
        <w:t>Ở mặt thoáng của một chất lỏng có hai nguồn kết hợp A và B dao động đều hòa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đai nằm trên đoạn thẳng AB là </w:t>
      </w:r>
    </w:p>
    <w:p w14:paraId="0B56437A" w14:textId="2F71162E" w:rsidR="00765E32" w:rsidRPr="001034A8" w:rsidRDefault="00765E32" w:rsidP="00765E32">
      <w:pPr>
        <w:pStyle w:val="NormalWeb"/>
        <w:spacing w:line="276" w:lineRule="auto"/>
        <w:ind w:firstLine="0"/>
        <w:rPr>
          <w:sz w:val="26"/>
          <w:szCs w:val="26"/>
        </w:rPr>
      </w:pPr>
      <w:r w:rsidRPr="001034A8">
        <w:rPr>
          <w:b/>
          <w:bCs/>
          <w:sz w:val="26"/>
          <w:szCs w:val="26"/>
        </w:rPr>
        <w:t>A.</w:t>
      </w:r>
      <w:r w:rsidRPr="001034A8">
        <w:rPr>
          <w:sz w:val="26"/>
          <w:szCs w:val="26"/>
        </w:rPr>
        <w:t xml:space="preserve">9 cm. </w:t>
      </w:r>
      <w:r w:rsidRPr="001034A8">
        <w:rPr>
          <w:sz w:val="26"/>
          <w:szCs w:val="26"/>
        </w:rPr>
        <w:tab/>
      </w:r>
      <w:r w:rsidRPr="001034A8">
        <w:rPr>
          <w:sz w:val="26"/>
          <w:szCs w:val="26"/>
        </w:rPr>
        <w:tab/>
      </w:r>
      <w:r w:rsidRPr="001034A8">
        <w:rPr>
          <w:sz w:val="26"/>
          <w:szCs w:val="26"/>
        </w:rPr>
        <w:tab/>
      </w:r>
      <w:r w:rsidRPr="001034A8">
        <w:rPr>
          <w:b/>
          <w:bCs/>
          <w:sz w:val="26"/>
          <w:szCs w:val="26"/>
        </w:rPr>
        <w:t>B.</w:t>
      </w:r>
      <w:r w:rsidRPr="001034A8">
        <w:rPr>
          <w:sz w:val="26"/>
          <w:szCs w:val="26"/>
        </w:rPr>
        <w:t>12 cm.</w:t>
      </w:r>
      <w:r w:rsidRPr="001034A8">
        <w:rPr>
          <w:sz w:val="26"/>
          <w:szCs w:val="26"/>
        </w:rPr>
        <w:tab/>
      </w:r>
      <w:r w:rsidRPr="001034A8">
        <w:rPr>
          <w:sz w:val="26"/>
          <w:szCs w:val="26"/>
        </w:rPr>
        <w:tab/>
        <w:t xml:space="preserve"> </w:t>
      </w:r>
      <w:r w:rsidRPr="001034A8">
        <w:rPr>
          <w:b/>
          <w:bCs/>
          <w:sz w:val="26"/>
          <w:szCs w:val="26"/>
          <w:highlight w:val="green"/>
        </w:rPr>
        <w:t>C.</w:t>
      </w:r>
      <w:r w:rsidRPr="001034A8">
        <w:rPr>
          <w:sz w:val="26"/>
          <w:szCs w:val="26"/>
          <w:highlight w:val="green"/>
        </w:rPr>
        <w:t>6 cm.</w:t>
      </w:r>
      <w:r w:rsidRPr="001034A8">
        <w:rPr>
          <w:sz w:val="26"/>
          <w:szCs w:val="26"/>
        </w:rPr>
        <w:t xml:space="preserve"> </w:t>
      </w:r>
      <w:r w:rsidRPr="001034A8">
        <w:rPr>
          <w:sz w:val="26"/>
          <w:szCs w:val="26"/>
        </w:rPr>
        <w:tab/>
      </w:r>
      <w:r w:rsidRPr="001034A8">
        <w:rPr>
          <w:sz w:val="26"/>
          <w:szCs w:val="26"/>
        </w:rPr>
        <w:tab/>
      </w:r>
      <w:r w:rsidRPr="001034A8">
        <w:rPr>
          <w:b/>
          <w:bCs/>
          <w:sz w:val="26"/>
          <w:szCs w:val="26"/>
        </w:rPr>
        <w:t>D.</w:t>
      </w:r>
      <w:r w:rsidRPr="001034A8">
        <w:rPr>
          <w:sz w:val="26"/>
          <w:szCs w:val="26"/>
        </w:rPr>
        <w:t>3 cm. </w:t>
      </w:r>
    </w:p>
    <w:p w14:paraId="05764B50" w14:textId="50A32207" w:rsidR="00765E32" w:rsidRPr="001034A8" w:rsidRDefault="00564B20" w:rsidP="00564B20">
      <w:pPr>
        <w:tabs>
          <w:tab w:val="left" w:pos="993"/>
        </w:tabs>
        <w:spacing w:line="276" w:lineRule="auto"/>
        <w:jc w:val="both"/>
        <w:rPr>
          <w:b/>
          <w:bCs/>
          <w:sz w:val="26"/>
          <w:szCs w:val="26"/>
          <w:u w:val="single"/>
        </w:rPr>
      </w:pPr>
      <w:r w:rsidRPr="001034A8">
        <w:rPr>
          <w:rFonts w:eastAsiaTheme="minorHAnsi"/>
          <w:b/>
          <w:bCs/>
          <w:color w:val="0000CC"/>
          <w:sz w:val="26"/>
          <w:szCs w:val="26"/>
        </w:rPr>
        <w:t>Câu 4:</w:t>
      </w:r>
      <w:r w:rsidRPr="001034A8">
        <w:rPr>
          <w:rFonts w:eastAsiaTheme="minorHAnsi"/>
          <w:b/>
          <w:bCs/>
          <w:color w:val="0000CC"/>
          <w:sz w:val="26"/>
          <w:szCs w:val="26"/>
        </w:rPr>
        <w:tab/>
      </w:r>
      <w:r w:rsidR="00765E32" w:rsidRPr="001034A8">
        <w:rPr>
          <w:sz w:val="26"/>
          <w:szCs w:val="26"/>
        </w:rPr>
        <w:t>Dùng một âm thoa có tần số rung ƒ =100 Hz người ta tạo ra tại hai điểm S</w:t>
      </w:r>
      <w:r w:rsidR="00765E32" w:rsidRPr="001034A8">
        <w:rPr>
          <w:sz w:val="26"/>
          <w:szCs w:val="26"/>
          <w:vertAlign w:val="subscript"/>
        </w:rPr>
        <w:t>1</w:t>
      </w:r>
      <w:r w:rsidR="00765E32" w:rsidRPr="001034A8">
        <w:rPr>
          <w:sz w:val="26"/>
          <w:szCs w:val="26"/>
        </w:rPr>
        <w:t>, S</w:t>
      </w:r>
      <w:r w:rsidR="00765E32" w:rsidRPr="001034A8">
        <w:rPr>
          <w:sz w:val="26"/>
          <w:szCs w:val="26"/>
          <w:vertAlign w:val="subscript"/>
        </w:rPr>
        <w:t>2</w:t>
      </w:r>
      <w:r w:rsidR="00765E32" w:rsidRPr="001034A8">
        <w:rPr>
          <w:sz w:val="26"/>
          <w:szCs w:val="26"/>
        </w:rPr>
        <w:t xml:space="preserve"> trên mặt nước hai nguồn sóng cùng biên độ, ngược pha. Kết quả tạo ra những gợn sóng dạng hypebol, khoảng cách giữa hai gợn lồi liên tiếp là 2 cm. Tốc độ truyền pha của dao động trên mặt nước là</w:t>
      </w:r>
    </w:p>
    <w:p w14:paraId="206CB55C" w14:textId="54BFB8E1" w:rsidR="00765E32" w:rsidRPr="001034A8" w:rsidRDefault="00765E32" w:rsidP="00765E32">
      <w:pPr>
        <w:pStyle w:val="NormalWeb"/>
        <w:spacing w:line="276" w:lineRule="auto"/>
        <w:ind w:firstLine="0"/>
        <w:rPr>
          <w:b/>
          <w:bCs/>
          <w:sz w:val="26"/>
          <w:szCs w:val="26"/>
          <w:u w:val="single"/>
        </w:rPr>
      </w:pPr>
      <w:r w:rsidRPr="001034A8">
        <w:rPr>
          <w:b/>
          <w:bCs/>
          <w:sz w:val="26"/>
          <w:szCs w:val="26"/>
        </w:rPr>
        <w:t xml:space="preserve">A. </w:t>
      </w:r>
      <w:r w:rsidRPr="001034A8">
        <w:rPr>
          <w:sz w:val="26"/>
          <w:szCs w:val="26"/>
        </w:rPr>
        <w:t xml:space="preserve">v = 2 m/s. </w:t>
      </w:r>
      <w:r w:rsidRPr="001034A8">
        <w:rPr>
          <w:sz w:val="26"/>
          <w:szCs w:val="26"/>
        </w:rPr>
        <w:tab/>
      </w:r>
      <w:r w:rsidRPr="001034A8">
        <w:rPr>
          <w:b/>
          <w:bCs/>
          <w:sz w:val="26"/>
          <w:szCs w:val="26"/>
        </w:rPr>
        <w:t xml:space="preserve">B. </w:t>
      </w:r>
      <w:r w:rsidRPr="001034A8">
        <w:rPr>
          <w:sz w:val="26"/>
          <w:szCs w:val="26"/>
        </w:rPr>
        <w:t xml:space="preserve">v = 3 m/s. </w:t>
      </w:r>
      <w:r w:rsidRPr="001034A8">
        <w:rPr>
          <w:sz w:val="26"/>
          <w:szCs w:val="26"/>
        </w:rPr>
        <w:tab/>
      </w:r>
      <w:r w:rsidRPr="001034A8">
        <w:rPr>
          <w:sz w:val="26"/>
          <w:szCs w:val="26"/>
        </w:rPr>
        <w:tab/>
      </w:r>
      <w:r w:rsidRPr="001034A8">
        <w:rPr>
          <w:b/>
          <w:bCs/>
          <w:sz w:val="26"/>
          <w:szCs w:val="26"/>
        </w:rPr>
        <w:t xml:space="preserve">C. </w:t>
      </w:r>
      <w:r w:rsidRPr="001034A8">
        <w:rPr>
          <w:sz w:val="26"/>
          <w:szCs w:val="26"/>
        </w:rPr>
        <w:t xml:space="preserve">v = 1,5 cm/s. </w:t>
      </w:r>
      <w:r w:rsidRPr="001034A8">
        <w:rPr>
          <w:sz w:val="26"/>
          <w:szCs w:val="26"/>
        </w:rPr>
        <w:tab/>
      </w:r>
      <w:r w:rsidRPr="001034A8">
        <w:rPr>
          <w:b/>
          <w:bCs/>
          <w:sz w:val="26"/>
          <w:szCs w:val="26"/>
          <w:highlight w:val="green"/>
        </w:rPr>
        <w:t xml:space="preserve">D. </w:t>
      </w:r>
      <w:r w:rsidRPr="001034A8">
        <w:rPr>
          <w:sz w:val="26"/>
          <w:szCs w:val="26"/>
          <w:highlight w:val="green"/>
        </w:rPr>
        <w:t>v = 4 m/s. </w:t>
      </w:r>
    </w:p>
    <w:p w14:paraId="07674C95" w14:textId="7093C24C" w:rsidR="00765E32" w:rsidRPr="001034A8" w:rsidRDefault="00564B20" w:rsidP="00564B20">
      <w:pPr>
        <w:tabs>
          <w:tab w:val="left" w:pos="1134"/>
        </w:tabs>
        <w:spacing w:line="276" w:lineRule="auto"/>
        <w:jc w:val="both"/>
        <w:rPr>
          <w:b/>
          <w:bCs/>
          <w:sz w:val="26"/>
          <w:szCs w:val="26"/>
          <w:u w:val="single"/>
        </w:rPr>
      </w:pPr>
      <w:r w:rsidRPr="001034A8">
        <w:rPr>
          <w:rFonts w:eastAsiaTheme="minorHAnsi"/>
          <w:b/>
          <w:bCs/>
          <w:color w:val="0000CC"/>
          <w:sz w:val="26"/>
          <w:szCs w:val="26"/>
        </w:rPr>
        <w:t>Câu 5:</w:t>
      </w:r>
      <w:r w:rsidRPr="001034A8">
        <w:rPr>
          <w:rFonts w:eastAsiaTheme="minorHAnsi"/>
          <w:b/>
          <w:bCs/>
          <w:color w:val="0000CC"/>
          <w:sz w:val="26"/>
          <w:szCs w:val="26"/>
        </w:rPr>
        <w:tab/>
      </w:r>
      <w:r w:rsidR="00765E32" w:rsidRPr="001034A8">
        <w:rPr>
          <w:sz w:val="26"/>
          <w:szCs w:val="26"/>
        </w:rPr>
        <w:t>Trong một thí nghiệm về giao thoa sóng nước, hai nguồn sóng kết hợp được đặt tại A và B dao động theo phương trình u</w:t>
      </w:r>
      <w:r w:rsidR="00765E32" w:rsidRPr="001034A8">
        <w:rPr>
          <w:sz w:val="26"/>
          <w:szCs w:val="26"/>
          <w:vertAlign w:val="subscript"/>
        </w:rPr>
        <w:t>A</w:t>
      </w:r>
      <w:r w:rsidR="00765E32" w:rsidRPr="001034A8">
        <w:rPr>
          <w:sz w:val="26"/>
          <w:szCs w:val="26"/>
        </w:rPr>
        <w:t xml:space="preserve"> = u</w:t>
      </w:r>
      <w:r w:rsidR="00765E32" w:rsidRPr="001034A8">
        <w:rPr>
          <w:sz w:val="26"/>
          <w:szCs w:val="26"/>
          <w:vertAlign w:val="subscript"/>
        </w:rPr>
        <w:t>B</w:t>
      </w:r>
      <w:r w:rsidR="00765E32" w:rsidRPr="001034A8">
        <w:rPr>
          <w:sz w:val="26"/>
          <w:szCs w:val="26"/>
        </w:rPr>
        <w:t xml:space="preserve"> = acos25πt (a không đổi, t tính bằng s). Trên đoạn thẳng AB, hai điểm có phần tử nước dao động với biên độ cực đại cách nhau một khoảng ngắn nhất là 2 cm. Tốc độ truyền sóng là </w:t>
      </w:r>
    </w:p>
    <w:p w14:paraId="20F19884" w14:textId="369BE963" w:rsidR="00765E32" w:rsidRPr="001034A8" w:rsidRDefault="00765E32" w:rsidP="00765E32">
      <w:pPr>
        <w:pStyle w:val="NormalWeb"/>
        <w:spacing w:line="276" w:lineRule="auto"/>
        <w:ind w:firstLine="0"/>
        <w:rPr>
          <w:sz w:val="26"/>
          <w:szCs w:val="26"/>
        </w:rPr>
      </w:pPr>
      <w:r w:rsidRPr="001034A8">
        <w:rPr>
          <w:b/>
          <w:bCs/>
          <w:sz w:val="26"/>
          <w:szCs w:val="26"/>
        </w:rPr>
        <w:t>A.</w:t>
      </w:r>
      <w:r w:rsidRPr="001034A8">
        <w:rPr>
          <w:sz w:val="26"/>
          <w:szCs w:val="26"/>
        </w:rPr>
        <w:t xml:space="preserve">25 cm/s. </w:t>
      </w:r>
      <w:r w:rsidRPr="001034A8">
        <w:rPr>
          <w:sz w:val="26"/>
          <w:szCs w:val="26"/>
        </w:rPr>
        <w:tab/>
      </w:r>
      <w:r w:rsidRPr="001034A8">
        <w:rPr>
          <w:sz w:val="26"/>
          <w:szCs w:val="26"/>
        </w:rPr>
        <w:tab/>
      </w:r>
      <w:r w:rsidRPr="001034A8">
        <w:rPr>
          <w:sz w:val="26"/>
          <w:szCs w:val="26"/>
        </w:rPr>
        <w:tab/>
      </w:r>
      <w:r w:rsidRPr="001034A8">
        <w:rPr>
          <w:b/>
          <w:bCs/>
          <w:sz w:val="26"/>
          <w:szCs w:val="26"/>
        </w:rPr>
        <w:t>B.</w:t>
      </w:r>
      <w:r w:rsidRPr="001034A8">
        <w:rPr>
          <w:sz w:val="26"/>
          <w:szCs w:val="26"/>
        </w:rPr>
        <w:t xml:space="preserve">100 cm/s. </w:t>
      </w:r>
      <w:r w:rsidRPr="001034A8">
        <w:rPr>
          <w:sz w:val="26"/>
          <w:szCs w:val="26"/>
        </w:rPr>
        <w:tab/>
      </w:r>
      <w:r w:rsidRPr="001034A8">
        <w:rPr>
          <w:sz w:val="26"/>
          <w:szCs w:val="26"/>
        </w:rPr>
        <w:tab/>
      </w:r>
      <w:r w:rsidRPr="001034A8">
        <w:rPr>
          <w:b/>
          <w:bCs/>
          <w:sz w:val="26"/>
          <w:szCs w:val="26"/>
          <w:highlight w:val="green"/>
        </w:rPr>
        <w:t>C.</w:t>
      </w:r>
      <w:r w:rsidRPr="001034A8">
        <w:rPr>
          <w:sz w:val="26"/>
          <w:szCs w:val="26"/>
          <w:highlight w:val="green"/>
        </w:rPr>
        <w:t xml:space="preserve">75 cm/s. </w:t>
      </w:r>
      <w:r w:rsidRPr="001034A8">
        <w:rPr>
          <w:sz w:val="26"/>
          <w:szCs w:val="26"/>
        </w:rPr>
        <w:tab/>
      </w:r>
      <w:r w:rsidRPr="001034A8">
        <w:rPr>
          <w:sz w:val="26"/>
          <w:szCs w:val="26"/>
        </w:rPr>
        <w:tab/>
      </w:r>
      <w:r w:rsidRPr="001034A8">
        <w:rPr>
          <w:b/>
          <w:bCs/>
          <w:sz w:val="26"/>
          <w:szCs w:val="26"/>
        </w:rPr>
        <w:t>D.</w:t>
      </w:r>
      <w:r w:rsidRPr="001034A8">
        <w:rPr>
          <w:sz w:val="26"/>
          <w:szCs w:val="26"/>
        </w:rPr>
        <w:t>50 cm/s.</w:t>
      </w:r>
    </w:p>
    <w:p w14:paraId="775927B1" w14:textId="70BDBAE1" w:rsidR="00765E32" w:rsidRPr="001034A8" w:rsidRDefault="00564B20" w:rsidP="00564B20">
      <w:pPr>
        <w:tabs>
          <w:tab w:val="left" w:pos="1134"/>
        </w:tabs>
        <w:spacing w:line="276" w:lineRule="auto"/>
        <w:jc w:val="both"/>
        <w:rPr>
          <w:bCs/>
          <w:color w:val="000000"/>
          <w:sz w:val="26"/>
          <w:szCs w:val="26"/>
        </w:rPr>
      </w:pPr>
      <w:r w:rsidRPr="001034A8">
        <w:rPr>
          <w:rFonts w:eastAsiaTheme="minorHAnsi"/>
          <w:b/>
          <w:bCs/>
          <w:color w:val="0000CC"/>
          <w:sz w:val="26"/>
          <w:szCs w:val="26"/>
        </w:rPr>
        <w:t>Câu 6:</w:t>
      </w:r>
      <w:r w:rsidRPr="001034A8">
        <w:rPr>
          <w:rFonts w:eastAsiaTheme="minorHAnsi"/>
          <w:b/>
          <w:bCs/>
          <w:color w:val="0000CC"/>
          <w:sz w:val="26"/>
          <w:szCs w:val="26"/>
        </w:rPr>
        <w:tab/>
      </w:r>
      <w:r w:rsidR="00765E32" w:rsidRPr="001034A8">
        <w:rPr>
          <w:bCs/>
          <w:color w:val="000000"/>
          <w:sz w:val="26"/>
          <w:szCs w:val="26"/>
          <w:lang w:val="nl-NL"/>
        </w:rPr>
        <w:t>Hai nguồn sóng kết hợp S</w:t>
      </w:r>
      <w:r w:rsidR="00765E32" w:rsidRPr="001034A8">
        <w:rPr>
          <w:bCs/>
          <w:color w:val="000000"/>
          <w:sz w:val="26"/>
          <w:szCs w:val="26"/>
          <w:vertAlign w:val="subscript"/>
          <w:lang w:val="nl-NL"/>
        </w:rPr>
        <w:t>1</w:t>
      </w:r>
      <w:r w:rsidR="00765E32" w:rsidRPr="001034A8">
        <w:rPr>
          <w:bCs/>
          <w:color w:val="000000"/>
          <w:sz w:val="26"/>
          <w:szCs w:val="26"/>
          <w:lang w:val="nl-NL"/>
        </w:rPr>
        <w:t xml:space="preserve"> và S</w:t>
      </w:r>
      <w:r w:rsidR="00765E32" w:rsidRPr="001034A8">
        <w:rPr>
          <w:bCs/>
          <w:color w:val="000000"/>
          <w:sz w:val="26"/>
          <w:szCs w:val="26"/>
          <w:vertAlign w:val="subscript"/>
          <w:lang w:val="nl-NL"/>
        </w:rPr>
        <w:t>2</w:t>
      </w:r>
      <w:r w:rsidR="00765E32" w:rsidRPr="001034A8">
        <w:rPr>
          <w:bCs/>
          <w:color w:val="000000"/>
          <w:sz w:val="26"/>
          <w:szCs w:val="26"/>
          <w:lang w:val="nl-NL"/>
        </w:rPr>
        <w:t xml:space="preserve"> luôn luôn dao động cùng pha, cùng tần số f = 50 Hz và nằm cách nhau 6 cm trên mặt nước. Người ta quan sát thấy rằng các giao điểm của các gợn lồi với đoạn thẳng S</w:t>
      </w:r>
      <w:r w:rsidR="00765E32" w:rsidRPr="001034A8">
        <w:rPr>
          <w:bCs/>
          <w:color w:val="000000"/>
          <w:sz w:val="26"/>
          <w:szCs w:val="26"/>
          <w:vertAlign w:val="subscript"/>
          <w:lang w:val="nl-NL"/>
        </w:rPr>
        <w:t>1</w:t>
      </w:r>
      <w:r w:rsidR="00765E32" w:rsidRPr="001034A8">
        <w:rPr>
          <w:bCs/>
          <w:color w:val="000000"/>
          <w:sz w:val="26"/>
          <w:szCs w:val="26"/>
          <w:lang w:val="nl-NL"/>
        </w:rPr>
        <w:t>S</w:t>
      </w:r>
      <w:r w:rsidR="00765E32" w:rsidRPr="001034A8">
        <w:rPr>
          <w:bCs/>
          <w:color w:val="000000"/>
          <w:sz w:val="26"/>
          <w:szCs w:val="26"/>
          <w:vertAlign w:val="subscript"/>
          <w:lang w:val="nl-NL"/>
        </w:rPr>
        <w:t>2</w:t>
      </w:r>
      <w:r w:rsidR="00765E32" w:rsidRPr="001034A8">
        <w:rPr>
          <w:bCs/>
          <w:color w:val="000000"/>
          <w:sz w:val="26"/>
          <w:szCs w:val="26"/>
          <w:lang w:val="nl-NL"/>
        </w:rPr>
        <w:t xml:space="preserve"> chia S</w:t>
      </w:r>
      <w:r w:rsidR="00765E32" w:rsidRPr="001034A8">
        <w:rPr>
          <w:bCs/>
          <w:color w:val="000000"/>
          <w:sz w:val="26"/>
          <w:szCs w:val="26"/>
          <w:vertAlign w:val="subscript"/>
          <w:lang w:val="nl-NL"/>
        </w:rPr>
        <w:t>1</w:t>
      </w:r>
      <w:r w:rsidR="00765E32" w:rsidRPr="001034A8">
        <w:rPr>
          <w:bCs/>
          <w:color w:val="000000"/>
          <w:sz w:val="26"/>
          <w:szCs w:val="26"/>
          <w:lang w:val="nl-NL"/>
        </w:rPr>
        <w:t>S</w:t>
      </w:r>
      <w:r w:rsidR="00765E32" w:rsidRPr="001034A8">
        <w:rPr>
          <w:bCs/>
          <w:color w:val="000000"/>
          <w:sz w:val="26"/>
          <w:szCs w:val="26"/>
          <w:vertAlign w:val="subscript"/>
          <w:lang w:val="nl-NL"/>
        </w:rPr>
        <w:t>2</w:t>
      </w:r>
      <w:r w:rsidR="00765E32" w:rsidRPr="001034A8">
        <w:rPr>
          <w:bCs/>
          <w:color w:val="000000"/>
          <w:sz w:val="26"/>
          <w:szCs w:val="26"/>
          <w:lang w:val="nl-NL"/>
        </w:rPr>
        <w:t xml:space="preserve"> làm 10 đoạn bằng nhau. </w:t>
      </w:r>
      <w:r w:rsidR="00765E32" w:rsidRPr="001034A8">
        <w:rPr>
          <w:bCs/>
          <w:color w:val="000000"/>
          <w:sz w:val="26"/>
          <w:szCs w:val="26"/>
        </w:rPr>
        <w:t>Giá trị của tốc độ truyền sóng là</w:t>
      </w:r>
    </w:p>
    <w:p w14:paraId="32549A94" w14:textId="77777777" w:rsidR="00765E32" w:rsidRPr="001034A8" w:rsidRDefault="00765E32" w:rsidP="00765E32">
      <w:pPr>
        <w:jc w:val="both"/>
        <w:rPr>
          <w:bCs/>
          <w:color w:val="000000"/>
          <w:sz w:val="26"/>
          <w:szCs w:val="26"/>
        </w:rPr>
      </w:pPr>
      <w:r w:rsidRPr="001034A8">
        <w:rPr>
          <w:b/>
          <w:color w:val="000000"/>
          <w:sz w:val="26"/>
          <w:szCs w:val="26"/>
        </w:rPr>
        <w:tab/>
        <w:t>A.</w:t>
      </w:r>
      <w:r w:rsidRPr="001034A8">
        <w:rPr>
          <w:color w:val="FF0000"/>
          <w:sz w:val="26"/>
          <w:szCs w:val="26"/>
        </w:rPr>
        <w:t xml:space="preserve"> </w:t>
      </w:r>
      <w:r w:rsidRPr="001034A8">
        <w:rPr>
          <w:bCs/>
          <w:color w:val="000000"/>
          <w:sz w:val="26"/>
          <w:szCs w:val="26"/>
        </w:rPr>
        <w:t>24 cm/s</w:t>
      </w:r>
      <w:r w:rsidRPr="001034A8">
        <w:rPr>
          <w:color w:val="FF0000"/>
          <w:sz w:val="26"/>
          <w:szCs w:val="26"/>
        </w:rPr>
        <w:tab/>
      </w:r>
      <w:r w:rsidRPr="001034A8">
        <w:rPr>
          <w:color w:val="FF0000"/>
          <w:sz w:val="26"/>
          <w:szCs w:val="26"/>
        </w:rPr>
        <w:tab/>
      </w:r>
      <w:r w:rsidRPr="001034A8">
        <w:rPr>
          <w:b/>
          <w:color w:val="auto"/>
          <w:sz w:val="26"/>
          <w:szCs w:val="26"/>
        </w:rPr>
        <w:t>B.</w:t>
      </w:r>
      <w:r w:rsidRPr="001034A8">
        <w:rPr>
          <w:color w:val="auto"/>
          <w:sz w:val="26"/>
          <w:szCs w:val="26"/>
        </w:rPr>
        <w:t xml:space="preserve"> </w:t>
      </w:r>
      <w:r w:rsidRPr="001034A8">
        <w:rPr>
          <w:bCs/>
          <w:color w:val="000000"/>
          <w:sz w:val="26"/>
          <w:szCs w:val="26"/>
        </w:rPr>
        <w:t>30 cm/s</w:t>
      </w:r>
      <w:r w:rsidRPr="001034A8">
        <w:rPr>
          <w:color w:val="auto"/>
          <w:sz w:val="26"/>
          <w:szCs w:val="26"/>
        </w:rPr>
        <w:tab/>
      </w:r>
      <w:r w:rsidRPr="001034A8">
        <w:rPr>
          <w:color w:val="auto"/>
          <w:sz w:val="26"/>
          <w:szCs w:val="26"/>
        </w:rPr>
        <w:tab/>
      </w:r>
      <w:r w:rsidRPr="001034A8">
        <w:rPr>
          <w:b/>
          <w:color w:val="000000" w:themeColor="text1"/>
          <w:sz w:val="26"/>
          <w:szCs w:val="26"/>
          <w:highlight w:val="green"/>
        </w:rPr>
        <w:t>C.</w:t>
      </w:r>
      <w:r w:rsidRPr="001034A8">
        <w:rPr>
          <w:color w:val="000000" w:themeColor="text1"/>
          <w:sz w:val="26"/>
          <w:szCs w:val="26"/>
          <w:highlight w:val="green"/>
        </w:rPr>
        <w:t xml:space="preserve"> </w:t>
      </w:r>
      <w:r w:rsidRPr="001034A8">
        <w:rPr>
          <w:bCs/>
          <w:color w:val="000000" w:themeColor="text1"/>
          <w:sz w:val="26"/>
          <w:szCs w:val="26"/>
          <w:highlight w:val="green"/>
        </w:rPr>
        <w:t>60 cm/s</w:t>
      </w:r>
      <w:r w:rsidRPr="001034A8">
        <w:rPr>
          <w:color w:val="auto"/>
          <w:sz w:val="26"/>
          <w:szCs w:val="26"/>
        </w:rPr>
        <w:tab/>
      </w:r>
      <w:r w:rsidRPr="001034A8">
        <w:rPr>
          <w:color w:val="auto"/>
          <w:sz w:val="26"/>
          <w:szCs w:val="26"/>
        </w:rPr>
        <w:tab/>
      </w:r>
      <w:r w:rsidRPr="001034A8">
        <w:rPr>
          <w:b/>
          <w:color w:val="auto"/>
          <w:sz w:val="26"/>
          <w:szCs w:val="26"/>
        </w:rPr>
        <w:t>D.</w:t>
      </w:r>
      <w:r w:rsidRPr="001034A8">
        <w:rPr>
          <w:color w:val="auto"/>
          <w:sz w:val="26"/>
          <w:szCs w:val="26"/>
        </w:rPr>
        <w:t xml:space="preserve"> </w:t>
      </w:r>
      <w:r w:rsidRPr="001034A8">
        <w:rPr>
          <w:bCs/>
          <w:color w:val="000000"/>
          <w:sz w:val="26"/>
          <w:szCs w:val="26"/>
        </w:rPr>
        <w:t>66,67 cm/s</w:t>
      </w:r>
    </w:p>
    <w:p w14:paraId="72BADB2E" w14:textId="58CD146E" w:rsidR="00765E32" w:rsidRPr="001034A8" w:rsidRDefault="00564B20" w:rsidP="00564B20">
      <w:pPr>
        <w:tabs>
          <w:tab w:val="left" w:pos="1134"/>
        </w:tabs>
        <w:spacing w:line="276" w:lineRule="auto"/>
        <w:jc w:val="both"/>
        <w:rPr>
          <w:bCs/>
          <w:color w:val="000000"/>
          <w:sz w:val="26"/>
          <w:szCs w:val="26"/>
        </w:rPr>
      </w:pPr>
      <w:r w:rsidRPr="001034A8">
        <w:rPr>
          <w:rFonts w:eastAsiaTheme="minorHAnsi"/>
          <w:b/>
          <w:bCs/>
          <w:color w:val="0000CC"/>
          <w:sz w:val="26"/>
          <w:szCs w:val="26"/>
        </w:rPr>
        <w:t>Câu 7:</w:t>
      </w:r>
      <w:r w:rsidRPr="001034A8">
        <w:rPr>
          <w:rFonts w:eastAsiaTheme="minorHAnsi"/>
          <w:b/>
          <w:bCs/>
          <w:color w:val="0000CC"/>
          <w:sz w:val="26"/>
          <w:szCs w:val="26"/>
        </w:rPr>
        <w:tab/>
      </w:r>
      <w:r w:rsidR="00765E32" w:rsidRPr="001034A8">
        <w:rPr>
          <w:bCs/>
          <w:color w:val="000000"/>
          <w:sz w:val="26"/>
          <w:szCs w:val="26"/>
        </w:rPr>
        <w:t>Trên đường nối hai nguồn dao động kết hợp trên mặt nước, giữa hai đỉnh của hai vân cực đại giao thoa có 3 vân cực đại giao thoa nữa và khoảng cách giữa hai đỉnh này là 5 cm. Biết tần số dao động của nguồn là 9 Hz. Tốc độ truyền sóng trên mặt nước là</w:t>
      </w:r>
    </w:p>
    <w:p w14:paraId="0577757E" w14:textId="77777777" w:rsidR="00765E32" w:rsidRPr="001034A8" w:rsidRDefault="00765E32" w:rsidP="00765E32">
      <w:pPr>
        <w:jc w:val="both"/>
        <w:rPr>
          <w:bCs/>
          <w:color w:val="000000"/>
          <w:sz w:val="26"/>
          <w:szCs w:val="26"/>
        </w:rPr>
      </w:pPr>
      <w:r w:rsidRPr="001034A8">
        <w:rPr>
          <w:b/>
          <w:color w:val="000000"/>
          <w:sz w:val="26"/>
          <w:szCs w:val="26"/>
        </w:rPr>
        <w:lastRenderedPageBreak/>
        <w:tab/>
        <w:t>A.</w:t>
      </w:r>
      <w:r w:rsidRPr="001034A8">
        <w:rPr>
          <w:color w:val="FF0000"/>
          <w:sz w:val="26"/>
          <w:szCs w:val="26"/>
        </w:rPr>
        <w:t xml:space="preserve"> </w:t>
      </w:r>
      <w:r w:rsidRPr="001034A8">
        <w:rPr>
          <w:bCs/>
          <w:color w:val="000000"/>
          <w:sz w:val="26"/>
          <w:szCs w:val="26"/>
        </w:rPr>
        <w:t>25 cm/s</w:t>
      </w:r>
      <w:r w:rsidRPr="001034A8">
        <w:rPr>
          <w:color w:val="FF0000"/>
          <w:sz w:val="26"/>
          <w:szCs w:val="26"/>
        </w:rPr>
        <w:tab/>
      </w:r>
      <w:r w:rsidRPr="001034A8">
        <w:rPr>
          <w:color w:val="FF0000"/>
          <w:sz w:val="26"/>
          <w:szCs w:val="26"/>
        </w:rPr>
        <w:tab/>
      </w:r>
      <w:r w:rsidRPr="001034A8">
        <w:rPr>
          <w:b/>
          <w:color w:val="auto"/>
          <w:sz w:val="26"/>
          <w:szCs w:val="26"/>
        </w:rPr>
        <w:t>B.</w:t>
      </w:r>
      <w:r w:rsidRPr="001034A8">
        <w:rPr>
          <w:color w:val="auto"/>
          <w:sz w:val="26"/>
          <w:szCs w:val="26"/>
        </w:rPr>
        <w:t xml:space="preserve"> </w:t>
      </w:r>
      <w:r w:rsidRPr="001034A8">
        <w:rPr>
          <w:bCs/>
          <w:color w:val="000000"/>
          <w:sz w:val="26"/>
          <w:szCs w:val="26"/>
        </w:rPr>
        <w:t>15 cm/s</w:t>
      </w:r>
      <w:r w:rsidRPr="001034A8">
        <w:rPr>
          <w:color w:val="auto"/>
          <w:sz w:val="26"/>
          <w:szCs w:val="26"/>
        </w:rPr>
        <w:tab/>
      </w:r>
      <w:r w:rsidRPr="001034A8">
        <w:rPr>
          <w:color w:val="auto"/>
          <w:sz w:val="26"/>
          <w:szCs w:val="26"/>
        </w:rPr>
        <w:tab/>
      </w:r>
      <w:r w:rsidRPr="001034A8">
        <w:rPr>
          <w:b/>
          <w:color w:val="000000" w:themeColor="text1"/>
          <w:sz w:val="26"/>
          <w:szCs w:val="26"/>
          <w:highlight w:val="green"/>
        </w:rPr>
        <w:t>C.</w:t>
      </w:r>
      <w:r w:rsidRPr="001034A8">
        <w:rPr>
          <w:color w:val="000000" w:themeColor="text1"/>
          <w:sz w:val="26"/>
          <w:szCs w:val="26"/>
          <w:highlight w:val="green"/>
        </w:rPr>
        <w:t xml:space="preserve"> </w:t>
      </w:r>
      <w:r w:rsidRPr="001034A8">
        <w:rPr>
          <w:bCs/>
          <w:color w:val="000000" w:themeColor="text1"/>
          <w:sz w:val="26"/>
          <w:szCs w:val="26"/>
          <w:highlight w:val="green"/>
        </w:rPr>
        <w:t>22,5 cm/s</w:t>
      </w:r>
      <w:r w:rsidRPr="001034A8">
        <w:rPr>
          <w:color w:val="auto"/>
          <w:sz w:val="26"/>
          <w:szCs w:val="26"/>
        </w:rPr>
        <w:tab/>
      </w:r>
      <w:r w:rsidRPr="001034A8">
        <w:rPr>
          <w:color w:val="auto"/>
          <w:sz w:val="26"/>
          <w:szCs w:val="26"/>
        </w:rPr>
        <w:tab/>
      </w:r>
      <w:r w:rsidRPr="001034A8">
        <w:rPr>
          <w:b/>
          <w:color w:val="auto"/>
          <w:sz w:val="26"/>
          <w:szCs w:val="26"/>
        </w:rPr>
        <w:t>D.</w:t>
      </w:r>
      <w:r w:rsidRPr="001034A8">
        <w:rPr>
          <w:color w:val="auto"/>
          <w:sz w:val="26"/>
          <w:szCs w:val="26"/>
        </w:rPr>
        <w:t xml:space="preserve"> </w:t>
      </w:r>
      <w:r w:rsidRPr="001034A8">
        <w:rPr>
          <w:bCs/>
          <w:color w:val="000000"/>
          <w:sz w:val="26"/>
          <w:szCs w:val="26"/>
        </w:rPr>
        <w:t>20 cm/s</w:t>
      </w:r>
    </w:p>
    <w:p w14:paraId="52E306F7" w14:textId="4341FF29" w:rsidR="00765E32" w:rsidRPr="001034A8" w:rsidRDefault="00564B20" w:rsidP="00564B20">
      <w:pPr>
        <w:tabs>
          <w:tab w:val="left" w:pos="1134"/>
        </w:tabs>
        <w:spacing w:line="276" w:lineRule="auto"/>
        <w:jc w:val="both"/>
        <w:rPr>
          <w:color w:val="000000"/>
          <w:sz w:val="26"/>
          <w:szCs w:val="26"/>
          <w:lang w:val="nl-NL"/>
        </w:rPr>
      </w:pPr>
      <w:r w:rsidRPr="001034A8">
        <w:rPr>
          <w:rFonts w:eastAsiaTheme="minorHAnsi"/>
          <w:b/>
          <w:color w:val="0000CC"/>
          <w:sz w:val="26"/>
          <w:szCs w:val="26"/>
          <w:lang w:val="nl-NL"/>
        </w:rPr>
        <w:t>Câu 8:</w:t>
      </w:r>
      <w:r w:rsidRPr="001034A8">
        <w:rPr>
          <w:rFonts w:eastAsiaTheme="minorHAnsi"/>
          <w:b/>
          <w:color w:val="0000CC"/>
          <w:sz w:val="26"/>
          <w:szCs w:val="26"/>
          <w:lang w:val="nl-NL"/>
        </w:rPr>
        <w:tab/>
      </w:r>
      <w:r w:rsidR="00765E32" w:rsidRPr="001034A8">
        <w:rPr>
          <w:color w:val="000000"/>
          <w:sz w:val="26"/>
          <w:szCs w:val="26"/>
          <w:lang w:val="nl-NL"/>
        </w:rPr>
        <w:t>Trong một thí nghiệm về giao thoa sóng trên mặt nước, hai nguồn kết hợp A, B dao động với tần số f = 15Hz và cùng pha. Tại một điểm M trên mặt nước cách A, B những khoảng d</w:t>
      </w:r>
      <w:r w:rsidR="00765E32" w:rsidRPr="001034A8">
        <w:rPr>
          <w:color w:val="000000"/>
          <w:sz w:val="26"/>
          <w:szCs w:val="26"/>
          <w:vertAlign w:val="subscript"/>
          <w:lang w:val="nl-NL"/>
        </w:rPr>
        <w:t>1</w:t>
      </w:r>
      <w:r w:rsidR="00765E32" w:rsidRPr="001034A8">
        <w:rPr>
          <w:color w:val="000000"/>
          <w:sz w:val="26"/>
          <w:szCs w:val="26"/>
          <w:lang w:val="nl-NL"/>
        </w:rPr>
        <w:t xml:space="preserve"> = 16cm, d</w:t>
      </w:r>
      <w:r w:rsidR="00765E32" w:rsidRPr="001034A8">
        <w:rPr>
          <w:color w:val="000000"/>
          <w:sz w:val="26"/>
          <w:szCs w:val="26"/>
          <w:vertAlign w:val="subscript"/>
          <w:lang w:val="nl-NL"/>
        </w:rPr>
        <w:t>2</w:t>
      </w:r>
      <w:r w:rsidR="00765E32" w:rsidRPr="001034A8">
        <w:rPr>
          <w:color w:val="000000"/>
          <w:sz w:val="26"/>
          <w:szCs w:val="26"/>
          <w:lang w:val="nl-NL"/>
        </w:rPr>
        <w:t xml:space="preserve"> = 20cm sóng có biên độ cực tiểu. Giữa M và đường trung trực của AB có hai dãy cực đại. Vận tốc truyền sóng trên mặt nước là</w:t>
      </w:r>
    </w:p>
    <w:p w14:paraId="6A8F014D" w14:textId="77777777" w:rsidR="00765E32" w:rsidRPr="001034A8" w:rsidRDefault="00765E32" w:rsidP="00765E32">
      <w:pPr>
        <w:ind w:firstLine="720"/>
        <w:jc w:val="both"/>
        <w:rPr>
          <w:b/>
          <w:bCs/>
          <w:color w:val="000000"/>
          <w:sz w:val="26"/>
          <w:szCs w:val="26"/>
        </w:rPr>
      </w:pPr>
      <w:r w:rsidRPr="001034A8">
        <w:rPr>
          <w:b/>
          <w:color w:val="000000"/>
          <w:sz w:val="26"/>
          <w:szCs w:val="26"/>
          <w:lang w:val="nl-NL"/>
        </w:rPr>
        <w:t>A.</w:t>
      </w:r>
      <w:r w:rsidRPr="001034A8">
        <w:rPr>
          <w:color w:val="000000"/>
          <w:sz w:val="26"/>
          <w:szCs w:val="26"/>
          <w:lang w:val="nl-NL"/>
        </w:rPr>
        <w:t xml:space="preserve"> 24cm/s.</w:t>
      </w:r>
      <w:r w:rsidRPr="001034A8">
        <w:rPr>
          <w:color w:val="000000"/>
          <w:sz w:val="26"/>
          <w:szCs w:val="26"/>
          <w:lang w:val="nl-NL"/>
        </w:rPr>
        <w:tab/>
      </w:r>
      <w:r w:rsidRPr="001034A8">
        <w:rPr>
          <w:color w:val="000000"/>
          <w:sz w:val="26"/>
          <w:szCs w:val="26"/>
          <w:lang w:val="nl-NL"/>
        </w:rPr>
        <w:tab/>
      </w:r>
      <w:r w:rsidRPr="001034A8">
        <w:rPr>
          <w:b/>
          <w:color w:val="000000"/>
          <w:sz w:val="26"/>
          <w:szCs w:val="26"/>
          <w:lang w:val="nl-NL"/>
        </w:rPr>
        <w:t>B.</w:t>
      </w:r>
      <w:r w:rsidRPr="001034A8">
        <w:rPr>
          <w:color w:val="000000"/>
          <w:sz w:val="26"/>
          <w:szCs w:val="26"/>
          <w:lang w:val="nl-NL"/>
        </w:rPr>
        <w:t xml:space="preserve"> 20cm/s.</w:t>
      </w:r>
      <w:r w:rsidRPr="001034A8">
        <w:rPr>
          <w:color w:val="000000"/>
          <w:sz w:val="26"/>
          <w:szCs w:val="26"/>
          <w:lang w:val="nl-NL"/>
        </w:rPr>
        <w:tab/>
      </w:r>
      <w:r w:rsidRPr="001034A8">
        <w:rPr>
          <w:color w:val="000000"/>
          <w:sz w:val="26"/>
          <w:szCs w:val="26"/>
          <w:lang w:val="nl-NL"/>
        </w:rPr>
        <w:tab/>
      </w:r>
      <w:r w:rsidRPr="001034A8">
        <w:rPr>
          <w:b/>
          <w:color w:val="000000"/>
          <w:sz w:val="26"/>
          <w:szCs w:val="26"/>
          <w:lang w:val="nl-NL"/>
        </w:rPr>
        <w:t>C.</w:t>
      </w:r>
      <w:r w:rsidRPr="001034A8">
        <w:rPr>
          <w:color w:val="000000"/>
          <w:sz w:val="26"/>
          <w:szCs w:val="26"/>
          <w:lang w:val="nl-NL"/>
        </w:rPr>
        <w:t xml:space="preserve"> 36cm/s.</w:t>
      </w:r>
      <w:r w:rsidRPr="001034A8">
        <w:rPr>
          <w:color w:val="000000"/>
          <w:sz w:val="26"/>
          <w:szCs w:val="26"/>
          <w:lang w:val="nl-NL"/>
        </w:rPr>
        <w:tab/>
      </w:r>
      <w:r w:rsidRPr="001034A8">
        <w:rPr>
          <w:color w:val="000000"/>
          <w:sz w:val="26"/>
          <w:szCs w:val="26"/>
          <w:lang w:val="nl-NL"/>
        </w:rPr>
        <w:tab/>
      </w:r>
      <w:r w:rsidRPr="001034A8">
        <w:rPr>
          <w:b/>
          <w:color w:val="000000"/>
          <w:sz w:val="26"/>
          <w:szCs w:val="26"/>
        </w:rPr>
        <w:t>D.</w:t>
      </w:r>
      <w:r w:rsidRPr="001034A8">
        <w:rPr>
          <w:color w:val="000000"/>
          <w:sz w:val="26"/>
          <w:szCs w:val="26"/>
        </w:rPr>
        <w:t xml:space="preserve"> 48cm/s.</w:t>
      </w:r>
    </w:p>
    <w:p w14:paraId="0B31E36F" w14:textId="53E54B0E" w:rsidR="00765E32" w:rsidRPr="001034A8" w:rsidRDefault="00564B20" w:rsidP="00564B20">
      <w:pPr>
        <w:tabs>
          <w:tab w:val="left" w:pos="1134"/>
        </w:tabs>
        <w:spacing w:line="276" w:lineRule="auto"/>
        <w:jc w:val="both"/>
        <w:rPr>
          <w:color w:val="000000"/>
          <w:sz w:val="26"/>
          <w:szCs w:val="26"/>
        </w:rPr>
      </w:pPr>
      <w:r w:rsidRPr="001034A8">
        <w:rPr>
          <w:rFonts w:eastAsiaTheme="minorHAnsi"/>
          <w:b/>
          <w:color w:val="0000CC"/>
          <w:sz w:val="26"/>
          <w:szCs w:val="26"/>
        </w:rPr>
        <w:t>Câu 9:</w:t>
      </w:r>
      <w:r w:rsidRPr="001034A8">
        <w:rPr>
          <w:rFonts w:eastAsiaTheme="minorHAnsi"/>
          <w:b/>
          <w:color w:val="0000CC"/>
          <w:sz w:val="26"/>
          <w:szCs w:val="26"/>
        </w:rPr>
        <w:tab/>
      </w:r>
      <w:r w:rsidR="00765E32" w:rsidRPr="001034A8">
        <w:rPr>
          <w:color w:val="000000"/>
          <w:sz w:val="26"/>
          <w:szCs w:val="26"/>
        </w:rPr>
        <w:t>Trong thí nghiệm về giao thoa sóng trên mặt nước, hai nguồn kết hợp A, B dao động cùng pha với tần số 16Hz. Tại một điểm M cách các nguồn A, B lần lượt những khoảng d</w:t>
      </w:r>
      <w:r w:rsidR="00765E32" w:rsidRPr="001034A8">
        <w:rPr>
          <w:color w:val="000000"/>
          <w:sz w:val="26"/>
          <w:szCs w:val="26"/>
          <w:vertAlign w:val="subscript"/>
        </w:rPr>
        <w:t>1</w:t>
      </w:r>
      <w:r w:rsidR="00765E32" w:rsidRPr="001034A8">
        <w:rPr>
          <w:color w:val="000000"/>
          <w:sz w:val="26"/>
          <w:szCs w:val="26"/>
        </w:rPr>
        <w:t xml:space="preserve"> = 30cm, d</w:t>
      </w:r>
      <w:r w:rsidR="00765E32" w:rsidRPr="001034A8">
        <w:rPr>
          <w:color w:val="000000"/>
          <w:sz w:val="26"/>
          <w:szCs w:val="26"/>
          <w:vertAlign w:val="subscript"/>
        </w:rPr>
        <w:t>2</w:t>
      </w:r>
      <w:r w:rsidR="00765E32" w:rsidRPr="001034A8">
        <w:rPr>
          <w:color w:val="000000"/>
          <w:sz w:val="26"/>
          <w:szCs w:val="26"/>
        </w:rPr>
        <w:t xml:space="preserve"> = 25,5cm, sóng có biên độ cực đại. Giữa M và đường trung trực của AB có 3 dãy cực tiểu khác nhau. Vận tốc truyền sóng trên mặt nước là</w:t>
      </w:r>
    </w:p>
    <w:p w14:paraId="13EEC17D" w14:textId="77777777" w:rsidR="00765E32" w:rsidRPr="001034A8" w:rsidRDefault="00765E32" w:rsidP="00765E32">
      <w:pPr>
        <w:jc w:val="both"/>
        <w:rPr>
          <w:color w:val="000000"/>
          <w:sz w:val="26"/>
          <w:szCs w:val="26"/>
        </w:rPr>
      </w:pPr>
      <w:r w:rsidRPr="001034A8">
        <w:rPr>
          <w:b/>
          <w:bCs/>
          <w:color w:val="000000"/>
          <w:sz w:val="26"/>
          <w:szCs w:val="26"/>
        </w:rPr>
        <w:tab/>
        <w:t>A.</w:t>
      </w:r>
      <w:r w:rsidRPr="001034A8">
        <w:rPr>
          <w:color w:val="000000"/>
          <w:sz w:val="26"/>
          <w:szCs w:val="26"/>
        </w:rPr>
        <w:t xml:space="preserve"> 24m/s.</w:t>
      </w:r>
      <w:r w:rsidRPr="001034A8">
        <w:rPr>
          <w:color w:val="000000"/>
          <w:sz w:val="26"/>
          <w:szCs w:val="26"/>
        </w:rPr>
        <w:tab/>
      </w:r>
      <w:r w:rsidRPr="001034A8">
        <w:rPr>
          <w:color w:val="000000"/>
          <w:sz w:val="26"/>
          <w:szCs w:val="26"/>
        </w:rPr>
        <w:tab/>
      </w:r>
      <w:r w:rsidRPr="001034A8">
        <w:rPr>
          <w:b/>
          <w:color w:val="000000"/>
          <w:sz w:val="26"/>
          <w:szCs w:val="26"/>
          <w:highlight w:val="green"/>
        </w:rPr>
        <w:t>B.</w:t>
      </w:r>
      <w:r w:rsidRPr="001034A8">
        <w:rPr>
          <w:color w:val="000000"/>
          <w:sz w:val="26"/>
          <w:szCs w:val="26"/>
          <w:highlight w:val="green"/>
        </w:rPr>
        <w:t xml:space="preserve"> 24cm/s</w:t>
      </w:r>
      <w:r w:rsidRPr="001034A8">
        <w:rPr>
          <w:color w:val="000000"/>
          <w:sz w:val="26"/>
          <w:szCs w:val="26"/>
        </w:rPr>
        <w:t>.</w:t>
      </w:r>
      <w:r w:rsidRPr="001034A8">
        <w:rPr>
          <w:color w:val="000000"/>
          <w:sz w:val="26"/>
          <w:szCs w:val="26"/>
        </w:rPr>
        <w:tab/>
      </w:r>
      <w:r w:rsidRPr="001034A8">
        <w:rPr>
          <w:color w:val="000000"/>
          <w:sz w:val="26"/>
          <w:szCs w:val="26"/>
        </w:rPr>
        <w:tab/>
      </w:r>
      <w:r w:rsidRPr="001034A8">
        <w:rPr>
          <w:b/>
          <w:color w:val="000000"/>
          <w:sz w:val="26"/>
          <w:szCs w:val="26"/>
        </w:rPr>
        <w:t>C.</w:t>
      </w:r>
      <w:r w:rsidRPr="001034A8">
        <w:rPr>
          <w:color w:val="000000"/>
          <w:sz w:val="26"/>
          <w:szCs w:val="26"/>
        </w:rPr>
        <w:t xml:space="preserve"> 36m/s.</w:t>
      </w:r>
      <w:r w:rsidRPr="001034A8">
        <w:rPr>
          <w:color w:val="000000"/>
          <w:sz w:val="26"/>
          <w:szCs w:val="26"/>
        </w:rPr>
        <w:tab/>
      </w:r>
      <w:r w:rsidRPr="001034A8">
        <w:rPr>
          <w:color w:val="000000"/>
          <w:sz w:val="26"/>
          <w:szCs w:val="26"/>
        </w:rPr>
        <w:tab/>
      </w:r>
      <w:r w:rsidRPr="001034A8">
        <w:rPr>
          <w:b/>
          <w:color w:val="000000"/>
          <w:sz w:val="26"/>
          <w:szCs w:val="26"/>
        </w:rPr>
        <w:t>D.</w:t>
      </w:r>
      <w:r w:rsidRPr="001034A8">
        <w:rPr>
          <w:color w:val="000000"/>
          <w:sz w:val="26"/>
          <w:szCs w:val="26"/>
        </w:rPr>
        <w:t xml:space="preserve"> 36cm/s.</w:t>
      </w:r>
    </w:p>
    <w:p w14:paraId="498199AC" w14:textId="59791917" w:rsidR="00765E32" w:rsidRPr="001034A8" w:rsidRDefault="00564B20" w:rsidP="00564B20">
      <w:pPr>
        <w:tabs>
          <w:tab w:val="left" w:pos="1134"/>
        </w:tabs>
        <w:spacing w:line="276" w:lineRule="auto"/>
        <w:jc w:val="both"/>
        <w:rPr>
          <w:color w:val="000000"/>
          <w:sz w:val="26"/>
          <w:szCs w:val="26"/>
        </w:rPr>
      </w:pPr>
      <w:r w:rsidRPr="001034A8">
        <w:rPr>
          <w:rFonts w:eastAsiaTheme="minorHAnsi"/>
          <w:b/>
          <w:color w:val="0000CC"/>
          <w:sz w:val="26"/>
          <w:szCs w:val="26"/>
        </w:rPr>
        <w:t>Câu 10:</w:t>
      </w:r>
      <w:r w:rsidRPr="001034A8">
        <w:rPr>
          <w:rFonts w:eastAsiaTheme="minorHAnsi"/>
          <w:b/>
          <w:color w:val="0000CC"/>
          <w:sz w:val="26"/>
          <w:szCs w:val="26"/>
        </w:rPr>
        <w:tab/>
      </w:r>
      <w:r w:rsidR="00765E32" w:rsidRPr="001034A8">
        <w:rPr>
          <w:color w:val="000000"/>
          <w:sz w:val="26"/>
          <w:szCs w:val="26"/>
        </w:rPr>
        <w:t>Trong thí nghiệm giao thoa trên mặt nước, hai nguồn A, B dao động cùng pha với tần số f. Tại một điểm M cách các nguồn A, B những khoảng d</w:t>
      </w:r>
      <w:r w:rsidR="00765E32" w:rsidRPr="001034A8">
        <w:rPr>
          <w:color w:val="000000"/>
          <w:sz w:val="26"/>
          <w:szCs w:val="26"/>
          <w:vertAlign w:val="subscript"/>
        </w:rPr>
        <w:t>1</w:t>
      </w:r>
      <w:r w:rsidR="00765E32" w:rsidRPr="001034A8">
        <w:rPr>
          <w:color w:val="000000"/>
          <w:sz w:val="26"/>
          <w:szCs w:val="26"/>
        </w:rPr>
        <w:t xml:space="preserve"> = 19cm, d</w:t>
      </w:r>
      <w:r w:rsidR="00765E32" w:rsidRPr="001034A8">
        <w:rPr>
          <w:color w:val="000000"/>
          <w:sz w:val="26"/>
          <w:szCs w:val="26"/>
          <w:vertAlign w:val="subscript"/>
        </w:rPr>
        <w:t>2</w:t>
      </w:r>
      <w:r w:rsidR="00765E32" w:rsidRPr="001034A8">
        <w:rPr>
          <w:color w:val="000000"/>
          <w:sz w:val="26"/>
          <w:szCs w:val="26"/>
        </w:rPr>
        <w:t xml:space="preserve"> = 21cm, sóng có biên độ cực đại. Giữa M và đường trung trực của AB không có dãy cực đại nào khác. Vận tốc truyền sóng trên mặt nước là v = 26cm/s. Tần số dao động của hai nguồn là</w:t>
      </w:r>
    </w:p>
    <w:p w14:paraId="40CB14FD" w14:textId="0341616C" w:rsidR="00765E32" w:rsidRPr="001034A8" w:rsidRDefault="00765E32" w:rsidP="00765E32">
      <w:pPr>
        <w:jc w:val="both"/>
        <w:rPr>
          <w:color w:val="000000"/>
          <w:sz w:val="26"/>
          <w:szCs w:val="26"/>
          <w:lang w:val="de-DE"/>
        </w:rPr>
      </w:pPr>
      <w:r w:rsidRPr="001034A8">
        <w:rPr>
          <w:b/>
          <w:bCs/>
          <w:color w:val="000000"/>
          <w:sz w:val="26"/>
          <w:szCs w:val="26"/>
          <w:lang w:val="de-DE"/>
        </w:rPr>
        <w:tab/>
        <w:t>A.</w:t>
      </w:r>
      <w:r w:rsidRPr="001034A8">
        <w:rPr>
          <w:color w:val="000000"/>
          <w:sz w:val="26"/>
          <w:szCs w:val="26"/>
          <w:lang w:val="de-DE"/>
        </w:rPr>
        <w:t xml:space="preserve"> 26Hz.</w:t>
      </w:r>
      <w:r w:rsidRPr="001034A8">
        <w:rPr>
          <w:color w:val="000000"/>
          <w:sz w:val="26"/>
          <w:szCs w:val="26"/>
          <w:lang w:val="de-DE"/>
        </w:rPr>
        <w:tab/>
      </w:r>
      <w:r w:rsidRPr="001034A8">
        <w:rPr>
          <w:color w:val="000000"/>
          <w:sz w:val="26"/>
          <w:szCs w:val="26"/>
          <w:lang w:val="de-DE"/>
        </w:rPr>
        <w:tab/>
      </w:r>
      <w:r w:rsidRPr="001034A8">
        <w:rPr>
          <w:b/>
          <w:color w:val="000000"/>
          <w:sz w:val="26"/>
          <w:szCs w:val="26"/>
          <w:highlight w:val="green"/>
          <w:lang w:val="de-DE"/>
        </w:rPr>
        <w:t>B.</w:t>
      </w:r>
      <w:r w:rsidRPr="001034A8">
        <w:rPr>
          <w:color w:val="000000"/>
          <w:sz w:val="26"/>
          <w:szCs w:val="26"/>
          <w:highlight w:val="green"/>
          <w:lang w:val="de-DE"/>
        </w:rPr>
        <w:t xml:space="preserve"> 13Hz</w:t>
      </w:r>
      <w:r w:rsidRPr="001034A8">
        <w:rPr>
          <w:color w:val="000000"/>
          <w:sz w:val="26"/>
          <w:szCs w:val="26"/>
          <w:lang w:val="de-DE"/>
        </w:rPr>
        <w:t>.</w:t>
      </w:r>
      <w:r w:rsidRPr="001034A8">
        <w:rPr>
          <w:color w:val="000000"/>
          <w:sz w:val="26"/>
          <w:szCs w:val="26"/>
          <w:lang w:val="de-DE"/>
        </w:rPr>
        <w:tab/>
      </w:r>
      <w:r w:rsidRPr="001034A8">
        <w:rPr>
          <w:color w:val="000000"/>
          <w:sz w:val="26"/>
          <w:szCs w:val="26"/>
          <w:lang w:val="de-DE"/>
        </w:rPr>
        <w:tab/>
      </w:r>
      <w:r w:rsidRPr="001034A8">
        <w:rPr>
          <w:b/>
          <w:color w:val="000000"/>
          <w:sz w:val="26"/>
          <w:szCs w:val="26"/>
          <w:lang w:val="de-DE"/>
        </w:rPr>
        <w:t>C.</w:t>
      </w:r>
      <w:r w:rsidRPr="001034A8">
        <w:rPr>
          <w:color w:val="000000"/>
          <w:sz w:val="26"/>
          <w:szCs w:val="26"/>
          <w:lang w:val="de-DE"/>
        </w:rPr>
        <w:t xml:space="preserve"> 16Hz.</w:t>
      </w:r>
      <w:r w:rsidRPr="001034A8">
        <w:rPr>
          <w:color w:val="000000"/>
          <w:sz w:val="26"/>
          <w:szCs w:val="26"/>
          <w:lang w:val="de-DE"/>
        </w:rPr>
        <w:tab/>
      </w:r>
      <w:r w:rsidRPr="001034A8">
        <w:rPr>
          <w:color w:val="000000"/>
          <w:sz w:val="26"/>
          <w:szCs w:val="26"/>
          <w:lang w:val="de-DE"/>
        </w:rPr>
        <w:tab/>
      </w:r>
      <w:r w:rsidRPr="001034A8">
        <w:rPr>
          <w:b/>
          <w:color w:val="000000"/>
          <w:sz w:val="26"/>
          <w:szCs w:val="26"/>
          <w:lang w:val="de-DE"/>
        </w:rPr>
        <w:t>D.</w:t>
      </w:r>
      <w:r w:rsidRPr="001034A8">
        <w:rPr>
          <w:color w:val="000000"/>
          <w:sz w:val="26"/>
          <w:szCs w:val="26"/>
          <w:lang w:val="de-DE"/>
        </w:rPr>
        <w:t xml:space="preserve"> 50Hz.</w:t>
      </w:r>
    </w:p>
    <w:p w14:paraId="49F0F458" w14:textId="1F38DED0" w:rsidR="00765E32" w:rsidRPr="001034A8" w:rsidRDefault="00564B20" w:rsidP="00564B20">
      <w:pPr>
        <w:tabs>
          <w:tab w:val="left" w:pos="1134"/>
        </w:tabs>
        <w:spacing w:line="276" w:lineRule="auto"/>
        <w:jc w:val="both"/>
        <w:rPr>
          <w:b/>
          <w:bCs/>
          <w:sz w:val="26"/>
          <w:szCs w:val="26"/>
          <w:u w:val="single"/>
          <w:lang w:val="vi-VN"/>
        </w:rPr>
      </w:pPr>
      <w:r w:rsidRPr="001034A8">
        <w:rPr>
          <w:rFonts w:eastAsiaTheme="minorHAnsi"/>
          <w:b/>
          <w:bCs/>
          <w:color w:val="0000CC"/>
          <w:sz w:val="26"/>
          <w:szCs w:val="26"/>
          <w:lang w:val="vi-VN"/>
        </w:rPr>
        <w:t>Câu 11:</w:t>
      </w:r>
      <w:r w:rsidRPr="001034A8">
        <w:rPr>
          <w:rFonts w:eastAsiaTheme="minorHAnsi"/>
          <w:b/>
          <w:bCs/>
          <w:color w:val="0000CC"/>
          <w:sz w:val="26"/>
          <w:szCs w:val="26"/>
          <w:lang w:val="vi-VN"/>
        </w:rPr>
        <w:tab/>
      </w:r>
      <w:r w:rsidR="00765E32" w:rsidRPr="001034A8">
        <w:rPr>
          <w:sz w:val="26"/>
          <w:szCs w:val="26"/>
          <w:lang w:val="vi-VN"/>
        </w:rPr>
        <w:t>Tại hai điểm M và N trong một môi trường truyền sóng có hai nguồn sóng kết hợp cùng phương và cùng pha dao động. Biết biên độ, vận tốc của sóng không đổi trong quá trình truyền, tần số của sóng bằng 40 Hz và có sự giao thoa sóng trong đoạn MN. Trong đoạn MN, hai điểm dao động có biên độ cực đại gần nhau nhất cách nhau 1,5 cm. Tốc độ truyền sóng trong môi trường này có giá trị là</w:t>
      </w:r>
    </w:p>
    <w:p w14:paraId="3BDAA3EB" w14:textId="159F89AB" w:rsidR="00765E32" w:rsidRPr="001034A8" w:rsidRDefault="00765E32" w:rsidP="00765E32">
      <w:pPr>
        <w:pStyle w:val="NormalWeb"/>
        <w:spacing w:line="276" w:lineRule="auto"/>
        <w:ind w:firstLine="0"/>
        <w:rPr>
          <w:b/>
          <w:bCs/>
          <w:sz w:val="26"/>
          <w:szCs w:val="26"/>
          <w:u w:val="single"/>
        </w:rPr>
      </w:pPr>
      <w:r w:rsidRPr="001034A8">
        <w:rPr>
          <w:b/>
          <w:bCs/>
          <w:sz w:val="26"/>
          <w:szCs w:val="26"/>
          <w:lang w:val="vi-VN"/>
        </w:rPr>
        <w:t xml:space="preserve">A. </w:t>
      </w:r>
      <w:r w:rsidRPr="001034A8">
        <w:rPr>
          <w:sz w:val="26"/>
          <w:szCs w:val="26"/>
          <w:lang w:val="vi-VN"/>
        </w:rPr>
        <w:t xml:space="preserve">v = 0,3 m/s. </w:t>
      </w:r>
      <w:r w:rsidRPr="001034A8">
        <w:rPr>
          <w:sz w:val="26"/>
          <w:szCs w:val="26"/>
          <w:lang w:val="vi-VN"/>
        </w:rPr>
        <w:tab/>
      </w:r>
      <w:r w:rsidRPr="001034A8">
        <w:rPr>
          <w:sz w:val="26"/>
          <w:szCs w:val="26"/>
          <w:lang w:val="vi-VN"/>
        </w:rPr>
        <w:tab/>
      </w:r>
      <w:r w:rsidRPr="001034A8">
        <w:rPr>
          <w:b/>
          <w:bCs/>
          <w:sz w:val="26"/>
          <w:szCs w:val="26"/>
          <w:lang w:val="vi-VN"/>
        </w:rPr>
        <w:t xml:space="preserve">B. </w:t>
      </w:r>
      <w:r w:rsidRPr="001034A8">
        <w:rPr>
          <w:sz w:val="26"/>
          <w:szCs w:val="26"/>
          <w:lang w:val="vi-VN"/>
        </w:rPr>
        <w:t xml:space="preserve">v = 0,6 m/s. </w:t>
      </w:r>
      <w:r w:rsidRPr="001034A8">
        <w:rPr>
          <w:sz w:val="26"/>
          <w:szCs w:val="26"/>
          <w:lang w:val="vi-VN"/>
        </w:rPr>
        <w:tab/>
      </w:r>
      <w:r w:rsidRPr="001034A8">
        <w:rPr>
          <w:b/>
          <w:bCs/>
          <w:sz w:val="26"/>
          <w:szCs w:val="26"/>
          <w:lang w:val="vi-VN"/>
        </w:rPr>
        <w:t xml:space="preserve">C. </w:t>
      </w:r>
      <w:r w:rsidRPr="001034A8">
        <w:rPr>
          <w:sz w:val="26"/>
          <w:szCs w:val="26"/>
          <w:lang w:val="vi-VN"/>
        </w:rPr>
        <w:t xml:space="preserve">v = 2,4 m/s. </w:t>
      </w:r>
      <w:r w:rsidRPr="001034A8">
        <w:rPr>
          <w:sz w:val="26"/>
          <w:szCs w:val="26"/>
          <w:lang w:val="vi-VN"/>
        </w:rPr>
        <w:tab/>
      </w:r>
      <w:r w:rsidRPr="001034A8">
        <w:rPr>
          <w:b/>
          <w:bCs/>
          <w:sz w:val="26"/>
          <w:szCs w:val="26"/>
          <w:highlight w:val="green"/>
        </w:rPr>
        <w:t xml:space="preserve">D. </w:t>
      </w:r>
      <w:r w:rsidRPr="001034A8">
        <w:rPr>
          <w:sz w:val="26"/>
          <w:szCs w:val="26"/>
          <w:highlight w:val="green"/>
        </w:rPr>
        <w:t>v = 1,2 m/s.</w:t>
      </w:r>
    </w:p>
    <w:p w14:paraId="4DCF40F1" w14:textId="4B9D9344" w:rsidR="00765E32" w:rsidRPr="001034A8" w:rsidRDefault="00564B20" w:rsidP="00564B20">
      <w:pPr>
        <w:tabs>
          <w:tab w:val="left" w:pos="1134"/>
        </w:tabs>
        <w:spacing w:line="276" w:lineRule="auto"/>
        <w:jc w:val="both"/>
        <w:rPr>
          <w:b/>
          <w:bCs/>
          <w:sz w:val="26"/>
          <w:szCs w:val="26"/>
          <w:u w:val="single"/>
        </w:rPr>
      </w:pPr>
      <w:r w:rsidRPr="001034A8">
        <w:rPr>
          <w:rFonts w:eastAsiaTheme="minorHAnsi"/>
          <w:b/>
          <w:bCs/>
          <w:color w:val="0000CC"/>
          <w:sz w:val="26"/>
          <w:szCs w:val="26"/>
        </w:rPr>
        <w:t>Câu 12:</w:t>
      </w:r>
      <w:r w:rsidRPr="001034A8">
        <w:rPr>
          <w:rFonts w:eastAsiaTheme="minorHAnsi"/>
          <w:b/>
          <w:bCs/>
          <w:color w:val="0000CC"/>
          <w:sz w:val="26"/>
          <w:szCs w:val="26"/>
        </w:rPr>
        <w:tab/>
      </w:r>
      <w:r w:rsidR="00765E32" w:rsidRPr="001034A8">
        <w:rPr>
          <w:sz w:val="26"/>
          <w:szCs w:val="26"/>
        </w:rPr>
        <w:t>Trong thí nghiệm về giao thoa sóng, hai nguồn kết hợp A, B dao động cùng tần số ƒ = 10 Hz và cùng pha. Vận tốc truyền sóng trên mặt nuớc là v = 30 cm/s. Tại một điểm M cách các nguồn A, B những đoạn d</w:t>
      </w:r>
      <w:r w:rsidR="00765E32" w:rsidRPr="001034A8">
        <w:rPr>
          <w:sz w:val="26"/>
          <w:szCs w:val="26"/>
          <w:vertAlign w:val="subscript"/>
        </w:rPr>
        <w:t>1</w:t>
      </w:r>
      <w:r w:rsidR="00765E32" w:rsidRPr="001034A8">
        <w:rPr>
          <w:sz w:val="26"/>
          <w:szCs w:val="26"/>
        </w:rPr>
        <w:t xml:space="preserve"> = MA = 31 cm và d</w:t>
      </w:r>
      <w:r w:rsidR="00765E32" w:rsidRPr="001034A8">
        <w:rPr>
          <w:sz w:val="26"/>
          <w:szCs w:val="26"/>
          <w:vertAlign w:val="subscript"/>
        </w:rPr>
        <w:t>2</w:t>
      </w:r>
      <w:r w:rsidR="00765E32" w:rsidRPr="001034A8">
        <w:rPr>
          <w:sz w:val="26"/>
          <w:szCs w:val="26"/>
        </w:rPr>
        <w:t xml:space="preserve"> = MB = 25 cm là vân cực đại hay vân đứng yên thứ mấy tính từ đường trung trực của AB?</w:t>
      </w:r>
    </w:p>
    <w:p w14:paraId="22FB3DD6" w14:textId="77777777" w:rsidR="00765E32" w:rsidRPr="001034A8" w:rsidRDefault="00765E32" w:rsidP="00765E32">
      <w:pPr>
        <w:pStyle w:val="NormalWeb"/>
        <w:spacing w:line="276" w:lineRule="auto"/>
        <w:ind w:firstLine="0"/>
        <w:rPr>
          <w:sz w:val="26"/>
          <w:szCs w:val="26"/>
          <w:lang w:val="vi-VN"/>
        </w:rPr>
      </w:pPr>
      <w:r w:rsidRPr="001034A8">
        <w:rPr>
          <w:b/>
          <w:bCs/>
          <w:sz w:val="26"/>
          <w:szCs w:val="26"/>
        </w:rPr>
        <w:t xml:space="preserve">A. </w:t>
      </w:r>
      <w:r w:rsidRPr="001034A8">
        <w:rPr>
          <w:sz w:val="26"/>
          <w:szCs w:val="26"/>
        </w:rPr>
        <w:t xml:space="preserve">Đứng yên thứ 2. </w:t>
      </w:r>
      <w:r w:rsidRPr="001034A8">
        <w:rPr>
          <w:sz w:val="26"/>
          <w:szCs w:val="26"/>
        </w:rPr>
        <w:tab/>
      </w:r>
      <w:r w:rsidRPr="001034A8">
        <w:rPr>
          <w:sz w:val="26"/>
          <w:szCs w:val="26"/>
        </w:rPr>
        <w:tab/>
      </w:r>
      <w:r w:rsidRPr="001034A8">
        <w:rPr>
          <w:b/>
          <w:bCs/>
          <w:sz w:val="26"/>
          <w:szCs w:val="26"/>
          <w:highlight w:val="green"/>
        </w:rPr>
        <w:t xml:space="preserve">B. </w:t>
      </w:r>
      <w:r w:rsidRPr="001034A8">
        <w:rPr>
          <w:sz w:val="26"/>
          <w:szCs w:val="26"/>
          <w:highlight w:val="green"/>
        </w:rPr>
        <w:t xml:space="preserve">Cực đại thứ 2. </w:t>
      </w:r>
      <w:r w:rsidRPr="001034A8">
        <w:rPr>
          <w:sz w:val="26"/>
          <w:szCs w:val="26"/>
        </w:rPr>
        <w:tab/>
        <w:t xml:space="preserve"> </w:t>
      </w:r>
      <w:r w:rsidRPr="001034A8">
        <w:rPr>
          <w:b/>
          <w:bCs/>
          <w:sz w:val="26"/>
          <w:szCs w:val="26"/>
        </w:rPr>
        <w:t xml:space="preserve">C. </w:t>
      </w:r>
      <w:r w:rsidRPr="001034A8">
        <w:rPr>
          <w:sz w:val="26"/>
          <w:szCs w:val="26"/>
        </w:rPr>
        <w:t xml:space="preserve">Đứng yên thứ 3. </w:t>
      </w:r>
      <w:r w:rsidRPr="001034A8">
        <w:rPr>
          <w:sz w:val="26"/>
          <w:szCs w:val="26"/>
        </w:rPr>
        <w:tab/>
        <w:t xml:space="preserve">          </w:t>
      </w:r>
      <w:r w:rsidRPr="001034A8">
        <w:rPr>
          <w:b/>
          <w:bCs/>
          <w:sz w:val="26"/>
          <w:szCs w:val="26"/>
        </w:rPr>
        <w:t xml:space="preserve">D. </w:t>
      </w:r>
      <w:r w:rsidRPr="001034A8">
        <w:rPr>
          <w:sz w:val="26"/>
          <w:szCs w:val="26"/>
        </w:rPr>
        <w:t>Cực đại thứ 3.</w:t>
      </w:r>
    </w:p>
    <w:p w14:paraId="1064736E" w14:textId="6D2D21B1" w:rsidR="00765E32" w:rsidRPr="001034A8" w:rsidRDefault="00564B20" w:rsidP="00564B20">
      <w:pPr>
        <w:spacing w:line="276" w:lineRule="auto"/>
        <w:jc w:val="both"/>
        <w:rPr>
          <w:b/>
          <w:bCs/>
          <w:sz w:val="26"/>
          <w:szCs w:val="26"/>
          <w:u w:val="single"/>
        </w:rPr>
      </w:pPr>
      <w:r w:rsidRPr="001034A8">
        <w:rPr>
          <w:rFonts w:eastAsiaTheme="minorHAnsi"/>
          <w:b/>
          <w:bCs/>
          <w:color w:val="0000CC"/>
          <w:sz w:val="26"/>
          <w:szCs w:val="26"/>
        </w:rPr>
        <w:t>Câu 13:</w:t>
      </w:r>
      <w:r w:rsidRPr="001034A8">
        <w:rPr>
          <w:rFonts w:eastAsiaTheme="minorHAnsi"/>
          <w:b/>
          <w:bCs/>
          <w:color w:val="0000CC"/>
          <w:sz w:val="26"/>
          <w:szCs w:val="26"/>
        </w:rPr>
        <w:tab/>
      </w:r>
      <w:r w:rsidR="00765E32" w:rsidRPr="001034A8">
        <w:rPr>
          <w:sz w:val="26"/>
          <w:szCs w:val="26"/>
          <w:lang w:val="vi-VN"/>
        </w:rPr>
        <w:t>Hai nguồn phát sóng A, B trên mặt nước dđđh với tần số f = 15Hz, cùng pha. Tại điểm M trên mặt nước cách các nguồn đoạn d</w:t>
      </w:r>
      <w:r w:rsidR="00765E32" w:rsidRPr="001034A8">
        <w:rPr>
          <w:sz w:val="26"/>
          <w:szCs w:val="26"/>
          <w:vertAlign w:val="subscript"/>
          <w:lang w:val="vi-VN"/>
        </w:rPr>
        <w:t xml:space="preserve">1 </w:t>
      </w:r>
      <w:r w:rsidR="00765E32" w:rsidRPr="001034A8">
        <w:rPr>
          <w:sz w:val="26"/>
          <w:szCs w:val="26"/>
          <w:lang w:val="vi-VN"/>
        </w:rPr>
        <w:t>= 14,5cm và d</w:t>
      </w:r>
      <w:r w:rsidR="00765E32" w:rsidRPr="001034A8">
        <w:rPr>
          <w:sz w:val="26"/>
          <w:szCs w:val="26"/>
          <w:vertAlign w:val="subscript"/>
          <w:lang w:val="vi-VN"/>
        </w:rPr>
        <w:t>2</w:t>
      </w:r>
      <w:r w:rsidR="00765E32" w:rsidRPr="001034A8">
        <w:rPr>
          <w:sz w:val="26"/>
          <w:szCs w:val="26"/>
          <w:lang w:val="vi-VN"/>
        </w:rPr>
        <w:t xml:space="preserve"> = 17,5cm sóng có biên độ cực đại. Giữa M và trung trực của AB có hai dãy cực đại khá</w:t>
      </w:r>
      <w:r w:rsidR="00765E32" w:rsidRPr="001034A8">
        <w:rPr>
          <w:b/>
          <w:bCs/>
          <w:sz w:val="26"/>
          <w:szCs w:val="26"/>
          <w:lang w:val="vi-VN"/>
        </w:rPr>
        <w:t>c</w:t>
      </w:r>
      <w:r w:rsidR="00765E32" w:rsidRPr="001034A8">
        <w:rPr>
          <w:rFonts w:eastAsia="Times"/>
          <w:b/>
          <w:bCs/>
          <w:sz w:val="26"/>
          <w:szCs w:val="26"/>
          <w:lang w:val="vi-VN"/>
        </w:rPr>
        <w:t>.</w:t>
      </w:r>
      <w:r w:rsidR="00765E32" w:rsidRPr="001034A8">
        <w:rPr>
          <w:sz w:val="26"/>
          <w:szCs w:val="26"/>
          <w:lang w:val="vi-VN"/>
        </w:rPr>
        <w:t xml:space="preserve"> </w:t>
      </w:r>
      <w:r w:rsidR="00765E32" w:rsidRPr="001034A8">
        <w:rPr>
          <w:sz w:val="26"/>
          <w:szCs w:val="26"/>
        </w:rPr>
        <w:t>Tính tốc độ truyền sóng trên mặt nước.</w:t>
      </w:r>
    </w:p>
    <w:p w14:paraId="78AD0A70" w14:textId="77777777" w:rsidR="00765E32" w:rsidRPr="001034A8" w:rsidRDefault="00765E32" w:rsidP="00765E32">
      <w:pPr>
        <w:pStyle w:val="NormalWeb"/>
        <w:spacing w:line="276" w:lineRule="auto"/>
        <w:ind w:firstLine="0"/>
        <w:rPr>
          <w:b/>
          <w:bCs/>
          <w:sz w:val="26"/>
          <w:szCs w:val="26"/>
          <w:u w:val="single"/>
        </w:rPr>
      </w:pPr>
      <w:r w:rsidRPr="001034A8">
        <w:rPr>
          <w:rFonts w:eastAsia="Times"/>
          <w:b/>
          <w:bCs/>
          <w:sz w:val="26"/>
          <w:szCs w:val="26"/>
          <w:highlight w:val="green"/>
        </w:rPr>
        <w:t>A.</w:t>
      </w:r>
      <w:r w:rsidRPr="001034A8">
        <w:rPr>
          <w:sz w:val="26"/>
          <w:szCs w:val="26"/>
          <w:highlight w:val="green"/>
        </w:rPr>
        <w:t xml:space="preserve"> v = 15cm/s</w:t>
      </w:r>
      <w:r w:rsidRPr="001034A8">
        <w:rPr>
          <w:sz w:val="26"/>
          <w:szCs w:val="26"/>
        </w:rPr>
        <w:t xml:space="preserve">; </w:t>
      </w:r>
      <w:r w:rsidRPr="001034A8">
        <w:rPr>
          <w:sz w:val="26"/>
          <w:szCs w:val="26"/>
        </w:rPr>
        <w:tab/>
      </w:r>
      <w:r w:rsidRPr="001034A8">
        <w:rPr>
          <w:sz w:val="26"/>
          <w:szCs w:val="26"/>
        </w:rPr>
        <w:tab/>
      </w:r>
      <w:r w:rsidRPr="001034A8">
        <w:rPr>
          <w:rFonts w:eastAsia="Times"/>
          <w:b/>
          <w:bCs/>
          <w:sz w:val="26"/>
          <w:szCs w:val="26"/>
        </w:rPr>
        <w:t>B.</w:t>
      </w:r>
      <w:r w:rsidRPr="001034A8">
        <w:rPr>
          <w:sz w:val="26"/>
          <w:szCs w:val="26"/>
        </w:rPr>
        <w:t xml:space="preserve"> v = 22,5cm/s; </w:t>
      </w:r>
      <w:r w:rsidRPr="001034A8">
        <w:rPr>
          <w:sz w:val="26"/>
          <w:szCs w:val="26"/>
        </w:rPr>
        <w:tab/>
      </w:r>
      <w:r w:rsidRPr="001034A8">
        <w:rPr>
          <w:sz w:val="26"/>
          <w:szCs w:val="26"/>
        </w:rPr>
        <w:tab/>
      </w:r>
      <w:r w:rsidRPr="001034A8">
        <w:rPr>
          <w:rFonts w:eastAsia="Times"/>
          <w:b/>
          <w:bCs/>
          <w:sz w:val="26"/>
          <w:szCs w:val="26"/>
        </w:rPr>
        <w:t>C.</w:t>
      </w:r>
      <w:r w:rsidRPr="001034A8">
        <w:rPr>
          <w:sz w:val="26"/>
          <w:szCs w:val="26"/>
        </w:rPr>
        <w:t xml:space="preserve"> v = 0,2m/s; </w:t>
      </w:r>
      <w:r w:rsidRPr="001034A8">
        <w:rPr>
          <w:sz w:val="26"/>
          <w:szCs w:val="26"/>
        </w:rPr>
        <w:tab/>
      </w:r>
      <w:r w:rsidRPr="001034A8">
        <w:rPr>
          <w:rFonts w:eastAsia="Times"/>
          <w:b/>
          <w:bCs/>
          <w:sz w:val="26"/>
          <w:szCs w:val="26"/>
        </w:rPr>
        <w:t>D.</w:t>
      </w:r>
      <w:r w:rsidRPr="001034A8">
        <w:rPr>
          <w:sz w:val="26"/>
          <w:szCs w:val="26"/>
        </w:rPr>
        <w:t xml:space="preserve"> v = 5cm/s;</w:t>
      </w:r>
    </w:p>
    <w:p w14:paraId="217675D5" w14:textId="06EAA2FB" w:rsidR="00765E32" w:rsidRPr="001034A8" w:rsidRDefault="00564B20" w:rsidP="00564B20">
      <w:pPr>
        <w:spacing w:line="276" w:lineRule="auto"/>
        <w:jc w:val="both"/>
        <w:rPr>
          <w:b/>
          <w:bCs/>
          <w:sz w:val="26"/>
          <w:szCs w:val="26"/>
          <w:u w:val="single"/>
          <w:lang w:val="vi-VN"/>
        </w:rPr>
      </w:pPr>
      <w:r w:rsidRPr="001034A8">
        <w:rPr>
          <w:rFonts w:eastAsiaTheme="minorHAnsi"/>
          <w:b/>
          <w:bCs/>
          <w:color w:val="0000CC"/>
          <w:sz w:val="26"/>
          <w:szCs w:val="26"/>
          <w:lang w:val="vi-VN"/>
        </w:rPr>
        <w:t>Câu 14:</w:t>
      </w:r>
      <w:r w:rsidRPr="001034A8">
        <w:rPr>
          <w:rFonts w:eastAsiaTheme="minorHAnsi"/>
          <w:b/>
          <w:bCs/>
          <w:color w:val="0000CC"/>
          <w:sz w:val="26"/>
          <w:szCs w:val="26"/>
          <w:lang w:val="vi-VN"/>
        </w:rPr>
        <w:tab/>
      </w:r>
      <w:r w:rsidR="00765E32" w:rsidRPr="001034A8">
        <w:rPr>
          <w:sz w:val="26"/>
          <w:szCs w:val="26"/>
          <w:lang w:val="vi-VN"/>
        </w:rPr>
        <w:t>Trên mặt chất lỏng tại có hai nguồn kết hợp A, B dao động với chu kỳ 0,02 (s). Tốc độ truyền sóng trên mặt chất lỏng là v = 15 cm/s. Trạng thái dao động của M</w:t>
      </w:r>
      <w:r w:rsidR="00765E32" w:rsidRPr="001034A8">
        <w:rPr>
          <w:sz w:val="26"/>
          <w:szCs w:val="26"/>
          <w:vertAlign w:val="subscript"/>
          <w:lang w:val="vi-VN"/>
        </w:rPr>
        <w:t>1</w:t>
      </w:r>
      <w:r w:rsidR="00765E32" w:rsidRPr="001034A8">
        <w:rPr>
          <w:sz w:val="26"/>
          <w:szCs w:val="26"/>
          <w:lang w:val="vi-VN"/>
        </w:rPr>
        <w:t xml:space="preserve"> cách A, B lần lượt những khoảng d</w:t>
      </w:r>
      <w:r w:rsidR="00765E32" w:rsidRPr="001034A8">
        <w:rPr>
          <w:sz w:val="26"/>
          <w:szCs w:val="26"/>
          <w:vertAlign w:val="subscript"/>
          <w:lang w:val="vi-VN"/>
        </w:rPr>
        <w:t>1</w:t>
      </w:r>
      <w:r w:rsidR="00765E32" w:rsidRPr="001034A8">
        <w:rPr>
          <w:sz w:val="26"/>
          <w:szCs w:val="26"/>
          <w:lang w:val="vi-VN"/>
        </w:rPr>
        <w:t xml:space="preserve"> = 12 cm, d</w:t>
      </w:r>
      <w:r w:rsidR="00765E32" w:rsidRPr="001034A8">
        <w:rPr>
          <w:sz w:val="26"/>
          <w:szCs w:val="26"/>
          <w:vertAlign w:val="subscript"/>
          <w:lang w:val="vi-VN"/>
        </w:rPr>
        <w:t>2</w:t>
      </w:r>
      <w:r w:rsidR="00765E32" w:rsidRPr="001034A8">
        <w:rPr>
          <w:sz w:val="26"/>
          <w:szCs w:val="26"/>
          <w:lang w:val="vi-VN"/>
        </w:rPr>
        <w:t xml:space="preserve"> = 14,4 cm và của M</w:t>
      </w:r>
      <w:r w:rsidR="00765E32" w:rsidRPr="001034A8">
        <w:rPr>
          <w:sz w:val="26"/>
          <w:szCs w:val="26"/>
          <w:vertAlign w:val="subscript"/>
          <w:lang w:val="vi-VN"/>
        </w:rPr>
        <w:t>2</w:t>
      </w:r>
      <w:r w:rsidR="00765E32" w:rsidRPr="001034A8">
        <w:rPr>
          <w:sz w:val="26"/>
          <w:szCs w:val="26"/>
          <w:lang w:val="vi-VN"/>
        </w:rPr>
        <w:t xml:space="preserve"> cách A, B lần lượt những khoảng d</w:t>
      </w:r>
      <w:r w:rsidR="00765E32" w:rsidRPr="001034A8">
        <w:rPr>
          <w:sz w:val="26"/>
          <w:szCs w:val="26"/>
          <w:vertAlign w:val="subscript"/>
          <w:lang w:val="vi-VN"/>
        </w:rPr>
        <w:t>1</w:t>
      </w:r>
      <w:r w:rsidR="00765E32" w:rsidRPr="001034A8">
        <w:rPr>
          <w:sz w:val="26"/>
          <w:szCs w:val="26"/>
          <w:lang w:val="vi-VN"/>
        </w:rPr>
        <w:t>’= 16,5 cm, d</w:t>
      </w:r>
      <w:r w:rsidR="00765E32" w:rsidRPr="001034A8">
        <w:rPr>
          <w:sz w:val="26"/>
          <w:szCs w:val="26"/>
          <w:vertAlign w:val="subscript"/>
          <w:lang w:val="vi-VN"/>
        </w:rPr>
        <w:t>2</w:t>
      </w:r>
      <w:r w:rsidR="00765E32" w:rsidRPr="001034A8">
        <w:rPr>
          <w:sz w:val="26"/>
          <w:szCs w:val="26"/>
          <w:lang w:val="vi-VN"/>
        </w:rPr>
        <w:t>’= 19,05 cm là</w:t>
      </w:r>
    </w:p>
    <w:p w14:paraId="58932BB1" w14:textId="77777777" w:rsidR="00765E32" w:rsidRPr="001034A8" w:rsidRDefault="00765E32" w:rsidP="00765E32">
      <w:pPr>
        <w:pStyle w:val="NormalWeb"/>
        <w:spacing w:line="276" w:lineRule="auto"/>
        <w:ind w:firstLine="0"/>
        <w:rPr>
          <w:sz w:val="26"/>
          <w:szCs w:val="26"/>
          <w:lang w:val="vi-VN"/>
        </w:rPr>
      </w:pPr>
      <w:r w:rsidRPr="001034A8">
        <w:rPr>
          <w:b/>
          <w:bCs/>
          <w:sz w:val="26"/>
          <w:szCs w:val="26"/>
          <w:lang w:val="vi-VN"/>
        </w:rPr>
        <w:t xml:space="preserve">A. </w:t>
      </w:r>
      <w:r w:rsidRPr="001034A8">
        <w:rPr>
          <w:sz w:val="26"/>
          <w:szCs w:val="26"/>
          <w:lang w:val="vi-VN"/>
        </w:rPr>
        <w:t>M</w:t>
      </w:r>
      <w:r w:rsidRPr="001034A8">
        <w:rPr>
          <w:sz w:val="26"/>
          <w:szCs w:val="26"/>
          <w:vertAlign w:val="subscript"/>
          <w:lang w:val="vi-VN"/>
        </w:rPr>
        <w:t>1</w:t>
      </w:r>
      <w:r w:rsidRPr="001034A8">
        <w:rPr>
          <w:sz w:val="26"/>
          <w:szCs w:val="26"/>
          <w:lang w:val="vi-VN"/>
        </w:rPr>
        <w:t xml:space="preserve"> đứng yên không dao động và M</w:t>
      </w:r>
      <w:r w:rsidRPr="001034A8">
        <w:rPr>
          <w:sz w:val="26"/>
          <w:szCs w:val="26"/>
          <w:vertAlign w:val="subscript"/>
          <w:lang w:val="vi-VN"/>
        </w:rPr>
        <w:t>2</w:t>
      </w:r>
      <w:r w:rsidRPr="001034A8">
        <w:rPr>
          <w:sz w:val="26"/>
          <w:szCs w:val="26"/>
          <w:lang w:val="vi-VN"/>
        </w:rPr>
        <w:t xml:space="preserve"> dao động với biên độ cực đại. </w:t>
      </w:r>
    </w:p>
    <w:p w14:paraId="210011CD" w14:textId="77777777" w:rsidR="00765E32" w:rsidRPr="001034A8" w:rsidRDefault="00765E32" w:rsidP="00765E32">
      <w:pPr>
        <w:pStyle w:val="NormalWeb"/>
        <w:spacing w:line="276" w:lineRule="auto"/>
        <w:ind w:firstLine="0"/>
        <w:rPr>
          <w:sz w:val="26"/>
          <w:szCs w:val="26"/>
          <w:highlight w:val="green"/>
          <w:lang w:val="vi-VN"/>
        </w:rPr>
      </w:pPr>
      <w:r w:rsidRPr="001034A8">
        <w:rPr>
          <w:b/>
          <w:bCs/>
          <w:sz w:val="26"/>
          <w:szCs w:val="26"/>
          <w:highlight w:val="green"/>
          <w:lang w:val="vi-VN"/>
        </w:rPr>
        <w:t xml:space="preserve">B. </w:t>
      </w:r>
      <w:r w:rsidRPr="001034A8">
        <w:rPr>
          <w:sz w:val="26"/>
          <w:szCs w:val="26"/>
          <w:highlight w:val="green"/>
          <w:lang w:val="vi-VN"/>
        </w:rPr>
        <w:t>M</w:t>
      </w:r>
      <w:r w:rsidRPr="001034A8">
        <w:rPr>
          <w:sz w:val="26"/>
          <w:szCs w:val="26"/>
          <w:highlight w:val="green"/>
          <w:vertAlign w:val="subscript"/>
          <w:lang w:val="vi-VN"/>
        </w:rPr>
        <w:t>1</w:t>
      </w:r>
      <w:r w:rsidRPr="001034A8">
        <w:rPr>
          <w:sz w:val="26"/>
          <w:szCs w:val="26"/>
          <w:highlight w:val="green"/>
          <w:lang w:val="vi-VN"/>
        </w:rPr>
        <w:t xml:space="preserve"> dao động với biên độ cực đại và M</w:t>
      </w:r>
      <w:r w:rsidRPr="001034A8">
        <w:rPr>
          <w:sz w:val="26"/>
          <w:szCs w:val="26"/>
          <w:highlight w:val="green"/>
          <w:vertAlign w:val="subscript"/>
          <w:lang w:val="vi-VN"/>
        </w:rPr>
        <w:t>2</w:t>
      </w:r>
      <w:r w:rsidRPr="001034A8">
        <w:rPr>
          <w:sz w:val="26"/>
          <w:szCs w:val="26"/>
          <w:highlight w:val="green"/>
          <w:lang w:val="vi-VN"/>
        </w:rPr>
        <w:t xml:space="preserve"> đứng yên không dao động. </w:t>
      </w:r>
    </w:p>
    <w:p w14:paraId="1AB7998D" w14:textId="77777777" w:rsidR="00765E32" w:rsidRPr="001034A8" w:rsidRDefault="00765E32" w:rsidP="00765E32">
      <w:pPr>
        <w:pStyle w:val="NormalWeb"/>
        <w:spacing w:line="276" w:lineRule="auto"/>
        <w:ind w:firstLine="0"/>
        <w:rPr>
          <w:b/>
          <w:bCs/>
          <w:sz w:val="26"/>
          <w:szCs w:val="26"/>
          <w:lang w:val="vi-VN"/>
        </w:rPr>
      </w:pPr>
      <w:r w:rsidRPr="001034A8">
        <w:rPr>
          <w:b/>
          <w:bCs/>
          <w:sz w:val="26"/>
          <w:szCs w:val="26"/>
          <w:lang w:val="vi-VN"/>
        </w:rPr>
        <w:t xml:space="preserve">C. </w:t>
      </w:r>
      <w:r w:rsidRPr="001034A8">
        <w:rPr>
          <w:sz w:val="26"/>
          <w:szCs w:val="26"/>
          <w:lang w:val="vi-VN"/>
        </w:rPr>
        <w:t>M</w:t>
      </w:r>
      <w:r w:rsidRPr="001034A8">
        <w:rPr>
          <w:sz w:val="26"/>
          <w:szCs w:val="26"/>
          <w:vertAlign w:val="subscript"/>
          <w:lang w:val="vi-VN"/>
        </w:rPr>
        <w:t>1</w:t>
      </w:r>
      <w:r w:rsidRPr="001034A8">
        <w:rPr>
          <w:sz w:val="26"/>
          <w:szCs w:val="26"/>
          <w:lang w:val="vi-VN"/>
        </w:rPr>
        <w:t xml:space="preserve"> và M</w:t>
      </w:r>
      <w:r w:rsidRPr="001034A8">
        <w:rPr>
          <w:sz w:val="26"/>
          <w:szCs w:val="26"/>
          <w:vertAlign w:val="subscript"/>
          <w:lang w:val="vi-VN"/>
        </w:rPr>
        <w:t>2</w:t>
      </w:r>
      <w:r w:rsidRPr="001034A8">
        <w:rPr>
          <w:sz w:val="26"/>
          <w:szCs w:val="26"/>
          <w:lang w:val="vi-VN"/>
        </w:rPr>
        <w:t xml:space="preserve"> đứng yên không dao động.</w:t>
      </w:r>
      <w:r w:rsidRPr="001034A8">
        <w:rPr>
          <w:b/>
          <w:bCs/>
          <w:sz w:val="26"/>
          <w:szCs w:val="26"/>
          <w:lang w:val="vi-VN"/>
        </w:rPr>
        <w:t xml:space="preserve"> </w:t>
      </w:r>
    </w:p>
    <w:p w14:paraId="108A72EB" w14:textId="7377F941" w:rsidR="00765E32" w:rsidRPr="001034A8" w:rsidRDefault="00765E32" w:rsidP="00765E32">
      <w:pPr>
        <w:pStyle w:val="NormalWeb"/>
        <w:spacing w:line="276" w:lineRule="auto"/>
        <w:ind w:firstLine="0"/>
        <w:rPr>
          <w:sz w:val="26"/>
          <w:szCs w:val="26"/>
          <w:lang w:val="vi-VN"/>
        </w:rPr>
      </w:pPr>
      <w:r w:rsidRPr="001034A8">
        <w:rPr>
          <w:b/>
          <w:bCs/>
          <w:sz w:val="26"/>
          <w:szCs w:val="26"/>
          <w:lang w:val="vi-VN"/>
        </w:rPr>
        <w:t xml:space="preserve">D. </w:t>
      </w:r>
      <w:r w:rsidRPr="001034A8">
        <w:rPr>
          <w:sz w:val="26"/>
          <w:szCs w:val="26"/>
          <w:lang w:val="vi-VN"/>
        </w:rPr>
        <w:t>M</w:t>
      </w:r>
      <w:r w:rsidRPr="001034A8">
        <w:rPr>
          <w:sz w:val="26"/>
          <w:szCs w:val="26"/>
          <w:vertAlign w:val="subscript"/>
          <w:lang w:val="vi-VN"/>
        </w:rPr>
        <w:t>1</w:t>
      </w:r>
      <w:r w:rsidRPr="001034A8">
        <w:rPr>
          <w:sz w:val="26"/>
          <w:szCs w:val="26"/>
          <w:lang w:val="vi-VN"/>
        </w:rPr>
        <w:t xml:space="preserve"> và M</w:t>
      </w:r>
      <w:r w:rsidRPr="001034A8">
        <w:rPr>
          <w:sz w:val="26"/>
          <w:szCs w:val="26"/>
          <w:vertAlign w:val="subscript"/>
          <w:lang w:val="vi-VN"/>
        </w:rPr>
        <w:t>2</w:t>
      </w:r>
      <w:r w:rsidRPr="001034A8">
        <w:rPr>
          <w:sz w:val="26"/>
          <w:szCs w:val="26"/>
          <w:lang w:val="vi-VN"/>
        </w:rPr>
        <w:t xml:space="preserve"> dao động với biên độ cực đại.</w:t>
      </w:r>
    </w:p>
    <w:p w14:paraId="758B2AB0" w14:textId="77777777" w:rsidR="005838AF" w:rsidRPr="00C93CE7" w:rsidRDefault="005838AF" w:rsidP="005838AF">
      <w:pPr>
        <w:tabs>
          <w:tab w:val="left" w:pos="360"/>
        </w:tabs>
        <w:spacing w:line="276" w:lineRule="auto"/>
        <w:jc w:val="center"/>
        <w:rPr>
          <w:b/>
          <w:bCs/>
          <w:color w:val="auto"/>
          <w:sz w:val="26"/>
          <w:szCs w:val="26"/>
        </w:rPr>
      </w:pPr>
      <w:r w:rsidRPr="00C93CE7">
        <w:rPr>
          <w:b/>
          <w:bCs/>
          <w:color w:val="000000" w:themeColor="text1"/>
          <w:sz w:val="26"/>
          <w:szCs w:val="26"/>
          <w:highlight w:val="yellow"/>
        </w:rPr>
        <w:t>VẬN DỤNG CAO</w:t>
      </w:r>
    </w:p>
    <w:p w14:paraId="2A6759CB" w14:textId="658D3730" w:rsidR="00765E32" w:rsidRPr="001034A8" w:rsidRDefault="00765E32" w:rsidP="00765E32">
      <w:pPr>
        <w:spacing w:line="276" w:lineRule="auto"/>
        <w:rPr>
          <w:sz w:val="26"/>
          <w:szCs w:val="26"/>
          <w:lang w:val="vi-VN"/>
        </w:rPr>
      </w:pPr>
    </w:p>
    <w:p w14:paraId="5A02CE8D" w14:textId="1BE9B236" w:rsidR="00765E32" w:rsidRPr="001034A8" w:rsidRDefault="00765E32" w:rsidP="00B90B10">
      <w:pPr>
        <w:spacing w:line="276" w:lineRule="auto"/>
        <w:rPr>
          <w:b/>
          <w:color w:val="auto"/>
          <w:sz w:val="26"/>
          <w:szCs w:val="26"/>
          <w:lang w:val="vi-VN"/>
        </w:rPr>
      </w:pPr>
    </w:p>
    <w:p w14:paraId="786CDAC7" w14:textId="09A0295B" w:rsidR="00765E32" w:rsidRPr="001034A8" w:rsidRDefault="00564B20" w:rsidP="00564B20">
      <w:pPr>
        <w:tabs>
          <w:tab w:val="left" w:pos="993"/>
        </w:tabs>
        <w:spacing w:line="276" w:lineRule="auto"/>
        <w:jc w:val="both"/>
        <w:rPr>
          <w:b/>
          <w:bCs/>
          <w:sz w:val="26"/>
          <w:szCs w:val="26"/>
          <w:u w:val="single"/>
        </w:rPr>
      </w:pPr>
      <w:r w:rsidRPr="001034A8">
        <w:rPr>
          <w:rFonts w:eastAsiaTheme="minorHAnsi"/>
          <w:b/>
          <w:bCs/>
          <w:color w:val="0000CC"/>
          <w:sz w:val="26"/>
          <w:szCs w:val="26"/>
        </w:rPr>
        <w:lastRenderedPageBreak/>
        <w:t>Câu 15:</w:t>
      </w:r>
      <w:r w:rsidRPr="001034A8">
        <w:rPr>
          <w:rFonts w:eastAsiaTheme="minorHAnsi"/>
          <w:b/>
          <w:bCs/>
          <w:color w:val="0000CC"/>
          <w:sz w:val="26"/>
          <w:szCs w:val="26"/>
        </w:rPr>
        <w:tab/>
      </w:r>
      <w:r w:rsidR="00765E32" w:rsidRPr="001034A8">
        <w:rPr>
          <w:sz w:val="26"/>
          <w:szCs w:val="26"/>
          <w:lang w:val="vi-VN"/>
        </w:rPr>
        <w:t>Trên mặt nước phẳng lặng có hai nguồn điểm dao động S</w:t>
      </w:r>
      <w:r w:rsidR="00765E32" w:rsidRPr="001034A8">
        <w:rPr>
          <w:sz w:val="26"/>
          <w:szCs w:val="26"/>
          <w:vertAlign w:val="subscript"/>
          <w:lang w:val="vi-VN"/>
        </w:rPr>
        <w:t>1</w:t>
      </w:r>
      <w:r w:rsidR="00765E32" w:rsidRPr="001034A8">
        <w:rPr>
          <w:sz w:val="26"/>
          <w:szCs w:val="26"/>
          <w:lang w:val="vi-VN"/>
        </w:rPr>
        <w:t xml:space="preserve"> và S</w:t>
      </w:r>
      <w:r w:rsidR="00765E32" w:rsidRPr="001034A8">
        <w:rPr>
          <w:sz w:val="26"/>
          <w:szCs w:val="26"/>
          <w:vertAlign w:val="subscript"/>
          <w:lang w:val="vi-VN"/>
        </w:rPr>
        <w:t>2</w:t>
      </w:r>
      <w:r w:rsidR="00765E32" w:rsidRPr="001034A8">
        <w:rPr>
          <w:sz w:val="26"/>
          <w:szCs w:val="26"/>
          <w:lang w:val="vi-VN"/>
        </w:rPr>
        <w:t xml:space="preserve">. </w:t>
      </w:r>
      <w:r w:rsidR="00765E32" w:rsidRPr="001034A8">
        <w:rPr>
          <w:sz w:val="26"/>
          <w:szCs w:val="26"/>
        </w:rPr>
        <w:t>Biết S</w:t>
      </w:r>
      <w:r w:rsidR="00765E32" w:rsidRPr="001034A8">
        <w:rPr>
          <w:sz w:val="26"/>
          <w:szCs w:val="26"/>
          <w:vertAlign w:val="subscript"/>
        </w:rPr>
        <w:t>1</w:t>
      </w:r>
      <w:r w:rsidR="00765E32" w:rsidRPr="001034A8">
        <w:rPr>
          <w:sz w:val="26"/>
          <w:szCs w:val="26"/>
        </w:rPr>
        <w:t>S</w:t>
      </w:r>
      <w:r w:rsidR="00765E32" w:rsidRPr="001034A8">
        <w:rPr>
          <w:sz w:val="26"/>
          <w:szCs w:val="26"/>
          <w:vertAlign w:val="subscript"/>
        </w:rPr>
        <w:t>2</w:t>
      </w:r>
      <w:r w:rsidR="00765E32" w:rsidRPr="001034A8">
        <w:rPr>
          <w:sz w:val="26"/>
          <w:szCs w:val="26"/>
        </w:rPr>
        <w:t xml:space="preserve"> = 10 cm, tần số và biên độ dao động của S</w:t>
      </w:r>
      <w:r w:rsidR="00765E32" w:rsidRPr="001034A8">
        <w:rPr>
          <w:sz w:val="26"/>
          <w:szCs w:val="26"/>
          <w:vertAlign w:val="subscript"/>
        </w:rPr>
        <w:t>1</w:t>
      </w:r>
      <w:r w:rsidR="00765E32" w:rsidRPr="001034A8">
        <w:rPr>
          <w:sz w:val="26"/>
          <w:szCs w:val="26"/>
        </w:rPr>
        <w:t>, S</w:t>
      </w:r>
      <w:r w:rsidR="00765E32" w:rsidRPr="001034A8">
        <w:rPr>
          <w:sz w:val="26"/>
          <w:szCs w:val="26"/>
          <w:vertAlign w:val="subscript"/>
        </w:rPr>
        <w:t>2</w:t>
      </w:r>
      <w:r w:rsidR="00765E32" w:rsidRPr="001034A8">
        <w:rPr>
          <w:sz w:val="26"/>
          <w:szCs w:val="26"/>
        </w:rPr>
        <w:t xml:space="preserve"> là ƒ = 120 Hz, a = 0,5 cm. Khi đó trên mặt nước, tại vùng giữa S</w:t>
      </w:r>
      <w:r w:rsidR="00765E32" w:rsidRPr="001034A8">
        <w:rPr>
          <w:sz w:val="26"/>
          <w:szCs w:val="26"/>
          <w:vertAlign w:val="subscript"/>
        </w:rPr>
        <w:t>1</w:t>
      </w:r>
      <w:r w:rsidR="00765E32" w:rsidRPr="001034A8">
        <w:rPr>
          <w:sz w:val="26"/>
          <w:szCs w:val="26"/>
        </w:rPr>
        <w:t xml:space="preserve"> và S</w:t>
      </w:r>
      <w:r w:rsidR="00765E32" w:rsidRPr="001034A8">
        <w:rPr>
          <w:sz w:val="26"/>
          <w:szCs w:val="26"/>
          <w:vertAlign w:val="subscript"/>
        </w:rPr>
        <w:t>2</w:t>
      </w:r>
      <w:r w:rsidR="00765E32" w:rsidRPr="001034A8">
        <w:rPr>
          <w:sz w:val="26"/>
          <w:szCs w:val="26"/>
        </w:rPr>
        <w:t xml:space="preserve"> người ta quan sát thấy có 5 gợn lồi và những gợn này chia đoạn S</w:t>
      </w:r>
      <w:r w:rsidR="00765E32" w:rsidRPr="001034A8">
        <w:rPr>
          <w:sz w:val="26"/>
          <w:szCs w:val="26"/>
          <w:vertAlign w:val="subscript"/>
        </w:rPr>
        <w:t>1</w:t>
      </w:r>
      <w:r w:rsidR="00765E32" w:rsidRPr="001034A8">
        <w:rPr>
          <w:sz w:val="26"/>
          <w:szCs w:val="26"/>
        </w:rPr>
        <w:t>S</w:t>
      </w:r>
      <w:r w:rsidR="00765E32" w:rsidRPr="001034A8">
        <w:rPr>
          <w:sz w:val="26"/>
          <w:szCs w:val="26"/>
          <w:vertAlign w:val="subscript"/>
        </w:rPr>
        <w:t>2</w:t>
      </w:r>
      <w:r w:rsidR="00765E32" w:rsidRPr="001034A8">
        <w:rPr>
          <w:sz w:val="26"/>
          <w:szCs w:val="26"/>
        </w:rPr>
        <w:t xml:space="preserve"> thành 6 đoạn mà hai đoạn ở hai đầu chỉ dài bằng một nữa các đoạn còn lại. Bước sóng λ có giá trị là</w:t>
      </w:r>
    </w:p>
    <w:p w14:paraId="0311F1EB" w14:textId="77777777" w:rsidR="00765E32" w:rsidRPr="001034A8" w:rsidRDefault="00765E32" w:rsidP="00765E32">
      <w:pPr>
        <w:pStyle w:val="NormalWeb"/>
        <w:spacing w:line="276" w:lineRule="auto"/>
        <w:ind w:firstLine="0"/>
        <w:rPr>
          <w:sz w:val="26"/>
          <w:szCs w:val="26"/>
          <w:lang w:val="vi-VN"/>
        </w:rPr>
      </w:pPr>
      <w:r w:rsidRPr="001034A8">
        <w:rPr>
          <w:b/>
          <w:bCs/>
          <w:sz w:val="26"/>
          <w:szCs w:val="26"/>
          <w:highlight w:val="green"/>
        </w:rPr>
        <w:t xml:space="preserve">A. </w:t>
      </w:r>
      <w:r w:rsidRPr="001034A8">
        <w:rPr>
          <w:sz w:val="26"/>
          <w:szCs w:val="26"/>
          <w:highlight w:val="green"/>
        </w:rPr>
        <w:t xml:space="preserve">λ = 4 cm. </w:t>
      </w:r>
      <w:r w:rsidRPr="001034A8">
        <w:rPr>
          <w:sz w:val="26"/>
          <w:szCs w:val="26"/>
        </w:rPr>
        <w:tab/>
      </w:r>
      <w:r w:rsidRPr="001034A8">
        <w:rPr>
          <w:sz w:val="26"/>
          <w:szCs w:val="26"/>
        </w:rPr>
        <w:tab/>
      </w:r>
      <w:r w:rsidRPr="001034A8">
        <w:rPr>
          <w:sz w:val="26"/>
          <w:szCs w:val="26"/>
        </w:rPr>
        <w:tab/>
      </w:r>
      <w:r w:rsidRPr="001034A8">
        <w:rPr>
          <w:b/>
          <w:bCs/>
          <w:sz w:val="26"/>
          <w:szCs w:val="26"/>
        </w:rPr>
        <w:t xml:space="preserve">B. </w:t>
      </w:r>
      <w:r w:rsidRPr="001034A8">
        <w:rPr>
          <w:sz w:val="26"/>
          <w:szCs w:val="26"/>
        </w:rPr>
        <w:t xml:space="preserve">λ = 8 cm. </w:t>
      </w:r>
      <w:r w:rsidRPr="001034A8">
        <w:rPr>
          <w:sz w:val="26"/>
          <w:szCs w:val="26"/>
        </w:rPr>
        <w:tab/>
      </w:r>
      <w:r w:rsidRPr="001034A8">
        <w:rPr>
          <w:sz w:val="26"/>
          <w:szCs w:val="26"/>
        </w:rPr>
        <w:tab/>
      </w:r>
      <w:r w:rsidRPr="001034A8">
        <w:rPr>
          <w:sz w:val="26"/>
          <w:szCs w:val="26"/>
        </w:rPr>
        <w:tab/>
      </w:r>
      <w:r w:rsidRPr="001034A8">
        <w:rPr>
          <w:b/>
          <w:bCs/>
          <w:sz w:val="26"/>
          <w:szCs w:val="26"/>
        </w:rPr>
        <w:t xml:space="preserve">C. </w:t>
      </w:r>
      <w:r w:rsidRPr="001034A8">
        <w:rPr>
          <w:sz w:val="26"/>
          <w:szCs w:val="26"/>
        </w:rPr>
        <w:t xml:space="preserve">λ = 2 cm. </w:t>
      </w:r>
      <w:r w:rsidRPr="001034A8">
        <w:rPr>
          <w:sz w:val="26"/>
          <w:szCs w:val="26"/>
        </w:rPr>
        <w:tab/>
      </w:r>
      <w:r w:rsidRPr="001034A8">
        <w:rPr>
          <w:sz w:val="26"/>
          <w:szCs w:val="26"/>
        </w:rPr>
        <w:tab/>
      </w:r>
      <w:r w:rsidRPr="001034A8">
        <w:rPr>
          <w:b/>
          <w:bCs/>
          <w:sz w:val="26"/>
          <w:szCs w:val="26"/>
        </w:rPr>
        <w:t xml:space="preserve">D. </w:t>
      </w:r>
      <w:r w:rsidRPr="001034A8">
        <w:rPr>
          <w:sz w:val="26"/>
          <w:szCs w:val="26"/>
        </w:rPr>
        <w:t>λ = 6 cm.</w:t>
      </w:r>
    </w:p>
    <w:p w14:paraId="627A6DF4" w14:textId="03A201C2" w:rsidR="00765E32" w:rsidRPr="001034A8" w:rsidRDefault="00564B20" w:rsidP="00564B20">
      <w:pPr>
        <w:spacing w:line="276" w:lineRule="auto"/>
        <w:jc w:val="both"/>
        <w:rPr>
          <w:b/>
          <w:bCs/>
          <w:sz w:val="26"/>
          <w:szCs w:val="26"/>
          <w:u w:val="single"/>
          <w:lang w:val="vi-VN"/>
        </w:rPr>
      </w:pPr>
      <w:r w:rsidRPr="001034A8">
        <w:rPr>
          <w:rFonts w:eastAsiaTheme="minorHAnsi"/>
          <w:b/>
          <w:bCs/>
          <w:color w:val="0000CC"/>
          <w:sz w:val="26"/>
          <w:szCs w:val="26"/>
          <w:lang w:val="vi-VN"/>
        </w:rPr>
        <w:t>Câu 16:</w:t>
      </w:r>
      <w:r w:rsidRPr="001034A8">
        <w:rPr>
          <w:rFonts w:eastAsiaTheme="minorHAnsi"/>
          <w:b/>
          <w:bCs/>
          <w:color w:val="0000CC"/>
          <w:sz w:val="26"/>
          <w:szCs w:val="26"/>
          <w:lang w:val="vi-VN"/>
        </w:rPr>
        <w:tab/>
      </w:r>
      <w:r w:rsidR="00765E32" w:rsidRPr="001034A8">
        <w:rPr>
          <w:sz w:val="26"/>
          <w:szCs w:val="26"/>
          <w:lang w:val="vi-VN"/>
        </w:rPr>
        <w:t>Một âm thoa có tần số rung ƒ = 100 Hz người ta tạo ra tại hai điểm S</w:t>
      </w:r>
      <w:r w:rsidR="00765E32" w:rsidRPr="001034A8">
        <w:rPr>
          <w:sz w:val="26"/>
          <w:szCs w:val="26"/>
          <w:vertAlign w:val="subscript"/>
          <w:lang w:val="vi-VN"/>
        </w:rPr>
        <w:t>1</w:t>
      </w:r>
      <w:r w:rsidR="00765E32" w:rsidRPr="001034A8">
        <w:rPr>
          <w:sz w:val="26"/>
          <w:szCs w:val="26"/>
          <w:lang w:val="vi-VN"/>
        </w:rPr>
        <w:t>, S</w:t>
      </w:r>
      <w:r w:rsidR="00765E32" w:rsidRPr="001034A8">
        <w:rPr>
          <w:sz w:val="26"/>
          <w:szCs w:val="26"/>
          <w:vertAlign w:val="subscript"/>
          <w:lang w:val="vi-VN"/>
        </w:rPr>
        <w:t>2</w:t>
      </w:r>
      <w:r w:rsidR="00765E32" w:rsidRPr="001034A8">
        <w:rPr>
          <w:sz w:val="26"/>
          <w:szCs w:val="26"/>
          <w:lang w:val="vi-VN"/>
        </w:rPr>
        <w:t xml:space="preserve"> trên mặt nước hai nguồn sóng cùng biên độ, cùng pha. Một hệ gợn lồi xuất hiện gồm một gợn thẳng là trung trực của đoạn S</w:t>
      </w:r>
      <w:r w:rsidR="00765E32" w:rsidRPr="001034A8">
        <w:rPr>
          <w:sz w:val="26"/>
          <w:szCs w:val="26"/>
          <w:vertAlign w:val="subscript"/>
          <w:lang w:val="vi-VN"/>
        </w:rPr>
        <w:t>1</w:t>
      </w:r>
      <w:r w:rsidR="00765E32" w:rsidRPr="001034A8">
        <w:rPr>
          <w:sz w:val="26"/>
          <w:szCs w:val="26"/>
          <w:lang w:val="vi-VN"/>
        </w:rPr>
        <w:t>S</w:t>
      </w:r>
      <w:r w:rsidR="00765E32" w:rsidRPr="001034A8">
        <w:rPr>
          <w:sz w:val="26"/>
          <w:szCs w:val="26"/>
          <w:vertAlign w:val="subscript"/>
          <w:lang w:val="vi-VN"/>
        </w:rPr>
        <w:t>2</w:t>
      </w:r>
      <w:r w:rsidR="00765E32" w:rsidRPr="001034A8">
        <w:rPr>
          <w:sz w:val="26"/>
          <w:szCs w:val="26"/>
          <w:lang w:val="vi-VN"/>
        </w:rPr>
        <w:t xml:space="preserve"> và 14 gợn dạng hypebol mỗi bên, khoảng cách giữa hai gợn ngoài cùng đo dọc theo S</w:t>
      </w:r>
      <w:r w:rsidR="00765E32" w:rsidRPr="001034A8">
        <w:rPr>
          <w:sz w:val="26"/>
          <w:szCs w:val="26"/>
          <w:vertAlign w:val="subscript"/>
          <w:lang w:val="vi-VN"/>
        </w:rPr>
        <w:t>1</w:t>
      </w:r>
      <w:r w:rsidR="00765E32" w:rsidRPr="001034A8">
        <w:rPr>
          <w:sz w:val="26"/>
          <w:szCs w:val="26"/>
          <w:lang w:val="vi-VN"/>
        </w:rPr>
        <w:t>, S</w:t>
      </w:r>
      <w:r w:rsidR="00765E32" w:rsidRPr="001034A8">
        <w:rPr>
          <w:sz w:val="26"/>
          <w:szCs w:val="26"/>
          <w:vertAlign w:val="subscript"/>
          <w:lang w:val="vi-VN"/>
        </w:rPr>
        <w:t>2</w:t>
      </w:r>
      <w:r w:rsidR="00765E32" w:rsidRPr="001034A8">
        <w:rPr>
          <w:sz w:val="26"/>
          <w:szCs w:val="26"/>
          <w:lang w:val="vi-VN"/>
        </w:rPr>
        <w:t xml:space="preserve"> là 2,8 cm. Tính tốc độ truyền pha của dao động trên mặt nước là</w:t>
      </w:r>
    </w:p>
    <w:p w14:paraId="0DD92295" w14:textId="77777777" w:rsidR="00765E32" w:rsidRPr="001034A8" w:rsidRDefault="00765E32" w:rsidP="00765E32">
      <w:pPr>
        <w:pStyle w:val="NormalWeb"/>
        <w:spacing w:line="276" w:lineRule="auto"/>
        <w:ind w:firstLine="0"/>
        <w:rPr>
          <w:sz w:val="26"/>
          <w:szCs w:val="26"/>
          <w:lang w:val="vi-VN"/>
        </w:rPr>
      </w:pPr>
      <w:r w:rsidRPr="001034A8">
        <w:rPr>
          <w:b/>
          <w:bCs/>
          <w:sz w:val="26"/>
          <w:szCs w:val="26"/>
          <w:highlight w:val="green"/>
          <w:lang w:val="vi-VN"/>
        </w:rPr>
        <w:t xml:space="preserve">A. </w:t>
      </w:r>
      <w:r w:rsidRPr="001034A8">
        <w:rPr>
          <w:sz w:val="26"/>
          <w:szCs w:val="26"/>
          <w:highlight w:val="green"/>
          <w:lang w:val="vi-VN"/>
        </w:rPr>
        <w:t xml:space="preserve">v = 20 cm/s. </w:t>
      </w:r>
      <w:r w:rsidRPr="001034A8">
        <w:rPr>
          <w:sz w:val="26"/>
          <w:szCs w:val="26"/>
          <w:lang w:val="vi-VN"/>
        </w:rPr>
        <w:tab/>
      </w:r>
      <w:r w:rsidRPr="001034A8">
        <w:rPr>
          <w:sz w:val="26"/>
          <w:szCs w:val="26"/>
          <w:lang w:val="vi-VN"/>
        </w:rPr>
        <w:tab/>
      </w:r>
      <w:r w:rsidRPr="001034A8">
        <w:rPr>
          <w:b/>
          <w:bCs/>
          <w:sz w:val="26"/>
          <w:szCs w:val="26"/>
          <w:lang w:val="vi-VN"/>
        </w:rPr>
        <w:t xml:space="preserve">B. </w:t>
      </w:r>
      <w:r w:rsidRPr="001034A8">
        <w:rPr>
          <w:sz w:val="26"/>
          <w:szCs w:val="26"/>
          <w:lang w:val="vi-VN"/>
        </w:rPr>
        <w:t xml:space="preserve">v = 15 cm/s. </w:t>
      </w:r>
      <w:r w:rsidRPr="001034A8">
        <w:rPr>
          <w:sz w:val="26"/>
          <w:szCs w:val="26"/>
          <w:lang w:val="vi-VN"/>
        </w:rPr>
        <w:tab/>
      </w:r>
      <w:r w:rsidRPr="001034A8">
        <w:rPr>
          <w:sz w:val="26"/>
          <w:szCs w:val="26"/>
          <w:lang w:val="vi-VN"/>
        </w:rPr>
        <w:tab/>
      </w:r>
      <w:r w:rsidRPr="001034A8">
        <w:rPr>
          <w:b/>
          <w:bCs/>
          <w:sz w:val="26"/>
          <w:szCs w:val="26"/>
        </w:rPr>
        <w:t xml:space="preserve">C. </w:t>
      </w:r>
      <w:r w:rsidRPr="001034A8">
        <w:rPr>
          <w:sz w:val="26"/>
          <w:szCs w:val="26"/>
        </w:rPr>
        <w:t xml:space="preserve">v = 30 cm/s. </w:t>
      </w:r>
      <w:r w:rsidRPr="001034A8">
        <w:rPr>
          <w:sz w:val="26"/>
          <w:szCs w:val="26"/>
        </w:rPr>
        <w:tab/>
      </w:r>
      <w:r w:rsidRPr="001034A8">
        <w:rPr>
          <w:b/>
          <w:bCs/>
          <w:sz w:val="26"/>
          <w:szCs w:val="26"/>
        </w:rPr>
        <w:t xml:space="preserve">D. </w:t>
      </w:r>
      <w:r w:rsidRPr="001034A8">
        <w:rPr>
          <w:sz w:val="26"/>
          <w:szCs w:val="26"/>
        </w:rPr>
        <w:t>v = 20 m/s. </w:t>
      </w:r>
    </w:p>
    <w:p w14:paraId="5E1058B0" w14:textId="145C872E" w:rsidR="00765E32" w:rsidRPr="001034A8" w:rsidRDefault="00564B20" w:rsidP="00564B20">
      <w:pPr>
        <w:spacing w:line="276" w:lineRule="auto"/>
        <w:jc w:val="both"/>
        <w:rPr>
          <w:b/>
          <w:bCs/>
          <w:sz w:val="26"/>
          <w:szCs w:val="26"/>
          <w:u w:val="single"/>
          <w:lang w:val="vi-VN"/>
        </w:rPr>
      </w:pPr>
      <w:r w:rsidRPr="001034A8">
        <w:rPr>
          <w:rFonts w:eastAsiaTheme="minorHAnsi"/>
          <w:b/>
          <w:bCs/>
          <w:color w:val="0000CC"/>
          <w:sz w:val="26"/>
          <w:szCs w:val="26"/>
          <w:lang w:val="vi-VN"/>
        </w:rPr>
        <w:t>Câu 17:</w:t>
      </w:r>
      <w:r w:rsidRPr="001034A8">
        <w:rPr>
          <w:rFonts w:eastAsiaTheme="minorHAnsi"/>
          <w:b/>
          <w:bCs/>
          <w:color w:val="0000CC"/>
          <w:sz w:val="26"/>
          <w:szCs w:val="26"/>
          <w:lang w:val="vi-VN"/>
        </w:rPr>
        <w:tab/>
      </w:r>
      <w:r w:rsidR="00765E32" w:rsidRPr="001034A8">
        <w:rPr>
          <w:sz w:val="26"/>
          <w:szCs w:val="26"/>
          <w:lang w:val="vi-VN"/>
        </w:rPr>
        <w:t>Hai điểm O</w:t>
      </w:r>
      <w:r w:rsidR="00765E32" w:rsidRPr="001034A8">
        <w:rPr>
          <w:sz w:val="26"/>
          <w:szCs w:val="26"/>
          <w:vertAlign w:val="subscript"/>
          <w:lang w:val="vi-VN"/>
        </w:rPr>
        <w:t>1</w:t>
      </w:r>
      <w:r w:rsidR="00765E32" w:rsidRPr="001034A8">
        <w:rPr>
          <w:sz w:val="26"/>
          <w:szCs w:val="26"/>
          <w:lang w:val="vi-VN"/>
        </w:rPr>
        <w:t>, O</w:t>
      </w:r>
      <w:r w:rsidR="00765E32" w:rsidRPr="001034A8">
        <w:rPr>
          <w:sz w:val="26"/>
          <w:szCs w:val="26"/>
          <w:vertAlign w:val="subscript"/>
          <w:lang w:val="vi-VN"/>
        </w:rPr>
        <w:t>2</w:t>
      </w:r>
      <w:r w:rsidR="00765E32" w:rsidRPr="001034A8">
        <w:rPr>
          <w:sz w:val="26"/>
          <w:szCs w:val="26"/>
          <w:lang w:val="vi-VN"/>
        </w:rPr>
        <w:t xml:space="preserve"> trên mặt nước dao động cùng biên độ, cùng pha. Biết O</w:t>
      </w:r>
      <w:r w:rsidR="00765E32" w:rsidRPr="001034A8">
        <w:rPr>
          <w:sz w:val="26"/>
          <w:szCs w:val="26"/>
          <w:vertAlign w:val="subscript"/>
          <w:lang w:val="vi-VN"/>
        </w:rPr>
        <w:t>1</w:t>
      </w:r>
      <w:r w:rsidR="00765E32" w:rsidRPr="001034A8">
        <w:rPr>
          <w:sz w:val="26"/>
          <w:szCs w:val="26"/>
          <w:lang w:val="vi-VN"/>
        </w:rPr>
        <w:t>O</w:t>
      </w:r>
      <w:r w:rsidR="00765E32" w:rsidRPr="001034A8">
        <w:rPr>
          <w:sz w:val="26"/>
          <w:szCs w:val="26"/>
          <w:vertAlign w:val="subscript"/>
          <w:lang w:val="vi-VN"/>
        </w:rPr>
        <w:t xml:space="preserve">2 </w:t>
      </w:r>
    </w:p>
    <w:p w14:paraId="3427385F" w14:textId="77777777" w:rsidR="00765E32" w:rsidRPr="001034A8" w:rsidRDefault="00765E32" w:rsidP="00765E32">
      <w:pPr>
        <w:pStyle w:val="ListParagraph"/>
        <w:spacing w:after="0" w:line="276" w:lineRule="auto"/>
        <w:ind w:left="0"/>
        <w:jc w:val="both"/>
        <w:rPr>
          <w:rFonts w:ascii="Times New Roman" w:hAnsi="Times New Roman" w:cs="Times New Roman"/>
          <w:b/>
          <w:bCs/>
          <w:sz w:val="26"/>
          <w:szCs w:val="26"/>
          <w:u w:val="single"/>
          <w:lang w:val="vi-VN"/>
        </w:rPr>
      </w:pPr>
      <w:r w:rsidRPr="001034A8">
        <w:rPr>
          <w:rFonts w:ascii="Times New Roman" w:hAnsi="Times New Roman" w:cs="Times New Roman"/>
          <w:sz w:val="26"/>
          <w:szCs w:val="26"/>
          <w:lang w:val="vi-VN"/>
        </w:rPr>
        <w:t>= 3 cm. Giữa O</w:t>
      </w:r>
      <w:r w:rsidRPr="001034A8">
        <w:rPr>
          <w:rFonts w:ascii="Times New Roman" w:hAnsi="Times New Roman" w:cs="Times New Roman"/>
          <w:sz w:val="26"/>
          <w:szCs w:val="26"/>
          <w:vertAlign w:val="subscript"/>
          <w:lang w:val="vi-VN"/>
        </w:rPr>
        <w:t>1</w:t>
      </w:r>
      <w:r w:rsidRPr="001034A8">
        <w:rPr>
          <w:rFonts w:ascii="Times New Roman" w:hAnsi="Times New Roman" w:cs="Times New Roman"/>
          <w:sz w:val="26"/>
          <w:szCs w:val="26"/>
          <w:lang w:val="vi-VN"/>
        </w:rPr>
        <w:t xml:space="preserve"> và O</w:t>
      </w:r>
      <w:r w:rsidRPr="001034A8">
        <w:rPr>
          <w:rFonts w:ascii="Times New Roman" w:hAnsi="Times New Roman" w:cs="Times New Roman"/>
          <w:sz w:val="26"/>
          <w:szCs w:val="26"/>
          <w:vertAlign w:val="subscript"/>
          <w:lang w:val="vi-VN"/>
        </w:rPr>
        <w:t>2</w:t>
      </w:r>
      <w:r w:rsidRPr="001034A8">
        <w:rPr>
          <w:rFonts w:ascii="Times New Roman" w:hAnsi="Times New Roman" w:cs="Times New Roman"/>
          <w:sz w:val="26"/>
          <w:szCs w:val="26"/>
          <w:lang w:val="vi-VN"/>
        </w:rPr>
        <w:t xml:space="preserve"> có một gợn thẳng và 14 gợn dạng hypebol mỗi bên. Khoảng cách giữa O</w:t>
      </w:r>
      <w:r w:rsidRPr="001034A8">
        <w:rPr>
          <w:rFonts w:ascii="Times New Roman" w:hAnsi="Times New Roman" w:cs="Times New Roman"/>
          <w:sz w:val="26"/>
          <w:szCs w:val="26"/>
          <w:vertAlign w:val="subscript"/>
          <w:lang w:val="vi-VN"/>
        </w:rPr>
        <w:t>1</w:t>
      </w:r>
      <w:r w:rsidRPr="001034A8">
        <w:rPr>
          <w:rFonts w:ascii="Times New Roman" w:hAnsi="Times New Roman" w:cs="Times New Roman"/>
          <w:sz w:val="26"/>
          <w:szCs w:val="26"/>
          <w:lang w:val="vi-VN"/>
        </w:rPr>
        <w:t xml:space="preserve"> và O</w:t>
      </w:r>
      <w:r w:rsidRPr="001034A8">
        <w:rPr>
          <w:rFonts w:ascii="Times New Roman" w:hAnsi="Times New Roman" w:cs="Times New Roman"/>
          <w:sz w:val="26"/>
          <w:szCs w:val="26"/>
          <w:vertAlign w:val="subscript"/>
          <w:lang w:val="vi-VN"/>
        </w:rPr>
        <w:t>2</w:t>
      </w:r>
      <w:r w:rsidRPr="001034A8">
        <w:rPr>
          <w:rFonts w:ascii="Times New Roman" w:hAnsi="Times New Roman" w:cs="Times New Roman"/>
          <w:sz w:val="26"/>
          <w:szCs w:val="26"/>
          <w:lang w:val="vi-VN"/>
        </w:rPr>
        <w:t xml:space="preserve"> đến gợn lồi gần nhất là 0,1 cm. Biết tần số dao động ƒ = 100 Hz. Tốc độ truyền sóng có giá trị là</w:t>
      </w:r>
    </w:p>
    <w:p w14:paraId="5FAA6595" w14:textId="77777777" w:rsidR="00765E32" w:rsidRPr="001034A8" w:rsidRDefault="00765E32" w:rsidP="00765E32">
      <w:pPr>
        <w:pStyle w:val="NormalWeb"/>
        <w:spacing w:line="276" w:lineRule="auto"/>
        <w:ind w:firstLine="0"/>
        <w:rPr>
          <w:sz w:val="26"/>
          <w:szCs w:val="26"/>
          <w:lang w:val="vi-VN"/>
        </w:rPr>
      </w:pPr>
      <w:r w:rsidRPr="001034A8">
        <w:rPr>
          <w:b/>
          <w:bCs/>
          <w:sz w:val="26"/>
          <w:szCs w:val="26"/>
          <w:lang w:val="vi-VN"/>
        </w:rPr>
        <w:t xml:space="preserve">A. </w:t>
      </w:r>
      <w:r w:rsidRPr="001034A8">
        <w:rPr>
          <w:sz w:val="26"/>
          <w:szCs w:val="26"/>
          <w:lang w:val="vi-VN"/>
        </w:rPr>
        <w:t xml:space="preserve">v = 10 cm/s.  </w:t>
      </w:r>
      <w:r w:rsidRPr="001034A8">
        <w:rPr>
          <w:sz w:val="26"/>
          <w:szCs w:val="26"/>
          <w:lang w:val="vi-VN"/>
        </w:rPr>
        <w:tab/>
      </w:r>
      <w:r w:rsidRPr="001034A8">
        <w:rPr>
          <w:sz w:val="26"/>
          <w:szCs w:val="26"/>
          <w:lang w:val="vi-VN"/>
        </w:rPr>
        <w:tab/>
      </w:r>
      <w:r w:rsidRPr="001034A8">
        <w:rPr>
          <w:b/>
          <w:bCs/>
          <w:sz w:val="26"/>
          <w:szCs w:val="26"/>
          <w:highlight w:val="green"/>
          <w:lang w:val="vi-VN"/>
        </w:rPr>
        <w:t xml:space="preserve">B. </w:t>
      </w:r>
      <w:r w:rsidRPr="001034A8">
        <w:rPr>
          <w:sz w:val="26"/>
          <w:szCs w:val="26"/>
          <w:highlight w:val="green"/>
          <w:lang w:val="vi-VN"/>
        </w:rPr>
        <w:t>v = 20 cm/s.</w:t>
      </w:r>
      <w:r w:rsidRPr="001034A8">
        <w:rPr>
          <w:sz w:val="26"/>
          <w:szCs w:val="26"/>
          <w:lang w:val="vi-VN"/>
        </w:rPr>
        <w:t xml:space="preserve"> </w:t>
      </w:r>
      <w:r w:rsidRPr="001034A8">
        <w:rPr>
          <w:sz w:val="26"/>
          <w:szCs w:val="26"/>
          <w:lang w:val="vi-VN"/>
        </w:rPr>
        <w:tab/>
      </w:r>
      <w:r w:rsidRPr="001034A8">
        <w:rPr>
          <w:sz w:val="26"/>
          <w:szCs w:val="26"/>
          <w:lang w:val="vi-VN"/>
        </w:rPr>
        <w:tab/>
      </w:r>
      <w:r w:rsidRPr="001034A8">
        <w:rPr>
          <w:b/>
          <w:bCs/>
          <w:sz w:val="26"/>
          <w:szCs w:val="26"/>
        </w:rPr>
        <w:t xml:space="preserve">C. </w:t>
      </w:r>
      <w:r w:rsidRPr="001034A8">
        <w:rPr>
          <w:sz w:val="26"/>
          <w:szCs w:val="26"/>
        </w:rPr>
        <w:t xml:space="preserve">v = 40 cm/s. </w:t>
      </w:r>
      <w:r w:rsidRPr="001034A8">
        <w:rPr>
          <w:sz w:val="26"/>
          <w:szCs w:val="26"/>
        </w:rPr>
        <w:tab/>
      </w:r>
      <w:r w:rsidRPr="001034A8">
        <w:rPr>
          <w:b/>
          <w:bCs/>
          <w:sz w:val="26"/>
          <w:szCs w:val="26"/>
        </w:rPr>
        <w:t xml:space="preserve">D. </w:t>
      </w:r>
      <w:r w:rsidRPr="001034A8">
        <w:rPr>
          <w:sz w:val="26"/>
          <w:szCs w:val="26"/>
        </w:rPr>
        <w:t>v = 15 cm/s.</w:t>
      </w:r>
    </w:p>
    <w:p w14:paraId="05050BA3" w14:textId="6C46E803" w:rsidR="00765E32" w:rsidRPr="001034A8" w:rsidRDefault="00564B20" w:rsidP="00564B20">
      <w:pPr>
        <w:tabs>
          <w:tab w:val="left" w:pos="993"/>
        </w:tabs>
        <w:spacing w:line="276" w:lineRule="auto"/>
        <w:jc w:val="both"/>
        <w:rPr>
          <w:b/>
          <w:bCs/>
          <w:sz w:val="26"/>
          <w:szCs w:val="26"/>
          <w:u w:val="single"/>
        </w:rPr>
      </w:pPr>
      <w:r w:rsidRPr="001034A8">
        <w:rPr>
          <w:rFonts w:eastAsiaTheme="minorHAnsi"/>
          <w:b/>
          <w:bCs/>
          <w:color w:val="0000CC"/>
          <w:sz w:val="26"/>
          <w:szCs w:val="26"/>
        </w:rPr>
        <w:t>Câu 18:</w:t>
      </w:r>
      <w:r w:rsidRPr="001034A8">
        <w:rPr>
          <w:rFonts w:eastAsiaTheme="minorHAnsi"/>
          <w:b/>
          <w:bCs/>
          <w:color w:val="0000CC"/>
          <w:sz w:val="26"/>
          <w:szCs w:val="26"/>
        </w:rPr>
        <w:tab/>
      </w:r>
      <w:r w:rsidR="00765E32" w:rsidRPr="001034A8">
        <w:rPr>
          <w:sz w:val="26"/>
          <w:szCs w:val="26"/>
          <w:lang w:val="vi-VN"/>
        </w:rPr>
        <w:t>Tại hai điểm S</w:t>
      </w:r>
      <w:r w:rsidR="00765E32" w:rsidRPr="001034A8">
        <w:rPr>
          <w:sz w:val="26"/>
          <w:szCs w:val="26"/>
          <w:vertAlign w:val="subscript"/>
          <w:lang w:val="vi-VN"/>
        </w:rPr>
        <w:t>1</w:t>
      </w:r>
      <w:r w:rsidR="00765E32" w:rsidRPr="001034A8">
        <w:rPr>
          <w:sz w:val="26"/>
          <w:szCs w:val="26"/>
          <w:lang w:val="vi-VN"/>
        </w:rPr>
        <w:t xml:space="preserve">, S2 cách nhau 5 cm trên mặt nước đặt hai nguồn kết hợp phát sóng ngang cùng tần số ƒ = 50 Hz và cùng pha. Tốc độ truyền sóng trong nước là 25 cm/s. Coi biên độ sóng không đổi khi truyền đi. </w:t>
      </w:r>
      <w:r w:rsidR="00765E32" w:rsidRPr="001034A8">
        <w:rPr>
          <w:sz w:val="26"/>
          <w:szCs w:val="26"/>
        </w:rPr>
        <w:t>Hai điểm M, N nằm trên mặt nước với S</w:t>
      </w:r>
      <w:r w:rsidR="00765E32" w:rsidRPr="001034A8">
        <w:rPr>
          <w:sz w:val="26"/>
          <w:szCs w:val="26"/>
          <w:vertAlign w:val="subscript"/>
        </w:rPr>
        <w:t>1</w:t>
      </w:r>
      <w:r w:rsidR="00765E32" w:rsidRPr="001034A8">
        <w:rPr>
          <w:sz w:val="26"/>
          <w:szCs w:val="26"/>
        </w:rPr>
        <w:t>M = 14,75 cm, S</w:t>
      </w:r>
      <w:r w:rsidR="00765E32" w:rsidRPr="001034A8">
        <w:rPr>
          <w:sz w:val="26"/>
          <w:szCs w:val="26"/>
          <w:vertAlign w:val="subscript"/>
        </w:rPr>
        <w:t>2</w:t>
      </w:r>
      <w:r w:rsidR="00765E32" w:rsidRPr="001034A8">
        <w:rPr>
          <w:sz w:val="26"/>
          <w:szCs w:val="26"/>
        </w:rPr>
        <w:t>M = 12,5 cm và S</w:t>
      </w:r>
      <w:r w:rsidR="00765E32" w:rsidRPr="001034A8">
        <w:rPr>
          <w:sz w:val="26"/>
          <w:szCs w:val="26"/>
          <w:vertAlign w:val="subscript"/>
        </w:rPr>
        <w:t>1</w:t>
      </w:r>
      <w:r w:rsidR="00765E32" w:rsidRPr="001034A8">
        <w:rPr>
          <w:sz w:val="26"/>
          <w:szCs w:val="26"/>
        </w:rPr>
        <w:t>N = 11 cm, S</w:t>
      </w:r>
      <w:r w:rsidR="00765E32" w:rsidRPr="001034A8">
        <w:rPr>
          <w:sz w:val="26"/>
          <w:szCs w:val="26"/>
          <w:vertAlign w:val="subscript"/>
        </w:rPr>
        <w:t>2</w:t>
      </w:r>
      <w:r w:rsidR="00765E32" w:rsidRPr="001034A8">
        <w:rPr>
          <w:sz w:val="26"/>
          <w:szCs w:val="26"/>
        </w:rPr>
        <w:t xml:space="preserve">N = 14 cm. Kết luận nào là </w:t>
      </w:r>
      <w:r w:rsidR="00765E32" w:rsidRPr="001034A8">
        <w:rPr>
          <w:b/>
          <w:bCs/>
          <w:sz w:val="26"/>
          <w:szCs w:val="26"/>
        </w:rPr>
        <w:t>đúng</w:t>
      </w:r>
      <w:r w:rsidR="00765E32" w:rsidRPr="001034A8">
        <w:rPr>
          <w:sz w:val="26"/>
          <w:szCs w:val="26"/>
        </w:rPr>
        <w:t>?</w:t>
      </w:r>
    </w:p>
    <w:p w14:paraId="2D9C2E14" w14:textId="5D45A151" w:rsidR="00765E32" w:rsidRPr="001034A8" w:rsidRDefault="00564B20" w:rsidP="00564B20">
      <w:pPr>
        <w:pStyle w:val="NormalWeb"/>
        <w:spacing w:line="276" w:lineRule="auto"/>
        <w:ind w:firstLine="0"/>
        <w:rPr>
          <w:sz w:val="26"/>
          <w:szCs w:val="26"/>
        </w:rPr>
      </w:pPr>
      <w:r w:rsidRPr="001034A8">
        <w:rPr>
          <w:b/>
          <w:bCs/>
          <w:sz w:val="26"/>
          <w:szCs w:val="26"/>
        </w:rPr>
        <w:t xml:space="preserve">A. </w:t>
      </w:r>
      <w:r w:rsidR="00765E32" w:rsidRPr="001034A8">
        <w:rPr>
          <w:sz w:val="26"/>
          <w:szCs w:val="26"/>
        </w:rPr>
        <w:t xml:space="preserve">M dao động biên độ cực đại, N dao động biên độ cực tiểu. </w:t>
      </w:r>
    </w:p>
    <w:p w14:paraId="5BA08224" w14:textId="77777777" w:rsidR="00765E32" w:rsidRPr="001034A8" w:rsidRDefault="00765E32" w:rsidP="00765E32">
      <w:pPr>
        <w:pStyle w:val="NormalWeb"/>
        <w:spacing w:line="276" w:lineRule="auto"/>
        <w:ind w:firstLine="0"/>
        <w:rPr>
          <w:sz w:val="26"/>
          <w:szCs w:val="26"/>
        </w:rPr>
      </w:pPr>
      <w:r w:rsidRPr="001034A8">
        <w:rPr>
          <w:b/>
          <w:bCs/>
          <w:sz w:val="26"/>
          <w:szCs w:val="26"/>
        </w:rPr>
        <w:t xml:space="preserve">B. </w:t>
      </w:r>
      <w:r w:rsidRPr="001034A8">
        <w:rPr>
          <w:sz w:val="26"/>
          <w:szCs w:val="26"/>
        </w:rPr>
        <w:t>M, N dao động biên độ cực đại.</w:t>
      </w:r>
    </w:p>
    <w:p w14:paraId="37AD86DB" w14:textId="77777777" w:rsidR="00765E32" w:rsidRPr="001034A8" w:rsidRDefault="00765E32" w:rsidP="00765E32">
      <w:pPr>
        <w:pStyle w:val="NormalWeb"/>
        <w:spacing w:line="276" w:lineRule="auto"/>
        <w:ind w:firstLine="0"/>
        <w:rPr>
          <w:sz w:val="26"/>
          <w:szCs w:val="26"/>
          <w:highlight w:val="green"/>
        </w:rPr>
      </w:pPr>
      <w:r w:rsidRPr="001034A8">
        <w:rPr>
          <w:b/>
          <w:bCs/>
          <w:sz w:val="26"/>
          <w:szCs w:val="26"/>
          <w:highlight w:val="green"/>
        </w:rPr>
        <w:t xml:space="preserve">C. </w:t>
      </w:r>
      <w:r w:rsidRPr="001034A8">
        <w:rPr>
          <w:sz w:val="26"/>
          <w:szCs w:val="26"/>
          <w:highlight w:val="green"/>
        </w:rPr>
        <w:t xml:space="preserve">M dao động biên độ cực tiểu, N dao động biên độ cực đại. </w:t>
      </w:r>
    </w:p>
    <w:p w14:paraId="171B48FE" w14:textId="77777777" w:rsidR="00765E32" w:rsidRPr="001034A8" w:rsidRDefault="00765E32" w:rsidP="00765E32">
      <w:pPr>
        <w:pStyle w:val="NormalWeb"/>
        <w:spacing w:line="276" w:lineRule="auto"/>
        <w:ind w:firstLine="0"/>
        <w:rPr>
          <w:sz w:val="26"/>
          <w:szCs w:val="26"/>
          <w:lang w:val="vi-VN"/>
        </w:rPr>
      </w:pPr>
      <w:r w:rsidRPr="001034A8">
        <w:rPr>
          <w:b/>
          <w:bCs/>
          <w:sz w:val="26"/>
          <w:szCs w:val="26"/>
        </w:rPr>
        <w:t xml:space="preserve">D. </w:t>
      </w:r>
      <w:r w:rsidRPr="001034A8">
        <w:rPr>
          <w:sz w:val="26"/>
          <w:szCs w:val="26"/>
        </w:rPr>
        <w:t>M, N dao động biên độ cực tiểu.</w:t>
      </w:r>
    </w:p>
    <w:p w14:paraId="46027174" w14:textId="5C5C556A" w:rsidR="00765E32" w:rsidRPr="001034A8" w:rsidRDefault="00564B20" w:rsidP="00564B20">
      <w:pPr>
        <w:tabs>
          <w:tab w:val="left" w:pos="993"/>
        </w:tabs>
        <w:spacing w:line="276" w:lineRule="auto"/>
        <w:jc w:val="both"/>
        <w:rPr>
          <w:color w:val="000000" w:themeColor="text1"/>
          <w:sz w:val="26"/>
          <w:szCs w:val="26"/>
          <w:lang w:val="vi-VN"/>
        </w:rPr>
      </w:pPr>
      <w:r w:rsidRPr="001034A8">
        <w:rPr>
          <w:rFonts w:eastAsiaTheme="minorHAnsi"/>
          <w:b/>
          <w:color w:val="0000CC"/>
          <w:sz w:val="26"/>
          <w:szCs w:val="26"/>
          <w:lang w:val="vi-VN"/>
        </w:rPr>
        <w:t>Câu 19:</w:t>
      </w:r>
      <w:r w:rsidRPr="001034A8">
        <w:rPr>
          <w:rFonts w:eastAsiaTheme="minorHAnsi"/>
          <w:b/>
          <w:color w:val="0000CC"/>
          <w:sz w:val="26"/>
          <w:szCs w:val="26"/>
          <w:lang w:val="vi-VN"/>
        </w:rPr>
        <w:tab/>
      </w:r>
      <w:r w:rsidR="00765E32" w:rsidRPr="001034A8">
        <w:rPr>
          <w:color w:val="000000" w:themeColor="text1"/>
          <w:sz w:val="26"/>
          <w:szCs w:val="26"/>
          <w:lang w:val="vi-VN"/>
        </w:rPr>
        <w:t xml:space="preserve">Hai điểm M và N trên mặt chất lỏng cách 2 nguồn </w:t>
      </w:r>
      <w:r w:rsidR="00765E32" w:rsidRPr="001034A8">
        <w:rPr>
          <w:color w:val="000000" w:themeColor="text1"/>
          <w:sz w:val="26"/>
          <w:szCs w:val="26"/>
          <w:shd w:val="clear" w:color="auto" w:fill="FFFFFF"/>
          <w:lang w:val="vi-VN"/>
        </w:rPr>
        <w:t>O</w:t>
      </w:r>
      <w:r w:rsidR="00765E32" w:rsidRPr="001034A8">
        <w:rPr>
          <w:color w:val="000000" w:themeColor="text1"/>
          <w:sz w:val="26"/>
          <w:szCs w:val="26"/>
          <w:shd w:val="clear" w:color="auto" w:fill="FFFFFF"/>
          <w:vertAlign w:val="subscript"/>
          <w:lang w:val="vi-VN"/>
        </w:rPr>
        <w:t>1</w:t>
      </w:r>
      <w:r w:rsidR="00765E32" w:rsidRPr="001034A8">
        <w:rPr>
          <w:color w:val="000000" w:themeColor="text1"/>
          <w:sz w:val="26"/>
          <w:szCs w:val="26"/>
          <w:shd w:val="clear" w:color="auto" w:fill="FFFFFF"/>
          <w:lang w:val="vi-VN"/>
        </w:rPr>
        <w:t>O</w:t>
      </w:r>
      <w:r w:rsidR="00765E32" w:rsidRPr="001034A8">
        <w:rPr>
          <w:color w:val="000000" w:themeColor="text1"/>
          <w:sz w:val="26"/>
          <w:szCs w:val="26"/>
          <w:shd w:val="clear" w:color="auto" w:fill="FFFFFF"/>
          <w:vertAlign w:val="subscript"/>
          <w:lang w:val="vi-VN"/>
        </w:rPr>
        <w:t>2</w:t>
      </w:r>
      <w:r w:rsidR="00765E32" w:rsidRPr="001034A8">
        <w:rPr>
          <w:color w:val="000000" w:themeColor="text1"/>
          <w:sz w:val="26"/>
          <w:szCs w:val="26"/>
          <w:lang w:val="vi-VN"/>
        </w:rPr>
        <w:t xml:space="preserve"> những đoạn lần lượt là O</w:t>
      </w:r>
      <w:r w:rsidR="00765E32" w:rsidRPr="001034A8">
        <w:rPr>
          <w:color w:val="000000" w:themeColor="text1"/>
          <w:sz w:val="26"/>
          <w:szCs w:val="26"/>
          <w:vertAlign w:val="subscript"/>
          <w:lang w:val="vi-VN"/>
        </w:rPr>
        <w:t>1</w:t>
      </w:r>
      <w:r w:rsidR="00765E32" w:rsidRPr="001034A8">
        <w:rPr>
          <w:color w:val="000000" w:themeColor="text1"/>
          <w:sz w:val="26"/>
          <w:szCs w:val="26"/>
          <w:lang w:val="vi-VN"/>
        </w:rPr>
        <w:t>M = 3,25cm, O</w:t>
      </w:r>
      <w:r w:rsidR="00765E32" w:rsidRPr="001034A8">
        <w:rPr>
          <w:color w:val="000000" w:themeColor="text1"/>
          <w:sz w:val="26"/>
          <w:szCs w:val="26"/>
          <w:vertAlign w:val="subscript"/>
          <w:lang w:val="vi-VN"/>
        </w:rPr>
        <w:t>1</w:t>
      </w:r>
      <w:r w:rsidR="00765E32" w:rsidRPr="001034A8">
        <w:rPr>
          <w:color w:val="000000" w:themeColor="text1"/>
          <w:sz w:val="26"/>
          <w:szCs w:val="26"/>
          <w:lang w:val="vi-VN"/>
        </w:rPr>
        <w:t>N =33cm, O</w:t>
      </w:r>
      <w:r w:rsidR="00765E32" w:rsidRPr="001034A8">
        <w:rPr>
          <w:color w:val="000000" w:themeColor="text1"/>
          <w:sz w:val="26"/>
          <w:szCs w:val="26"/>
          <w:vertAlign w:val="subscript"/>
          <w:lang w:val="vi-VN"/>
        </w:rPr>
        <w:t>2</w:t>
      </w:r>
      <w:r w:rsidR="00765E32" w:rsidRPr="001034A8">
        <w:rPr>
          <w:color w:val="000000" w:themeColor="text1"/>
          <w:sz w:val="26"/>
          <w:szCs w:val="26"/>
          <w:lang w:val="vi-VN"/>
        </w:rPr>
        <w:t>M=9,25cm, O</w:t>
      </w:r>
      <w:r w:rsidR="00765E32" w:rsidRPr="001034A8">
        <w:rPr>
          <w:color w:val="000000" w:themeColor="text1"/>
          <w:sz w:val="26"/>
          <w:szCs w:val="26"/>
          <w:vertAlign w:val="subscript"/>
          <w:lang w:val="vi-VN"/>
        </w:rPr>
        <w:t>2</w:t>
      </w:r>
      <w:r w:rsidR="00765E32" w:rsidRPr="001034A8">
        <w:rPr>
          <w:color w:val="000000" w:themeColor="text1"/>
          <w:sz w:val="26"/>
          <w:szCs w:val="26"/>
          <w:lang w:val="vi-VN"/>
        </w:rPr>
        <w:t>N = 67cm, hai nguồn dao động cùng tần số 20Hz, cùng pha, vận tốc truyền sóng trên mặt chất lỏng là 80cm/s. Hai điểm này dao động thế nào?</w:t>
      </w:r>
    </w:p>
    <w:p w14:paraId="66C73D24" w14:textId="261739D5" w:rsidR="00765E32" w:rsidRPr="001034A8" w:rsidRDefault="00564B20" w:rsidP="00564B20">
      <w:pPr>
        <w:spacing w:line="276" w:lineRule="auto"/>
        <w:jc w:val="both"/>
        <w:rPr>
          <w:color w:val="000000" w:themeColor="text1"/>
          <w:sz w:val="26"/>
          <w:szCs w:val="26"/>
          <w:lang w:val="vi-VN"/>
        </w:rPr>
      </w:pPr>
      <w:r w:rsidRPr="001034A8">
        <w:rPr>
          <w:b/>
          <w:bCs/>
          <w:color w:val="000000" w:themeColor="text1"/>
          <w:sz w:val="26"/>
          <w:szCs w:val="26"/>
          <w:lang w:val="vi-VN"/>
        </w:rPr>
        <w:t xml:space="preserve">A. </w:t>
      </w:r>
      <w:r w:rsidR="00765E32" w:rsidRPr="001034A8">
        <w:rPr>
          <w:color w:val="000000" w:themeColor="text1"/>
          <w:sz w:val="26"/>
          <w:szCs w:val="26"/>
          <w:lang w:val="vi-VN"/>
        </w:rPr>
        <w:t>M đứng yên, N dao động mạnh nhất</w:t>
      </w:r>
      <w:r w:rsidR="00765E32" w:rsidRPr="001034A8">
        <w:rPr>
          <w:color w:val="000000" w:themeColor="text1"/>
          <w:sz w:val="26"/>
          <w:szCs w:val="26"/>
          <w:lang w:val="vi-VN"/>
        </w:rPr>
        <w:tab/>
        <w:t xml:space="preserve"> </w:t>
      </w:r>
    </w:p>
    <w:p w14:paraId="04816B4B" w14:textId="77777777" w:rsidR="00765E32" w:rsidRPr="001034A8" w:rsidRDefault="00765E32" w:rsidP="00765E32">
      <w:pPr>
        <w:spacing w:line="276" w:lineRule="auto"/>
        <w:jc w:val="both"/>
        <w:rPr>
          <w:color w:val="000000" w:themeColor="text1"/>
          <w:sz w:val="26"/>
          <w:szCs w:val="26"/>
          <w:lang w:val="vi-VN"/>
        </w:rPr>
      </w:pPr>
      <w:r w:rsidRPr="001034A8">
        <w:rPr>
          <w:b/>
          <w:color w:val="000000" w:themeColor="text1"/>
          <w:sz w:val="26"/>
          <w:szCs w:val="26"/>
          <w:lang w:val="vi-VN"/>
        </w:rPr>
        <w:t>B</w:t>
      </w:r>
      <w:r w:rsidRPr="001034A8">
        <w:rPr>
          <w:color w:val="000000" w:themeColor="text1"/>
          <w:sz w:val="26"/>
          <w:szCs w:val="26"/>
          <w:lang w:val="vi-VN"/>
        </w:rPr>
        <w:t>. M dao động mạnh nhất, N đứng yên</w:t>
      </w:r>
    </w:p>
    <w:p w14:paraId="73FDCE38" w14:textId="77777777" w:rsidR="00765E32" w:rsidRPr="001034A8" w:rsidRDefault="00765E32" w:rsidP="00765E32">
      <w:pPr>
        <w:spacing w:line="276" w:lineRule="auto"/>
        <w:jc w:val="both"/>
        <w:rPr>
          <w:color w:val="auto"/>
          <w:sz w:val="26"/>
          <w:szCs w:val="26"/>
          <w:lang w:val="vi-VN"/>
        </w:rPr>
      </w:pPr>
      <w:r w:rsidRPr="001034A8">
        <w:rPr>
          <w:b/>
          <w:color w:val="auto"/>
          <w:sz w:val="26"/>
          <w:szCs w:val="26"/>
          <w:lang w:val="vi-VN"/>
        </w:rPr>
        <w:t>C</w:t>
      </w:r>
      <w:r w:rsidRPr="001034A8">
        <w:rPr>
          <w:color w:val="auto"/>
          <w:sz w:val="26"/>
          <w:szCs w:val="26"/>
          <w:lang w:val="vi-VN"/>
        </w:rPr>
        <w:t>. Cả M và N đều dao động mạnh nhất</w:t>
      </w:r>
      <w:r w:rsidRPr="001034A8">
        <w:rPr>
          <w:color w:val="auto"/>
          <w:sz w:val="26"/>
          <w:szCs w:val="26"/>
          <w:lang w:val="vi-VN"/>
        </w:rPr>
        <w:tab/>
        <w:t xml:space="preserve"> </w:t>
      </w:r>
    </w:p>
    <w:p w14:paraId="6ADD4077" w14:textId="77777777" w:rsidR="00765E32" w:rsidRPr="001034A8" w:rsidRDefault="00765E32" w:rsidP="00765E32">
      <w:pPr>
        <w:spacing w:line="276" w:lineRule="auto"/>
        <w:jc w:val="both"/>
        <w:rPr>
          <w:color w:val="auto"/>
          <w:sz w:val="26"/>
          <w:szCs w:val="26"/>
          <w:highlight w:val="green"/>
          <w:lang w:val="vi-VN"/>
        </w:rPr>
      </w:pPr>
      <w:r w:rsidRPr="001034A8">
        <w:rPr>
          <w:b/>
          <w:color w:val="auto"/>
          <w:sz w:val="26"/>
          <w:szCs w:val="26"/>
          <w:highlight w:val="green"/>
          <w:lang w:val="vi-VN"/>
        </w:rPr>
        <w:t>D</w:t>
      </w:r>
      <w:r w:rsidRPr="001034A8">
        <w:rPr>
          <w:color w:val="auto"/>
          <w:sz w:val="26"/>
          <w:szCs w:val="26"/>
          <w:highlight w:val="green"/>
          <w:lang w:val="vi-VN"/>
        </w:rPr>
        <w:t>. Cả M và N đều đứng yên</w:t>
      </w:r>
    </w:p>
    <w:p w14:paraId="4A755E14" w14:textId="4C24427B" w:rsidR="00765E32" w:rsidRPr="001034A8" w:rsidRDefault="00564B20" w:rsidP="00564B20">
      <w:pPr>
        <w:tabs>
          <w:tab w:val="left" w:pos="993"/>
        </w:tabs>
        <w:spacing w:line="276" w:lineRule="auto"/>
        <w:jc w:val="both"/>
        <w:rPr>
          <w:color w:val="000000" w:themeColor="text1"/>
          <w:sz w:val="26"/>
          <w:szCs w:val="26"/>
          <w:lang w:val="vi-VN"/>
        </w:rPr>
      </w:pPr>
      <w:r w:rsidRPr="001034A8">
        <w:rPr>
          <w:rFonts w:eastAsiaTheme="minorHAnsi"/>
          <w:b/>
          <w:color w:val="0000CC"/>
          <w:sz w:val="26"/>
          <w:szCs w:val="26"/>
          <w:lang w:val="vi-VN"/>
        </w:rPr>
        <w:t>Câu 20:</w:t>
      </w:r>
      <w:r w:rsidRPr="001034A8">
        <w:rPr>
          <w:rFonts w:eastAsiaTheme="minorHAnsi"/>
          <w:b/>
          <w:color w:val="0000CC"/>
          <w:sz w:val="26"/>
          <w:szCs w:val="26"/>
          <w:lang w:val="vi-VN"/>
        </w:rPr>
        <w:tab/>
      </w:r>
      <w:r w:rsidR="00765E32" w:rsidRPr="001034A8">
        <w:rPr>
          <w:color w:val="000000" w:themeColor="text1"/>
          <w:sz w:val="26"/>
          <w:szCs w:val="26"/>
          <w:lang w:val="vi-VN"/>
        </w:rPr>
        <w:t>Trên mặt chất lỏng tại có hai nguồn kết hợp A, B dao động với chu kỳ 0,02(s). Tốc độ truyền sóng trên mặt chất lỏng là v = 15cm/s. Trạng thái dao động của M</w:t>
      </w:r>
      <w:r w:rsidR="00765E32" w:rsidRPr="001034A8">
        <w:rPr>
          <w:color w:val="000000" w:themeColor="text1"/>
          <w:sz w:val="26"/>
          <w:szCs w:val="26"/>
          <w:vertAlign w:val="subscript"/>
          <w:lang w:val="vi-VN"/>
        </w:rPr>
        <w:t>1</w:t>
      </w:r>
      <w:r w:rsidR="00765E32" w:rsidRPr="001034A8">
        <w:rPr>
          <w:color w:val="000000" w:themeColor="text1"/>
          <w:sz w:val="26"/>
          <w:szCs w:val="26"/>
          <w:lang w:val="vi-VN"/>
        </w:rPr>
        <w:t xml:space="preserve"> cách A,B lần lượt những khoảng </w:t>
      </w:r>
      <w:r w:rsidR="00765E32" w:rsidRPr="001034A8">
        <w:rPr>
          <w:position w:val="-12"/>
        </w:rPr>
        <w:object w:dxaOrig="2260" w:dyaOrig="360" w14:anchorId="18CEC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v:imagedata r:id="rId17" o:title=""/>
          </v:shape>
          <o:OLEObject Type="Embed" ProgID="Equation.DSMT4" ShapeID="_x0000_i1025" DrawAspect="Content" ObjectID="_1775647466" r:id="rId18"/>
        </w:object>
      </w:r>
      <w:r w:rsidR="00765E32" w:rsidRPr="001034A8">
        <w:rPr>
          <w:color w:val="000000" w:themeColor="text1"/>
          <w:sz w:val="26"/>
          <w:szCs w:val="26"/>
          <w:lang w:val="vi-VN"/>
        </w:rPr>
        <w:t xml:space="preserve"> và của M</w:t>
      </w:r>
      <w:r w:rsidR="00765E32" w:rsidRPr="001034A8">
        <w:rPr>
          <w:color w:val="000000" w:themeColor="text1"/>
          <w:sz w:val="26"/>
          <w:szCs w:val="26"/>
          <w:vertAlign w:val="subscript"/>
          <w:lang w:val="vi-VN"/>
        </w:rPr>
        <w:t>2</w:t>
      </w:r>
      <w:r w:rsidR="00765E32" w:rsidRPr="001034A8">
        <w:rPr>
          <w:color w:val="000000" w:themeColor="text1"/>
          <w:sz w:val="26"/>
          <w:szCs w:val="26"/>
          <w:lang w:val="vi-VN"/>
        </w:rPr>
        <w:t xml:space="preserve"> cách A,B lần lượt những khoảng </w:t>
      </w:r>
      <w:r w:rsidR="00765E32" w:rsidRPr="001034A8">
        <w:rPr>
          <w:position w:val="-12"/>
        </w:rPr>
        <w:object w:dxaOrig="2400" w:dyaOrig="380" w14:anchorId="4FE62063">
          <v:shape id="_x0000_i1026" type="#_x0000_t75" style="width:118.5pt;height:21pt" o:ole="">
            <v:imagedata r:id="rId19" o:title=""/>
          </v:shape>
          <o:OLEObject Type="Embed" ProgID="Equation.DSMT4" ShapeID="_x0000_i1026" DrawAspect="Content" ObjectID="_1775647467" r:id="rId20"/>
        </w:object>
      </w:r>
      <w:r w:rsidR="00765E32" w:rsidRPr="001034A8">
        <w:rPr>
          <w:color w:val="000000" w:themeColor="text1"/>
          <w:sz w:val="26"/>
          <w:szCs w:val="26"/>
          <w:lang w:val="vi-VN"/>
        </w:rPr>
        <w:t xml:space="preserve"> là</w:t>
      </w:r>
    </w:p>
    <w:p w14:paraId="13A6FAD6" w14:textId="77777777" w:rsidR="00765E32" w:rsidRPr="001034A8" w:rsidRDefault="00765E32" w:rsidP="00765E32">
      <w:pPr>
        <w:spacing w:line="276" w:lineRule="auto"/>
        <w:rPr>
          <w:color w:val="000000" w:themeColor="text1"/>
          <w:sz w:val="26"/>
          <w:szCs w:val="26"/>
          <w:lang w:val="vi-VN"/>
        </w:rPr>
      </w:pPr>
      <w:r w:rsidRPr="001034A8">
        <w:rPr>
          <w:b/>
          <w:color w:val="000000" w:themeColor="text1"/>
          <w:sz w:val="26"/>
          <w:szCs w:val="26"/>
          <w:lang w:val="vi-VN"/>
        </w:rPr>
        <w:t>A.</w:t>
      </w:r>
      <w:r w:rsidRPr="001034A8">
        <w:rPr>
          <w:color w:val="000000" w:themeColor="text1"/>
          <w:sz w:val="26"/>
          <w:szCs w:val="26"/>
          <w:lang w:val="vi-VN"/>
        </w:rPr>
        <w:t xml:space="preserve"> M</w:t>
      </w:r>
      <w:r w:rsidRPr="001034A8">
        <w:rPr>
          <w:color w:val="000000" w:themeColor="text1"/>
          <w:sz w:val="26"/>
          <w:szCs w:val="26"/>
          <w:vertAlign w:val="subscript"/>
          <w:lang w:val="vi-VN"/>
        </w:rPr>
        <w:t>1</w:t>
      </w:r>
      <w:r w:rsidRPr="001034A8">
        <w:rPr>
          <w:color w:val="000000" w:themeColor="text1"/>
          <w:sz w:val="26"/>
          <w:szCs w:val="26"/>
          <w:lang w:val="vi-VN"/>
        </w:rPr>
        <w:t xml:space="preserve"> và M</w:t>
      </w:r>
      <w:r w:rsidRPr="001034A8">
        <w:rPr>
          <w:color w:val="000000" w:themeColor="text1"/>
          <w:sz w:val="26"/>
          <w:szCs w:val="26"/>
          <w:vertAlign w:val="subscript"/>
          <w:lang w:val="vi-VN"/>
        </w:rPr>
        <w:t>2</w:t>
      </w:r>
      <w:r w:rsidRPr="001034A8">
        <w:rPr>
          <w:color w:val="000000" w:themeColor="text1"/>
          <w:sz w:val="26"/>
          <w:szCs w:val="26"/>
          <w:lang w:val="vi-VN"/>
        </w:rPr>
        <w:t xml:space="preserve"> dao động với biên độ cực đại</w:t>
      </w:r>
    </w:p>
    <w:p w14:paraId="07F1A7DB" w14:textId="77777777" w:rsidR="00765E32" w:rsidRPr="001034A8" w:rsidRDefault="00765E32" w:rsidP="00765E32">
      <w:pPr>
        <w:spacing w:line="276" w:lineRule="auto"/>
        <w:rPr>
          <w:color w:val="000000" w:themeColor="text1"/>
          <w:sz w:val="26"/>
          <w:szCs w:val="26"/>
          <w:lang w:val="vi-VN"/>
        </w:rPr>
      </w:pPr>
      <w:r w:rsidRPr="001034A8">
        <w:rPr>
          <w:b/>
          <w:color w:val="000000" w:themeColor="text1"/>
          <w:sz w:val="26"/>
          <w:szCs w:val="26"/>
          <w:lang w:val="vi-VN"/>
        </w:rPr>
        <w:t>B.</w:t>
      </w:r>
      <w:r w:rsidRPr="001034A8">
        <w:rPr>
          <w:color w:val="000000" w:themeColor="text1"/>
          <w:sz w:val="26"/>
          <w:szCs w:val="26"/>
          <w:lang w:val="vi-VN"/>
        </w:rPr>
        <w:t xml:space="preserve"> M</w:t>
      </w:r>
      <w:r w:rsidRPr="001034A8">
        <w:rPr>
          <w:color w:val="000000" w:themeColor="text1"/>
          <w:sz w:val="26"/>
          <w:szCs w:val="26"/>
          <w:vertAlign w:val="subscript"/>
          <w:lang w:val="vi-VN"/>
        </w:rPr>
        <w:t>1</w:t>
      </w:r>
      <w:r w:rsidRPr="001034A8">
        <w:rPr>
          <w:color w:val="000000" w:themeColor="text1"/>
          <w:sz w:val="26"/>
          <w:szCs w:val="26"/>
          <w:lang w:val="vi-VN"/>
        </w:rPr>
        <w:t xml:space="preserve"> đứng yên không dao động và M</w:t>
      </w:r>
      <w:r w:rsidRPr="001034A8">
        <w:rPr>
          <w:color w:val="000000" w:themeColor="text1"/>
          <w:sz w:val="26"/>
          <w:szCs w:val="26"/>
          <w:vertAlign w:val="subscript"/>
          <w:lang w:val="vi-VN"/>
        </w:rPr>
        <w:t>2</w:t>
      </w:r>
      <w:r w:rsidRPr="001034A8">
        <w:rPr>
          <w:color w:val="000000" w:themeColor="text1"/>
          <w:sz w:val="26"/>
          <w:szCs w:val="26"/>
          <w:lang w:val="vi-VN"/>
        </w:rPr>
        <w:t xml:space="preserve"> dao động  với biên độ cực đại.</w:t>
      </w:r>
    </w:p>
    <w:p w14:paraId="5CC1344E" w14:textId="77777777" w:rsidR="00765E32" w:rsidRPr="001034A8" w:rsidRDefault="00765E32" w:rsidP="00765E32">
      <w:pPr>
        <w:spacing w:line="276" w:lineRule="auto"/>
        <w:rPr>
          <w:color w:val="000000" w:themeColor="text1"/>
          <w:sz w:val="26"/>
          <w:szCs w:val="26"/>
          <w:highlight w:val="green"/>
          <w:lang w:val="vi-VN"/>
        </w:rPr>
      </w:pPr>
      <w:r w:rsidRPr="001034A8">
        <w:rPr>
          <w:b/>
          <w:color w:val="000000" w:themeColor="text1"/>
          <w:sz w:val="26"/>
          <w:szCs w:val="26"/>
          <w:highlight w:val="green"/>
          <w:lang w:val="vi-VN"/>
        </w:rPr>
        <w:t>C.</w:t>
      </w:r>
      <w:r w:rsidRPr="001034A8">
        <w:rPr>
          <w:color w:val="000000" w:themeColor="text1"/>
          <w:sz w:val="26"/>
          <w:szCs w:val="26"/>
          <w:highlight w:val="green"/>
          <w:lang w:val="vi-VN"/>
        </w:rPr>
        <w:t xml:space="preserve"> M</w:t>
      </w:r>
      <w:r w:rsidRPr="001034A8">
        <w:rPr>
          <w:color w:val="000000" w:themeColor="text1"/>
          <w:sz w:val="26"/>
          <w:szCs w:val="26"/>
          <w:highlight w:val="green"/>
          <w:vertAlign w:val="subscript"/>
          <w:lang w:val="vi-VN"/>
        </w:rPr>
        <w:t>1</w:t>
      </w:r>
      <w:r w:rsidRPr="001034A8">
        <w:rPr>
          <w:color w:val="000000" w:themeColor="text1"/>
          <w:sz w:val="26"/>
          <w:szCs w:val="26"/>
          <w:highlight w:val="green"/>
          <w:lang w:val="vi-VN"/>
        </w:rPr>
        <w:t xml:space="preserve"> dao động với biên độ cực đại và M</w:t>
      </w:r>
      <w:r w:rsidRPr="001034A8">
        <w:rPr>
          <w:color w:val="000000" w:themeColor="text1"/>
          <w:sz w:val="26"/>
          <w:szCs w:val="26"/>
          <w:highlight w:val="green"/>
          <w:vertAlign w:val="subscript"/>
          <w:lang w:val="vi-VN"/>
        </w:rPr>
        <w:t>2</w:t>
      </w:r>
      <w:r w:rsidRPr="001034A8">
        <w:rPr>
          <w:color w:val="000000" w:themeColor="text1"/>
          <w:sz w:val="26"/>
          <w:szCs w:val="26"/>
          <w:highlight w:val="green"/>
          <w:lang w:val="vi-VN"/>
        </w:rPr>
        <w:t xml:space="preserve"> đứng yên không dao động.</w:t>
      </w:r>
    </w:p>
    <w:p w14:paraId="7B007391" w14:textId="77777777" w:rsidR="00765E32" w:rsidRPr="001034A8" w:rsidRDefault="00765E32" w:rsidP="00765E32">
      <w:pPr>
        <w:spacing w:line="276" w:lineRule="auto"/>
        <w:rPr>
          <w:color w:val="000000" w:themeColor="text1"/>
          <w:sz w:val="26"/>
          <w:szCs w:val="26"/>
          <w:lang w:val="vi-VN"/>
        </w:rPr>
      </w:pPr>
      <w:r w:rsidRPr="001034A8">
        <w:rPr>
          <w:b/>
          <w:color w:val="000000" w:themeColor="text1"/>
          <w:sz w:val="26"/>
          <w:szCs w:val="26"/>
          <w:lang w:val="vi-VN"/>
        </w:rPr>
        <w:t>D.</w:t>
      </w:r>
      <w:r w:rsidRPr="001034A8">
        <w:rPr>
          <w:color w:val="000000" w:themeColor="text1"/>
          <w:sz w:val="26"/>
          <w:szCs w:val="26"/>
          <w:lang w:val="vi-VN"/>
        </w:rPr>
        <w:t xml:space="preserve"> M</w:t>
      </w:r>
      <w:r w:rsidRPr="001034A8">
        <w:rPr>
          <w:color w:val="000000" w:themeColor="text1"/>
          <w:sz w:val="26"/>
          <w:szCs w:val="26"/>
          <w:vertAlign w:val="subscript"/>
          <w:lang w:val="vi-VN"/>
        </w:rPr>
        <w:t>1</w:t>
      </w:r>
      <w:r w:rsidRPr="001034A8">
        <w:rPr>
          <w:color w:val="000000" w:themeColor="text1"/>
          <w:sz w:val="26"/>
          <w:szCs w:val="26"/>
          <w:lang w:val="vi-VN"/>
        </w:rPr>
        <w:t xml:space="preserve"> và M</w:t>
      </w:r>
      <w:r w:rsidRPr="001034A8">
        <w:rPr>
          <w:color w:val="000000" w:themeColor="text1"/>
          <w:sz w:val="26"/>
          <w:szCs w:val="26"/>
          <w:vertAlign w:val="subscript"/>
          <w:lang w:val="vi-VN"/>
        </w:rPr>
        <w:t>2</w:t>
      </w:r>
      <w:r w:rsidRPr="001034A8">
        <w:rPr>
          <w:color w:val="000000" w:themeColor="text1"/>
          <w:sz w:val="26"/>
          <w:szCs w:val="26"/>
          <w:lang w:val="vi-VN"/>
        </w:rPr>
        <w:t xml:space="preserve"> đứng yên không dao động</w:t>
      </w:r>
    </w:p>
    <w:p w14:paraId="49A2DF0D" w14:textId="4ACBBEC9" w:rsidR="00765E32" w:rsidRPr="001034A8" w:rsidRDefault="00564B20" w:rsidP="00564B20">
      <w:pPr>
        <w:tabs>
          <w:tab w:val="left" w:pos="993"/>
        </w:tabs>
        <w:spacing w:line="276" w:lineRule="auto"/>
        <w:jc w:val="both"/>
        <w:rPr>
          <w:sz w:val="26"/>
          <w:szCs w:val="26"/>
        </w:rPr>
      </w:pPr>
      <w:r w:rsidRPr="001034A8">
        <w:rPr>
          <w:rFonts w:eastAsiaTheme="minorHAnsi"/>
          <w:b/>
          <w:color w:val="0000CC"/>
          <w:sz w:val="26"/>
          <w:szCs w:val="26"/>
        </w:rPr>
        <w:t>Câu 21:</w:t>
      </w:r>
      <w:r w:rsidRPr="001034A8">
        <w:rPr>
          <w:rFonts w:eastAsiaTheme="minorHAnsi"/>
          <w:b/>
          <w:color w:val="0000CC"/>
          <w:sz w:val="26"/>
          <w:szCs w:val="26"/>
        </w:rPr>
        <w:tab/>
      </w:r>
      <w:r w:rsidR="00765E32" w:rsidRPr="001034A8">
        <w:rPr>
          <w:sz w:val="26"/>
          <w:szCs w:val="26"/>
          <w:lang w:val="vi-VN"/>
        </w:rPr>
        <w:t xml:space="preserve">Trên mặt nước phẳng lặng có hai nguồn điểm dao động A và B, với AB = 8 cm,    f = 20 Hz. Khi đó trên mặt nước, tại vùng giữa A và B người quan sát thấy có 11 gợn lồi và </w:t>
      </w:r>
      <w:r w:rsidR="00765E32" w:rsidRPr="001034A8">
        <w:rPr>
          <w:sz w:val="26"/>
          <w:szCs w:val="26"/>
          <w:lang w:val="vi-VN"/>
        </w:rPr>
        <w:lastRenderedPageBreak/>
        <w:t xml:space="preserve">những gợn này chia đoạn AB thành 12 đoạn mà hai đoạn ở hai đầu chỉ dài bằng một phần ba các đoạn còn lại. </w:t>
      </w:r>
      <w:r w:rsidR="00765E32" w:rsidRPr="001034A8">
        <w:rPr>
          <w:sz w:val="26"/>
          <w:szCs w:val="26"/>
        </w:rPr>
        <w:t>Tốc độ truyền sóng có giá trị bằng</w:t>
      </w:r>
    </w:p>
    <w:p w14:paraId="0853DD5A" w14:textId="77777777" w:rsidR="00765E32" w:rsidRPr="001034A8" w:rsidRDefault="00765E32" w:rsidP="00765E32">
      <w:pPr>
        <w:spacing w:line="276" w:lineRule="auto"/>
        <w:jc w:val="both"/>
        <w:rPr>
          <w:color w:val="auto"/>
          <w:sz w:val="26"/>
          <w:szCs w:val="26"/>
        </w:rPr>
      </w:pPr>
      <w:r w:rsidRPr="001034A8">
        <w:rPr>
          <w:b/>
          <w:color w:val="auto"/>
          <w:sz w:val="26"/>
          <w:szCs w:val="26"/>
        </w:rPr>
        <w:t>A.</w:t>
      </w:r>
      <w:r w:rsidRPr="001034A8">
        <w:rPr>
          <w:color w:val="auto"/>
          <w:sz w:val="26"/>
          <w:szCs w:val="26"/>
        </w:rPr>
        <w:t xml:space="preserve"> 32cm/s</w:t>
      </w:r>
      <w:r w:rsidRPr="001034A8">
        <w:rPr>
          <w:color w:val="auto"/>
          <w:sz w:val="26"/>
          <w:szCs w:val="26"/>
        </w:rPr>
        <w:tab/>
      </w:r>
      <w:r w:rsidRPr="001034A8">
        <w:rPr>
          <w:b/>
          <w:color w:val="auto"/>
          <w:sz w:val="26"/>
          <w:szCs w:val="26"/>
        </w:rPr>
        <w:t>B.</w:t>
      </w:r>
      <w:r w:rsidRPr="001034A8">
        <w:rPr>
          <w:color w:val="auto"/>
          <w:sz w:val="26"/>
          <w:szCs w:val="26"/>
        </w:rPr>
        <w:t xml:space="preserve"> 28cm/s</w:t>
      </w:r>
      <w:r w:rsidRPr="001034A8">
        <w:rPr>
          <w:color w:val="auto"/>
          <w:sz w:val="26"/>
          <w:szCs w:val="26"/>
        </w:rPr>
        <w:tab/>
      </w:r>
      <w:r w:rsidRPr="001034A8">
        <w:rPr>
          <w:b/>
          <w:color w:val="auto"/>
          <w:sz w:val="26"/>
          <w:szCs w:val="26"/>
          <w:highlight w:val="green"/>
        </w:rPr>
        <w:t>C.</w:t>
      </w:r>
      <w:r w:rsidRPr="001034A8">
        <w:rPr>
          <w:color w:val="auto"/>
          <w:sz w:val="26"/>
          <w:szCs w:val="26"/>
          <w:highlight w:val="green"/>
        </w:rPr>
        <w:t xml:space="preserve"> 30cm/s</w:t>
      </w:r>
      <w:r w:rsidRPr="001034A8">
        <w:rPr>
          <w:color w:val="auto"/>
          <w:sz w:val="26"/>
          <w:szCs w:val="26"/>
        </w:rPr>
        <w:tab/>
      </w:r>
      <w:r w:rsidRPr="001034A8">
        <w:rPr>
          <w:color w:val="auto"/>
          <w:sz w:val="26"/>
          <w:szCs w:val="26"/>
        </w:rPr>
        <w:tab/>
      </w:r>
      <w:r w:rsidRPr="001034A8">
        <w:rPr>
          <w:b/>
          <w:color w:val="auto"/>
          <w:sz w:val="26"/>
          <w:szCs w:val="26"/>
        </w:rPr>
        <w:t>D.</w:t>
      </w:r>
      <w:r w:rsidRPr="001034A8">
        <w:rPr>
          <w:color w:val="auto"/>
          <w:sz w:val="26"/>
          <w:szCs w:val="26"/>
        </w:rPr>
        <w:t xml:space="preserve"> 26cm/s</w:t>
      </w:r>
    </w:p>
    <w:p w14:paraId="145F8131" w14:textId="4CA68767" w:rsidR="00765E32" w:rsidRPr="001034A8" w:rsidRDefault="00564B20" w:rsidP="00564B20">
      <w:pPr>
        <w:tabs>
          <w:tab w:val="left" w:pos="993"/>
        </w:tabs>
        <w:spacing w:line="276" w:lineRule="auto"/>
        <w:jc w:val="both"/>
        <w:rPr>
          <w:sz w:val="26"/>
          <w:szCs w:val="26"/>
        </w:rPr>
      </w:pPr>
      <w:r w:rsidRPr="001034A8">
        <w:rPr>
          <w:rFonts w:eastAsiaTheme="minorHAnsi"/>
          <w:b/>
          <w:color w:val="0000CC"/>
          <w:sz w:val="26"/>
          <w:szCs w:val="26"/>
        </w:rPr>
        <w:t>Câu 22:</w:t>
      </w:r>
      <w:r w:rsidRPr="001034A8">
        <w:rPr>
          <w:rFonts w:eastAsiaTheme="minorHAnsi"/>
          <w:b/>
          <w:color w:val="0000CC"/>
          <w:sz w:val="26"/>
          <w:szCs w:val="26"/>
        </w:rPr>
        <w:tab/>
      </w:r>
      <w:r w:rsidR="00765E32" w:rsidRPr="001034A8">
        <w:rPr>
          <w:sz w:val="26"/>
          <w:szCs w:val="26"/>
        </w:rPr>
        <w:t>Trên mặt nước phẳng lặng có hai nguồn điểm dao động A và B, với AB = 8,1 cm, f = 30 Hz. Khi đó trên mặt nước, tại vùng giữa A và B người quan sát thấy có 14 gợn lồi và những gợn này chia đoạn AB thành 15 đoạn mà hai đoạn ở hai đầu chỉ dài bằng một phần tư các đoạn còn lại. Tốc độ truyền sóng có giá trị bằng</w:t>
      </w:r>
    </w:p>
    <w:p w14:paraId="2EEBF0D2" w14:textId="77777777" w:rsidR="00765E32" w:rsidRDefault="00765E32" w:rsidP="00765E32">
      <w:pPr>
        <w:spacing w:line="276" w:lineRule="auto"/>
        <w:rPr>
          <w:color w:val="auto"/>
          <w:sz w:val="26"/>
          <w:szCs w:val="26"/>
        </w:rPr>
      </w:pPr>
      <w:r w:rsidRPr="001034A8">
        <w:rPr>
          <w:b/>
          <w:color w:val="auto"/>
          <w:sz w:val="26"/>
          <w:szCs w:val="26"/>
        </w:rPr>
        <w:t>A</w:t>
      </w:r>
      <w:r w:rsidRPr="001034A8">
        <w:rPr>
          <w:color w:val="auto"/>
          <w:sz w:val="26"/>
          <w:szCs w:val="26"/>
        </w:rPr>
        <w:t>. 42cm/s</w:t>
      </w:r>
      <w:r w:rsidRPr="001034A8">
        <w:rPr>
          <w:color w:val="auto"/>
          <w:sz w:val="26"/>
          <w:szCs w:val="26"/>
        </w:rPr>
        <w:tab/>
      </w:r>
      <w:r w:rsidRPr="001034A8">
        <w:rPr>
          <w:color w:val="auto"/>
          <w:sz w:val="26"/>
          <w:szCs w:val="26"/>
        </w:rPr>
        <w:tab/>
      </w:r>
      <w:r w:rsidRPr="001034A8">
        <w:rPr>
          <w:b/>
          <w:color w:val="auto"/>
          <w:sz w:val="26"/>
          <w:szCs w:val="26"/>
        </w:rPr>
        <w:t>B.</w:t>
      </w:r>
      <w:r w:rsidRPr="001034A8">
        <w:rPr>
          <w:color w:val="auto"/>
          <w:sz w:val="26"/>
          <w:szCs w:val="26"/>
        </w:rPr>
        <w:t xml:space="preserve"> </w:t>
      </w:r>
      <w:r w:rsidRPr="001034A8">
        <w:rPr>
          <w:color w:val="auto"/>
          <w:sz w:val="26"/>
          <w:szCs w:val="26"/>
          <w:shd w:val="clear" w:color="auto" w:fill="FFFFFF"/>
        </w:rPr>
        <w:t>38</w:t>
      </w:r>
      <w:r w:rsidRPr="001034A8">
        <w:rPr>
          <w:color w:val="auto"/>
          <w:sz w:val="26"/>
          <w:szCs w:val="26"/>
        </w:rPr>
        <w:t>cm/s</w:t>
      </w:r>
      <w:r w:rsidRPr="001034A8">
        <w:rPr>
          <w:color w:val="auto"/>
          <w:sz w:val="26"/>
          <w:szCs w:val="26"/>
        </w:rPr>
        <w:tab/>
      </w:r>
      <w:r w:rsidRPr="001034A8">
        <w:rPr>
          <w:color w:val="auto"/>
          <w:sz w:val="26"/>
          <w:szCs w:val="26"/>
        </w:rPr>
        <w:tab/>
      </w:r>
      <w:r w:rsidRPr="001034A8">
        <w:rPr>
          <w:b/>
          <w:color w:val="auto"/>
          <w:sz w:val="26"/>
          <w:szCs w:val="26"/>
        </w:rPr>
        <w:t xml:space="preserve">C. </w:t>
      </w:r>
      <w:r w:rsidRPr="001034A8">
        <w:rPr>
          <w:color w:val="auto"/>
          <w:sz w:val="26"/>
          <w:szCs w:val="26"/>
        </w:rPr>
        <w:t>30cm/s</w:t>
      </w:r>
      <w:r w:rsidRPr="001034A8">
        <w:rPr>
          <w:color w:val="auto"/>
          <w:sz w:val="26"/>
          <w:szCs w:val="26"/>
        </w:rPr>
        <w:tab/>
      </w:r>
      <w:r w:rsidRPr="001034A8">
        <w:rPr>
          <w:color w:val="auto"/>
          <w:sz w:val="26"/>
          <w:szCs w:val="26"/>
        </w:rPr>
        <w:tab/>
      </w:r>
      <w:r w:rsidRPr="001034A8">
        <w:rPr>
          <w:b/>
          <w:color w:val="auto"/>
          <w:sz w:val="26"/>
          <w:szCs w:val="26"/>
          <w:highlight w:val="green"/>
        </w:rPr>
        <w:t xml:space="preserve">D. </w:t>
      </w:r>
      <w:r w:rsidRPr="001034A8">
        <w:rPr>
          <w:color w:val="auto"/>
          <w:sz w:val="26"/>
          <w:szCs w:val="26"/>
          <w:highlight w:val="green"/>
        </w:rPr>
        <w:t>36cm/s</w:t>
      </w:r>
    </w:p>
    <w:p w14:paraId="4CB63A27" w14:textId="77777777" w:rsidR="005838AF" w:rsidRDefault="005838AF" w:rsidP="00765E32">
      <w:pPr>
        <w:spacing w:line="276" w:lineRule="auto"/>
        <w:rPr>
          <w:color w:val="auto"/>
          <w:sz w:val="26"/>
          <w:szCs w:val="26"/>
        </w:rPr>
      </w:pPr>
    </w:p>
    <w:p w14:paraId="66E793F3" w14:textId="0DA22379" w:rsidR="005838AF" w:rsidRPr="005838AF" w:rsidRDefault="005838AF" w:rsidP="005838AF">
      <w:pPr>
        <w:pStyle w:val="Heading2"/>
        <w:rPr>
          <w:color w:val="C45911" w:themeColor="accent2" w:themeShade="BF"/>
        </w:rPr>
      </w:pPr>
      <w:bookmarkStart w:id="35" w:name="_Toc143182542"/>
      <w:bookmarkStart w:id="36" w:name="_Toc143187620"/>
      <w:bookmarkStart w:id="37" w:name="_Toc143195940"/>
      <w:r w:rsidRPr="00C93CE7">
        <w:rPr>
          <w:color w:val="C45911" w:themeColor="accent2" w:themeShade="BF"/>
          <w:sz w:val="32"/>
          <w:szCs w:val="32"/>
        </w:rPr>
        <w:t>DẠNG 2.</w:t>
      </w:r>
      <w:bookmarkEnd w:id="35"/>
      <w:r>
        <w:rPr>
          <w:color w:val="C45911" w:themeColor="accent2" w:themeShade="BF"/>
          <w:sz w:val="32"/>
          <w:szCs w:val="32"/>
        </w:rPr>
        <w:t xml:space="preserve"> </w:t>
      </w:r>
      <w:bookmarkEnd w:id="36"/>
      <w:r w:rsidRPr="005838AF">
        <w:rPr>
          <w:color w:val="C45911" w:themeColor="accent2" w:themeShade="BF"/>
        </w:rPr>
        <w:t xml:space="preserve">Phương trình giao thoa – Biên độ giao thoa </w:t>
      </w:r>
      <w:r>
        <w:rPr>
          <w:color w:val="C45911" w:themeColor="accent2" w:themeShade="BF"/>
        </w:rPr>
        <w:t xml:space="preserve"> </w:t>
      </w:r>
      <w:r w:rsidRPr="005838AF">
        <w:rPr>
          <w:color w:val="C45911" w:themeColor="accent2" w:themeShade="BF"/>
          <w:sz w:val="32"/>
          <w:szCs w:val="32"/>
        </w:rPr>
        <w:t>(DÀNH RIÊNG SÁCH CTST)</w:t>
      </w:r>
      <w:bookmarkEnd w:id="37"/>
      <w:r w:rsidRPr="00C93CE7">
        <w:rPr>
          <w:color w:val="C45911" w:themeColor="accent2" w:themeShade="BF"/>
          <w:sz w:val="32"/>
          <w:szCs w:val="32"/>
        </w:rPr>
        <w:t xml:space="preserve"> </w:t>
      </w:r>
    </w:p>
    <w:p w14:paraId="5D23CD0F" w14:textId="77777777" w:rsidR="005838AF" w:rsidRPr="00C93CE7" w:rsidRDefault="005838AF" w:rsidP="005838AF">
      <w:pPr>
        <w:tabs>
          <w:tab w:val="left" w:pos="360"/>
        </w:tabs>
        <w:spacing w:line="276" w:lineRule="auto"/>
        <w:jc w:val="both"/>
        <w:rPr>
          <w:color w:val="auto"/>
          <w:sz w:val="26"/>
          <w:szCs w:val="26"/>
        </w:rPr>
      </w:pPr>
    </w:p>
    <w:p w14:paraId="417E94FC" w14:textId="77777777" w:rsidR="005838AF" w:rsidRPr="00C93CE7" w:rsidRDefault="005838AF" w:rsidP="005838AF">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7D4E44D5" w14:textId="183060AE" w:rsidR="00836339" w:rsidRPr="001034A8" w:rsidRDefault="00836339" w:rsidP="00836339">
      <w:pPr>
        <w:jc w:val="both"/>
        <w:rPr>
          <w:color w:val="auto"/>
          <w:sz w:val="26"/>
          <w:szCs w:val="26"/>
          <w:lang w:val="de-DE"/>
        </w:rPr>
      </w:pPr>
      <w:r w:rsidRPr="001034A8">
        <w:rPr>
          <w:color w:val="auto"/>
          <w:sz w:val="26"/>
          <w:szCs w:val="26"/>
          <w:lang w:val="de-DE"/>
        </w:rPr>
        <w:t>Xét 2 nguồn kết hợp cùng pha u</w:t>
      </w:r>
      <w:r w:rsidRPr="001034A8">
        <w:rPr>
          <w:color w:val="auto"/>
          <w:sz w:val="26"/>
          <w:szCs w:val="26"/>
          <w:vertAlign w:val="subscript"/>
          <w:lang w:val="de-DE"/>
        </w:rPr>
        <w:t>1</w:t>
      </w:r>
      <w:r w:rsidRPr="001034A8">
        <w:rPr>
          <w:color w:val="auto"/>
          <w:sz w:val="26"/>
          <w:szCs w:val="26"/>
          <w:lang w:val="de-DE"/>
        </w:rPr>
        <w:t>= u</w:t>
      </w:r>
      <w:r w:rsidRPr="001034A8">
        <w:rPr>
          <w:color w:val="auto"/>
          <w:sz w:val="26"/>
          <w:szCs w:val="26"/>
          <w:vertAlign w:val="subscript"/>
          <w:lang w:val="de-DE"/>
        </w:rPr>
        <w:t>2</w:t>
      </w:r>
      <w:r w:rsidRPr="001034A8">
        <w:rPr>
          <w:color w:val="auto"/>
          <w:sz w:val="26"/>
          <w:szCs w:val="26"/>
          <w:lang w:val="de-DE"/>
        </w:rPr>
        <w:t>=Acos(</w:t>
      </w:r>
      <w:r w:rsidRPr="001034A8">
        <w:rPr>
          <w:color w:val="auto"/>
          <w:position w:val="-6"/>
          <w:sz w:val="26"/>
          <w:szCs w:val="26"/>
        </w:rPr>
        <w:object w:dxaOrig="320" w:dyaOrig="240" w14:anchorId="729BB121">
          <v:shape id="_x0000_i1027" type="#_x0000_t75" style="width:16.5pt;height:12.75pt" o:ole="">
            <v:imagedata r:id="rId21" o:title=""/>
          </v:shape>
          <o:OLEObject Type="Embed" ProgID="Equation.DSMT4" ShapeID="_x0000_i1027" DrawAspect="Content" ObjectID="_1775647468" r:id="rId22"/>
        </w:object>
      </w:r>
      <w:r w:rsidRPr="001034A8">
        <w:rPr>
          <w:color w:val="auto"/>
          <w:sz w:val="26"/>
          <w:szCs w:val="26"/>
          <w:lang w:val="de-DE"/>
        </w:rPr>
        <w:t>)</w:t>
      </w:r>
    </w:p>
    <w:p w14:paraId="3EB395D7" w14:textId="77777777" w:rsidR="00836339" w:rsidRPr="001034A8" w:rsidRDefault="00836339" w:rsidP="00836339">
      <w:pPr>
        <w:jc w:val="both"/>
        <w:rPr>
          <w:color w:val="auto"/>
          <w:sz w:val="26"/>
          <w:szCs w:val="26"/>
          <w:lang w:val="de-DE"/>
        </w:rPr>
      </w:pPr>
      <w:r w:rsidRPr="001034A8">
        <w:rPr>
          <w:color w:val="auto"/>
          <w:sz w:val="26"/>
          <w:szCs w:val="26"/>
          <w:lang w:val="de-DE"/>
        </w:rPr>
        <w:t>Xét điểm M trong vùng giao thoa có khoảng cách tới các nguồn là d</w:t>
      </w:r>
      <w:r w:rsidRPr="001034A8">
        <w:rPr>
          <w:color w:val="auto"/>
          <w:sz w:val="26"/>
          <w:szCs w:val="26"/>
          <w:vertAlign w:val="subscript"/>
          <w:lang w:val="de-DE"/>
        </w:rPr>
        <w:t xml:space="preserve">1, </w:t>
      </w:r>
      <w:r w:rsidRPr="001034A8">
        <w:rPr>
          <w:color w:val="auto"/>
          <w:sz w:val="26"/>
          <w:szCs w:val="26"/>
          <w:lang w:val="de-DE"/>
        </w:rPr>
        <w:t>d</w:t>
      </w:r>
      <w:r w:rsidRPr="001034A8">
        <w:rPr>
          <w:color w:val="auto"/>
          <w:sz w:val="26"/>
          <w:szCs w:val="26"/>
          <w:vertAlign w:val="subscript"/>
          <w:lang w:val="de-DE"/>
        </w:rPr>
        <w:t>2</w:t>
      </w:r>
    </w:p>
    <w:p w14:paraId="0A8839B1" w14:textId="72FF14E8" w:rsidR="00836339" w:rsidRPr="001034A8" w:rsidRDefault="00836339" w:rsidP="00836339">
      <w:pPr>
        <w:jc w:val="both"/>
        <w:rPr>
          <w:color w:val="auto"/>
          <w:sz w:val="26"/>
          <w:szCs w:val="26"/>
          <w:lang w:val="de-DE"/>
        </w:rPr>
      </w:pPr>
      <w:r w:rsidRPr="001034A8">
        <w:rPr>
          <w:color w:val="auto"/>
          <w:sz w:val="26"/>
          <w:szCs w:val="26"/>
          <w:lang w:val="de-DE"/>
        </w:rPr>
        <w:t>Phương trình sóng do u</w:t>
      </w:r>
      <w:r w:rsidRPr="001034A8">
        <w:rPr>
          <w:color w:val="auto"/>
          <w:sz w:val="26"/>
          <w:szCs w:val="26"/>
          <w:vertAlign w:val="subscript"/>
          <w:lang w:val="de-DE"/>
        </w:rPr>
        <w:t xml:space="preserve">1, </w:t>
      </w:r>
      <w:r w:rsidRPr="001034A8">
        <w:rPr>
          <w:color w:val="auto"/>
          <w:sz w:val="26"/>
          <w:szCs w:val="26"/>
          <w:lang w:val="de-DE"/>
        </w:rPr>
        <w:t>u</w:t>
      </w:r>
      <w:r w:rsidRPr="001034A8">
        <w:rPr>
          <w:color w:val="auto"/>
          <w:sz w:val="26"/>
          <w:szCs w:val="26"/>
          <w:vertAlign w:val="subscript"/>
          <w:lang w:val="de-DE"/>
        </w:rPr>
        <w:t>2</w:t>
      </w:r>
      <w:r w:rsidRPr="001034A8">
        <w:rPr>
          <w:color w:val="auto"/>
          <w:sz w:val="26"/>
          <w:szCs w:val="26"/>
          <w:lang w:val="de-DE"/>
        </w:rPr>
        <w:t xml:space="preserve"> truyền tới M: u</w:t>
      </w:r>
      <w:r w:rsidRPr="001034A8">
        <w:rPr>
          <w:color w:val="auto"/>
          <w:sz w:val="26"/>
          <w:szCs w:val="26"/>
          <w:vertAlign w:val="subscript"/>
          <w:lang w:val="de-DE"/>
        </w:rPr>
        <w:t xml:space="preserve">1M </w:t>
      </w:r>
      <w:r w:rsidRPr="001034A8">
        <w:rPr>
          <w:color w:val="auto"/>
          <w:sz w:val="26"/>
          <w:szCs w:val="26"/>
          <w:lang w:val="de-DE"/>
        </w:rPr>
        <w:t>= Acos(</w:t>
      </w:r>
      <w:r w:rsidRPr="001034A8">
        <w:rPr>
          <w:color w:val="auto"/>
          <w:position w:val="-24"/>
          <w:sz w:val="26"/>
          <w:szCs w:val="26"/>
        </w:rPr>
        <w:object w:dxaOrig="1140" w:dyaOrig="620" w14:anchorId="171CB060">
          <v:shape id="_x0000_i1028" type="#_x0000_t75" style="width:57pt;height:31.5pt" o:ole="">
            <v:imagedata r:id="rId23" o:title=""/>
          </v:shape>
          <o:OLEObject Type="Embed" ProgID="Equation.DSMT4" ShapeID="_x0000_i1028" DrawAspect="Content" ObjectID="_1775647469" r:id="rId24"/>
        </w:object>
      </w:r>
      <w:r w:rsidRPr="001034A8">
        <w:rPr>
          <w:color w:val="auto"/>
          <w:sz w:val="26"/>
          <w:szCs w:val="26"/>
          <w:lang w:val="de-DE"/>
        </w:rPr>
        <w:t>; u</w:t>
      </w:r>
      <w:r w:rsidRPr="001034A8">
        <w:rPr>
          <w:color w:val="auto"/>
          <w:sz w:val="26"/>
          <w:szCs w:val="26"/>
          <w:vertAlign w:val="subscript"/>
          <w:lang w:val="de-DE"/>
        </w:rPr>
        <w:t xml:space="preserve">2M </w:t>
      </w:r>
      <w:r w:rsidRPr="001034A8">
        <w:rPr>
          <w:color w:val="auto"/>
          <w:sz w:val="26"/>
          <w:szCs w:val="26"/>
          <w:lang w:val="de-DE"/>
        </w:rPr>
        <w:t>= Acos(</w:t>
      </w:r>
      <w:r w:rsidRPr="001034A8">
        <w:rPr>
          <w:color w:val="auto"/>
          <w:position w:val="-24"/>
          <w:sz w:val="26"/>
          <w:szCs w:val="26"/>
        </w:rPr>
        <w:object w:dxaOrig="1100" w:dyaOrig="620" w14:anchorId="42A71842">
          <v:shape id="_x0000_i1029" type="#_x0000_t75" style="width:54.75pt;height:31.5pt" o:ole="">
            <v:imagedata r:id="rId25" o:title=""/>
          </v:shape>
          <o:OLEObject Type="Embed" ProgID="Equation.DSMT4" ShapeID="_x0000_i1029" DrawAspect="Content" ObjectID="_1775647470" r:id="rId26"/>
        </w:object>
      </w:r>
      <w:r w:rsidRPr="001034A8">
        <w:rPr>
          <w:color w:val="auto"/>
          <w:sz w:val="26"/>
          <w:szCs w:val="26"/>
          <w:lang w:val="de-DE"/>
        </w:rPr>
        <w:t>)</w:t>
      </w:r>
    </w:p>
    <w:p w14:paraId="1A263234" w14:textId="77777777" w:rsidR="00836339" w:rsidRPr="001034A8" w:rsidRDefault="00836339" w:rsidP="00836339">
      <w:pPr>
        <w:rPr>
          <w:b/>
          <w:color w:val="auto"/>
          <w:sz w:val="26"/>
          <w:szCs w:val="26"/>
          <w:lang w:val="de-DE"/>
        </w:rPr>
      </w:pPr>
      <w:r w:rsidRPr="001034A8">
        <w:rPr>
          <w:b/>
          <w:color w:val="auto"/>
          <w:sz w:val="26"/>
          <w:szCs w:val="26"/>
          <w:lang w:val="de-DE"/>
        </w:rPr>
        <w:t>Phương trình sóng tổng hợp tại M:</w:t>
      </w:r>
    </w:p>
    <w:p w14:paraId="2719F3F3" w14:textId="448E1771" w:rsidR="00836339" w:rsidRPr="001034A8" w:rsidRDefault="00836339" w:rsidP="00836339">
      <w:pPr>
        <w:rPr>
          <w:color w:val="auto"/>
          <w:sz w:val="26"/>
          <w:szCs w:val="26"/>
          <w:vertAlign w:val="subscript"/>
          <w:lang w:val="de-DE"/>
        </w:rPr>
      </w:pPr>
      <w:r w:rsidRPr="001034A8">
        <w:rPr>
          <w:color w:val="auto"/>
          <w:sz w:val="26"/>
          <w:szCs w:val="26"/>
          <w:lang w:val="de-DE"/>
        </w:rPr>
        <w:t xml:space="preserve"> u</w:t>
      </w:r>
      <w:r w:rsidRPr="001034A8">
        <w:rPr>
          <w:color w:val="auto"/>
          <w:sz w:val="26"/>
          <w:szCs w:val="26"/>
          <w:vertAlign w:val="subscript"/>
          <w:lang w:val="de-DE"/>
        </w:rPr>
        <w:t>M</w:t>
      </w:r>
      <w:r w:rsidRPr="001034A8">
        <w:rPr>
          <w:color w:val="auto"/>
          <w:sz w:val="26"/>
          <w:szCs w:val="26"/>
          <w:lang w:val="de-DE"/>
        </w:rPr>
        <w:t>= u</w:t>
      </w:r>
      <w:r w:rsidRPr="001034A8">
        <w:rPr>
          <w:color w:val="auto"/>
          <w:sz w:val="26"/>
          <w:szCs w:val="26"/>
          <w:vertAlign w:val="subscript"/>
          <w:lang w:val="de-DE"/>
        </w:rPr>
        <w:t>1M</w:t>
      </w:r>
      <w:r w:rsidRPr="001034A8">
        <w:rPr>
          <w:color w:val="auto"/>
          <w:sz w:val="26"/>
          <w:szCs w:val="26"/>
          <w:lang w:val="de-DE"/>
        </w:rPr>
        <w:t xml:space="preserve"> + u</w:t>
      </w:r>
      <w:r w:rsidRPr="001034A8">
        <w:rPr>
          <w:color w:val="auto"/>
          <w:sz w:val="26"/>
          <w:szCs w:val="26"/>
          <w:vertAlign w:val="subscript"/>
          <w:lang w:val="de-DE"/>
        </w:rPr>
        <w:t xml:space="preserve">2M </w:t>
      </w:r>
      <w:r w:rsidRPr="001034A8">
        <w:rPr>
          <w:color w:val="auto"/>
          <w:sz w:val="26"/>
          <w:szCs w:val="26"/>
          <w:lang w:val="de-DE"/>
        </w:rPr>
        <w:t xml:space="preserve">= </w:t>
      </w:r>
      <w:r w:rsidRPr="001034A8">
        <w:rPr>
          <w:color w:val="auto"/>
          <w:position w:val="-28"/>
          <w:sz w:val="26"/>
          <w:szCs w:val="26"/>
        </w:rPr>
        <w:object w:dxaOrig="4000" w:dyaOrig="680" w14:anchorId="1F5A7D76">
          <v:shape id="_x0000_i1030" type="#_x0000_t75" style="width:200.25pt;height:33.75pt" o:ole="">
            <v:imagedata r:id="rId27" o:title=""/>
          </v:shape>
          <o:OLEObject Type="Embed" ProgID="Equation.DSMT4" ShapeID="_x0000_i1030" DrawAspect="Content" ObjectID="_1775647471" r:id="rId28"/>
        </w:object>
      </w:r>
    </w:p>
    <w:p w14:paraId="29B0710B" w14:textId="77EBB806" w:rsidR="00836339" w:rsidRPr="001034A8" w:rsidRDefault="00836339" w:rsidP="00836339">
      <w:pPr>
        <w:rPr>
          <w:color w:val="000000"/>
          <w:sz w:val="26"/>
          <w:szCs w:val="26"/>
          <w:lang w:val="de-DE"/>
        </w:rPr>
      </w:pPr>
      <w:r w:rsidRPr="001034A8">
        <w:rPr>
          <w:b/>
          <w:color w:val="000000"/>
          <w:sz w:val="26"/>
          <w:szCs w:val="26"/>
          <w:lang w:val="de-DE"/>
        </w:rPr>
        <w:t>Độ lệch pha của hai sóng từ hai nguồn đến M:</w:t>
      </w:r>
      <w:r w:rsidRPr="001034A8">
        <w:rPr>
          <w:color w:val="000000"/>
          <w:sz w:val="26"/>
          <w:szCs w:val="26"/>
          <w:lang w:val="de-DE"/>
        </w:rPr>
        <w:t xml:space="preserve"> </w:t>
      </w:r>
      <w:r w:rsidRPr="001034A8">
        <w:rPr>
          <w:color w:val="000000"/>
          <w:position w:val="-24"/>
          <w:sz w:val="26"/>
          <w:szCs w:val="26"/>
        </w:rPr>
        <w:object w:dxaOrig="2060" w:dyaOrig="620" w14:anchorId="6D8BD767">
          <v:shape id="_x0000_i1031" type="#_x0000_t75" style="width:103.5pt;height:31.5pt" o:ole="">
            <v:imagedata r:id="rId29" o:title=""/>
          </v:shape>
          <o:OLEObject Type="Embed" ProgID="Equation.DSMT4" ShapeID="_x0000_i1031" DrawAspect="Content" ObjectID="_1775647472" r:id="rId30"/>
        </w:object>
      </w:r>
      <w:r w:rsidRPr="001034A8">
        <w:rPr>
          <w:color w:val="000000"/>
          <w:sz w:val="26"/>
          <w:szCs w:val="26"/>
          <w:lang w:val="de-DE"/>
        </w:rPr>
        <w:t xml:space="preserve"> </w:t>
      </w:r>
    </w:p>
    <w:p w14:paraId="5004FEA8" w14:textId="16E74B66" w:rsidR="00836339" w:rsidRDefault="00836339" w:rsidP="00765E32">
      <w:pPr>
        <w:jc w:val="both"/>
        <w:rPr>
          <w:color w:val="auto"/>
          <w:sz w:val="26"/>
          <w:szCs w:val="26"/>
        </w:rPr>
      </w:pPr>
      <w:r w:rsidRPr="001034A8">
        <w:rPr>
          <w:b/>
          <w:color w:val="auto"/>
          <w:sz w:val="26"/>
          <w:szCs w:val="26"/>
          <w:lang w:val="de-DE"/>
        </w:rPr>
        <w:t xml:space="preserve">Biên độ dao động tổng hợp tại M: </w:t>
      </w:r>
      <w:r w:rsidRPr="001034A8">
        <w:rPr>
          <w:color w:val="auto"/>
          <w:position w:val="-30"/>
          <w:sz w:val="26"/>
          <w:szCs w:val="26"/>
        </w:rPr>
        <w:object w:dxaOrig="2620" w:dyaOrig="720" w14:anchorId="56A7C570">
          <v:shape id="_x0000_i1032" type="#_x0000_t75" style="width:131.25pt;height:37.5pt" o:ole="">
            <v:imagedata r:id="rId31" o:title=""/>
          </v:shape>
          <o:OLEObject Type="Embed" ProgID="Equation.DSMT4" ShapeID="_x0000_i1032" DrawAspect="Content" ObjectID="_1775647473" r:id="rId32"/>
        </w:object>
      </w:r>
    </w:p>
    <w:p w14:paraId="38B60FE5" w14:textId="77777777" w:rsidR="005838AF" w:rsidRPr="001034A8" w:rsidRDefault="005838AF" w:rsidP="00765E32">
      <w:pPr>
        <w:jc w:val="both"/>
        <w:rPr>
          <w:color w:val="auto"/>
          <w:sz w:val="26"/>
          <w:szCs w:val="26"/>
          <w:lang w:val="de-DE"/>
        </w:rPr>
      </w:pPr>
    </w:p>
    <w:p w14:paraId="502BF84C" w14:textId="77777777" w:rsidR="005838AF" w:rsidRPr="00C93CE7" w:rsidRDefault="005838AF" w:rsidP="005838AF">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1AEEB165" w14:textId="3BE15FFB" w:rsidR="00B90B10" w:rsidRPr="001034A8" w:rsidRDefault="00B90B10" w:rsidP="00B90B10">
      <w:pPr>
        <w:spacing w:line="276" w:lineRule="auto"/>
        <w:jc w:val="both"/>
        <w:rPr>
          <w:b/>
          <w:color w:val="auto"/>
          <w:sz w:val="26"/>
          <w:szCs w:val="26"/>
        </w:rPr>
      </w:pPr>
    </w:p>
    <w:p w14:paraId="4AEA7D15" w14:textId="5DEB06C6" w:rsidR="00836339" w:rsidRPr="001034A8" w:rsidRDefault="00564B20" w:rsidP="00564B20">
      <w:pPr>
        <w:tabs>
          <w:tab w:val="left" w:pos="900"/>
        </w:tabs>
        <w:spacing w:line="276" w:lineRule="auto"/>
        <w:jc w:val="both"/>
        <w:rPr>
          <w:sz w:val="26"/>
          <w:szCs w:val="26"/>
          <w:lang w:val="vi-VN"/>
        </w:rPr>
      </w:pPr>
      <w:r w:rsidRPr="001034A8">
        <w:rPr>
          <w:rFonts w:eastAsiaTheme="minorHAnsi"/>
          <w:b/>
          <w:color w:val="0000CC"/>
          <w:sz w:val="26"/>
          <w:szCs w:val="26"/>
          <w:lang w:val="vi-VN"/>
        </w:rPr>
        <w:t>Bài 1:</w:t>
      </w:r>
      <w:r w:rsidRPr="001034A8">
        <w:rPr>
          <w:rFonts w:eastAsiaTheme="minorHAnsi"/>
          <w:b/>
          <w:color w:val="0000CC"/>
          <w:sz w:val="26"/>
          <w:szCs w:val="26"/>
          <w:lang w:val="vi-VN"/>
        </w:rPr>
        <w:tab/>
      </w:r>
      <w:r w:rsidR="00836339" w:rsidRPr="001034A8">
        <w:rPr>
          <w:sz w:val="26"/>
          <w:szCs w:val="26"/>
        </w:rPr>
        <w:t xml:space="preserve">Cho phương trình dao động của hai nguồn A và B trên mặt nước đều là </w:t>
      </w:r>
      <w:r w:rsidR="00836339" w:rsidRPr="001034A8">
        <w:rPr>
          <w:position w:val="-6"/>
        </w:rPr>
        <w:object w:dxaOrig="1452" w:dyaOrig="320" w14:anchorId="2646398E">
          <v:shape id="_x0000_i1033" type="#_x0000_t75" style="width:72.75pt;height:16.5pt" o:ole="">
            <v:imagedata r:id="rId33" o:title=""/>
          </v:shape>
          <o:OLEObject Type="Embed" ProgID="Equation.DSMT4" ShapeID="_x0000_i1033" DrawAspect="Content" ObjectID="_1775647474" r:id="rId34"/>
        </w:object>
      </w:r>
      <w:r w:rsidR="00836339" w:rsidRPr="001034A8">
        <w:rPr>
          <w:sz w:val="26"/>
          <w:szCs w:val="26"/>
        </w:rPr>
        <w:t xml:space="preserve">. Biên độ sóng do A và B truyền đi đều bằng 1mm. Vận tốc truyền sóng là 3 m/s. Điểm M cách A và B lần lượt là </w:t>
      </w:r>
      <w:r w:rsidR="00836339" w:rsidRPr="001034A8">
        <w:rPr>
          <w:position w:val="-12"/>
        </w:rPr>
        <w:object w:dxaOrig="896" w:dyaOrig="393" w14:anchorId="6F1AC99C">
          <v:shape id="_x0000_i1034" type="#_x0000_t75" style="width:45.75pt;height:19.5pt" o:ole="">
            <v:imagedata r:id="rId35" o:title=""/>
          </v:shape>
          <o:OLEObject Type="Embed" ProgID="Equation.DSMT4" ShapeID="_x0000_i1034" DrawAspect="Content" ObjectID="_1775647475" r:id="rId36"/>
        </w:object>
      </w:r>
      <w:r w:rsidR="00836339" w:rsidRPr="001034A8">
        <w:rPr>
          <w:sz w:val="26"/>
          <w:szCs w:val="26"/>
        </w:rPr>
        <w:t xml:space="preserve"> và </w:t>
      </w:r>
      <w:r w:rsidR="00836339" w:rsidRPr="001034A8">
        <w:rPr>
          <w:position w:val="-12"/>
        </w:rPr>
        <w:object w:dxaOrig="1150" w:dyaOrig="391" w14:anchorId="71B55B62">
          <v:shape id="_x0000_i1035" type="#_x0000_t75" style="width:57.75pt;height:19.5pt" o:ole="">
            <v:imagedata r:id="rId37" o:title=""/>
          </v:shape>
          <o:OLEObject Type="Embed" ProgID="Equation.DSMT4" ShapeID="_x0000_i1035" DrawAspect="Content" ObjectID="_1775647476" r:id="rId38"/>
        </w:object>
      </w:r>
      <w:r w:rsidR="00836339" w:rsidRPr="001034A8">
        <w:rPr>
          <w:sz w:val="26"/>
          <w:szCs w:val="26"/>
        </w:rPr>
        <w:t>. Tần số dao động là 40Hz. Viết phương trình dao động tại M do hai nguồn A và B truyền tới.</w:t>
      </w:r>
    </w:p>
    <w:p w14:paraId="0E773CE4" w14:textId="32696FC2" w:rsidR="00836339" w:rsidRPr="001034A8" w:rsidRDefault="00564B20" w:rsidP="00564B20">
      <w:pPr>
        <w:tabs>
          <w:tab w:val="left" w:pos="720"/>
          <w:tab w:val="left" w:pos="900"/>
        </w:tabs>
        <w:spacing w:line="276" w:lineRule="auto"/>
        <w:jc w:val="both"/>
        <w:rPr>
          <w:sz w:val="26"/>
          <w:szCs w:val="26"/>
          <w:lang w:val="vi-VN"/>
        </w:rPr>
      </w:pPr>
      <w:r w:rsidRPr="001034A8">
        <w:rPr>
          <w:rFonts w:eastAsiaTheme="minorHAnsi"/>
          <w:b/>
          <w:color w:val="0000CC"/>
          <w:sz w:val="26"/>
          <w:szCs w:val="26"/>
          <w:lang w:val="vi-VN"/>
        </w:rPr>
        <w:t>Bài 2:</w:t>
      </w:r>
      <w:r w:rsidRPr="001034A8">
        <w:rPr>
          <w:rFonts w:eastAsiaTheme="minorHAnsi"/>
          <w:b/>
          <w:color w:val="0000CC"/>
          <w:sz w:val="26"/>
          <w:szCs w:val="26"/>
          <w:lang w:val="vi-VN"/>
        </w:rPr>
        <w:tab/>
      </w:r>
      <w:r w:rsidR="00836339" w:rsidRPr="001034A8">
        <w:rPr>
          <w:sz w:val="26"/>
          <w:szCs w:val="26"/>
          <w:lang w:val="vi-VN"/>
        </w:rPr>
        <w:t xml:space="preserve">Tại </w:t>
      </w:r>
      <w:r w:rsidR="00836339" w:rsidRPr="001034A8">
        <w:rPr>
          <w:position w:val="-12"/>
        </w:rPr>
        <w:object w:dxaOrig="240" w:dyaOrig="360" w14:anchorId="6F068D01">
          <v:shape id="_x0000_i1036" type="#_x0000_t75" style="width:12.75pt;height:17.25pt" o:ole="">
            <v:imagedata r:id="rId39" o:title=""/>
          </v:shape>
          <o:OLEObject Type="Embed" ProgID="Equation.DSMT4" ShapeID="_x0000_i1036" DrawAspect="Content" ObjectID="_1775647477" r:id="rId40"/>
        </w:object>
      </w:r>
      <w:r w:rsidR="00836339" w:rsidRPr="001034A8">
        <w:rPr>
          <w:sz w:val="26"/>
          <w:szCs w:val="26"/>
          <w:lang w:val="vi-VN"/>
        </w:rPr>
        <w:t xml:space="preserve">, </w:t>
      </w:r>
      <w:r w:rsidR="00836339" w:rsidRPr="001034A8">
        <w:rPr>
          <w:position w:val="-12"/>
        </w:rPr>
        <w:object w:dxaOrig="279" w:dyaOrig="360" w14:anchorId="695C560C">
          <v:shape id="_x0000_i1037" type="#_x0000_t75" style="width:14.25pt;height:17.25pt" o:ole="">
            <v:imagedata r:id="rId41" o:title=""/>
          </v:shape>
          <o:OLEObject Type="Embed" ProgID="Equation.DSMT4" ShapeID="_x0000_i1037" DrawAspect="Content" ObjectID="_1775647478" r:id="rId42"/>
        </w:object>
      </w:r>
      <w:r w:rsidR="00836339" w:rsidRPr="001034A8">
        <w:rPr>
          <w:sz w:val="26"/>
          <w:szCs w:val="26"/>
          <w:lang w:val="vi-VN"/>
        </w:rPr>
        <w:t xml:space="preserve"> trên mặt chất lỏng ta tạo ra hai dao động điều hòa giống nhau với phương trình </w:t>
      </w:r>
      <w:r w:rsidR="00836339" w:rsidRPr="001034A8">
        <w:rPr>
          <w:position w:val="-14"/>
        </w:rPr>
        <w:object w:dxaOrig="2921" w:dyaOrig="460" w14:anchorId="165DFFC6">
          <v:shape id="_x0000_i1038" type="#_x0000_t75" style="width:144.75pt;height:23.25pt" o:ole="">
            <v:imagedata r:id="rId43" o:title=""/>
          </v:shape>
          <o:OLEObject Type="Embed" ProgID="Equation.DSMT4" ShapeID="_x0000_i1038" DrawAspect="Content" ObjectID="_1775647479" r:id="rId44"/>
        </w:object>
      </w:r>
      <w:r w:rsidR="00836339" w:rsidRPr="001034A8">
        <w:rPr>
          <w:sz w:val="26"/>
          <w:szCs w:val="26"/>
          <w:lang w:val="vi-VN"/>
        </w:rPr>
        <w:t xml:space="preserve">. Cho rằng sóng truyền đi với biên độ không đổi và bước sóng là 12 cm. M là một điểm trên mặt chất lỏng ấy cách </w:t>
      </w:r>
      <w:r w:rsidR="00836339" w:rsidRPr="001034A8">
        <w:rPr>
          <w:position w:val="-12"/>
        </w:rPr>
        <w:object w:dxaOrig="270" w:dyaOrig="405" w14:anchorId="2F2A1A9C">
          <v:shape id="_x0000_i1039" type="#_x0000_t75" style="width:14.25pt;height:20.25pt" o:ole="">
            <v:imagedata r:id="rId39" o:title=""/>
          </v:shape>
          <o:OLEObject Type="Embed" ProgID="Equation.DSMT4" ShapeID="_x0000_i1039" DrawAspect="Content" ObjectID="_1775647480" r:id="rId45"/>
        </w:object>
      </w:r>
      <w:r w:rsidR="00836339" w:rsidRPr="001034A8">
        <w:rPr>
          <w:sz w:val="26"/>
          <w:szCs w:val="26"/>
          <w:lang w:val="vi-VN"/>
        </w:rPr>
        <w:t xml:space="preserve">, </w:t>
      </w:r>
      <w:r w:rsidR="00836339" w:rsidRPr="001034A8">
        <w:rPr>
          <w:position w:val="-12"/>
        </w:rPr>
        <w:object w:dxaOrig="302" w:dyaOrig="390" w14:anchorId="7D4B97AD">
          <v:shape id="_x0000_i1040" type="#_x0000_t75" style="width:15pt;height:19.5pt" o:ole="">
            <v:imagedata r:id="rId41" o:title=""/>
          </v:shape>
          <o:OLEObject Type="Embed" ProgID="Equation.DSMT4" ShapeID="_x0000_i1040" DrawAspect="Content" ObjectID="_1775647481" r:id="rId46"/>
        </w:object>
      </w:r>
      <w:r w:rsidR="00836339" w:rsidRPr="001034A8">
        <w:rPr>
          <w:sz w:val="26"/>
          <w:szCs w:val="26"/>
          <w:lang w:val="vi-VN"/>
        </w:rPr>
        <w:t xml:space="preserve"> lần lượt </w:t>
      </w:r>
      <w:r w:rsidR="00836339" w:rsidRPr="001034A8">
        <w:rPr>
          <w:position w:val="-12"/>
        </w:rPr>
        <w:object w:dxaOrig="1422" w:dyaOrig="420" w14:anchorId="5806D337">
          <v:shape id="_x0000_i1041" type="#_x0000_t75" style="width:71.25pt;height:21pt" o:ole="">
            <v:imagedata r:id="rId47" o:title=""/>
          </v:shape>
          <o:OLEObject Type="Embed" ProgID="Equation.DSMT4" ShapeID="_x0000_i1041" DrawAspect="Content" ObjectID="_1775647482" r:id="rId48"/>
        </w:object>
      </w:r>
      <w:r w:rsidR="00836339" w:rsidRPr="001034A8">
        <w:rPr>
          <w:sz w:val="26"/>
          <w:szCs w:val="26"/>
          <w:lang w:val="vi-VN"/>
        </w:rPr>
        <w:t xml:space="preserve"> và </w:t>
      </w:r>
      <w:r w:rsidR="00836339" w:rsidRPr="001034A8">
        <w:rPr>
          <w:position w:val="-12"/>
        </w:rPr>
        <w:object w:dxaOrig="1395" w:dyaOrig="405" w14:anchorId="18E1B921">
          <v:shape id="_x0000_i1042" type="#_x0000_t75" style="width:70.5pt;height:20.25pt" o:ole="">
            <v:imagedata r:id="rId49" o:title=""/>
          </v:shape>
          <o:OLEObject Type="Embed" ProgID="Equation.DSMT4" ShapeID="_x0000_i1042" DrawAspect="Content" ObjectID="_1775647483" r:id="rId50"/>
        </w:object>
      </w:r>
      <w:r w:rsidR="00836339" w:rsidRPr="001034A8">
        <w:rPr>
          <w:sz w:val="26"/>
          <w:szCs w:val="26"/>
          <w:lang w:val="vi-VN"/>
        </w:rPr>
        <w:t>. Biên độ sóng tổng hợp tại M do hai sóng truyền tới là bao nhiêu?</w:t>
      </w:r>
    </w:p>
    <w:p w14:paraId="279FB647" w14:textId="00526F37" w:rsidR="00836339" w:rsidRPr="001034A8" w:rsidRDefault="00564B20" w:rsidP="00564B20">
      <w:pPr>
        <w:tabs>
          <w:tab w:val="left" w:pos="720"/>
          <w:tab w:val="left" w:pos="900"/>
        </w:tabs>
        <w:spacing w:line="276" w:lineRule="auto"/>
        <w:jc w:val="both"/>
        <w:rPr>
          <w:sz w:val="26"/>
          <w:szCs w:val="26"/>
          <w:lang w:val="vi-VN"/>
        </w:rPr>
      </w:pPr>
      <w:r w:rsidRPr="001034A8">
        <w:rPr>
          <w:rFonts w:eastAsiaTheme="minorHAnsi"/>
          <w:b/>
          <w:color w:val="0000CC"/>
          <w:sz w:val="26"/>
          <w:szCs w:val="26"/>
          <w:lang w:val="vi-VN"/>
        </w:rPr>
        <w:t>Bài 3:</w:t>
      </w:r>
      <w:r w:rsidRPr="001034A8">
        <w:rPr>
          <w:rFonts w:eastAsiaTheme="minorHAnsi"/>
          <w:b/>
          <w:color w:val="0000CC"/>
          <w:sz w:val="26"/>
          <w:szCs w:val="26"/>
          <w:lang w:val="vi-VN"/>
        </w:rPr>
        <w:tab/>
      </w:r>
      <w:r w:rsidR="00836339" w:rsidRPr="001034A8">
        <w:rPr>
          <w:sz w:val="26"/>
          <w:szCs w:val="26"/>
          <w:lang w:val="vi-VN"/>
        </w:rPr>
        <w:t xml:space="preserve">Trên mặt thoáng chất lỏng có hai nguồn kết hớp A, B có phương trình dao động là </w:t>
      </w:r>
      <w:r w:rsidR="00836339" w:rsidRPr="001034A8">
        <w:rPr>
          <w:position w:val="-14"/>
        </w:rPr>
        <w:object w:dxaOrig="2621" w:dyaOrig="430" w14:anchorId="5418364A">
          <v:shape id="_x0000_i1043" type="#_x0000_t75" style="width:130.5pt;height:21.75pt" o:ole="">
            <v:imagedata r:id="rId51" o:title=""/>
          </v:shape>
          <o:OLEObject Type="Embed" ProgID="Equation.DSMT4" ShapeID="_x0000_i1043" DrawAspect="Content" ObjectID="_1775647484" r:id="rId52"/>
        </w:object>
      </w:r>
      <w:r w:rsidR="00836339" w:rsidRPr="001034A8">
        <w:rPr>
          <w:sz w:val="26"/>
          <w:szCs w:val="26"/>
          <w:lang w:val="vi-VN"/>
        </w:rPr>
        <w:t>. Vận tốc truyền sóng là 3 m/s. Xác định biên độ và pha ban đầu của sóng tại điểm N cách A 45cm và cách B 60cm.</w:t>
      </w:r>
    </w:p>
    <w:p w14:paraId="1BAECC01" w14:textId="2E8E8DFB" w:rsidR="00836339" w:rsidRPr="001034A8" w:rsidRDefault="00564B20" w:rsidP="00564B20">
      <w:pPr>
        <w:tabs>
          <w:tab w:val="left" w:pos="720"/>
          <w:tab w:val="left" w:pos="900"/>
        </w:tabs>
        <w:spacing w:line="276" w:lineRule="auto"/>
        <w:jc w:val="both"/>
        <w:rPr>
          <w:sz w:val="26"/>
          <w:szCs w:val="26"/>
          <w:lang w:val="vi-VN"/>
        </w:rPr>
      </w:pPr>
      <w:r w:rsidRPr="001034A8">
        <w:rPr>
          <w:rFonts w:eastAsiaTheme="minorHAnsi"/>
          <w:b/>
          <w:color w:val="0000CC"/>
          <w:sz w:val="26"/>
          <w:szCs w:val="26"/>
          <w:lang w:val="vi-VN"/>
        </w:rPr>
        <w:t>Bài 4:</w:t>
      </w:r>
      <w:r w:rsidRPr="001034A8">
        <w:rPr>
          <w:rFonts w:eastAsiaTheme="minorHAnsi"/>
          <w:b/>
          <w:color w:val="0000CC"/>
          <w:sz w:val="26"/>
          <w:szCs w:val="26"/>
          <w:lang w:val="vi-VN"/>
        </w:rPr>
        <w:tab/>
      </w:r>
      <w:r w:rsidR="00836339" w:rsidRPr="001034A8">
        <w:rPr>
          <w:sz w:val="26"/>
          <w:szCs w:val="26"/>
          <w:lang w:val="vi-VN"/>
        </w:rPr>
        <w:t xml:space="preserve">Tại mặt chất lỏng có hai nguồn phát sóng kết hợp  và  dao động theo phương vuông góc với mặt chất lỏng có cùng phương trình  (trong đó u tính bằng cm, t tính bằng s). Tốc độ truyền sóng trên mặt chất lỏng là 80cm/s. Gọi M là điểm trên mặt chất lỏng cách , lần lượt là </w:t>
      </w:r>
      <w:r w:rsidR="00836339" w:rsidRPr="001034A8">
        <w:rPr>
          <w:sz w:val="26"/>
          <w:szCs w:val="26"/>
          <w:lang w:val="vi-VN"/>
        </w:rPr>
        <w:lastRenderedPageBreak/>
        <w:t>12cm và 9cm. Coi biên độ của sóng truyền từ hai nguồn trên đến điểm M là không đổi. Phần tử chất lỏng tại M dao động với biên độ là bao nhiêu?</w:t>
      </w:r>
    </w:p>
    <w:p w14:paraId="6E181814" w14:textId="77777777" w:rsidR="005838AF" w:rsidRDefault="005838AF" w:rsidP="005838AF">
      <w:pPr>
        <w:spacing w:line="276" w:lineRule="auto"/>
        <w:jc w:val="both"/>
        <w:rPr>
          <w:b/>
          <w:color w:val="538135" w:themeColor="accent6" w:themeShade="BF"/>
          <w:sz w:val="26"/>
          <w:szCs w:val="26"/>
        </w:rPr>
      </w:pPr>
      <w:bookmarkStart w:id="38" w:name="_Hlk143185541"/>
    </w:p>
    <w:p w14:paraId="742B8392" w14:textId="6AE8552A" w:rsidR="005838AF" w:rsidRPr="00C93CE7" w:rsidRDefault="005838AF" w:rsidP="005838AF">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446367D5" w14:textId="77777777" w:rsidR="005838AF" w:rsidRPr="00C93CE7" w:rsidRDefault="005838AF" w:rsidP="005838AF">
      <w:pPr>
        <w:spacing w:line="276" w:lineRule="auto"/>
        <w:jc w:val="both"/>
        <w:rPr>
          <w:b/>
          <w:color w:val="000000" w:themeColor="text1"/>
          <w:sz w:val="26"/>
          <w:szCs w:val="26"/>
        </w:rPr>
      </w:pPr>
    </w:p>
    <w:p w14:paraId="34933085" w14:textId="77777777" w:rsidR="005838AF" w:rsidRPr="00C93CE7" w:rsidRDefault="005838AF" w:rsidP="005838AF">
      <w:pPr>
        <w:spacing w:line="276" w:lineRule="auto"/>
        <w:jc w:val="center"/>
        <w:rPr>
          <w:b/>
          <w:bCs/>
          <w:color w:val="000000" w:themeColor="text1"/>
          <w:sz w:val="26"/>
          <w:szCs w:val="26"/>
        </w:rPr>
      </w:pPr>
      <w:r w:rsidRPr="00C93CE7">
        <w:rPr>
          <w:b/>
          <w:bCs/>
          <w:color w:val="000000" w:themeColor="text1"/>
          <w:sz w:val="26"/>
          <w:szCs w:val="26"/>
          <w:highlight w:val="yellow"/>
        </w:rPr>
        <w:t>VẬN DỤNG</w:t>
      </w:r>
    </w:p>
    <w:bookmarkEnd w:id="38"/>
    <w:p w14:paraId="0AB83624" w14:textId="0142E0E9" w:rsidR="00B90B10" w:rsidRPr="001034A8" w:rsidRDefault="00564B20" w:rsidP="00564B20">
      <w:pPr>
        <w:tabs>
          <w:tab w:val="left" w:pos="851"/>
        </w:tabs>
        <w:spacing w:line="276" w:lineRule="auto"/>
        <w:jc w:val="both"/>
        <w:rPr>
          <w:color w:val="000000" w:themeColor="text1"/>
          <w:sz w:val="26"/>
          <w:szCs w:val="26"/>
        </w:rPr>
      </w:pPr>
      <w:r w:rsidRPr="001034A8">
        <w:rPr>
          <w:rFonts w:eastAsiaTheme="minorHAnsi"/>
          <w:b/>
          <w:color w:val="0000CC"/>
          <w:sz w:val="26"/>
          <w:szCs w:val="26"/>
        </w:rPr>
        <w:t>Câu 1:</w:t>
      </w:r>
      <w:r w:rsidRPr="001034A8">
        <w:rPr>
          <w:rFonts w:eastAsiaTheme="minorHAnsi"/>
          <w:b/>
          <w:color w:val="0000CC"/>
          <w:sz w:val="26"/>
          <w:szCs w:val="26"/>
        </w:rPr>
        <w:tab/>
      </w:r>
      <w:r w:rsidR="00B90B10" w:rsidRPr="001034A8">
        <w:rPr>
          <w:b/>
          <w:bCs/>
          <w:color w:val="000000" w:themeColor="text1"/>
          <w:sz w:val="26"/>
          <w:szCs w:val="26"/>
        </w:rPr>
        <w:t>(</w:t>
      </w:r>
      <w:r w:rsidR="00836339" w:rsidRPr="001034A8">
        <w:rPr>
          <w:b/>
          <w:bCs/>
          <w:color w:val="000000" w:themeColor="text1"/>
          <w:sz w:val="26"/>
          <w:szCs w:val="26"/>
        </w:rPr>
        <w:t>SBT</w:t>
      </w:r>
      <w:r w:rsidR="00B90B10" w:rsidRPr="001034A8">
        <w:rPr>
          <w:b/>
          <w:bCs/>
          <w:color w:val="000000" w:themeColor="text1"/>
          <w:sz w:val="26"/>
          <w:szCs w:val="26"/>
        </w:rPr>
        <w:t xml:space="preserve"> - CTST) </w:t>
      </w:r>
      <w:r w:rsidR="00B90B10" w:rsidRPr="001034A8">
        <w:rPr>
          <w:color w:val="000000" w:themeColor="text1"/>
          <w:sz w:val="26"/>
          <w:szCs w:val="26"/>
        </w:rPr>
        <w:t>Trên mặt nước có hai nguồn kết hợp S</w:t>
      </w:r>
      <w:r w:rsidR="00B90B10" w:rsidRPr="001034A8">
        <w:rPr>
          <w:color w:val="000000" w:themeColor="text1"/>
          <w:sz w:val="26"/>
          <w:szCs w:val="26"/>
          <w:vertAlign w:val="subscript"/>
        </w:rPr>
        <w:t>1</w:t>
      </w:r>
      <w:r w:rsidR="00B90B10" w:rsidRPr="001034A8">
        <w:rPr>
          <w:color w:val="000000" w:themeColor="text1"/>
          <w:sz w:val="26"/>
          <w:szCs w:val="26"/>
        </w:rPr>
        <w:t xml:space="preserve"> và S</w:t>
      </w:r>
      <w:r w:rsidR="00B90B10" w:rsidRPr="001034A8">
        <w:rPr>
          <w:color w:val="000000" w:themeColor="text1"/>
          <w:sz w:val="26"/>
          <w:szCs w:val="26"/>
          <w:vertAlign w:val="subscript"/>
        </w:rPr>
        <w:t>2</w:t>
      </w:r>
      <w:r w:rsidR="00B90B10" w:rsidRPr="001034A8">
        <w:rPr>
          <w:color w:val="000000" w:themeColor="text1"/>
          <w:sz w:val="26"/>
          <w:szCs w:val="26"/>
        </w:rPr>
        <w:t xml:space="preserve"> dao động cùng pha với cùng biên độ A. Khi xảy ra hiện tượng giao thoa của hai sóng này trên mặt nước, trung điểm của đoạn S</w:t>
      </w:r>
      <w:r w:rsidR="00B90B10" w:rsidRPr="001034A8">
        <w:rPr>
          <w:color w:val="000000" w:themeColor="text1"/>
          <w:sz w:val="26"/>
          <w:szCs w:val="26"/>
          <w:vertAlign w:val="subscript"/>
        </w:rPr>
        <w:t>1</w:t>
      </w:r>
      <w:r w:rsidR="00B90B10" w:rsidRPr="001034A8">
        <w:rPr>
          <w:color w:val="000000" w:themeColor="text1"/>
          <w:sz w:val="26"/>
          <w:szCs w:val="26"/>
        </w:rPr>
        <w:t>S</w:t>
      </w:r>
      <w:r w:rsidR="00B90B10" w:rsidRPr="001034A8">
        <w:rPr>
          <w:color w:val="000000" w:themeColor="text1"/>
          <w:sz w:val="26"/>
          <w:szCs w:val="26"/>
          <w:vertAlign w:val="subscript"/>
        </w:rPr>
        <w:t>2</w:t>
      </w:r>
      <w:r w:rsidR="00B90B10" w:rsidRPr="001034A8">
        <w:rPr>
          <w:color w:val="000000" w:themeColor="text1"/>
          <w:sz w:val="26"/>
          <w:szCs w:val="26"/>
        </w:rPr>
        <w:t xml:space="preserve"> dao động với biên độ bằng</w:t>
      </w:r>
    </w:p>
    <w:p w14:paraId="5801BCB2" w14:textId="56E6D7D2" w:rsidR="00B90B10" w:rsidRPr="001034A8" w:rsidRDefault="00B90B10" w:rsidP="00F42CE3">
      <w:pPr>
        <w:spacing w:line="276" w:lineRule="auto"/>
        <w:jc w:val="both"/>
        <w:rPr>
          <w:color w:val="000000" w:themeColor="text1"/>
          <w:sz w:val="26"/>
          <w:szCs w:val="26"/>
        </w:rPr>
      </w:pPr>
      <w:r w:rsidRPr="001034A8">
        <w:rPr>
          <w:b/>
          <w:bCs/>
          <w:color w:val="000000" w:themeColor="text1"/>
          <w:sz w:val="26"/>
          <w:szCs w:val="26"/>
        </w:rPr>
        <w:t>A.</w:t>
      </w:r>
      <w:r w:rsidRPr="001034A8">
        <w:rPr>
          <w:color w:val="000000" w:themeColor="text1"/>
          <w:sz w:val="26"/>
          <w:szCs w:val="26"/>
        </w:rPr>
        <w:t xml:space="preserve"> 0,5A</w:t>
      </w:r>
      <w:r w:rsidRPr="001034A8">
        <w:rPr>
          <w:color w:val="000000" w:themeColor="text1"/>
          <w:sz w:val="26"/>
          <w:szCs w:val="26"/>
        </w:rPr>
        <w:tab/>
      </w:r>
      <w:r w:rsidRPr="001034A8">
        <w:rPr>
          <w:color w:val="000000" w:themeColor="text1"/>
          <w:sz w:val="26"/>
          <w:szCs w:val="26"/>
        </w:rPr>
        <w:tab/>
      </w:r>
      <w:r w:rsidR="00F42CE3" w:rsidRPr="001034A8">
        <w:rPr>
          <w:color w:val="000000" w:themeColor="text1"/>
          <w:sz w:val="26"/>
          <w:szCs w:val="26"/>
        </w:rPr>
        <w:tab/>
      </w:r>
      <w:r w:rsidRPr="001034A8">
        <w:rPr>
          <w:b/>
          <w:bCs/>
          <w:color w:val="000000" w:themeColor="text1"/>
          <w:sz w:val="26"/>
          <w:szCs w:val="26"/>
        </w:rPr>
        <w:t>B.</w:t>
      </w:r>
      <w:r w:rsidRPr="001034A8">
        <w:rPr>
          <w:color w:val="000000" w:themeColor="text1"/>
          <w:sz w:val="26"/>
          <w:szCs w:val="26"/>
        </w:rPr>
        <w:t xml:space="preserve"> A</w:t>
      </w:r>
      <w:r w:rsidRPr="001034A8">
        <w:rPr>
          <w:color w:val="000000" w:themeColor="text1"/>
          <w:sz w:val="26"/>
          <w:szCs w:val="26"/>
        </w:rPr>
        <w:tab/>
      </w:r>
      <w:r w:rsidRPr="001034A8">
        <w:rPr>
          <w:color w:val="000000" w:themeColor="text1"/>
          <w:sz w:val="26"/>
          <w:szCs w:val="26"/>
        </w:rPr>
        <w:tab/>
      </w:r>
      <w:r w:rsidRPr="001034A8">
        <w:rPr>
          <w:color w:val="000000" w:themeColor="text1"/>
          <w:sz w:val="26"/>
          <w:szCs w:val="26"/>
        </w:rPr>
        <w:tab/>
      </w:r>
      <w:r w:rsidRPr="001034A8">
        <w:rPr>
          <w:b/>
          <w:bCs/>
          <w:color w:val="000000" w:themeColor="text1"/>
          <w:sz w:val="26"/>
          <w:szCs w:val="26"/>
          <w:highlight w:val="green"/>
        </w:rPr>
        <w:t xml:space="preserve">C. </w:t>
      </w:r>
      <w:r w:rsidRPr="001034A8">
        <w:rPr>
          <w:color w:val="000000" w:themeColor="text1"/>
          <w:sz w:val="26"/>
          <w:szCs w:val="26"/>
          <w:highlight w:val="green"/>
        </w:rPr>
        <w:t>2A</w:t>
      </w:r>
      <w:r w:rsidRPr="001034A8">
        <w:rPr>
          <w:color w:val="000000" w:themeColor="text1"/>
          <w:sz w:val="26"/>
          <w:szCs w:val="26"/>
        </w:rPr>
        <w:tab/>
      </w:r>
      <w:r w:rsidRPr="001034A8">
        <w:rPr>
          <w:color w:val="000000" w:themeColor="text1"/>
          <w:sz w:val="26"/>
          <w:szCs w:val="26"/>
        </w:rPr>
        <w:tab/>
      </w:r>
      <w:r w:rsidRPr="001034A8">
        <w:rPr>
          <w:color w:val="000000" w:themeColor="text1"/>
          <w:sz w:val="26"/>
          <w:szCs w:val="26"/>
        </w:rPr>
        <w:tab/>
        <w:t xml:space="preserve">    </w:t>
      </w:r>
      <w:r w:rsidRPr="001034A8">
        <w:rPr>
          <w:b/>
          <w:bCs/>
          <w:color w:val="000000" w:themeColor="text1"/>
          <w:sz w:val="26"/>
          <w:szCs w:val="26"/>
        </w:rPr>
        <w:t>D.</w:t>
      </w:r>
      <w:r w:rsidRPr="001034A8">
        <w:rPr>
          <w:color w:val="000000" w:themeColor="text1"/>
          <w:sz w:val="26"/>
          <w:szCs w:val="26"/>
        </w:rPr>
        <w:t xml:space="preserve"> 0</w:t>
      </w:r>
    </w:p>
    <w:p w14:paraId="55B0ECA7" w14:textId="321BE674" w:rsidR="00B90B10" w:rsidRPr="001034A8" w:rsidRDefault="00564B20" w:rsidP="00564B20">
      <w:pPr>
        <w:tabs>
          <w:tab w:val="left" w:pos="993"/>
        </w:tabs>
        <w:spacing w:line="276" w:lineRule="auto"/>
        <w:jc w:val="both"/>
        <w:rPr>
          <w:color w:val="000000" w:themeColor="text1"/>
          <w:sz w:val="26"/>
          <w:szCs w:val="26"/>
        </w:rPr>
      </w:pPr>
      <w:r w:rsidRPr="001034A8">
        <w:rPr>
          <w:rFonts w:eastAsiaTheme="minorHAnsi"/>
          <w:b/>
          <w:color w:val="0000CC"/>
          <w:sz w:val="26"/>
          <w:szCs w:val="26"/>
        </w:rPr>
        <w:t>Câu 2:</w:t>
      </w:r>
      <w:r w:rsidRPr="001034A8">
        <w:rPr>
          <w:rFonts w:eastAsiaTheme="minorHAnsi"/>
          <w:b/>
          <w:color w:val="0000CC"/>
          <w:sz w:val="26"/>
          <w:szCs w:val="26"/>
        </w:rPr>
        <w:tab/>
      </w:r>
      <w:r w:rsidR="00B90B10" w:rsidRPr="001034A8">
        <w:rPr>
          <w:b/>
          <w:bCs/>
          <w:color w:val="000000" w:themeColor="text1"/>
          <w:sz w:val="26"/>
          <w:szCs w:val="26"/>
        </w:rPr>
        <w:t>(</w:t>
      </w:r>
      <w:r w:rsidR="00836339" w:rsidRPr="001034A8">
        <w:rPr>
          <w:b/>
          <w:bCs/>
          <w:color w:val="000000" w:themeColor="text1"/>
          <w:sz w:val="26"/>
          <w:szCs w:val="26"/>
        </w:rPr>
        <w:t>SBT</w:t>
      </w:r>
      <w:r w:rsidR="00B90B10" w:rsidRPr="001034A8">
        <w:rPr>
          <w:b/>
          <w:bCs/>
          <w:color w:val="000000" w:themeColor="text1"/>
          <w:sz w:val="26"/>
          <w:szCs w:val="26"/>
        </w:rPr>
        <w:t xml:space="preserve"> - CTST) </w:t>
      </w:r>
      <w:r w:rsidR="00B90B10" w:rsidRPr="001034A8">
        <w:rPr>
          <w:color w:val="000000" w:themeColor="text1"/>
          <w:sz w:val="26"/>
          <w:szCs w:val="26"/>
        </w:rPr>
        <w:t>Tại 2 điểm A và B trong cùng một môi trường có 2 nguồn sóng kết hợp dao động cùng phương với phương trình lần lượt là u</w:t>
      </w:r>
      <w:r w:rsidR="00B90B10" w:rsidRPr="001034A8">
        <w:rPr>
          <w:color w:val="000000" w:themeColor="text1"/>
          <w:sz w:val="26"/>
          <w:szCs w:val="26"/>
          <w:vertAlign w:val="subscript"/>
        </w:rPr>
        <w:t>A</w:t>
      </w:r>
      <w:r w:rsidR="00B90B10" w:rsidRPr="001034A8">
        <w:rPr>
          <w:color w:val="000000" w:themeColor="text1"/>
          <w:sz w:val="26"/>
          <w:szCs w:val="26"/>
        </w:rPr>
        <w:t xml:space="preserve"> = acos</w:t>
      </w:r>
      <w:r w:rsidR="00B90B10" w:rsidRPr="001034A8">
        <w:rPr>
          <w:rFonts w:ascii="Cambria Math" w:hAnsi="Cambria Math" w:cs="Cambria Math"/>
          <w:color w:val="000000" w:themeColor="text1"/>
          <w:sz w:val="26"/>
          <w:szCs w:val="26"/>
        </w:rPr>
        <w:t>𝜔</w:t>
      </w:r>
      <w:r w:rsidR="00B90B10" w:rsidRPr="001034A8">
        <w:rPr>
          <w:color w:val="000000" w:themeColor="text1"/>
          <w:sz w:val="26"/>
          <w:szCs w:val="26"/>
        </w:rPr>
        <w:t>t và u</w:t>
      </w:r>
      <w:r w:rsidR="00B90B10" w:rsidRPr="001034A8">
        <w:rPr>
          <w:color w:val="000000" w:themeColor="text1"/>
          <w:sz w:val="26"/>
          <w:szCs w:val="26"/>
          <w:vertAlign w:val="subscript"/>
        </w:rPr>
        <w:t>B</w:t>
      </w:r>
      <w:r w:rsidR="00B90B10" w:rsidRPr="001034A8">
        <w:rPr>
          <w:color w:val="000000" w:themeColor="text1"/>
          <w:sz w:val="26"/>
          <w:szCs w:val="26"/>
        </w:rPr>
        <w:t xml:space="preserve"> = acos (</w:t>
      </w:r>
      <w:r w:rsidR="00B90B10" w:rsidRPr="001034A8">
        <w:rPr>
          <w:rFonts w:ascii="Cambria Math" w:hAnsi="Cambria Math" w:cs="Cambria Math"/>
          <w:color w:val="000000" w:themeColor="text1"/>
          <w:sz w:val="26"/>
          <w:szCs w:val="26"/>
        </w:rPr>
        <w:t>𝜔</w:t>
      </w:r>
      <w:r w:rsidR="00B90B10" w:rsidRPr="001034A8">
        <w:rPr>
          <w:color w:val="000000" w:themeColor="text1"/>
          <w:sz w:val="26"/>
          <w:szCs w:val="26"/>
        </w:rPr>
        <w:t>t + π). Xem tốc độ và biên độ sóng do mỗi nguồn tạo ra không đổi trong quá trình sóng truyền. Trong khoảng giữa A và B xảy ra hiện tượng giao thoa sóng do 2 nguồn trên gây ra. Phần tử vật chất tại trung điểm của đoạn AB dao động với biên độ bằng</w:t>
      </w:r>
    </w:p>
    <w:p w14:paraId="7F73A366" w14:textId="47580E41" w:rsidR="00B90B10" w:rsidRPr="001034A8" w:rsidRDefault="00B90B10" w:rsidP="00F42CE3">
      <w:pPr>
        <w:spacing w:line="276" w:lineRule="auto"/>
        <w:jc w:val="both"/>
        <w:rPr>
          <w:color w:val="000000" w:themeColor="text1"/>
          <w:sz w:val="26"/>
          <w:szCs w:val="26"/>
        </w:rPr>
      </w:pPr>
      <w:r w:rsidRPr="001034A8">
        <w:rPr>
          <w:b/>
          <w:bCs/>
          <w:color w:val="000000" w:themeColor="text1"/>
          <w:sz w:val="26"/>
          <w:szCs w:val="26"/>
        </w:rPr>
        <w:t>A.</w:t>
      </w:r>
      <w:r w:rsidRPr="001034A8">
        <w:rPr>
          <w:color w:val="000000" w:themeColor="text1"/>
          <w:sz w:val="26"/>
          <w:szCs w:val="26"/>
        </w:rPr>
        <w:t xml:space="preserve"> 2a</w:t>
      </w:r>
      <w:r w:rsidRPr="001034A8">
        <w:rPr>
          <w:color w:val="000000" w:themeColor="text1"/>
          <w:sz w:val="26"/>
          <w:szCs w:val="26"/>
        </w:rPr>
        <w:tab/>
      </w:r>
      <w:r w:rsidRPr="001034A8">
        <w:rPr>
          <w:color w:val="000000" w:themeColor="text1"/>
          <w:sz w:val="26"/>
          <w:szCs w:val="26"/>
        </w:rPr>
        <w:tab/>
      </w:r>
      <w:r w:rsidR="00F42CE3" w:rsidRPr="001034A8">
        <w:rPr>
          <w:color w:val="000000" w:themeColor="text1"/>
          <w:sz w:val="26"/>
          <w:szCs w:val="26"/>
        </w:rPr>
        <w:tab/>
      </w:r>
      <w:r w:rsidR="00F42CE3" w:rsidRPr="001034A8">
        <w:rPr>
          <w:color w:val="000000" w:themeColor="text1"/>
          <w:sz w:val="26"/>
          <w:szCs w:val="26"/>
        </w:rPr>
        <w:tab/>
      </w:r>
      <w:r w:rsidRPr="001034A8">
        <w:rPr>
          <w:b/>
          <w:bCs/>
          <w:color w:val="000000" w:themeColor="text1"/>
          <w:sz w:val="26"/>
          <w:szCs w:val="26"/>
        </w:rPr>
        <w:t>B.</w:t>
      </w:r>
      <w:r w:rsidRPr="001034A8">
        <w:rPr>
          <w:color w:val="000000" w:themeColor="text1"/>
          <w:sz w:val="26"/>
          <w:szCs w:val="26"/>
        </w:rPr>
        <w:t xml:space="preserve"> 0,5a</w:t>
      </w:r>
      <w:r w:rsidRPr="001034A8">
        <w:rPr>
          <w:color w:val="000000" w:themeColor="text1"/>
          <w:sz w:val="26"/>
          <w:szCs w:val="26"/>
        </w:rPr>
        <w:tab/>
      </w:r>
      <w:r w:rsidRPr="001034A8">
        <w:rPr>
          <w:color w:val="000000" w:themeColor="text1"/>
          <w:sz w:val="26"/>
          <w:szCs w:val="26"/>
        </w:rPr>
        <w:tab/>
      </w:r>
      <w:r w:rsidRPr="001034A8">
        <w:rPr>
          <w:b/>
          <w:bCs/>
          <w:color w:val="000000" w:themeColor="text1"/>
          <w:sz w:val="26"/>
          <w:szCs w:val="26"/>
        </w:rPr>
        <w:t xml:space="preserve">C. </w:t>
      </w:r>
      <w:r w:rsidRPr="001034A8">
        <w:rPr>
          <w:color w:val="000000" w:themeColor="text1"/>
          <w:sz w:val="26"/>
          <w:szCs w:val="26"/>
        </w:rPr>
        <w:t>a</w:t>
      </w:r>
      <w:r w:rsidR="00F42CE3" w:rsidRPr="001034A8">
        <w:rPr>
          <w:color w:val="000000" w:themeColor="text1"/>
          <w:sz w:val="26"/>
          <w:szCs w:val="26"/>
        </w:rPr>
        <w:tab/>
      </w:r>
      <w:r w:rsidR="00F42CE3" w:rsidRPr="001034A8">
        <w:rPr>
          <w:color w:val="000000" w:themeColor="text1"/>
          <w:sz w:val="26"/>
          <w:szCs w:val="26"/>
        </w:rPr>
        <w:tab/>
      </w:r>
      <w:r w:rsidR="00F42CE3" w:rsidRPr="001034A8">
        <w:rPr>
          <w:color w:val="000000" w:themeColor="text1"/>
          <w:sz w:val="26"/>
          <w:szCs w:val="26"/>
        </w:rPr>
        <w:tab/>
      </w:r>
      <w:r w:rsidR="00F42CE3" w:rsidRPr="001034A8">
        <w:rPr>
          <w:color w:val="000000" w:themeColor="text1"/>
          <w:sz w:val="26"/>
          <w:szCs w:val="26"/>
        </w:rPr>
        <w:tab/>
      </w:r>
      <w:r w:rsidRPr="001034A8">
        <w:rPr>
          <w:b/>
          <w:bCs/>
          <w:color w:val="000000" w:themeColor="text1"/>
          <w:sz w:val="26"/>
          <w:szCs w:val="26"/>
          <w:highlight w:val="green"/>
        </w:rPr>
        <w:t>D.</w:t>
      </w:r>
      <w:r w:rsidRPr="001034A8">
        <w:rPr>
          <w:color w:val="000000" w:themeColor="text1"/>
          <w:sz w:val="26"/>
          <w:szCs w:val="26"/>
          <w:highlight w:val="green"/>
        </w:rPr>
        <w:t xml:space="preserve"> 0</w:t>
      </w:r>
    </w:p>
    <w:p w14:paraId="42FE25F2" w14:textId="768D3AE3" w:rsidR="00924E43" w:rsidRPr="001034A8" w:rsidRDefault="00564B20" w:rsidP="00564B20">
      <w:pPr>
        <w:widowControl w:val="0"/>
        <w:tabs>
          <w:tab w:val="left" w:pos="993"/>
        </w:tabs>
        <w:autoSpaceDE w:val="0"/>
        <w:autoSpaceDN w:val="0"/>
        <w:adjustRightInd w:val="0"/>
        <w:spacing w:line="276" w:lineRule="auto"/>
        <w:jc w:val="both"/>
        <w:rPr>
          <w:rFonts w:eastAsia="Meiryo"/>
          <w:color w:val="auto"/>
          <w:sz w:val="26"/>
          <w:szCs w:val="26"/>
        </w:rPr>
      </w:pPr>
      <w:r w:rsidRPr="001034A8">
        <w:rPr>
          <w:rFonts w:eastAsia="Meiryo"/>
          <w:b/>
          <w:color w:val="0000CC"/>
          <w:sz w:val="26"/>
          <w:szCs w:val="26"/>
        </w:rPr>
        <w:t>Câu 5:</w:t>
      </w:r>
      <w:r w:rsidRPr="001034A8">
        <w:rPr>
          <w:rFonts w:eastAsia="Meiryo"/>
          <w:b/>
          <w:color w:val="0000CC"/>
          <w:sz w:val="26"/>
          <w:szCs w:val="26"/>
        </w:rPr>
        <w:tab/>
      </w:r>
      <w:r w:rsidR="00924E43" w:rsidRPr="001034A8">
        <w:rPr>
          <w:rFonts w:eastAsia="Meiryo"/>
          <w:color w:val="auto"/>
          <w:sz w:val="26"/>
          <w:szCs w:val="26"/>
        </w:rPr>
        <w:t xml:space="preserve">Tại hai điểm A và B trên mặt nước có hai nguồn sóng giống nhau với biên độ a, bước sóng là 10cm. Điểm M cách A một khoảng 25cm, cách B một khoảng 5cm sẽ dao động với biên độ là </w:t>
      </w:r>
    </w:p>
    <w:p w14:paraId="2B028277" w14:textId="1827AF2E" w:rsidR="00924E43" w:rsidRPr="001034A8" w:rsidRDefault="00924E43" w:rsidP="00F42CE3">
      <w:pPr>
        <w:widowControl w:val="0"/>
        <w:autoSpaceDE w:val="0"/>
        <w:autoSpaceDN w:val="0"/>
        <w:adjustRightInd w:val="0"/>
        <w:spacing w:line="276" w:lineRule="auto"/>
        <w:ind w:firstLineChars="50" w:firstLine="130"/>
        <w:jc w:val="both"/>
        <w:rPr>
          <w:rFonts w:eastAsia="Meiryo"/>
          <w:color w:val="auto"/>
          <w:sz w:val="26"/>
          <w:szCs w:val="26"/>
        </w:rPr>
      </w:pPr>
      <w:r w:rsidRPr="001034A8">
        <w:rPr>
          <w:rFonts w:eastAsia="Meiryo"/>
          <w:b/>
          <w:bCs/>
          <w:color w:val="auto"/>
          <w:sz w:val="26"/>
          <w:szCs w:val="26"/>
          <w:highlight w:val="green"/>
        </w:rPr>
        <w:t>A.</w:t>
      </w:r>
      <w:r w:rsidRPr="001034A8">
        <w:rPr>
          <w:rFonts w:eastAsia="Meiryo"/>
          <w:color w:val="auto"/>
          <w:sz w:val="26"/>
          <w:szCs w:val="26"/>
          <w:highlight w:val="green"/>
        </w:rPr>
        <w:t xml:space="preserve"> 2a.</w:t>
      </w:r>
      <w:r w:rsidRPr="001034A8">
        <w:rPr>
          <w:rFonts w:eastAsia="Meiryo"/>
          <w:color w:val="auto"/>
          <w:sz w:val="26"/>
          <w:szCs w:val="26"/>
          <w:highlight w:val="green"/>
        </w:rPr>
        <w:tab/>
      </w:r>
      <w:r w:rsidRPr="001034A8">
        <w:rPr>
          <w:rFonts w:eastAsia="Meiryo"/>
          <w:color w:val="auto"/>
          <w:sz w:val="26"/>
          <w:szCs w:val="26"/>
        </w:rPr>
        <w:tab/>
      </w:r>
      <w:r w:rsidRPr="001034A8">
        <w:rPr>
          <w:rFonts w:eastAsia="Meiryo"/>
          <w:color w:val="auto"/>
          <w:sz w:val="26"/>
          <w:szCs w:val="26"/>
        </w:rPr>
        <w:tab/>
      </w:r>
      <w:r w:rsidRPr="001034A8">
        <w:rPr>
          <w:rFonts w:eastAsia="Meiryo"/>
          <w:b/>
          <w:bCs/>
          <w:color w:val="auto"/>
          <w:sz w:val="26"/>
          <w:szCs w:val="26"/>
        </w:rPr>
        <w:t>B.</w:t>
      </w:r>
      <w:r w:rsidRPr="001034A8">
        <w:rPr>
          <w:rFonts w:eastAsia="Meiryo"/>
          <w:color w:val="auto"/>
          <w:sz w:val="26"/>
          <w:szCs w:val="26"/>
        </w:rPr>
        <w:t xml:space="preserve"> A</w:t>
      </w:r>
      <w:r w:rsidRPr="001034A8">
        <w:rPr>
          <w:rFonts w:eastAsia="Meiryo"/>
          <w:color w:val="auto"/>
          <w:sz w:val="26"/>
          <w:szCs w:val="26"/>
        </w:rPr>
        <w:tab/>
      </w:r>
      <w:r w:rsidR="00F42CE3" w:rsidRPr="001034A8">
        <w:rPr>
          <w:rFonts w:eastAsia="Meiryo"/>
          <w:color w:val="auto"/>
          <w:sz w:val="26"/>
          <w:szCs w:val="26"/>
        </w:rPr>
        <w:tab/>
      </w:r>
      <w:r w:rsidR="00F42CE3" w:rsidRPr="001034A8">
        <w:rPr>
          <w:rFonts w:eastAsia="Meiryo"/>
          <w:color w:val="auto"/>
          <w:sz w:val="26"/>
          <w:szCs w:val="26"/>
        </w:rPr>
        <w:tab/>
      </w:r>
      <w:r w:rsidRPr="001034A8">
        <w:rPr>
          <w:rFonts w:eastAsia="Meiryo"/>
          <w:b/>
          <w:bCs/>
          <w:color w:val="auto"/>
          <w:sz w:val="26"/>
          <w:szCs w:val="26"/>
        </w:rPr>
        <w:t>C.</w:t>
      </w:r>
      <w:r w:rsidRPr="001034A8">
        <w:rPr>
          <w:rFonts w:eastAsia="Meiryo"/>
          <w:color w:val="auto"/>
          <w:sz w:val="26"/>
          <w:szCs w:val="26"/>
        </w:rPr>
        <w:t xml:space="preserve"> -2a.</w:t>
      </w:r>
      <w:r w:rsidRPr="001034A8">
        <w:rPr>
          <w:rFonts w:eastAsia="Meiryo"/>
          <w:color w:val="auto"/>
          <w:sz w:val="26"/>
          <w:szCs w:val="26"/>
        </w:rPr>
        <w:tab/>
      </w:r>
      <w:r w:rsidR="00F42CE3" w:rsidRPr="001034A8">
        <w:rPr>
          <w:rFonts w:eastAsia="Meiryo"/>
          <w:color w:val="auto"/>
          <w:sz w:val="26"/>
          <w:szCs w:val="26"/>
        </w:rPr>
        <w:tab/>
      </w:r>
      <w:r w:rsidR="00F42CE3" w:rsidRPr="001034A8">
        <w:rPr>
          <w:rFonts w:eastAsia="Meiryo"/>
          <w:color w:val="auto"/>
          <w:sz w:val="26"/>
          <w:szCs w:val="26"/>
        </w:rPr>
        <w:tab/>
      </w:r>
      <w:r w:rsidR="00F42CE3" w:rsidRPr="001034A8">
        <w:rPr>
          <w:rFonts w:eastAsia="Meiryo"/>
          <w:color w:val="auto"/>
          <w:sz w:val="26"/>
          <w:szCs w:val="26"/>
        </w:rPr>
        <w:tab/>
      </w:r>
      <w:r w:rsidRPr="001034A8">
        <w:rPr>
          <w:rFonts w:eastAsia="Meiryo"/>
          <w:b/>
          <w:bCs/>
          <w:color w:val="auto"/>
          <w:sz w:val="26"/>
          <w:szCs w:val="26"/>
        </w:rPr>
        <w:t xml:space="preserve">D. </w:t>
      </w:r>
      <w:r w:rsidRPr="001034A8">
        <w:rPr>
          <w:rFonts w:eastAsia="Meiryo"/>
          <w:color w:val="auto"/>
          <w:sz w:val="26"/>
          <w:szCs w:val="26"/>
        </w:rPr>
        <w:t>0.</w:t>
      </w:r>
    </w:p>
    <w:p w14:paraId="1A53E8FF" w14:textId="5870B2EE" w:rsidR="00924E43" w:rsidRPr="001034A8" w:rsidRDefault="00564B20" w:rsidP="00564B20">
      <w:pPr>
        <w:widowControl w:val="0"/>
        <w:tabs>
          <w:tab w:val="left" w:pos="851"/>
        </w:tabs>
        <w:autoSpaceDE w:val="0"/>
        <w:autoSpaceDN w:val="0"/>
        <w:adjustRightInd w:val="0"/>
        <w:spacing w:line="276" w:lineRule="auto"/>
        <w:jc w:val="both"/>
        <w:rPr>
          <w:rFonts w:eastAsia="Meiryo"/>
          <w:color w:val="auto"/>
          <w:sz w:val="26"/>
          <w:szCs w:val="26"/>
        </w:rPr>
      </w:pPr>
      <w:r w:rsidRPr="001034A8">
        <w:rPr>
          <w:rFonts w:eastAsia="Meiryo"/>
          <w:b/>
          <w:color w:val="0000CC"/>
          <w:sz w:val="26"/>
          <w:szCs w:val="26"/>
        </w:rPr>
        <w:t>Câu 6:</w:t>
      </w:r>
      <w:r w:rsidRPr="001034A8">
        <w:rPr>
          <w:rFonts w:eastAsia="Meiryo"/>
          <w:b/>
          <w:color w:val="0000CC"/>
          <w:sz w:val="26"/>
          <w:szCs w:val="26"/>
        </w:rPr>
        <w:tab/>
      </w:r>
      <w:r w:rsidR="00924E43" w:rsidRPr="001034A8">
        <w:rPr>
          <w:rFonts w:eastAsia="Meiryo"/>
          <w:color w:val="auto"/>
          <w:sz w:val="26"/>
          <w:szCs w:val="26"/>
        </w:rPr>
        <w:t>Tại hai đểm A và B trên mặt nước có hai nguồn sóng giống nhau với biên độ a, bước sóng là 10cm. Điểm N cách A một khoảng 25cm, cách B một khoảng 10cm sẽ dao động với biên độ là</w:t>
      </w:r>
    </w:p>
    <w:p w14:paraId="201E4958" w14:textId="3780BC3F" w:rsidR="00924E43" w:rsidRPr="001034A8" w:rsidRDefault="00924E43" w:rsidP="00F42CE3">
      <w:pPr>
        <w:widowControl w:val="0"/>
        <w:autoSpaceDE w:val="0"/>
        <w:autoSpaceDN w:val="0"/>
        <w:adjustRightInd w:val="0"/>
        <w:spacing w:line="276" w:lineRule="auto"/>
        <w:ind w:firstLineChars="50" w:firstLine="130"/>
        <w:jc w:val="both"/>
        <w:rPr>
          <w:rFonts w:eastAsia="Meiryo"/>
          <w:color w:val="auto"/>
          <w:sz w:val="26"/>
          <w:szCs w:val="26"/>
        </w:rPr>
      </w:pPr>
      <w:r w:rsidRPr="001034A8">
        <w:rPr>
          <w:rFonts w:eastAsia="Meiryo"/>
          <w:b/>
          <w:bCs/>
          <w:color w:val="auto"/>
          <w:sz w:val="26"/>
          <w:szCs w:val="26"/>
        </w:rPr>
        <w:t xml:space="preserve">A. </w:t>
      </w:r>
      <w:r w:rsidRPr="001034A8">
        <w:rPr>
          <w:rFonts w:eastAsia="Meiryo"/>
          <w:color w:val="auto"/>
          <w:sz w:val="26"/>
          <w:szCs w:val="26"/>
        </w:rPr>
        <w:t>2a.</w:t>
      </w:r>
      <w:r w:rsidRPr="001034A8">
        <w:rPr>
          <w:rFonts w:eastAsia="Meiryo"/>
          <w:color w:val="auto"/>
          <w:sz w:val="26"/>
          <w:szCs w:val="26"/>
        </w:rPr>
        <w:tab/>
      </w:r>
      <w:r w:rsidRPr="001034A8">
        <w:rPr>
          <w:rFonts w:eastAsia="Meiryo"/>
          <w:color w:val="auto"/>
          <w:sz w:val="26"/>
          <w:szCs w:val="26"/>
        </w:rPr>
        <w:tab/>
      </w:r>
      <w:r w:rsidRPr="001034A8">
        <w:rPr>
          <w:rFonts w:eastAsia="Meiryo"/>
          <w:color w:val="auto"/>
          <w:sz w:val="26"/>
          <w:szCs w:val="26"/>
        </w:rPr>
        <w:tab/>
      </w:r>
      <w:r w:rsidRPr="001034A8">
        <w:rPr>
          <w:rFonts w:eastAsia="Meiryo"/>
          <w:b/>
          <w:bCs/>
          <w:color w:val="auto"/>
          <w:sz w:val="26"/>
          <w:szCs w:val="26"/>
        </w:rPr>
        <w:t>B.</w:t>
      </w:r>
      <w:r w:rsidRPr="001034A8">
        <w:rPr>
          <w:rFonts w:eastAsia="Meiryo"/>
          <w:color w:val="auto"/>
          <w:sz w:val="26"/>
          <w:szCs w:val="26"/>
        </w:rPr>
        <w:t xml:space="preserve"> a.</w:t>
      </w:r>
      <w:r w:rsidRPr="001034A8">
        <w:rPr>
          <w:rFonts w:eastAsia="Meiryo"/>
          <w:color w:val="auto"/>
          <w:sz w:val="26"/>
          <w:szCs w:val="26"/>
        </w:rPr>
        <w:tab/>
      </w:r>
      <w:r w:rsidR="00F42CE3" w:rsidRPr="001034A8">
        <w:rPr>
          <w:rFonts w:eastAsia="Meiryo"/>
          <w:color w:val="auto"/>
          <w:sz w:val="26"/>
          <w:szCs w:val="26"/>
        </w:rPr>
        <w:tab/>
      </w:r>
      <w:r w:rsidR="00F42CE3" w:rsidRPr="001034A8">
        <w:rPr>
          <w:rFonts w:eastAsia="Meiryo"/>
          <w:color w:val="auto"/>
          <w:sz w:val="26"/>
          <w:szCs w:val="26"/>
        </w:rPr>
        <w:tab/>
      </w:r>
      <w:r w:rsidRPr="001034A8">
        <w:rPr>
          <w:rFonts w:eastAsia="Meiryo"/>
          <w:b/>
          <w:bCs/>
          <w:color w:val="auto"/>
          <w:sz w:val="26"/>
          <w:szCs w:val="26"/>
        </w:rPr>
        <w:t>C.</w:t>
      </w:r>
      <w:r w:rsidRPr="001034A8">
        <w:rPr>
          <w:rFonts w:eastAsia="Meiryo"/>
          <w:color w:val="auto"/>
          <w:sz w:val="26"/>
          <w:szCs w:val="26"/>
        </w:rPr>
        <w:t xml:space="preserve"> -2a.</w:t>
      </w:r>
      <w:r w:rsidRPr="001034A8">
        <w:rPr>
          <w:rFonts w:eastAsia="Meiryo"/>
          <w:color w:val="auto"/>
          <w:sz w:val="26"/>
          <w:szCs w:val="26"/>
        </w:rPr>
        <w:tab/>
      </w:r>
      <w:r w:rsidR="00F42CE3" w:rsidRPr="001034A8">
        <w:rPr>
          <w:rFonts w:eastAsia="Meiryo"/>
          <w:color w:val="auto"/>
          <w:sz w:val="26"/>
          <w:szCs w:val="26"/>
        </w:rPr>
        <w:tab/>
      </w:r>
      <w:r w:rsidR="00F42CE3" w:rsidRPr="001034A8">
        <w:rPr>
          <w:rFonts w:eastAsia="Meiryo"/>
          <w:color w:val="auto"/>
          <w:sz w:val="26"/>
          <w:szCs w:val="26"/>
        </w:rPr>
        <w:tab/>
      </w:r>
      <w:r w:rsidR="00F42CE3" w:rsidRPr="001034A8">
        <w:rPr>
          <w:rFonts w:eastAsia="Meiryo"/>
          <w:color w:val="auto"/>
          <w:sz w:val="26"/>
          <w:szCs w:val="26"/>
        </w:rPr>
        <w:tab/>
      </w:r>
      <w:r w:rsidRPr="001034A8">
        <w:rPr>
          <w:rFonts w:eastAsia="Meiryo"/>
          <w:b/>
          <w:bCs/>
          <w:color w:val="auto"/>
          <w:sz w:val="26"/>
          <w:szCs w:val="26"/>
          <w:highlight w:val="green"/>
        </w:rPr>
        <w:t>D.</w:t>
      </w:r>
      <w:r w:rsidRPr="001034A8">
        <w:rPr>
          <w:rFonts w:eastAsia="Meiryo"/>
          <w:color w:val="auto"/>
          <w:sz w:val="26"/>
          <w:szCs w:val="26"/>
          <w:highlight w:val="green"/>
        </w:rPr>
        <w:t xml:space="preserve"> 0.</w:t>
      </w:r>
    </w:p>
    <w:p w14:paraId="44F06C1E" w14:textId="41905098" w:rsidR="00924E43" w:rsidRPr="001034A8" w:rsidRDefault="00564B20" w:rsidP="00564B20">
      <w:pPr>
        <w:widowControl w:val="0"/>
        <w:tabs>
          <w:tab w:val="left" w:pos="851"/>
        </w:tabs>
        <w:autoSpaceDE w:val="0"/>
        <w:autoSpaceDN w:val="0"/>
        <w:adjustRightInd w:val="0"/>
        <w:spacing w:line="276" w:lineRule="auto"/>
        <w:jc w:val="both"/>
        <w:rPr>
          <w:rFonts w:eastAsia="Meiryo"/>
          <w:color w:val="auto"/>
          <w:sz w:val="26"/>
          <w:szCs w:val="26"/>
        </w:rPr>
      </w:pPr>
      <w:r w:rsidRPr="001034A8">
        <w:rPr>
          <w:rFonts w:eastAsia="Meiryo"/>
          <w:b/>
          <w:color w:val="0000CC"/>
          <w:sz w:val="26"/>
          <w:szCs w:val="26"/>
        </w:rPr>
        <w:t>Câu 7:</w:t>
      </w:r>
      <w:r w:rsidRPr="001034A8">
        <w:rPr>
          <w:rFonts w:eastAsia="Meiryo"/>
          <w:b/>
          <w:color w:val="0000CC"/>
          <w:sz w:val="26"/>
          <w:szCs w:val="26"/>
        </w:rPr>
        <w:tab/>
      </w:r>
      <w:r w:rsidR="00924E43" w:rsidRPr="001034A8">
        <w:rPr>
          <w:rFonts w:eastAsia="Meiryo"/>
          <w:color w:val="auto"/>
          <w:sz w:val="26"/>
          <w:szCs w:val="26"/>
        </w:rPr>
        <w:t>Hai nguồn kết hợp A và B dao động cùng tần số , cùng biên độ a  = 2cm nhưng ngược pha nhau. Coi biên độ sóng không đổi, tốc độ truyền sóng v = 90cm/s. Biên độ dao động tổng hợp tại điểm M cách A, B một đoạn AM = 15cm, BM = 13cm bằng</w:t>
      </w:r>
    </w:p>
    <w:p w14:paraId="567088BF" w14:textId="06FADE2D" w:rsidR="00924E43" w:rsidRPr="001034A8" w:rsidRDefault="00924E43" w:rsidP="00F42CE3">
      <w:pPr>
        <w:widowControl w:val="0"/>
        <w:autoSpaceDE w:val="0"/>
        <w:autoSpaceDN w:val="0"/>
        <w:adjustRightInd w:val="0"/>
        <w:spacing w:line="276" w:lineRule="auto"/>
        <w:ind w:firstLineChars="50" w:firstLine="130"/>
        <w:jc w:val="both"/>
        <w:rPr>
          <w:rFonts w:eastAsia="Meiryo"/>
          <w:color w:val="auto"/>
          <w:sz w:val="26"/>
          <w:szCs w:val="26"/>
        </w:rPr>
      </w:pPr>
      <w:r w:rsidRPr="001034A8">
        <w:rPr>
          <w:rFonts w:eastAsia="Meiryo"/>
          <w:b/>
          <w:bCs/>
          <w:color w:val="auto"/>
          <w:sz w:val="26"/>
          <w:szCs w:val="26"/>
        </w:rPr>
        <w:t>A.</w:t>
      </w:r>
      <w:r w:rsidRPr="001034A8">
        <w:rPr>
          <w:rFonts w:eastAsia="Meiryo"/>
          <w:color w:val="auto"/>
          <w:sz w:val="26"/>
          <w:szCs w:val="26"/>
        </w:rPr>
        <w:t xml:space="preserve"> 2cm.</w:t>
      </w:r>
      <w:r w:rsidRPr="001034A8">
        <w:rPr>
          <w:rFonts w:eastAsia="Meiryo"/>
          <w:color w:val="auto"/>
          <w:sz w:val="26"/>
          <w:szCs w:val="26"/>
        </w:rPr>
        <w:tab/>
      </w:r>
      <w:r w:rsidRPr="001034A8">
        <w:rPr>
          <w:rFonts w:eastAsia="Meiryo"/>
          <w:color w:val="auto"/>
          <w:sz w:val="26"/>
          <w:szCs w:val="26"/>
        </w:rPr>
        <w:tab/>
      </w:r>
      <w:r w:rsidR="008850CE" w:rsidRPr="001034A8">
        <w:rPr>
          <w:rFonts w:eastAsia="Meiryo"/>
          <w:color w:val="auto"/>
          <w:sz w:val="26"/>
          <w:szCs w:val="26"/>
        </w:rPr>
        <w:tab/>
      </w:r>
      <w:r w:rsidRPr="001034A8">
        <w:rPr>
          <w:rFonts w:eastAsia="Meiryo"/>
          <w:b/>
          <w:bCs/>
          <w:color w:val="auto"/>
          <w:sz w:val="26"/>
          <w:szCs w:val="26"/>
          <w:highlight w:val="green"/>
        </w:rPr>
        <w:t>B.</w:t>
      </w:r>
      <w:r w:rsidRPr="001034A8">
        <w:rPr>
          <w:rFonts w:eastAsia="Meiryo"/>
          <w:color w:val="auto"/>
          <w:sz w:val="26"/>
          <w:szCs w:val="26"/>
          <w:highlight w:val="green"/>
        </w:rPr>
        <w:t xml:space="preserve"> 2</w:t>
      </w:r>
      <m:oMath>
        <m:rad>
          <m:radPr>
            <m:degHide m:val="1"/>
            <m:ctrlPr>
              <w:rPr>
                <w:rFonts w:ascii="Cambria Math" w:hAnsi="Cambria Math"/>
                <w:i/>
                <w:color w:val="auto"/>
                <w:sz w:val="26"/>
                <w:szCs w:val="26"/>
                <w:highlight w:val="green"/>
              </w:rPr>
            </m:ctrlPr>
          </m:radPr>
          <m:deg/>
          <m:e>
            <m:r>
              <w:rPr>
                <w:rFonts w:ascii="Cambria Math" w:hAnsi="Cambria Math"/>
                <w:color w:val="auto"/>
                <w:sz w:val="26"/>
                <w:szCs w:val="26"/>
                <w:highlight w:val="green"/>
              </w:rPr>
              <m:t>3</m:t>
            </m:r>
          </m:e>
        </m:rad>
      </m:oMath>
      <w:r w:rsidRPr="001034A8">
        <w:rPr>
          <w:rFonts w:eastAsia="Meiryo"/>
          <w:color w:val="auto"/>
          <w:sz w:val="26"/>
          <w:szCs w:val="26"/>
          <w:highlight w:val="green"/>
        </w:rPr>
        <w:t>cm.</w:t>
      </w:r>
      <w:r w:rsidRPr="001034A8">
        <w:rPr>
          <w:rFonts w:eastAsia="Meiryo"/>
          <w:color w:val="auto"/>
          <w:sz w:val="26"/>
          <w:szCs w:val="26"/>
        </w:rPr>
        <w:tab/>
      </w:r>
      <w:r w:rsidR="008850CE" w:rsidRPr="001034A8">
        <w:rPr>
          <w:rFonts w:eastAsia="Meiryo"/>
          <w:color w:val="auto"/>
          <w:sz w:val="26"/>
          <w:szCs w:val="26"/>
        </w:rPr>
        <w:tab/>
      </w:r>
      <w:r w:rsidRPr="001034A8">
        <w:rPr>
          <w:rFonts w:eastAsia="Meiryo"/>
          <w:b/>
          <w:bCs/>
          <w:color w:val="auto"/>
          <w:sz w:val="26"/>
          <w:szCs w:val="26"/>
        </w:rPr>
        <w:t>C.</w:t>
      </w:r>
      <w:r w:rsidRPr="001034A8">
        <w:rPr>
          <w:rFonts w:eastAsia="Meiryo"/>
          <w:color w:val="auto"/>
          <w:sz w:val="26"/>
          <w:szCs w:val="26"/>
        </w:rPr>
        <w:t xml:space="preserve"> 4cm.</w:t>
      </w:r>
      <w:r w:rsidRPr="001034A8">
        <w:rPr>
          <w:rFonts w:eastAsia="Meiryo"/>
          <w:color w:val="auto"/>
          <w:sz w:val="26"/>
          <w:szCs w:val="26"/>
        </w:rPr>
        <w:tab/>
      </w:r>
      <w:r w:rsidR="008850CE" w:rsidRPr="001034A8">
        <w:rPr>
          <w:rFonts w:eastAsia="Meiryo"/>
          <w:color w:val="auto"/>
          <w:sz w:val="26"/>
          <w:szCs w:val="26"/>
        </w:rPr>
        <w:tab/>
      </w:r>
      <w:r w:rsidR="008850CE" w:rsidRPr="001034A8">
        <w:rPr>
          <w:rFonts w:eastAsia="Meiryo"/>
          <w:color w:val="auto"/>
          <w:sz w:val="26"/>
          <w:szCs w:val="26"/>
        </w:rPr>
        <w:tab/>
      </w:r>
      <w:r w:rsidRPr="001034A8">
        <w:rPr>
          <w:rFonts w:eastAsia="Meiryo"/>
          <w:b/>
          <w:bCs/>
          <w:color w:val="auto"/>
          <w:sz w:val="26"/>
          <w:szCs w:val="26"/>
        </w:rPr>
        <w:t xml:space="preserve">D. </w:t>
      </w:r>
      <w:r w:rsidRPr="001034A8">
        <w:rPr>
          <w:rFonts w:eastAsia="Meiryo"/>
          <w:color w:val="auto"/>
          <w:sz w:val="26"/>
          <w:szCs w:val="26"/>
        </w:rPr>
        <w:t>0cm.</w:t>
      </w:r>
    </w:p>
    <w:p w14:paraId="363AFD06" w14:textId="33EA60CC" w:rsidR="00924E43" w:rsidRPr="001034A8" w:rsidRDefault="00564B20" w:rsidP="00564B20">
      <w:pPr>
        <w:widowControl w:val="0"/>
        <w:tabs>
          <w:tab w:val="left" w:pos="993"/>
        </w:tabs>
        <w:autoSpaceDE w:val="0"/>
        <w:autoSpaceDN w:val="0"/>
        <w:adjustRightInd w:val="0"/>
        <w:spacing w:line="276" w:lineRule="auto"/>
        <w:jc w:val="both"/>
        <w:rPr>
          <w:color w:val="auto"/>
          <w:sz w:val="26"/>
          <w:szCs w:val="26"/>
        </w:rPr>
      </w:pPr>
      <w:r w:rsidRPr="001034A8">
        <w:rPr>
          <w:b/>
          <w:color w:val="0000CC"/>
          <w:sz w:val="26"/>
          <w:szCs w:val="26"/>
        </w:rPr>
        <w:t>Câu 8:</w:t>
      </w:r>
      <w:r w:rsidRPr="001034A8">
        <w:rPr>
          <w:b/>
          <w:color w:val="0000CC"/>
          <w:sz w:val="26"/>
          <w:szCs w:val="26"/>
        </w:rPr>
        <w:tab/>
      </w:r>
      <w:r w:rsidR="00924E43" w:rsidRPr="001034A8">
        <w:rPr>
          <w:rFonts w:eastAsia="Meiryo"/>
          <w:color w:val="auto"/>
          <w:sz w:val="26"/>
          <w:szCs w:val="26"/>
        </w:rPr>
        <w:t>Hai</w:t>
      </w:r>
      <w:r w:rsidR="00924E43" w:rsidRPr="001034A8">
        <w:rPr>
          <w:color w:val="auto"/>
          <w:sz w:val="26"/>
          <w:szCs w:val="26"/>
        </w:rPr>
        <w:t xml:space="preserve"> điểm A và B cách nhau 10cm trên mặt chất lỏng dao động với phương trình </w:t>
      </w:r>
      <w:r w:rsidR="00924E43" w:rsidRPr="001034A8">
        <w:rPr>
          <w:color w:val="auto"/>
          <w:position w:val="-14"/>
          <w:sz w:val="26"/>
          <w:szCs w:val="26"/>
        </w:rPr>
        <w:object w:dxaOrig="2838" w:dyaOrig="430" w14:anchorId="0CA4BF0D">
          <v:shape id="_x0000_i1044" type="#_x0000_t75" style="width:2in;height:21pt" o:ole="">
            <v:imagedata r:id="rId53" o:title=""/>
          </v:shape>
          <o:OLEObject Type="Embed" ProgID="Equation.DSMT4" ShapeID="_x0000_i1044" DrawAspect="Content" ObjectID="_1775647485" r:id="rId54"/>
        </w:object>
      </w:r>
      <w:r w:rsidR="00924E43" w:rsidRPr="001034A8">
        <w:rPr>
          <w:color w:val="auto"/>
          <w:sz w:val="26"/>
          <w:szCs w:val="26"/>
        </w:rPr>
        <w:t>, tốc độ truyền sóng là v = 100cm/s. Phương trình sóng tại điểm M nằm trên đường trung trực của AB là</w:t>
      </w:r>
    </w:p>
    <w:p w14:paraId="1009AFC4" w14:textId="284AFB08" w:rsidR="00924E43" w:rsidRPr="001034A8" w:rsidRDefault="00924E43" w:rsidP="00F42CE3">
      <w:pPr>
        <w:spacing w:line="276" w:lineRule="auto"/>
        <w:ind w:firstLineChars="50" w:firstLine="131"/>
        <w:jc w:val="both"/>
        <w:rPr>
          <w:color w:val="auto"/>
          <w:sz w:val="26"/>
          <w:szCs w:val="26"/>
        </w:rPr>
      </w:pPr>
      <w:r w:rsidRPr="001034A8">
        <w:rPr>
          <w:b/>
          <w:bCs/>
          <w:color w:val="auto"/>
          <w:sz w:val="26"/>
          <w:szCs w:val="26"/>
          <w:highlight w:val="green"/>
        </w:rPr>
        <w:t>A.</w:t>
      </w:r>
      <w:r w:rsidRPr="001034A8">
        <w:rPr>
          <w:color w:val="auto"/>
          <w:sz w:val="26"/>
          <w:szCs w:val="26"/>
          <w:highlight w:val="green"/>
        </w:rPr>
        <w:t xml:space="preserve"> </w:t>
      </w:r>
      <w:r w:rsidRPr="001034A8">
        <w:rPr>
          <w:color w:val="auto"/>
          <w:position w:val="-14"/>
          <w:sz w:val="26"/>
          <w:szCs w:val="26"/>
          <w:highlight w:val="green"/>
        </w:rPr>
        <w:object w:dxaOrig="2921" w:dyaOrig="447" w14:anchorId="27421D0E">
          <v:shape id="_x0000_i1045" type="#_x0000_t75" style="width:2in;height:21pt" o:ole="">
            <v:imagedata r:id="rId55" o:title=""/>
          </v:shape>
          <o:OLEObject Type="Embed" ProgID="Equation.DSMT4" ShapeID="_x0000_i1045" DrawAspect="Content" ObjectID="_1775647486" r:id="rId56"/>
        </w:object>
      </w:r>
      <w:r w:rsidRPr="001034A8">
        <w:rPr>
          <w:color w:val="auto"/>
          <w:sz w:val="26"/>
          <w:szCs w:val="26"/>
          <w:highlight w:val="green"/>
        </w:rPr>
        <w:t>.</w:t>
      </w:r>
      <w:r w:rsidRPr="001034A8">
        <w:rPr>
          <w:color w:val="auto"/>
          <w:sz w:val="26"/>
          <w:szCs w:val="26"/>
        </w:rPr>
        <w:tab/>
      </w:r>
      <w:r w:rsidR="008850CE" w:rsidRPr="001034A8">
        <w:rPr>
          <w:color w:val="auto"/>
          <w:sz w:val="26"/>
          <w:szCs w:val="26"/>
        </w:rPr>
        <w:tab/>
      </w:r>
      <w:r w:rsidR="008850CE" w:rsidRPr="001034A8">
        <w:rPr>
          <w:color w:val="auto"/>
          <w:sz w:val="26"/>
          <w:szCs w:val="26"/>
        </w:rPr>
        <w:tab/>
      </w:r>
      <w:r w:rsidRPr="001034A8">
        <w:rPr>
          <w:b/>
          <w:bCs/>
          <w:color w:val="auto"/>
          <w:sz w:val="26"/>
          <w:szCs w:val="26"/>
        </w:rPr>
        <w:t>B.</w:t>
      </w:r>
      <w:r w:rsidRPr="001034A8">
        <w:rPr>
          <w:color w:val="auto"/>
          <w:sz w:val="26"/>
          <w:szCs w:val="26"/>
        </w:rPr>
        <w:t xml:space="preserve"> </w:t>
      </w:r>
      <w:r w:rsidRPr="001034A8">
        <w:rPr>
          <w:color w:val="auto"/>
          <w:position w:val="-14"/>
          <w:sz w:val="26"/>
          <w:szCs w:val="26"/>
        </w:rPr>
        <w:object w:dxaOrig="2920" w:dyaOrig="446" w14:anchorId="2E6178EE">
          <v:shape id="_x0000_i1046" type="#_x0000_t75" style="width:2in;height:21pt" o:ole="">
            <v:imagedata r:id="rId57" o:title=""/>
          </v:shape>
          <o:OLEObject Type="Embed" ProgID="Equation.DSMT4" ShapeID="_x0000_i1046" DrawAspect="Content" ObjectID="_1775647487" r:id="rId58"/>
        </w:object>
      </w:r>
      <w:r w:rsidRPr="001034A8">
        <w:rPr>
          <w:color w:val="auto"/>
          <w:sz w:val="26"/>
          <w:szCs w:val="26"/>
        </w:rPr>
        <w:t>.</w:t>
      </w:r>
      <w:r w:rsidRPr="001034A8">
        <w:rPr>
          <w:color w:val="auto"/>
          <w:sz w:val="26"/>
          <w:szCs w:val="26"/>
        </w:rPr>
        <w:tab/>
      </w:r>
    </w:p>
    <w:p w14:paraId="5EA8AAD9" w14:textId="45150445" w:rsidR="00924E43" w:rsidRPr="001034A8" w:rsidRDefault="00924E43" w:rsidP="00F42CE3">
      <w:pPr>
        <w:spacing w:line="276" w:lineRule="auto"/>
        <w:ind w:firstLineChars="50" w:firstLine="131"/>
        <w:jc w:val="both"/>
        <w:rPr>
          <w:color w:val="auto"/>
          <w:sz w:val="26"/>
          <w:szCs w:val="26"/>
        </w:rPr>
      </w:pPr>
      <w:r w:rsidRPr="001034A8">
        <w:rPr>
          <w:b/>
          <w:bCs/>
          <w:color w:val="auto"/>
          <w:sz w:val="26"/>
          <w:szCs w:val="26"/>
        </w:rPr>
        <w:t>C.</w:t>
      </w:r>
      <w:r w:rsidRPr="001034A8">
        <w:rPr>
          <w:color w:val="auto"/>
          <w:sz w:val="26"/>
          <w:szCs w:val="26"/>
        </w:rPr>
        <w:t xml:space="preserve"> </w:t>
      </w:r>
      <w:r w:rsidRPr="001034A8">
        <w:rPr>
          <w:color w:val="auto"/>
          <w:position w:val="-14"/>
          <w:sz w:val="26"/>
          <w:szCs w:val="26"/>
        </w:rPr>
        <w:object w:dxaOrig="3053" w:dyaOrig="466" w14:anchorId="6C6909F1">
          <v:shape id="_x0000_i1047" type="#_x0000_t75" style="width:154.5pt;height:25.5pt" o:ole="">
            <v:imagedata r:id="rId59" o:title=""/>
          </v:shape>
          <o:OLEObject Type="Embed" ProgID="Equation.DSMT4" ShapeID="_x0000_i1047" DrawAspect="Content" ObjectID="_1775647488" r:id="rId60"/>
        </w:object>
      </w:r>
      <w:r w:rsidRPr="001034A8">
        <w:rPr>
          <w:color w:val="auto"/>
          <w:sz w:val="26"/>
          <w:szCs w:val="26"/>
        </w:rPr>
        <w:t>.</w:t>
      </w:r>
      <w:r w:rsidRPr="001034A8">
        <w:rPr>
          <w:color w:val="auto"/>
          <w:sz w:val="26"/>
          <w:szCs w:val="26"/>
        </w:rPr>
        <w:tab/>
      </w:r>
      <w:r w:rsidR="008850CE" w:rsidRPr="001034A8">
        <w:rPr>
          <w:color w:val="auto"/>
          <w:sz w:val="26"/>
          <w:szCs w:val="26"/>
        </w:rPr>
        <w:tab/>
      </w:r>
      <w:r w:rsidR="008850CE" w:rsidRPr="001034A8">
        <w:rPr>
          <w:color w:val="auto"/>
          <w:sz w:val="26"/>
          <w:szCs w:val="26"/>
        </w:rPr>
        <w:tab/>
      </w:r>
      <w:r w:rsidRPr="001034A8">
        <w:rPr>
          <w:b/>
          <w:bCs/>
          <w:color w:val="auto"/>
          <w:sz w:val="26"/>
          <w:szCs w:val="26"/>
        </w:rPr>
        <w:t>D.</w:t>
      </w:r>
      <w:r w:rsidRPr="001034A8">
        <w:rPr>
          <w:color w:val="auto"/>
          <w:sz w:val="26"/>
          <w:szCs w:val="26"/>
        </w:rPr>
        <w:t xml:space="preserve"> </w:t>
      </w:r>
      <w:r w:rsidRPr="001034A8">
        <w:rPr>
          <w:color w:val="auto"/>
          <w:position w:val="-14"/>
          <w:sz w:val="26"/>
          <w:szCs w:val="26"/>
        </w:rPr>
        <w:object w:dxaOrig="3012" w:dyaOrig="440" w14:anchorId="14AF4755">
          <v:shape id="_x0000_i1048" type="#_x0000_t75" style="width:149.25pt;height:21pt" o:ole="">
            <v:imagedata r:id="rId61" o:title=""/>
          </v:shape>
          <o:OLEObject Type="Embed" ProgID="Equation.DSMT4" ShapeID="_x0000_i1048" DrawAspect="Content" ObjectID="_1775647489" r:id="rId62"/>
        </w:object>
      </w:r>
      <w:r w:rsidRPr="001034A8">
        <w:rPr>
          <w:color w:val="auto"/>
          <w:sz w:val="26"/>
          <w:szCs w:val="26"/>
        </w:rPr>
        <w:t>.</w:t>
      </w:r>
    </w:p>
    <w:p w14:paraId="07AF2CF7" w14:textId="6FB2A82B" w:rsidR="00924E43" w:rsidRPr="001034A8" w:rsidRDefault="00564B20" w:rsidP="00564B20">
      <w:pPr>
        <w:widowControl w:val="0"/>
        <w:autoSpaceDE w:val="0"/>
        <w:autoSpaceDN w:val="0"/>
        <w:adjustRightInd w:val="0"/>
        <w:spacing w:line="276" w:lineRule="auto"/>
        <w:jc w:val="both"/>
        <w:rPr>
          <w:color w:val="auto"/>
          <w:spacing w:val="-2"/>
          <w:sz w:val="26"/>
          <w:szCs w:val="26"/>
        </w:rPr>
      </w:pPr>
      <w:r w:rsidRPr="001034A8">
        <w:rPr>
          <w:b/>
          <w:color w:val="0000CC"/>
          <w:spacing w:val="-2"/>
          <w:sz w:val="26"/>
          <w:szCs w:val="26"/>
        </w:rPr>
        <w:t>Câu 9:</w:t>
      </w:r>
      <w:r w:rsidRPr="001034A8">
        <w:rPr>
          <w:b/>
          <w:color w:val="0000CC"/>
          <w:spacing w:val="-2"/>
          <w:sz w:val="26"/>
          <w:szCs w:val="26"/>
        </w:rPr>
        <w:tab/>
      </w:r>
      <w:r w:rsidR="00924E43" w:rsidRPr="001034A8">
        <w:rPr>
          <w:rFonts w:eastAsia="Meiryo"/>
          <w:color w:val="auto"/>
          <w:sz w:val="26"/>
          <w:szCs w:val="26"/>
        </w:rPr>
        <w:t xml:space="preserve">Cho </w:t>
      </w:r>
      <w:r w:rsidR="00924E43" w:rsidRPr="001034A8">
        <w:rPr>
          <w:color w:val="auto"/>
          <w:spacing w:val="-2"/>
          <w:sz w:val="26"/>
          <w:szCs w:val="26"/>
        </w:rPr>
        <w:t xml:space="preserve">hai nguồn kết hợp A, B dao động với các phương trình </w:t>
      </w:r>
      <w:r w:rsidR="00924E43" w:rsidRPr="001034A8">
        <w:rPr>
          <w:color w:val="auto"/>
          <w:spacing w:val="-2"/>
          <w:position w:val="-14"/>
          <w:sz w:val="26"/>
          <w:szCs w:val="26"/>
        </w:rPr>
        <w:object w:dxaOrig="2613" w:dyaOrig="421" w14:anchorId="23504732">
          <v:shape id="_x0000_i1049" type="#_x0000_t75" style="width:129.75pt;height:21pt" o:ole="">
            <v:imagedata r:id="rId63" o:title=""/>
          </v:shape>
          <o:OLEObject Type="Embed" ProgID="Equation.DSMT4" ShapeID="_x0000_i1049" DrawAspect="Content" ObjectID="_1775647490" r:id="rId64"/>
        </w:object>
      </w:r>
      <w:r w:rsidR="00924E43" w:rsidRPr="001034A8">
        <w:rPr>
          <w:color w:val="auto"/>
          <w:spacing w:val="-2"/>
          <w:sz w:val="26"/>
          <w:szCs w:val="26"/>
        </w:rPr>
        <w:t xml:space="preserve">. Tốc độ truyền sóng là v = 3 m/s. Phương trình sóng tại M cách A, B một khoảng lần lượt </w:t>
      </w:r>
      <w:r w:rsidR="00924E43" w:rsidRPr="001034A8">
        <w:rPr>
          <w:color w:val="auto"/>
          <w:spacing w:val="-2"/>
          <w:position w:val="-12"/>
          <w:sz w:val="26"/>
          <w:szCs w:val="26"/>
        </w:rPr>
        <w:object w:dxaOrig="1020" w:dyaOrig="360" w14:anchorId="59C80F4C">
          <v:shape id="_x0000_i1050" type="#_x0000_t75" style="width:51pt;height:15pt" o:ole="">
            <v:imagedata r:id="rId65" o:title=""/>
          </v:shape>
          <o:OLEObject Type="Embed" ProgID="Equation.DSMT4" ShapeID="_x0000_i1050" DrawAspect="Content" ObjectID="_1775647491" r:id="rId66"/>
        </w:object>
      </w:r>
      <w:r w:rsidR="00924E43" w:rsidRPr="001034A8">
        <w:rPr>
          <w:color w:val="auto"/>
          <w:spacing w:val="-2"/>
          <w:sz w:val="26"/>
          <w:szCs w:val="26"/>
        </w:rPr>
        <w:t xml:space="preserve">, </w:t>
      </w:r>
      <w:r w:rsidR="00924E43" w:rsidRPr="001034A8">
        <w:rPr>
          <w:color w:val="auto"/>
          <w:spacing w:val="-2"/>
          <w:position w:val="-12"/>
          <w:sz w:val="26"/>
          <w:szCs w:val="26"/>
        </w:rPr>
        <w:object w:dxaOrig="1080" w:dyaOrig="360" w14:anchorId="6AFFB10C">
          <v:shape id="_x0000_i1051" type="#_x0000_t75" style="width:57pt;height:15pt" o:ole="">
            <v:imagedata r:id="rId67" o:title=""/>
          </v:shape>
          <o:OLEObject Type="Embed" ProgID="Equation.DSMT4" ShapeID="_x0000_i1051" DrawAspect="Content" ObjectID="_1775647492" r:id="rId68"/>
        </w:object>
      </w:r>
      <w:r w:rsidR="00924E43" w:rsidRPr="001034A8">
        <w:rPr>
          <w:color w:val="auto"/>
          <w:spacing w:val="-2"/>
          <w:sz w:val="26"/>
          <w:szCs w:val="26"/>
        </w:rPr>
        <w:t xml:space="preserve"> là</w:t>
      </w:r>
    </w:p>
    <w:p w14:paraId="665CA2F2" w14:textId="5251A774" w:rsidR="00924E43" w:rsidRPr="001034A8" w:rsidRDefault="00924E43" w:rsidP="00F42CE3">
      <w:pPr>
        <w:spacing w:line="276" w:lineRule="auto"/>
        <w:ind w:firstLineChars="50" w:firstLine="131"/>
        <w:jc w:val="both"/>
        <w:rPr>
          <w:color w:val="000000" w:themeColor="text1"/>
          <w:sz w:val="26"/>
          <w:szCs w:val="26"/>
        </w:rPr>
      </w:pPr>
      <w:r w:rsidRPr="001034A8">
        <w:rPr>
          <w:b/>
          <w:bCs/>
          <w:color w:val="000000" w:themeColor="text1"/>
          <w:sz w:val="26"/>
          <w:szCs w:val="26"/>
          <w:highlight w:val="green"/>
        </w:rPr>
        <w:t>A.</w:t>
      </w:r>
      <w:r w:rsidRPr="001034A8">
        <w:rPr>
          <w:color w:val="000000" w:themeColor="text1"/>
          <w:sz w:val="26"/>
          <w:szCs w:val="26"/>
          <w:highlight w:val="green"/>
        </w:rPr>
        <w:t xml:space="preserve"> </w:t>
      </w:r>
      <w:r w:rsidRPr="001034A8">
        <w:rPr>
          <w:color w:val="000000" w:themeColor="text1"/>
          <w:position w:val="-28"/>
          <w:sz w:val="26"/>
          <w:szCs w:val="26"/>
          <w:highlight w:val="green"/>
        </w:rPr>
        <w:object w:dxaOrig="3202" w:dyaOrig="707" w14:anchorId="6E37FC69">
          <v:shape id="_x0000_i1052" type="#_x0000_t75" style="width:159pt;height:34.5pt" o:ole="">
            <v:imagedata r:id="rId69" o:title=""/>
          </v:shape>
          <o:OLEObject Type="Embed" ProgID="Equation.DSMT4" ShapeID="_x0000_i1052" DrawAspect="Content" ObjectID="_1775647493" r:id="rId70"/>
        </w:object>
      </w:r>
      <w:r w:rsidRPr="001034A8">
        <w:rPr>
          <w:color w:val="000000" w:themeColor="text1"/>
          <w:sz w:val="26"/>
          <w:szCs w:val="26"/>
          <w:highlight w:val="green"/>
        </w:rPr>
        <w:t>.</w:t>
      </w:r>
      <w:r w:rsidRPr="001034A8">
        <w:rPr>
          <w:color w:val="000000" w:themeColor="text1"/>
          <w:sz w:val="26"/>
          <w:szCs w:val="26"/>
        </w:rPr>
        <w:tab/>
      </w:r>
      <w:r w:rsidR="008850CE" w:rsidRPr="001034A8">
        <w:rPr>
          <w:color w:val="000000" w:themeColor="text1"/>
          <w:sz w:val="26"/>
          <w:szCs w:val="26"/>
        </w:rPr>
        <w:tab/>
      </w:r>
      <w:r w:rsidRPr="001034A8">
        <w:rPr>
          <w:b/>
          <w:bCs/>
          <w:color w:val="000000" w:themeColor="text1"/>
          <w:sz w:val="26"/>
          <w:szCs w:val="26"/>
        </w:rPr>
        <w:t>B.</w:t>
      </w:r>
      <w:r w:rsidRPr="001034A8">
        <w:rPr>
          <w:color w:val="000000" w:themeColor="text1"/>
          <w:sz w:val="26"/>
          <w:szCs w:val="26"/>
        </w:rPr>
        <w:t xml:space="preserve"> </w:t>
      </w:r>
      <w:r w:rsidRPr="001034A8">
        <w:rPr>
          <w:color w:val="000000" w:themeColor="text1"/>
          <w:position w:val="-28"/>
          <w:sz w:val="26"/>
          <w:szCs w:val="26"/>
        </w:rPr>
        <w:object w:dxaOrig="3378" w:dyaOrig="746" w14:anchorId="74DB4D70">
          <v:shape id="_x0000_i1053" type="#_x0000_t75" style="width:169.5pt;height:34.5pt" o:ole="">
            <v:imagedata r:id="rId71" o:title=""/>
          </v:shape>
          <o:OLEObject Type="Embed" ProgID="Equation.DSMT4" ShapeID="_x0000_i1053" DrawAspect="Content" ObjectID="_1775647494" r:id="rId72"/>
        </w:object>
      </w:r>
      <w:r w:rsidRPr="001034A8">
        <w:rPr>
          <w:color w:val="000000" w:themeColor="text1"/>
          <w:sz w:val="26"/>
          <w:szCs w:val="26"/>
        </w:rPr>
        <w:t>.</w:t>
      </w:r>
      <w:r w:rsidRPr="001034A8">
        <w:rPr>
          <w:color w:val="000000" w:themeColor="text1"/>
          <w:sz w:val="26"/>
          <w:szCs w:val="26"/>
        </w:rPr>
        <w:tab/>
      </w:r>
    </w:p>
    <w:p w14:paraId="0AE405FE" w14:textId="2191E58F" w:rsidR="00924E43" w:rsidRPr="001034A8" w:rsidRDefault="00924E43" w:rsidP="00F42CE3">
      <w:pPr>
        <w:spacing w:line="276" w:lineRule="auto"/>
        <w:ind w:firstLineChars="50" w:firstLine="131"/>
        <w:jc w:val="both"/>
        <w:rPr>
          <w:color w:val="auto"/>
          <w:sz w:val="26"/>
          <w:szCs w:val="26"/>
        </w:rPr>
      </w:pPr>
      <w:r w:rsidRPr="001034A8">
        <w:rPr>
          <w:b/>
          <w:bCs/>
          <w:color w:val="000000" w:themeColor="text1"/>
          <w:sz w:val="26"/>
          <w:szCs w:val="26"/>
        </w:rPr>
        <w:t>C.</w:t>
      </w:r>
      <w:r w:rsidRPr="001034A8">
        <w:rPr>
          <w:color w:val="000000" w:themeColor="text1"/>
          <w:sz w:val="26"/>
          <w:szCs w:val="26"/>
        </w:rPr>
        <w:t xml:space="preserve"> </w:t>
      </w:r>
      <w:r w:rsidRPr="001034A8">
        <w:rPr>
          <w:color w:val="000000" w:themeColor="text1"/>
          <w:position w:val="-28"/>
          <w:sz w:val="26"/>
          <w:szCs w:val="26"/>
        </w:rPr>
        <w:object w:dxaOrig="3324" w:dyaOrig="734" w14:anchorId="1C36C74A">
          <v:shape id="_x0000_i1054" type="#_x0000_t75" style="width:165pt;height:37.5pt" o:ole="">
            <v:imagedata r:id="rId73" o:title=""/>
          </v:shape>
          <o:OLEObject Type="Embed" ProgID="Equation.DSMT4" ShapeID="_x0000_i1054" DrawAspect="Content" ObjectID="_1775647495" r:id="rId74"/>
        </w:object>
      </w:r>
      <w:r w:rsidRPr="001034A8">
        <w:rPr>
          <w:color w:val="000000" w:themeColor="text1"/>
          <w:sz w:val="26"/>
          <w:szCs w:val="26"/>
        </w:rPr>
        <w:t>.</w:t>
      </w:r>
      <w:r w:rsidRPr="001034A8">
        <w:rPr>
          <w:color w:val="000000" w:themeColor="text1"/>
          <w:sz w:val="26"/>
          <w:szCs w:val="26"/>
        </w:rPr>
        <w:tab/>
      </w:r>
      <w:r w:rsidR="008850CE" w:rsidRPr="001034A8">
        <w:rPr>
          <w:color w:val="000000" w:themeColor="text1"/>
          <w:sz w:val="26"/>
          <w:szCs w:val="26"/>
        </w:rPr>
        <w:tab/>
      </w:r>
      <w:r w:rsidRPr="001034A8">
        <w:rPr>
          <w:b/>
          <w:bCs/>
          <w:color w:val="000000" w:themeColor="text1"/>
          <w:sz w:val="26"/>
          <w:szCs w:val="26"/>
        </w:rPr>
        <w:t>D.</w:t>
      </w:r>
      <w:r w:rsidRPr="001034A8">
        <w:rPr>
          <w:color w:val="000000" w:themeColor="text1"/>
          <w:sz w:val="26"/>
          <w:szCs w:val="26"/>
        </w:rPr>
        <w:t xml:space="preserve"> </w:t>
      </w:r>
      <w:r w:rsidRPr="001034A8">
        <w:rPr>
          <w:color w:val="000000" w:themeColor="text1"/>
          <w:position w:val="-28"/>
          <w:sz w:val="26"/>
          <w:szCs w:val="26"/>
        </w:rPr>
        <w:object w:dxaOrig="3383" w:dyaOrig="747" w14:anchorId="7C881043">
          <v:shape id="_x0000_i1055" type="#_x0000_t75" style="width:169.5pt;height:37.5pt" o:ole="">
            <v:imagedata r:id="rId75" o:title=""/>
          </v:shape>
          <o:OLEObject Type="Embed" ProgID="Equation.DSMT4" ShapeID="_x0000_i1055" DrawAspect="Content" ObjectID="_1775647496" r:id="rId76"/>
        </w:object>
      </w:r>
      <w:r w:rsidRPr="001034A8">
        <w:rPr>
          <w:color w:val="000000" w:themeColor="text1"/>
          <w:sz w:val="26"/>
          <w:szCs w:val="26"/>
        </w:rPr>
        <w:t>.</w:t>
      </w:r>
    </w:p>
    <w:p w14:paraId="04CC6AF4" w14:textId="25A6164F" w:rsidR="00B90B10" w:rsidRPr="001034A8" w:rsidRDefault="00564B20" w:rsidP="00564B20">
      <w:pPr>
        <w:tabs>
          <w:tab w:val="left" w:pos="993"/>
        </w:tabs>
        <w:spacing w:line="276" w:lineRule="auto"/>
        <w:jc w:val="both"/>
        <w:rPr>
          <w:b/>
          <w:bCs/>
          <w:sz w:val="26"/>
          <w:szCs w:val="26"/>
          <w:u w:val="single"/>
          <w:lang w:val="vi-VN"/>
        </w:rPr>
      </w:pPr>
      <w:r w:rsidRPr="001034A8">
        <w:rPr>
          <w:rFonts w:eastAsiaTheme="minorHAnsi"/>
          <w:b/>
          <w:bCs/>
          <w:color w:val="0000CC"/>
          <w:sz w:val="26"/>
          <w:szCs w:val="26"/>
          <w:lang w:val="vi-VN"/>
        </w:rPr>
        <w:lastRenderedPageBreak/>
        <w:t>Câu 10:</w:t>
      </w:r>
      <w:r w:rsidRPr="001034A8">
        <w:rPr>
          <w:rFonts w:eastAsiaTheme="minorHAnsi"/>
          <w:b/>
          <w:bCs/>
          <w:color w:val="0000CC"/>
          <w:sz w:val="26"/>
          <w:szCs w:val="26"/>
          <w:lang w:val="vi-VN"/>
        </w:rPr>
        <w:tab/>
      </w:r>
      <w:r w:rsidR="00B90B10" w:rsidRPr="001034A8">
        <w:rPr>
          <w:sz w:val="26"/>
          <w:szCs w:val="26"/>
          <w:lang w:val="vi-VN"/>
        </w:rPr>
        <w:t>Hai nguồn sóng kết hợp A, B trên mặt nước cùng dao động với phương trình u = Acos(100</w:t>
      </w:r>
      <w:r w:rsidR="00B90B10" w:rsidRPr="001034A8">
        <w:rPr>
          <w:sz w:val="26"/>
          <w:szCs w:val="26"/>
        </w:rPr>
        <w:t>π</w:t>
      </w:r>
      <w:r w:rsidR="00B90B10" w:rsidRPr="001034A8">
        <w:rPr>
          <w:sz w:val="26"/>
          <w:szCs w:val="26"/>
          <w:lang w:val="vi-VN"/>
        </w:rPr>
        <w:t>t) cm. Tốc độ truyền sóng trên mặt nước là v = 40 cm/s. Xét điểm M trên mặt nước có AM = 9 cm và BM = 7 cm. Hai dao động tại M do hai sóng từ A và B truyền đến là hai dao động</w:t>
      </w:r>
    </w:p>
    <w:p w14:paraId="312FB855" w14:textId="77777777" w:rsidR="00B90B10" w:rsidRPr="001034A8" w:rsidRDefault="00B90B10" w:rsidP="00F42CE3">
      <w:pPr>
        <w:pStyle w:val="NormalWeb"/>
        <w:spacing w:line="276" w:lineRule="auto"/>
        <w:ind w:firstLine="0"/>
        <w:rPr>
          <w:sz w:val="26"/>
          <w:szCs w:val="26"/>
        </w:rPr>
      </w:pPr>
      <w:r w:rsidRPr="001034A8">
        <w:rPr>
          <w:b/>
          <w:bCs/>
          <w:sz w:val="26"/>
          <w:szCs w:val="26"/>
          <w:lang w:val="vi-VN"/>
        </w:rPr>
        <w:t xml:space="preserve">A. </w:t>
      </w:r>
      <w:r w:rsidRPr="001034A8">
        <w:rPr>
          <w:sz w:val="26"/>
          <w:szCs w:val="26"/>
          <w:lang w:val="vi-VN"/>
        </w:rPr>
        <w:t xml:space="preserve">cùng pha. </w:t>
      </w:r>
      <w:r w:rsidRPr="001034A8">
        <w:rPr>
          <w:sz w:val="26"/>
          <w:szCs w:val="26"/>
          <w:lang w:val="vi-VN"/>
        </w:rPr>
        <w:tab/>
      </w:r>
      <w:r w:rsidRPr="001034A8">
        <w:rPr>
          <w:sz w:val="26"/>
          <w:szCs w:val="26"/>
          <w:lang w:val="vi-VN"/>
        </w:rPr>
        <w:tab/>
      </w:r>
      <w:r w:rsidRPr="001034A8">
        <w:rPr>
          <w:sz w:val="26"/>
          <w:szCs w:val="26"/>
          <w:lang w:val="vi-VN"/>
        </w:rPr>
        <w:tab/>
      </w:r>
      <w:r w:rsidRPr="001034A8">
        <w:rPr>
          <w:b/>
          <w:bCs/>
          <w:sz w:val="26"/>
          <w:szCs w:val="26"/>
          <w:highlight w:val="green"/>
          <w:lang w:val="vi-VN"/>
        </w:rPr>
        <w:t xml:space="preserve">B. </w:t>
      </w:r>
      <w:r w:rsidRPr="001034A8">
        <w:rPr>
          <w:sz w:val="26"/>
          <w:szCs w:val="26"/>
          <w:highlight w:val="green"/>
          <w:lang w:val="vi-VN"/>
        </w:rPr>
        <w:t xml:space="preserve">ngược pha. </w:t>
      </w:r>
      <w:r w:rsidRPr="001034A8">
        <w:rPr>
          <w:sz w:val="26"/>
          <w:szCs w:val="26"/>
          <w:lang w:val="vi-VN"/>
        </w:rPr>
        <w:tab/>
        <w:t xml:space="preserve"> </w:t>
      </w:r>
      <w:r w:rsidRPr="001034A8">
        <w:rPr>
          <w:b/>
          <w:bCs/>
          <w:sz w:val="26"/>
          <w:szCs w:val="26"/>
          <w:lang w:val="vi-VN"/>
        </w:rPr>
        <w:t xml:space="preserve">C. </w:t>
      </w:r>
      <w:r w:rsidRPr="001034A8">
        <w:rPr>
          <w:sz w:val="26"/>
          <w:szCs w:val="26"/>
          <w:lang w:val="vi-VN"/>
        </w:rPr>
        <w:t>lệch pha 90</w:t>
      </w:r>
      <w:r w:rsidRPr="001034A8">
        <w:rPr>
          <w:sz w:val="26"/>
          <w:szCs w:val="26"/>
          <w:vertAlign w:val="superscript"/>
          <w:lang w:val="vi-VN"/>
        </w:rPr>
        <w:t>0</w:t>
      </w:r>
      <w:r w:rsidRPr="001034A8">
        <w:rPr>
          <w:sz w:val="26"/>
          <w:szCs w:val="26"/>
          <w:lang w:val="vi-VN"/>
        </w:rPr>
        <w:t xml:space="preserve">.            </w:t>
      </w:r>
      <w:r w:rsidRPr="001034A8">
        <w:rPr>
          <w:b/>
          <w:bCs/>
          <w:sz w:val="26"/>
          <w:szCs w:val="26"/>
        </w:rPr>
        <w:t xml:space="preserve">D. </w:t>
      </w:r>
      <w:r w:rsidRPr="001034A8">
        <w:rPr>
          <w:sz w:val="26"/>
          <w:szCs w:val="26"/>
        </w:rPr>
        <w:t>lệch pha 120</w:t>
      </w:r>
      <w:r w:rsidRPr="001034A8">
        <w:rPr>
          <w:sz w:val="26"/>
          <w:szCs w:val="26"/>
          <w:vertAlign w:val="superscript"/>
        </w:rPr>
        <w:t>0</w:t>
      </w:r>
      <w:r w:rsidRPr="001034A8">
        <w:rPr>
          <w:sz w:val="26"/>
          <w:szCs w:val="26"/>
        </w:rPr>
        <w:t>.</w:t>
      </w:r>
    </w:p>
    <w:p w14:paraId="4D49CFBD" w14:textId="77777777" w:rsidR="00B90B10" w:rsidRPr="001034A8" w:rsidRDefault="00B90B10" w:rsidP="00F42CE3">
      <w:pPr>
        <w:spacing w:line="276" w:lineRule="auto"/>
        <w:rPr>
          <w:rFonts w:eastAsia="Calibri"/>
          <w:color w:val="auto"/>
          <w:sz w:val="26"/>
          <w:szCs w:val="26"/>
          <w:lang w:val="vi-VN"/>
        </w:rPr>
      </w:pPr>
    </w:p>
    <w:p w14:paraId="34971556" w14:textId="1E5C799E" w:rsidR="00B90B10" w:rsidRDefault="00B90B10" w:rsidP="005838AF">
      <w:pPr>
        <w:spacing w:line="276" w:lineRule="auto"/>
        <w:rPr>
          <w:color w:val="auto"/>
          <w:sz w:val="26"/>
          <w:szCs w:val="26"/>
        </w:rPr>
      </w:pPr>
    </w:p>
    <w:p w14:paraId="320CF789" w14:textId="2454DB40" w:rsidR="005838AF" w:rsidRPr="00C93CE7" w:rsidRDefault="005838AF" w:rsidP="005838AF">
      <w:pPr>
        <w:pStyle w:val="Heading2"/>
        <w:rPr>
          <w:color w:val="000000" w:themeColor="text1"/>
          <w:sz w:val="32"/>
          <w:szCs w:val="32"/>
        </w:rPr>
      </w:pPr>
      <w:bookmarkStart w:id="39" w:name="_Toc143195941"/>
      <w:r w:rsidRPr="00C93CE7">
        <w:rPr>
          <w:color w:val="C45911" w:themeColor="accent2" w:themeShade="BF"/>
          <w:sz w:val="32"/>
          <w:szCs w:val="32"/>
        </w:rPr>
        <w:t>DẠNG</w:t>
      </w:r>
      <w:r>
        <w:rPr>
          <w:color w:val="C45911" w:themeColor="accent2" w:themeShade="BF"/>
          <w:sz w:val="32"/>
          <w:szCs w:val="32"/>
        </w:rPr>
        <w:t xml:space="preserve"> 3</w:t>
      </w:r>
      <w:r w:rsidRPr="00C93CE7">
        <w:rPr>
          <w:color w:val="C45911" w:themeColor="accent2" w:themeShade="BF"/>
          <w:sz w:val="32"/>
          <w:szCs w:val="32"/>
        </w:rPr>
        <w:t>.</w:t>
      </w:r>
      <w:r>
        <w:rPr>
          <w:color w:val="C45911" w:themeColor="accent2" w:themeShade="BF"/>
          <w:sz w:val="32"/>
          <w:szCs w:val="32"/>
        </w:rPr>
        <w:t xml:space="preserve"> </w:t>
      </w:r>
      <w:r w:rsidRPr="005838AF">
        <w:rPr>
          <w:color w:val="C45911" w:themeColor="accent2" w:themeShade="BF"/>
          <w:sz w:val="32"/>
          <w:szCs w:val="32"/>
        </w:rPr>
        <w:t>Số điểm cực đại và cực tiểu</w:t>
      </w:r>
      <w:bookmarkEnd w:id="39"/>
    </w:p>
    <w:p w14:paraId="3681192A" w14:textId="77777777" w:rsidR="005838AF" w:rsidRPr="00C93CE7" w:rsidRDefault="005838AF" w:rsidP="005838AF">
      <w:pPr>
        <w:tabs>
          <w:tab w:val="left" w:pos="360"/>
        </w:tabs>
        <w:spacing w:line="276" w:lineRule="auto"/>
        <w:jc w:val="both"/>
        <w:rPr>
          <w:color w:val="auto"/>
          <w:sz w:val="26"/>
          <w:szCs w:val="26"/>
        </w:rPr>
      </w:pPr>
    </w:p>
    <w:p w14:paraId="11AF244C" w14:textId="77777777" w:rsidR="005838AF" w:rsidRPr="00C93CE7" w:rsidRDefault="005838AF" w:rsidP="005838AF">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55E39715" w14:textId="77777777" w:rsidR="005838AF" w:rsidRPr="001034A8" w:rsidRDefault="005838AF" w:rsidP="00F42CE3">
      <w:pPr>
        <w:spacing w:line="276" w:lineRule="auto"/>
        <w:jc w:val="both"/>
        <w:rPr>
          <w:color w:val="auto"/>
          <w:sz w:val="26"/>
          <w:szCs w:val="26"/>
        </w:rPr>
      </w:pPr>
    </w:p>
    <w:p w14:paraId="70ED3DEE" w14:textId="5A489EFB" w:rsidR="00765E32" w:rsidRPr="001034A8" w:rsidRDefault="00765E32" w:rsidP="00765E32">
      <w:pPr>
        <w:jc w:val="both"/>
        <w:rPr>
          <w:color w:val="auto"/>
          <w:sz w:val="26"/>
          <w:szCs w:val="26"/>
        </w:rPr>
      </w:pPr>
      <w:r w:rsidRPr="001034A8">
        <w:rPr>
          <w:color w:val="auto"/>
          <w:sz w:val="26"/>
          <w:szCs w:val="26"/>
        </w:rPr>
        <w:t>- Trên đoạn S</w:t>
      </w:r>
      <w:r w:rsidRPr="001034A8">
        <w:rPr>
          <w:color w:val="auto"/>
          <w:sz w:val="26"/>
          <w:szCs w:val="26"/>
          <w:vertAlign w:val="subscript"/>
        </w:rPr>
        <w:t>1</w:t>
      </w:r>
      <w:r w:rsidRPr="001034A8">
        <w:rPr>
          <w:color w:val="auto"/>
          <w:sz w:val="26"/>
          <w:szCs w:val="26"/>
        </w:rPr>
        <w:t>S</w:t>
      </w:r>
      <w:r w:rsidRPr="001034A8">
        <w:rPr>
          <w:color w:val="auto"/>
          <w:sz w:val="26"/>
          <w:szCs w:val="26"/>
          <w:vertAlign w:val="subscript"/>
        </w:rPr>
        <w:t>2</w:t>
      </w:r>
      <w:r w:rsidRPr="001034A8">
        <w:rPr>
          <w:color w:val="auto"/>
          <w:sz w:val="26"/>
          <w:szCs w:val="26"/>
        </w:rPr>
        <w:t xml:space="preserve">: </w:t>
      </w:r>
      <w:r w:rsidRPr="001034A8">
        <w:rPr>
          <w:color w:val="auto"/>
          <w:position w:val="-12"/>
          <w:sz w:val="26"/>
          <w:szCs w:val="26"/>
          <w:lang w:val="fr-FR"/>
        </w:rPr>
        <w:object w:dxaOrig="2120" w:dyaOrig="360" w14:anchorId="063CFBDD">
          <v:shape id="_x0000_i1056" type="#_x0000_t75" style="width:96.75pt;height:16.5pt" o:ole="">
            <v:imagedata r:id="rId77" o:title=""/>
          </v:shape>
          <o:OLEObject Type="Embed" ProgID="Equation.DSMT4" ShapeID="_x0000_i1056" DrawAspect="Content" ObjectID="_1775647497" r:id="rId78"/>
        </w:object>
      </w:r>
    </w:p>
    <w:p w14:paraId="5D690D52" w14:textId="77777777" w:rsidR="00765E32" w:rsidRPr="001034A8" w:rsidRDefault="00765E32" w:rsidP="00765E32">
      <w:pPr>
        <w:ind w:firstLine="397"/>
        <w:jc w:val="both"/>
        <w:rPr>
          <w:color w:val="auto"/>
          <w:sz w:val="26"/>
          <w:szCs w:val="26"/>
        </w:rPr>
      </w:pPr>
    </w:p>
    <w:p w14:paraId="2259726F" w14:textId="4283243A" w:rsidR="00765E32" w:rsidRPr="001034A8" w:rsidRDefault="00765E32" w:rsidP="00765E32">
      <w:pPr>
        <w:ind w:firstLine="397"/>
        <w:jc w:val="both"/>
        <w:rPr>
          <w:color w:val="auto"/>
          <w:sz w:val="26"/>
          <w:szCs w:val="26"/>
        </w:rPr>
      </w:pPr>
      <w:r w:rsidRPr="001034A8">
        <w:rPr>
          <w:color w:val="auto"/>
          <w:sz w:val="26"/>
          <w:szCs w:val="26"/>
        </w:rPr>
        <w:t>+ Số cực đại:</w:t>
      </w:r>
      <w:r w:rsidRPr="001034A8">
        <w:rPr>
          <w:color w:val="auto"/>
          <w:sz w:val="26"/>
          <w:szCs w:val="26"/>
        </w:rPr>
        <w:tab/>
        <w:t xml:space="preserve"> </w:t>
      </w:r>
      <w:r w:rsidRPr="001034A8">
        <w:rPr>
          <w:color w:val="auto"/>
          <w:position w:val="-24"/>
          <w:sz w:val="26"/>
          <w:szCs w:val="26"/>
          <w:lang w:val="fr-FR"/>
        </w:rPr>
        <w:object w:dxaOrig="1740" w:dyaOrig="620" w14:anchorId="6C96F2E6">
          <v:shape id="_x0000_i1057" type="#_x0000_t75" style="width:93.75pt;height:33.75pt" o:ole="">
            <v:imagedata r:id="rId79" o:title=""/>
          </v:shape>
          <o:OLEObject Type="Embed" ProgID="Equation.DSMT4" ShapeID="_x0000_i1057" DrawAspect="Content" ObjectID="_1775647498" r:id="rId80"/>
        </w:object>
      </w:r>
      <w:r w:rsidRPr="001034A8">
        <w:rPr>
          <w:color w:val="auto"/>
          <w:sz w:val="26"/>
          <w:szCs w:val="26"/>
        </w:rPr>
        <w:tab/>
      </w:r>
      <w:r w:rsidRPr="001034A8">
        <w:rPr>
          <w:color w:val="auto"/>
          <w:sz w:val="26"/>
          <w:szCs w:val="26"/>
        </w:rPr>
        <w:tab/>
        <w:t xml:space="preserve"> </w:t>
      </w:r>
    </w:p>
    <w:p w14:paraId="586DD65C" w14:textId="145B60AC" w:rsidR="00765E32" w:rsidRPr="001034A8" w:rsidRDefault="00765E32" w:rsidP="00765E32">
      <w:pPr>
        <w:ind w:firstLine="397"/>
        <w:jc w:val="both"/>
        <w:rPr>
          <w:color w:val="auto"/>
          <w:sz w:val="26"/>
          <w:szCs w:val="26"/>
        </w:rPr>
      </w:pPr>
      <w:r w:rsidRPr="001034A8">
        <w:rPr>
          <w:color w:val="auto"/>
          <w:sz w:val="26"/>
          <w:szCs w:val="26"/>
        </w:rPr>
        <w:t xml:space="preserve">+ Số cực tiểu : </w:t>
      </w:r>
      <w:r w:rsidRPr="001034A8">
        <w:rPr>
          <w:color w:val="auto"/>
          <w:position w:val="-24"/>
          <w:sz w:val="26"/>
          <w:szCs w:val="26"/>
          <w:lang w:val="fr-FR"/>
        </w:rPr>
        <w:object w:dxaOrig="2480" w:dyaOrig="620" w14:anchorId="75F1426F">
          <v:shape id="_x0000_i1058" type="#_x0000_t75" style="width:103.5pt;height:31.5pt" o:ole="">
            <v:imagedata r:id="rId81" o:title=""/>
          </v:shape>
          <o:OLEObject Type="Embed" ProgID="Equation.DSMT4" ShapeID="_x0000_i1058" DrawAspect="Content" ObjectID="_1775647499" r:id="rId82"/>
        </w:object>
      </w:r>
    </w:p>
    <w:p w14:paraId="08863F4A" w14:textId="77777777" w:rsidR="00765E32" w:rsidRPr="001034A8" w:rsidRDefault="00765E32" w:rsidP="00765E32">
      <w:pPr>
        <w:jc w:val="both"/>
        <w:rPr>
          <w:color w:val="auto"/>
          <w:sz w:val="26"/>
          <w:szCs w:val="26"/>
        </w:rPr>
      </w:pPr>
      <w:r w:rsidRPr="001034A8">
        <w:rPr>
          <w:color w:val="auto"/>
          <w:sz w:val="26"/>
          <w:szCs w:val="26"/>
        </w:rPr>
        <w:t xml:space="preserve"> </w:t>
      </w:r>
    </w:p>
    <w:p w14:paraId="08C56DDA" w14:textId="49F030BB" w:rsidR="00765E32" w:rsidRPr="001034A8" w:rsidRDefault="00765E32" w:rsidP="00765E32">
      <w:pPr>
        <w:jc w:val="both"/>
        <w:rPr>
          <w:color w:val="auto"/>
          <w:sz w:val="26"/>
          <w:szCs w:val="26"/>
        </w:rPr>
      </w:pPr>
      <w:r w:rsidRPr="001034A8">
        <w:rPr>
          <w:color w:val="auto"/>
          <w:sz w:val="26"/>
          <w:szCs w:val="26"/>
        </w:rPr>
        <w:t xml:space="preserve"> - Trên đoạn MN bất kì: </w:t>
      </w:r>
      <w:r w:rsidRPr="001034A8">
        <w:rPr>
          <w:color w:val="auto"/>
          <w:position w:val="-12"/>
          <w:sz w:val="26"/>
          <w:szCs w:val="26"/>
          <w:lang w:val="fr-FR"/>
        </w:rPr>
        <w:object w:dxaOrig="2980" w:dyaOrig="360" w14:anchorId="438E9748">
          <v:shape id="_x0000_i1059" type="#_x0000_t75" style="width:169.5pt;height:21.75pt" o:ole="">
            <v:imagedata r:id="rId83" o:title=""/>
          </v:shape>
          <o:OLEObject Type="Embed" ProgID="Equation.DSMT4" ShapeID="_x0000_i1059" DrawAspect="Content" ObjectID="_1775647500" r:id="rId84"/>
        </w:object>
      </w:r>
    </w:p>
    <w:p w14:paraId="1914034A" w14:textId="3C42A3AB" w:rsidR="00765E32" w:rsidRPr="001034A8" w:rsidRDefault="00765E32" w:rsidP="00765E32">
      <w:pPr>
        <w:ind w:firstLine="397"/>
        <w:jc w:val="both"/>
        <w:rPr>
          <w:color w:val="auto"/>
          <w:sz w:val="26"/>
          <w:szCs w:val="26"/>
        </w:rPr>
      </w:pPr>
      <w:r w:rsidRPr="001034A8">
        <w:rPr>
          <w:color w:val="auto"/>
          <w:sz w:val="26"/>
          <w:szCs w:val="26"/>
        </w:rPr>
        <w:t>+ Số cực đại:</w:t>
      </w:r>
      <w:r w:rsidRPr="001034A8">
        <w:rPr>
          <w:color w:val="auto"/>
          <w:sz w:val="26"/>
          <w:szCs w:val="26"/>
        </w:rPr>
        <w:tab/>
        <w:t xml:space="preserve"> </w:t>
      </w:r>
      <w:r w:rsidRPr="001034A8">
        <w:rPr>
          <w:color w:val="auto"/>
          <w:position w:val="-24"/>
          <w:sz w:val="26"/>
          <w:szCs w:val="26"/>
          <w:lang w:val="fr-FR"/>
        </w:rPr>
        <w:object w:dxaOrig="2580" w:dyaOrig="620" w14:anchorId="504E81D8">
          <v:shape id="_x0000_i1060" type="#_x0000_t75" style="width:133.5pt;height:32.25pt" o:ole="">
            <v:imagedata r:id="rId85" o:title=""/>
          </v:shape>
          <o:OLEObject Type="Embed" ProgID="Equation.DSMT4" ShapeID="_x0000_i1060" DrawAspect="Content" ObjectID="_1775647501" r:id="rId86"/>
        </w:object>
      </w:r>
    </w:p>
    <w:p w14:paraId="2FCEDF1D" w14:textId="4F34CEBE" w:rsidR="00765E32" w:rsidRPr="001034A8" w:rsidRDefault="00765E32" w:rsidP="00765E32">
      <w:pPr>
        <w:ind w:firstLine="397"/>
        <w:jc w:val="both"/>
        <w:rPr>
          <w:color w:val="auto"/>
          <w:sz w:val="26"/>
          <w:szCs w:val="26"/>
        </w:rPr>
      </w:pPr>
      <w:r w:rsidRPr="001034A8">
        <w:rPr>
          <w:color w:val="auto"/>
          <w:sz w:val="26"/>
          <w:szCs w:val="26"/>
        </w:rPr>
        <w:t xml:space="preserve">+ Số cực tiểu : </w:t>
      </w:r>
      <w:r w:rsidRPr="001034A8">
        <w:rPr>
          <w:color w:val="auto"/>
          <w:position w:val="-24"/>
          <w:sz w:val="26"/>
          <w:szCs w:val="26"/>
          <w:lang w:val="fr-FR"/>
        </w:rPr>
        <w:object w:dxaOrig="3320" w:dyaOrig="620" w14:anchorId="6ED80964">
          <v:shape id="_x0000_i1061" type="#_x0000_t75" style="width:151.5pt;height:34.5pt" o:ole="">
            <v:imagedata r:id="rId87" o:title=""/>
          </v:shape>
          <o:OLEObject Type="Embed" ProgID="Equation.DSMT4" ShapeID="_x0000_i1061" DrawAspect="Content" ObjectID="_1775647502" r:id="rId88"/>
        </w:object>
      </w:r>
    </w:p>
    <w:p w14:paraId="1F55070D" w14:textId="77777777" w:rsidR="00B90B10" w:rsidRPr="001034A8" w:rsidRDefault="00B90B10" w:rsidP="00F42CE3">
      <w:pPr>
        <w:spacing w:line="276" w:lineRule="auto"/>
        <w:jc w:val="both"/>
        <w:rPr>
          <w:b/>
          <w:color w:val="auto"/>
          <w:sz w:val="26"/>
          <w:szCs w:val="26"/>
        </w:rPr>
      </w:pPr>
    </w:p>
    <w:p w14:paraId="0A040498" w14:textId="77777777" w:rsidR="005838AF" w:rsidRPr="00C93CE7" w:rsidRDefault="005838AF" w:rsidP="005838AF">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1BFC347F" w14:textId="5E3DF59A" w:rsidR="00B90B10" w:rsidRPr="001034A8" w:rsidRDefault="00B90B10" w:rsidP="00F42CE3">
      <w:pPr>
        <w:spacing w:line="276" w:lineRule="auto"/>
        <w:jc w:val="both"/>
        <w:rPr>
          <w:b/>
          <w:color w:val="auto"/>
          <w:sz w:val="26"/>
          <w:szCs w:val="26"/>
        </w:rPr>
      </w:pPr>
    </w:p>
    <w:tbl>
      <w:tblPr>
        <w:tblStyle w:val="TableGrid"/>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4"/>
      </w:tblGrid>
      <w:tr w:rsidR="00B90B10" w:rsidRPr="001034A8" w14:paraId="17395208" w14:textId="77777777" w:rsidTr="00862430">
        <w:tc>
          <w:tcPr>
            <w:tcW w:w="10184" w:type="dxa"/>
          </w:tcPr>
          <w:p w14:paraId="3576BD83" w14:textId="61A240BA" w:rsidR="00B90B10" w:rsidRPr="001034A8" w:rsidRDefault="00564B20" w:rsidP="00564B20">
            <w:pPr>
              <w:tabs>
                <w:tab w:val="left" w:pos="882"/>
              </w:tabs>
              <w:spacing w:line="276" w:lineRule="auto"/>
              <w:jc w:val="both"/>
              <w:rPr>
                <w:sz w:val="26"/>
                <w:szCs w:val="26"/>
                <w:lang w:val="vi-VN"/>
              </w:rPr>
            </w:pPr>
            <w:r w:rsidRPr="001034A8">
              <w:rPr>
                <w:rFonts w:eastAsiaTheme="minorHAnsi"/>
                <w:b/>
                <w:color w:val="0000CC"/>
                <w:sz w:val="26"/>
                <w:szCs w:val="26"/>
                <w:lang w:val="vi-VN"/>
              </w:rPr>
              <w:t>Bài 1:</w:t>
            </w:r>
            <w:r w:rsidRPr="001034A8">
              <w:rPr>
                <w:rFonts w:eastAsiaTheme="minorHAnsi"/>
                <w:b/>
                <w:color w:val="0000CC"/>
                <w:sz w:val="26"/>
                <w:szCs w:val="26"/>
                <w:lang w:val="vi-VN"/>
              </w:rPr>
              <w:tab/>
            </w:r>
            <w:r w:rsidR="00B90B10" w:rsidRPr="001034A8">
              <w:rPr>
                <w:b/>
                <w:bCs/>
                <w:sz w:val="26"/>
                <w:szCs w:val="26"/>
              </w:rPr>
              <w:t>(</w:t>
            </w:r>
            <w:r w:rsidR="00765E32" w:rsidRPr="001034A8">
              <w:rPr>
                <w:b/>
                <w:bCs/>
                <w:sz w:val="26"/>
                <w:szCs w:val="26"/>
              </w:rPr>
              <w:t>SBT</w:t>
            </w:r>
            <w:r w:rsidR="00B90B10" w:rsidRPr="001034A8">
              <w:rPr>
                <w:b/>
                <w:bCs/>
                <w:sz w:val="26"/>
                <w:szCs w:val="26"/>
              </w:rPr>
              <w:t xml:space="preserve"> – CTST) </w:t>
            </w:r>
            <w:r w:rsidR="00B90B10" w:rsidRPr="001034A8">
              <w:rPr>
                <w:sz w:val="26"/>
                <w:szCs w:val="26"/>
              </w:rPr>
              <w:t>Trong hiện tượng giao thoa sóng nước do hai nguồn kết hợp</w:t>
            </w:r>
            <w:r w:rsidR="00B90B10" w:rsidRPr="001034A8">
              <w:rPr>
                <w:b/>
                <w:bCs/>
                <w:sz w:val="26"/>
                <w:szCs w:val="26"/>
              </w:rPr>
              <w:t xml:space="preserve"> </w:t>
            </w:r>
            <w:r w:rsidR="00B90B10" w:rsidRPr="001034A8">
              <w:rPr>
                <w:sz w:val="26"/>
                <w:szCs w:val="26"/>
              </w:rPr>
              <w:t>A và B dao động cùng pha tạo ra, trên cùng một dây gồm những điểm dao động với biên độ cực đại, xét điểm M cách A và B các khoảng bằng 21 cm; 19cm và điểm N cách A một khoảng 24cm. Tính khoảng cách từ N đến B.</w:t>
            </w:r>
          </w:p>
          <w:p w14:paraId="4F34751A" w14:textId="79186736" w:rsidR="00B90B10" w:rsidRPr="001034A8" w:rsidRDefault="00564B20" w:rsidP="00564B20">
            <w:pPr>
              <w:tabs>
                <w:tab w:val="left" w:pos="1023"/>
              </w:tabs>
              <w:spacing w:line="276" w:lineRule="auto"/>
              <w:ind w:left="-29" w:firstLine="29"/>
              <w:jc w:val="both"/>
              <w:rPr>
                <w:sz w:val="26"/>
                <w:szCs w:val="26"/>
                <w:lang w:val="vi-VN"/>
              </w:rPr>
            </w:pPr>
            <w:r w:rsidRPr="001034A8">
              <w:rPr>
                <w:rFonts w:eastAsiaTheme="minorHAnsi"/>
                <w:b/>
                <w:color w:val="0000CC"/>
                <w:sz w:val="26"/>
                <w:szCs w:val="26"/>
                <w:lang w:val="vi-VN"/>
              </w:rPr>
              <w:t>Bài 2:</w:t>
            </w:r>
            <w:r w:rsidRPr="001034A8">
              <w:rPr>
                <w:rFonts w:eastAsiaTheme="minorHAnsi"/>
                <w:b/>
                <w:color w:val="0000CC"/>
                <w:sz w:val="26"/>
                <w:szCs w:val="26"/>
                <w:lang w:val="vi-VN"/>
              </w:rPr>
              <w:tab/>
            </w:r>
            <w:r w:rsidR="00B90B10" w:rsidRPr="001034A8">
              <w:rPr>
                <w:b/>
                <w:bCs/>
                <w:sz w:val="26"/>
                <w:szCs w:val="26"/>
                <w:lang w:val="vi-VN"/>
              </w:rPr>
              <w:t>(</w:t>
            </w:r>
            <w:r w:rsidR="00765E32" w:rsidRPr="001034A8">
              <w:rPr>
                <w:b/>
                <w:bCs/>
                <w:sz w:val="26"/>
                <w:szCs w:val="26"/>
                <w:lang w:val="vi-VN"/>
              </w:rPr>
              <w:t>SBT</w:t>
            </w:r>
            <w:r w:rsidR="00B90B10" w:rsidRPr="001034A8">
              <w:rPr>
                <w:b/>
                <w:bCs/>
                <w:sz w:val="26"/>
                <w:szCs w:val="26"/>
                <w:lang w:val="vi-VN"/>
              </w:rPr>
              <w:t xml:space="preserve"> – CTST) </w:t>
            </w:r>
            <w:r w:rsidR="00B90B10" w:rsidRPr="001034A8">
              <w:rPr>
                <w:sz w:val="26"/>
                <w:szCs w:val="26"/>
                <w:lang w:val="vi-VN"/>
              </w:rPr>
              <w:t xml:space="preserve">Trên mặt nước có sự giao thoa của hai sóng do hai nguồn kết hợp A và B dao động cùng pha, cùng biên độ tạo ra. Gọi </w:t>
            </w:r>
            <w:r w:rsidR="00B90B10" w:rsidRPr="001034A8">
              <w:rPr>
                <w:rFonts w:ascii="Cambria Math" w:hAnsi="Cambria Math" w:cs="Cambria Math"/>
                <w:sz w:val="26"/>
                <w:szCs w:val="26"/>
                <w:lang w:val="vi-VN"/>
              </w:rPr>
              <w:t>𝜆</w:t>
            </w:r>
            <w:r w:rsidR="00B90B10" w:rsidRPr="001034A8">
              <w:rPr>
                <w:sz w:val="26"/>
                <w:szCs w:val="26"/>
                <w:lang w:val="vi-VN"/>
              </w:rPr>
              <w:t xml:space="preserve"> là bước sóng của sóng do hai nguồn phát ra. Xét một điểm nằm trong vùng giao thoa trên dây đứng yên thứ ba kể từ đường trung trực của đoạn AB, xác định hiệu khoảng cách từ điểm này đến hai nguồn A và B.</w:t>
            </w:r>
          </w:p>
          <w:p w14:paraId="21E22E07" w14:textId="40D1D0C1" w:rsidR="00B90B10" w:rsidRPr="001034A8" w:rsidRDefault="00564B20" w:rsidP="00564B20">
            <w:pPr>
              <w:tabs>
                <w:tab w:val="left" w:pos="1023"/>
              </w:tabs>
              <w:spacing w:line="276" w:lineRule="auto"/>
              <w:ind w:left="-29" w:firstLine="29"/>
              <w:jc w:val="both"/>
              <w:rPr>
                <w:sz w:val="26"/>
                <w:szCs w:val="26"/>
                <w:lang w:val="vi-VN"/>
              </w:rPr>
            </w:pPr>
            <w:r w:rsidRPr="001034A8">
              <w:rPr>
                <w:rFonts w:eastAsiaTheme="minorHAnsi"/>
                <w:b/>
                <w:color w:val="0000CC"/>
                <w:sz w:val="26"/>
                <w:szCs w:val="26"/>
                <w:lang w:val="vi-VN"/>
              </w:rPr>
              <w:t>Bài 3:</w:t>
            </w:r>
            <w:r w:rsidRPr="001034A8">
              <w:rPr>
                <w:rFonts w:eastAsiaTheme="minorHAnsi"/>
                <w:b/>
                <w:color w:val="0000CC"/>
                <w:sz w:val="26"/>
                <w:szCs w:val="26"/>
                <w:lang w:val="vi-VN"/>
              </w:rPr>
              <w:tab/>
            </w:r>
            <w:r w:rsidR="00B90B10" w:rsidRPr="001034A8">
              <w:rPr>
                <w:b/>
                <w:bCs/>
                <w:sz w:val="26"/>
                <w:szCs w:val="26"/>
                <w:lang w:val="vi-VN"/>
              </w:rPr>
              <w:t>(</w:t>
            </w:r>
            <w:r w:rsidR="00765E32" w:rsidRPr="001034A8">
              <w:rPr>
                <w:b/>
                <w:bCs/>
                <w:sz w:val="26"/>
                <w:szCs w:val="26"/>
                <w:lang w:val="vi-VN"/>
              </w:rPr>
              <w:t>SBT</w:t>
            </w:r>
            <w:r w:rsidR="00B90B10" w:rsidRPr="001034A8">
              <w:rPr>
                <w:b/>
                <w:bCs/>
                <w:sz w:val="26"/>
                <w:szCs w:val="26"/>
                <w:lang w:val="vi-VN"/>
              </w:rPr>
              <w:t xml:space="preserve"> – CTST) </w:t>
            </w:r>
            <w:r w:rsidR="00B90B10" w:rsidRPr="001034A8">
              <w:rPr>
                <w:sz w:val="26"/>
                <w:szCs w:val="26"/>
                <w:lang w:val="vi-VN"/>
              </w:rPr>
              <w:t>Trong hiện tượng giao thoa sóng trên mặt nước do hai nguồn kết hợp A và B cùng pha, cùng tần số bằng 24 Hz gây ra. Tại một điểm M trong vùng giao thoa trên mặt nước, ta quan sát thấy sóng có biên độ cực đại và là dãy cực đại thứ ba kể từ cực đại trung tâm. Phải thay đổi tần số sóng bằng bao nhiêu để tại M có</w:t>
            </w:r>
          </w:p>
          <w:p w14:paraId="7D0C82AE"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a. dãy cực đại bậc bốn kể từ cực đại trung tâm?</w:t>
            </w:r>
          </w:p>
          <w:p w14:paraId="63FE39A1"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b. dãy đứng yên thứ ba kể từ cực đại trung tâm?</w:t>
            </w:r>
          </w:p>
          <w:p w14:paraId="2AF5CF66"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i/>
                <w:iCs/>
                <w:sz w:val="26"/>
                <w:szCs w:val="26"/>
                <w:lang w:val="vi-VN"/>
              </w:rPr>
              <w:t>Lưu ý:</w:t>
            </w:r>
            <w:r w:rsidRPr="001034A8">
              <w:rPr>
                <w:rFonts w:ascii="Times New Roman" w:hAnsi="Times New Roman" w:cs="Times New Roman"/>
                <w:sz w:val="26"/>
                <w:szCs w:val="26"/>
                <w:lang w:val="vi-VN"/>
              </w:rPr>
              <w:t xml:space="preserve"> Bài tập này có thể giải mà không cần dữ liệu về giá trị của tốc độ truyền sóng.</w:t>
            </w:r>
          </w:p>
          <w:p w14:paraId="499AA98E" w14:textId="5CE1ABC7" w:rsidR="00B90B10" w:rsidRPr="001034A8" w:rsidRDefault="00564B20" w:rsidP="00564B20">
            <w:pPr>
              <w:spacing w:line="276" w:lineRule="auto"/>
              <w:jc w:val="both"/>
              <w:rPr>
                <w:sz w:val="26"/>
                <w:szCs w:val="26"/>
                <w:lang w:val="vi-VN"/>
              </w:rPr>
            </w:pPr>
            <w:r w:rsidRPr="001034A8">
              <w:rPr>
                <w:rFonts w:eastAsiaTheme="minorHAnsi"/>
                <w:b/>
                <w:color w:val="0000CC"/>
                <w:sz w:val="26"/>
                <w:szCs w:val="26"/>
                <w:lang w:val="vi-VN"/>
              </w:rPr>
              <w:t>Bài 4:</w:t>
            </w:r>
            <w:r w:rsidRPr="001034A8">
              <w:rPr>
                <w:rFonts w:eastAsiaTheme="minorHAnsi"/>
                <w:b/>
                <w:color w:val="0000CC"/>
                <w:sz w:val="26"/>
                <w:szCs w:val="26"/>
                <w:lang w:val="vi-VN"/>
              </w:rPr>
              <w:tab/>
            </w:r>
            <w:r w:rsidR="00B90B10" w:rsidRPr="001034A8">
              <w:rPr>
                <w:b/>
                <w:bCs/>
                <w:sz w:val="26"/>
                <w:szCs w:val="26"/>
                <w:lang w:val="vi-VN"/>
              </w:rPr>
              <w:t>(</w:t>
            </w:r>
            <w:r w:rsidR="00765E32" w:rsidRPr="001034A8">
              <w:rPr>
                <w:b/>
                <w:bCs/>
                <w:sz w:val="26"/>
                <w:szCs w:val="26"/>
                <w:lang w:val="vi-VN"/>
              </w:rPr>
              <w:t>SBT</w:t>
            </w:r>
            <w:r w:rsidR="00B90B10" w:rsidRPr="001034A8">
              <w:rPr>
                <w:b/>
                <w:bCs/>
                <w:sz w:val="26"/>
                <w:szCs w:val="26"/>
                <w:lang w:val="vi-VN"/>
              </w:rPr>
              <w:t xml:space="preserve"> – CTST) </w:t>
            </w:r>
            <w:r w:rsidR="00B90B10" w:rsidRPr="001034A8">
              <w:rPr>
                <w:sz w:val="26"/>
                <w:szCs w:val="26"/>
                <w:lang w:val="vi-VN"/>
              </w:rPr>
              <w:t>Trong thí nghiệm giao thoa sóng trên mặt nước, hai nguồn sóng A và B dao động với phương trình u</w:t>
            </w:r>
            <w:r w:rsidR="00B90B10" w:rsidRPr="001034A8">
              <w:rPr>
                <w:sz w:val="26"/>
                <w:szCs w:val="26"/>
                <w:vertAlign w:val="subscript"/>
                <w:lang w:val="vi-VN"/>
              </w:rPr>
              <w:t>A</w:t>
            </w:r>
            <w:r w:rsidR="00B90B10" w:rsidRPr="001034A8">
              <w:rPr>
                <w:sz w:val="26"/>
                <w:szCs w:val="26"/>
                <w:lang w:val="vi-VN"/>
              </w:rPr>
              <w:t xml:space="preserve"> = u</w:t>
            </w:r>
            <w:r w:rsidR="00B90B10" w:rsidRPr="001034A8">
              <w:rPr>
                <w:sz w:val="26"/>
                <w:szCs w:val="26"/>
                <w:vertAlign w:val="subscript"/>
                <w:lang w:val="vi-VN"/>
              </w:rPr>
              <w:t>B</w:t>
            </w:r>
            <w:r w:rsidR="00B90B10" w:rsidRPr="001034A8">
              <w:rPr>
                <w:sz w:val="26"/>
                <w:szCs w:val="26"/>
                <w:lang w:val="vi-VN"/>
              </w:rPr>
              <w:t xml:space="preserve"> = 5cos10t (cm). Biết tốc độ truyền sóng là 20 cm/s.</w:t>
            </w:r>
          </w:p>
          <w:p w14:paraId="4D679662"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lastRenderedPageBreak/>
              <w:t>a. Viết phương trình dao động của điểm M trên mặt nước cách A, B lần lượt là 7,2 cm và 8,2 cm.</w:t>
            </w:r>
          </w:p>
          <w:p w14:paraId="1A0119BA"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b. Một điểm N trên mặt nước có AN – BN = 10 cm. Điểm N nằm trên dãy gồm những điểm dao động với biên độ cực đại hay đứng yên?</w:t>
            </w:r>
          </w:p>
          <w:p w14:paraId="4574B7F8" w14:textId="7A62BD14" w:rsidR="00B90B10" w:rsidRPr="001034A8" w:rsidRDefault="00564B20" w:rsidP="00564B20">
            <w:pPr>
              <w:spacing w:line="276" w:lineRule="auto"/>
              <w:jc w:val="both"/>
              <w:rPr>
                <w:sz w:val="26"/>
                <w:szCs w:val="26"/>
                <w:lang w:val="vi-VN"/>
              </w:rPr>
            </w:pPr>
            <w:r w:rsidRPr="001034A8">
              <w:rPr>
                <w:rFonts w:eastAsiaTheme="minorHAnsi"/>
                <w:b/>
                <w:color w:val="0000CC"/>
                <w:sz w:val="26"/>
                <w:szCs w:val="26"/>
                <w:lang w:val="vi-VN"/>
              </w:rPr>
              <w:t>Bài 5:</w:t>
            </w:r>
            <w:r w:rsidRPr="001034A8">
              <w:rPr>
                <w:rFonts w:eastAsiaTheme="minorHAnsi"/>
                <w:b/>
                <w:color w:val="0000CC"/>
                <w:sz w:val="26"/>
                <w:szCs w:val="26"/>
                <w:lang w:val="vi-VN"/>
              </w:rPr>
              <w:tab/>
            </w:r>
            <w:r w:rsidR="00B90B10" w:rsidRPr="001034A8">
              <w:rPr>
                <w:b/>
                <w:bCs/>
                <w:sz w:val="26"/>
                <w:szCs w:val="26"/>
              </w:rPr>
              <w:t>(</w:t>
            </w:r>
            <w:r w:rsidR="00765E32" w:rsidRPr="001034A8">
              <w:rPr>
                <w:b/>
                <w:bCs/>
                <w:sz w:val="26"/>
                <w:szCs w:val="26"/>
              </w:rPr>
              <w:t>SBT</w:t>
            </w:r>
            <w:r w:rsidR="00B90B10" w:rsidRPr="001034A8">
              <w:rPr>
                <w:b/>
                <w:bCs/>
                <w:sz w:val="26"/>
                <w:szCs w:val="26"/>
              </w:rPr>
              <w:t xml:space="preserve"> – CTST)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429"/>
            </w:tblGrid>
            <w:tr w:rsidR="00B90B10" w:rsidRPr="001034A8" w14:paraId="01189278" w14:textId="77777777" w:rsidTr="00862430">
              <w:tc>
                <w:tcPr>
                  <w:tcW w:w="5524" w:type="dxa"/>
                </w:tcPr>
                <w:p w14:paraId="29C279FD" w14:textId="307BD3E8"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Trong thí nghiệm giao thoa sóng trên mặt nước, hai nguồn sóng kết hợp cùng pha đặt tại hai điểm A và B cách nhau 30 cm. Xét điểm M nằm trên đoạn AB và cách A 20cm; điểm N nằm trên mặt nước và cách M 40 cm, MN vuông góc với AB (hình 8.2)</w:t>
                  </w:r>
                </w:p>
                <w:p w14:paraId="24CEB109" w14:textId="2384E181"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a. Với tần số của hai nguồn bằng 10 Hz thì tại N có sóng với biên độ cực đại và giữa N với đường trung trực của AB không có dãy cực đại. Tính tốc độ truyền sóng.</w:t>
                  </w:r>
                </w:p>
                <w:p w14:paraId="286A5CBF"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b. Với tốc độ truyền sóng tính được ở câu a, để điểm N đứng yên thì tần số của hai nguồn phải bằng bao nhiêu?</w:t>
                  </w:r>
                </w:p>
              </w:tc>
              <w:tc>
                <w:tcPr>
                  <w:tcW w:w="4429" w:type="dxa"/>
                </w:tcPr>
                <w:p w14:paraId="1374C0E3" w14:textId="3BCBDB25" w:rsidR="00B90B10" w:rsidRPr="001034A8" w:rsidRDefault="003102AA"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noProof/>
                      <w:sz w:val="26"/>
                      <w:szCs w:val="26"/>
                    </w:rPr>
                    <w:drawing>
                      <wp:anchor distT="0" distB="0" distL="114300" distR="114300" simplePos="0" relativeHeight="251753472" behindDoc="0" locked="0" layoutInCell="1" allowOverlap="1" wp14:anchorId="5328DC27" wp14:editId="03CBC315">
                        <wp:simplePos x="0" y="0"/>
                        <wp:positionH relativeFrom="column">
                          <wp:posOffset>134954</wp:posOffset>
                        </wp:positionH>
                        <wp:positionV relativeFrom="paragraph">
                          <wp:posOffset>410711</wp:posOffset>
                        </wp:positionV>
                        <wp:extent cx="2389110" cy="1643247"/>
                        <wp:effectExtent l="0" t="0" r="0" b="0"/>
                        <wp:wrapNone/>
                        <wp:docPr id="1898833578" name="Picture 1898833578"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33578" name="Picture 1898833578" descr="150 thay truong tuan hoa "/>
                                <pic:cNvPicPr/>
                              </pic:nvPicPr>
                              <pic:blipFill rotWithShape="1">
                                <a:blip r:embed="rId89" cstate="print">
                                  <a:extLst>
                                    <a:ext uri="{BEBA8EAE-BF5A-486C-A8C5-ECC9F3942E4B}">
                                      <a14:imgProps xmlns:a14="http://schemas.microsoft.com/office/drawing/2010/main">
                                        <a14:imgLayer r:embed="rId90">
                                          <a14:imgEffect>
                                            <a14:brightnessContrast bright="59000" contrast="-20000"/>
                                          </a14:imgEffect>
                                        </a14:imgLayer>
                                      </a14:imgProps>
                                    </a:ext>
                                    <a:ext uri="{28A0092B-C50C-407E-A947-70E740481C1C}">
                                      <a14:useLocalDpi xmlns:a14="http://schemas.microsoft.com/office/drawing/2010/main" val="0"/>
                                    </a:ext>
                                  </a:extLst>
                                </a:blip>
                                <a:srcRect l="19681" t="62193" r="20732" b="14733"/>
                                <a:stretch/>
                              </pic:blipFill>
                              <pic:spPr bwMode="auto">
                                <a:xfrm>
                                  <a:off x="0" y="0"/>
                                  <a:ext cx="2393742" cy="1646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639CD33" w14:textId="2D46B2D6" w:rsidR="00B90B10" w:rsidRPr="001034A8" w:rsidRDefault="00564B20" w:rsidP="00564B20">
            <w:pPr>
              <w:spacing w:line="276" w:lineRule="auto"/>
              <w:jc w:val="both"/>
              <w:rPr>
                <w:sz w:val="26"/>
                <w:szCs w:val="26"/>
                <w:lang w:val="vi-VN"/>
              </w:rPr>
            </w:pPr>
            <w:r w:rsidRPr="001034A8">
              <w:rPr>
                <w:rFonts w:eastAsiaTheme="minorHAnsi"/>
                <w:b/>
                <w:color w:val="0000CC"/>
                <w:sz w:val="26"/>
                <w:szCs w:val="26"/>
                <w:lang w:val="vi-VN"/>
              </w:rPr>
              <w:t>Bài 6:</w:t>
            </w:r>
            <w:r w:rsidRPr="001034A8">
              <w:rPr>
                <w:rFonts w:eastAsiaTheme="minorHAnsi"/>
                <w:b/>
                <w:color w:val="0000CC"/>
                <w:sz w:val="26"/>
                <w:szCs w:val="26"/>
                <w:lang w:val="vi-VN"/>
              </w:rPr>
              <w:tab/>
            </w:r>
            <w:r w:rsidR="00B90B10" w:rsidRPr="001034A8">
              <w:rPr>
                <w:b/>
                <w:bCs/>
                <w:sz w:val="26"/>
                <w:szCs w:val="26"/>
                <w:lang w:val="vi-VN"/>
              </w:rPr>
              <w:t>(</w:t>
            </w:r>
            <w:r w:rsidR="00765E32" w:rsidRPr="001034A8">
              <w:rPr>
                <w:b/>
                <w:bCs/>
                <w:sz w:val="26"/>
                <w:szCs w:val="26"/>
                <w:lang w:val="vi-VN"/>
              </w:rPr>
              <w:t>SBT</w:t>
            </w:r>
            <w:r w:rsidR="00B90B10" w:rsidRPr="001034A8">
              <w:rPr>
                <w:b/>
                <w:bCs/>
                <w:sz w:val="26"/>
                <w:szCs w:val="26"/>
                <w:lang w:val="vi-VN"/>
              </w:rPr>
              <w:t xml:space="preserve"> – CTST) </w:t>
            </w:r>
            <w:r w:rsidR="00B90B10" w:rsidRPr="001034A8">
              <w:rPr>
                <w:sz w:val="26"/>
                <w:szCs w:val="26"/>
                <w:lang w:val="vi-VN"/>
              </w:rPr>
              <w:t>Trong thí nghiệm giao thoa sóng trên mặt nước với hai nguồn kết hợp A và B dao động cùng pha, tốc độ truyền sóng là 0,5 m/s với tần số sóng là 25 Hz.</w:t>
            </w:r>
          </w:p>
          <w:p w14:paraId="4281D93F"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a. Trong vùng không gian giữa 2 nguồn, có bao nhiêu dãy gồm những điểm dao động với biên độ cực đại và bao nhiêu dãy gồm những điểm đứng yên? Cho biết 2 nguồn cách nhau 13 cm.</w:t>
            </w:r>
          </w:p>
          <w:p w14:paraId="0A7816D0"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b. Tính khoảng cách giữa 2 điểm liên tiếp trên đoạn AB dao động với biên độ cực đại và khoảng cách giữa 2 điểm liên tiếp đứng yên.</w:t>
            </w:r>
          </w:p>
          <w:p w14:paraId="3C0FE3A2" w14:textId="77777777" w:rsidR="00B90B10" w:rsidRPr="001034A8" w:rsidRDefault="00B90B10" w:rsidP="00F42CE3">
            <w:pPr>
              <w:pStyle w:val="ListParagraph"/>
              <w:spacing w:after="0" w:line="276" w:lineRule="auto"/>
              <w:ind w:left="0"/>
              <w:jc w:val="both"/>
              <w:rPr>
                <w:rFonts w:ascii="Times New Roman" w:hAnsi="Times New Roman" w:cs="Times New Roman"/>
                <w:sz w:val="26"/>
                <w:szCs w:val="26"/>
                <w:lang w:val="vi-VN"/>
              </w:rPr>
            </w:pPr>
            <w:r w:rsidRPr="001034A8">
              <w:rPr>
                <w:rFonts w:ascii="Times New Roman" w:hAnsi="Times New Roman" w:cs="Times New Roman"/>
                <w:sz w:val="26"/>
                <w:szCs w:val="26"/>
                <w:lang w:val="vi-VN"/>
              </w:rPr>
              <w:t>c. Khoảng cách giữa một điểm dao động với biên độ cực đại và một điểm đứng yên kế cận trên đoạn AB bằng bao nhiêu?</w:t>
            </w:r>
          </w:p>
          <w:p w14:paraId="767AD7B6" w14:textId="706FA73E" w:rsidR="00B90B10" w:rsidRPr="001034A8" w:rsidRDefault="00564B20" w:rsidP="00564B20">
            <w:pPr>
              <w:spacing w:line="276" w:lineRule="auto"/>
              <w:ind w:left="-29" w:firstLine="29"/>
              <w:jc w:val="both"/>
              <w:rPr>
                <w:sz w:val="26"/>
                <w:szCs w:val="26"/>
                <w:lang w:val="vi-VN"/>
              </w:rPr>
            </w:pPr>
            <w:r w:rsidRPr="001034A8">
              <w:rPr>
                <w:rFonts w:eastAsiaTheme="minorHAnsi"/>
                <w:b/>
                <w:color w:val="0000CC"/>
                <w:sz w:val="26"/>
                <w:szCs w:val="26"/>
                <w:lang w:val="vi-VN"/>
              </w:rPr>
              <w:t>Bài 7:</w:t>
            </w:r>
            <w:r w:rsidRPr="001034A8">
              <w:rPr>
                <w:rFonts w:eastAsiaTheme="minorHAnsi"/>
                <w:b/>
                <w:color w:val="0000CC"/>
                <w:sz w:val="26"/>
                <w:szCs w:val="26"/>
                <w:lang w:val="vi-VN"/>
              </w:rPr>
              <w:tab/>
            </w:r>
            <w:r w:rsidR="00B90B10" w:rsidRPr="001034A8">
              <w:rPr>
                <w:sz w:val="26"/>
                <w:szCs w:val="26"/>
                <w:lang w:val="vi-VN"/>
              </w:rPr>
              <w:t>Hai nguồn sóng cơ AB cách nhau dao động chạm nhẹ trên mặt chất lỏng, cùng tần số 80Hz, cùng pha theo phương vuông góc với mặt chất lỏng. Vận tốc truyền sóng 16m/s. Số điểm không dao động trên đoạn AB = 90 cm là bao nhiêu?</w:t>
            </w:r>
          </w:p>
          <w:p w14:paraId="15473FEF" w14:textId="41A6B19C" w:rsidR="00B90B10" w:rsidRPr="001034A8" w:rsidRDefault="00564B20" w:rsidP="00564B20">
            <w:pPr>
              <w:spacing w:line="276" w:lineRule="auto"/>
              <w:ind w:left="-29" w:firstLine="29"/>
              <w:jc w:val="both"/>
              <w:rPr>
                <w:sz w:val="26"/>
                <w:szCs w:val="26"/>
                <w:lang w:val="vi-VN"/>
              </w:rPr>
            </w:pPr>
            <w:r w:rsidRPr="001034A8">
              <w:rPr>
                <w:rFonts w:eastAsiaTheme="minorHAnsi"/>
                <w:b/>
                <w:color w:val="0000CC"/>
                <w:sz w:val="26"/>
                <w:szCs w:val="26"/>
                <w:lang w:val="vi-VN"/>
              </w:rPr>
              <w:t>Bài 8:</w:t>
            </w:r>
            <w:r w:rsidRPr="001034A8">
              <w:rPr>
                <w:rFonts w:eastAsiaTheme="minorHAnsi"/>
                <w:b/>
                <w:color w:val="0000CC"/>
                <w:sz w:val="26"/>
                <w:szCs w:val="26"/>
                <w:lang w:val="vi-VN"/>
              </w:rPr>
              <w:tab/>
            </w:r>
            <w:r w:rsidR="00B90B10" w:rsidRPr="001034A8">
              <w:rPr>
                <w:sz w:val="26"/>
                <w:szCs w:val="26"/>
                <w:lang w:val="vi-VN"/>
              </w:rPr>
              <w:t>Trong một thí nghiệm về giao thoa sóng nước, hai nguồn sóng kết hợp dao động cùng pha đặt tại hai điểm A và B cách nhau 16 cm. Sóng truyền trên mặt nước với bước sóng 3cm. Trên đoạn AB, số điểm mà tại đó phần tử nước dao động với biên độ cực đại là bao nhiêu?</w:t>
            </w:r>
          </w:p>
          <w:p w14:paraId="4B079847" w14:textId="3B75F00F" w:rsidR="00B90B10" w:rsidRPr="001034A8" w:rsidRDefault="00564B20" w:rsidP="00564B20">
            <w:pPr>
              <w:spacing w:line="276" w:lineRule="auto"/>
              <w:ind w:left="-29" w:firstLine="29"/>
              <w:jc w:val="both"/>
              <w:rPr>
                <w:sz w:val="26"/>
                <w:szCs w:val="26"/>
                <w:lang w:val="vi-VN"/>
              </w:rPr>
            </w:pPr>
            <w:r w:rsidRPr="001034A8">
              <w:rPr>
                <w:rFonts w:eastAsiaTheme="minorHAnsi"/>
                <w:b/>
                <w:color w:val="0000CC"/>
                <w:sz w:val="26"/>
                <w:szCs w:val="26"/>
                <w:lang w:val="vi-VN"/>
              </w:rPr>
              <w:t>Bài 9:</w:t>
            </w:r>
            <w:r w:rsidRPr="001034A8">
              <w:rPr>
                <w:rFonts w:eastAsiaTheme="minorHAnsi"/>
                <w:b/>
                <w:color w:val="0000CC"/>
                <w:sz w:val="26"/>
                <w:szCs w:val="26"/>
                <w:lang w:val="vi-VN"/>
              </w:rPr>
              <w:tab/>
            </w:r>
            <w:r w:rsidR="00B90B10" w:rsidRPr="001034A8">
              <w:rPr>
                <w:sz w:val="26"/>
                <w:szCs w:val="26"/>
                <w:lang w:val="vi-VN"/>
              </w:rPr>
              <w:t>Trên mặt nước nằm ngang, tại hai điểm S</w:t>
            </w:r>
            <w:r w:rsidR="00B90B10" w:rsidRPr="001034A8">
              <w:rPr>
                <w:sz w:val="26"/>
                <w:szCs w:val="26"/>
                <w:vertAlign w:val="subscript"/>
                <w:lang w:val="vi-VN"/>
              </w:rPr>
              <w:t>1</w:t>
            </w:r>
            <w:r w:rsidR="00B90B10" w:rsidRPr="001034A8">
              <w:rPr>
                <w:sz w:val="26"/>
                <w:szCs w:val="26"/>
                <w:lang w:val="vi-VN"/>
              </w:rPr>
              <w:t>, S</w:t>
            </w:r>
            <w:r w:rsidR="00B90B10" w:rsidRPr="001034A8">
              <w:rPr>
                <w:sz w:val="26"/>
                <w:szCs w:val="26"/>
                <w:vertAlign w:val="subscript"/>
                <w:lang w:val="vi-VN"/>
              </w:rPr>
              <w:t>2</w:t>
            </w:r>
            <w:r w:rsidR="00B90B10" w:rsidRPr="001034A8">
              <w:rPr>
                <w:sz w:val="26"/>
                <w:szCs w:val="26"/>
                <w:lang w:val="vi-VN"/>
              </w:rPr>
              <w:t xml:space="preserve"> cách nhau 9,6cm, người ta đặt hai  nguồn sóng cơ kết hợp, dao động điều hòa theo phương thẳng đứng có tần số 15Hz và luôn dao động cùng pha. Biết tốc độ truyền sóng trên mặt nước là 45cm/s và coi biên độ sóng không đổi khi truyền đi. Số điểm dao động với biên độ cực đại trên đoạn S</w:t>
            </w:r>
            <w:r w:rsidR="00B90B10" w:rsidRPr="001034A8">
              <w:rPr>
                <w:sz w:val="26"/>
                <w:szCs w:val="26"/>
                <w:vertAlign w:val="subscript"/>
                <w:lang w:val="vi-VN"/>
              </w:rPr>
              <w:t>1</w:t>
            </w:r>
            <w:r w:rsidR="00B90B10" w:rsidRPr="001034A8">
              <w:rPr>
                <w:sz w:val="26"/>
                <w:szCs w:val="26"/>
                <w:lang w:val="vi-VN"/>
              </w:rPr>
              <w:t>S</w:t>
            </w:r>
            <w:r w:rsidR="00B90B10" w:rsidRPr="001034A8">
              <w:rPr>
                <w:sz w:val="26"/>
                <w:szCs w:val="26"/>
                <w:vertAlign w:val="subscript"/>
                <w:lang w:val="vi-VN"/>
              </w:rPr>
              <w:t>2</w:t>
            </w:r>
            <w:r w:rsidR="00B90B10" w:rsidRPr="001034A8">
              <w:rPr>
                <w:sz w:val="26"/>
                <w:szCs w:val="26"/>
                <w:lang w:val="vi-VN"/>
              </w:rPr>
              <w:t xml:space="preserve"> là bao nhiêu?</w:t>
            </w:r>
          </w:p>
          <w:p w14:paraId="3EFEADFA" w14:textId="1570B479" w:rsidR="00B90B10" w:rsidRPr="001034A8" w:rsidRDefault="00564B20" w:rsidP="00564B20">
            <w:pPr>
              <w:tabs>
                <w:tab w:val="left" w:pos="1023"/>
              </w:tabs>
              <w:spacing w:line="276" w:lineRule="auto"/>
              <w:ind w:left="-29" w:firstLine="29"/>
              <w:jc w:val="both"/>
              <w:rPr>
                <w:sz w:val="26"/>
                <w:szCs w:val="26"/>
                <w:lang w:val="vi-VN"/>
              </w:rPr>
            </w:pPr>
            <w:r w:rsidRPr="001034A8">
              <w:rPr>
                <w:rFonts w:eastAsiaTheme="minorHAnsi"/>
                <w:b/>
                <w:color w:val="0000CC"/>
                <w:sz w:val="26"/>
                <w:szCs w:val="26"/>
                <w:lang w:val="vi-VN"/>
              </w:rPr>
              <w:t>Bài 10:</w:t>
            </w:r>
            <w:r w:rsidRPr="001034A8">
              <w:rPr>
                <w:rFonts w:eastAsiaTheme="minorHAnsi"/>
                <w:b/>
                <w:color w:val="0000CC"/>
                <w:sz w:val="26"/>
                <w:szCs w:val="26"/>
                <w:lang w:val="vi-VN"/>
              </w:rPr>
              <w:tab/>
            </w:r>
            <w:r w:rsidR="00B90B10" w:rsidRPr="001034A8">
              <w:rPr>
                <w:sz w:val="26"/>
                <w:szCs w:val="26"/>
                <w:lang w:val="vi-VN"/>
              </w:rPr>
              <w:t>Hai nguồn S</w:t>
            </w:r>
            <w:r w:rsidR="00B90B10" w:rsidRPr="001034A8">
              <w:rPr>
                <w:sz w:val="26"/>
                <w:szCs w:val="26"/>
                <w:vertAlign w:val="subscript"/>
                <w:lang w:val="vi-VN"/>
              </w:rPr>
              <w:t>1</w:t>
            </w:r>
            <w:r w:rsidR="00B90B10" w:rsidRPr="001034A8">
              <w:rPr>
                <w:sz w:val="26"/>
                <w:szCs w:val="26"/>
                <w:lang w:val="vi-VN"/>
              </w:rPr>
              <w:t xml:space="preserve"> và S</w:t>
            </w:r>
            <w:r w:rsidR="00B90B10" w:rsidRPr="001034A8">
              <w:rPr>
                <w:sz w:val="26"/>
                <w:szCs w:val="26"/>
                <w:vertAlign w:val="subscript"/>
                <w:lang w:val="vi-VN"/>
              </w:rPr>
              <w:t>2</w:t>
            </w:r>
            <w:r w:rsidR="00B90B10" w:rsidRPr="001034A8">
              <w:rPr>
                <w:sz w:val="26"/>
                <w:szCs w:val="26"/>
                <w:lang w:val="vi-VN"/>
              </w:rPr>
              <w:t xml:space="preserve"> trên mặt nước khác nhau 24 cm cùng dao động theo phương trình </w:t>
            </w:r>
            <w:r w:rsidR="00B90B10" w:rsidRPr="001034A8">
              <w:rPr>
                <w:position w:val="-10"/>
                <w:lang w:val="vi-VN"/>
              </w:rPr>
              <w:object w:dxaOrig="2040" w:dyaOrig="320" w14:anchorId="18912597">
                <v:shape id="_x0000_i1062" type="#_x0000_t75" style="width:103.5pt;height:15pt" o:ole="">
                  <v:imagedata r:id="rId91" o:title=""/>
                </v:shape>
                <o:OLEObject Type="Embed" ProgID="Equation.3" ShapeID="_x0000_i1062" DrawAspect="Content" ObjectID="_1775647503" r:id="rId92"/>
              </w:object>
            </w:r>
            <w:r w:rsidR="00B90B10" w:rsidRPr="001034A8">
              <w:rPr>
                <w:sz w:val="26"/>
                <w:szCs w:val="26"/>
                <w:lang w:val="vi-VN"/>
              </w:rPr>
              <w:t>. Biết tốc độ truyền sóng trên mặt chất lỏng là 1m/s. Biên độ sóng không đổi. Số điểm dao động với biên độ 8mm trên đoạn S</w:t>
            </w:r>
            <w:r w:rsidR="00B90B10" w:rsidRPr="001034A8">
              <w:rPr>
                <w:sz w:val="26"/>
                <w:szCs w:val="26"/>
                <w:vertAlign w:val="subscript"/>
                <w:lang w:val="vi-VN"/>
              </w:rPr>
              <w:t>1</w:t>
            </w:r>
            <w:r w:rsidR="00B90B10" w:rsidRPr="001034A8">
              <w:rPr>
                <w:sz w:val="26"/>
                <w:szCs w:val="26"/>
                <w:lang w:val="vi-VN"/>
              </w:rPr>
              <w:t>S</w:t>
            </w:r>
            <w:r w:rsidR="00B90B10" w:rsidRPr="001034A8">
              <w:rPr>
                <w:sz w:val="26"/>
                <w:szCs w:val="26"/>
                <w:vertAlign w:val="subscript"/>
                <w:lang w:val="vi-VN"/>
              </w:rPr>
              <w:t>2</w:t>
            </w:r>
            <w:r w:rsidR="00B90B10" w:rsidRPr="001034A8">
              <w:rPr>
                <w:sz w:val="26"/>
                <w:szCs w:val="26"/>
                <w:lang w:val="vi-VN"/>
              </w:rPr>
              <w:t xml:space="preserve"> là bao nhiêu?</w:t>
            </w:r>
          </w:p>
          <w:p w14:paraId="2BE5838C" w14:textId="268D7DC2" w:rsidR="00B90B10" w:rsidRPr="001034A8" w:rsidRDefault="00564B20" w:rsidP="00564B20">
            <w:pPr>
              <w:tabs>
                <w:tab w:val="left" w:pos="1023"/>
              </w:tabs>
              <w:spacing w:line="276" w:lineRule="auto"/>
              <w:ind w:left="-29" w:firstLine="29"/>
              <w:jc w:val="both"/>
              <w:rPr>
                <w:sz w:val="26"/>
                <w:szCs w:val="26"/>
                <w:lang w:val="vi-VN"/>
              </w:rPr>
            </w:pPr>
            <w:r w:rsidRPr="001034A8">
              <w:rPr>
                <w:rFonts w:eastAsiaTheme="minorHAnsi"/>
                <w:b/>
                <w:color w:val="0000CC"/>
                <w:sz w:val="26"/>
                <w:szCs w:val="26"/>
                <w:lang w:val="vi-VN"/>
              </w:rPr>
              <w:t>Bài 11:</w:t>
            </w:r>
            <w:r w:rsidRPr="001034A8">
              <w:rPr>
                <w:rFonts w:eastAsiaTheme="minorHAnsi"/>
                <w:b/>
                <w:color w:val="0000CC"/>
                <w:sz w:val="26"/>
                <w:szCs w:val="26"/>
                <w:lang w:val="vi-VN"/>
              </w:rPr>
              <w:tab/>
            </w:r>
            <w:r w:rsidR="00B90B10" w:rsidRPr="001034A8">
              <w:rPr>
                <w:sz w:val="26"/>
                <w:szCs w:val="26"/>
                <w:lang w:val="vi-VN"/>
              </w:rPr>
              <w:t>Hai nguồn sóng cơ S</w:t>
            </w:r>
            <w:r w:rsidR="00B90B10" w:rsidRPr="001034A8">
              <w:rPr>
                <w:sz w:val="26"/>
                <w:szCs w:val="26"/>
                <w:vertAlign w:val="subscript"/>
                <w:lang w:val="vi-VN"/>
              </w:rPr>
              <w:t>1</w:t>
            </w:r>
            <w:r w:rsidR="00B90B10" w:rsidRPr="001034A8">
              <w:rPr>
                <w:sz w:val="26"/>
                <w:szCs w:val="26"/>
                <w:lang w:val="vi-VN"/>
              </w:rPr>
              <w:t xml:space="preserve"> và S</w:t>
            </w:r>
            <w:r w:rsidR="00B90B10" w:rsidRPr="001034A8">
              <w:rPr>
                <w:sz w:val="26"/>
                <w:szCs w:val="26"/>
                <w:vertAlign w:val="subscript"/>
                <w:lang w:val="vi-VN"/>
              </w:rPr>
              <w:t>2</w:t>
            </w:r>
            <w:r w:rsidR="00B90B10" w:rsidRPr="001034A8">
              <w:rPr>
                <w:sz w:val="26"/>
                <w:szCs w:val="26"/>
                <w:lang w:val="vi-VN"/>
              </w:rPr>
              <w:t xml:space="preserve"> trên mặt chất lỏng khác nhau 24 cm dao động theo phương trình </w:t>
            </w:r>
            <w:r w:rsidR="00B90B10" w:rsidRPr="001034A8">
              <w:rPr>
                <w:position w:val="-10"/>
                <w:lang w:val="vi-VN"/>
              </w:rPr>
              <w:object w:dxaOrig="2040" w:dyaOrig="340" w14:anchorId="6616E52C">
                <v:shape id="_x0000_i1063" type="#_x0000_t75" style="width:103.5pt;height:15pt" o:ole="">
                  <v:imagedata r:id="rId93" o:title=""/>
                </v:shape>
                <o:OLEObject Type="Embed" ProgID="Equation.3" ShapeID="_x0000_i1063" DrawAspect="Content" ObjectID="_1775647504" r:id="rId94"/>
              </w:object>
            </w:r>
            <w:r w:rsidR="00B90B10" w:rsidRPr="001034A8">
              <w:rPr>
                <w:sz w:val="26"/>
                <w:szCs w:val="26"/>
                <w:lang w:val="vi-VN"/>
              </w:rPr>
              <w:t xml:space="preserve">, lan truyền trong môi trường với tốc độ </w:t>
            </w:r>
            <w:r w:rsidR="00B90B10" w:rsidRPr="001034A8">
              <w:rPr>
                <w:position w:val="-6"/>
                <w:lang w:val="vi-VN"/>
              </w:rPr>
              <w:object w:dxaOrig="660" w:dyaOrig="279" w14:anchorId="1762BF13">
                <v:shape id="_x0000_i1064" type="#_x0000_t75" style="width:31.5pt;height:15pt" o:ole="">
                  <v:imagedata r:id="rId95" o:title=""/>
                </v:shape>
                <o:OLEObject Type="Embed" ProgID="Equation.DSMT4" ShapeID="_x0000_i1064" DrawAspect="Content" ObjectID="_1775647505" r:id="rId96"/>
              </w:object>
            </w:r>
            <w:r w:rsidR="00B90B10" w:rsidRPr="001034A8">
              <w:rPr>
                <w:sz w:val="26"/>
                <w:szCs w:val="26"/>
                <w:shd w:val="clear" w:color="auto" w:fill="FFFFFF"/>
                <w:lang w:val="vi-VN"/>
              </w:rPr>
              <w:t>cm/s</w:t>
            </w:r>
            <w:r w:rsidR="00B90B10" w:rsidRPr="001034A8">
              <w:rPr>
                <w:sz w:val="26"/>
                <w:szCs w:val="26"/>
                <w:lang w:val="vi-VN"/>
              </w:rPr>
              <w:t>. Xét điểm M cách S</w:t>
            </w:r>
            <w:r w:rsidR="00B90B10" w:rsidRPr="001034A8">
              <w:rPr>
                <w:sz w:val="26"/>
                <w:szCs w:val="26"/>
                <w:vertAlign w:val="subscript"/>
                <w:lang w:val="vi-VN"/>
              </w:rPr>
              <w:t>1</w:t>
            </w:r>
            <w:r w:rsidR="00B90B10" w:rsidRPr="001034A8">
              <w:rPr>
                <w:sz w:val="26"/>
                <w:szCs w:val="26"/>
                <w:lang w:val="vi-VN"/>
              </w:rPr>
              <w:t xml:space="preserve"> khoảng 18 cm và vuông góc S</w:t>
            </w:r>
            <w:r w:rsidR="00B90B10" w:rsidRPr="001034A8">
              <w:rPr>
                <w:sz w:val="26"/>
                <w:szCs w:val="26"/>
                <w:vertAlign w:val="subscript"/>
                <w:lang w:val="vi-VN"/>
              </w:rPr>
              <w:t>1</w:t>
            </w:r>
            <w:r w:rsidR="00B90B10" w:rsidRPr="001034A8">
              <w:rPr>
                <w:sz w:val="26"/>
                <w:szCs w:val="26"/>
                <w:lang w:val="vi-VN"/>
              </w:rPr>
              <w:t>S</w:t>
            </w:r>
            <w:r w:rsidR="00B90B10" w:rsidRPr="001034A8">
              <w:rPr>
                <w:sz w:val="26"/>
                <w:szCs w:val="26"/>
                <w:vertAlign w:val="subscript"/>
                <w:lang w:val="vi-VN"/>
              </w:rPr>
              <w:t>2</w:t>
            </w:r>
            <w:r w:rsidR="00B90B10" w:rsidRPr="001034A8">
              <w:rPr>
                <w:sz w:val="26"/>
                <w:szCs w:val="26"/>
                <w:lang w:val="vi-VN"/>
              </w:rPr>
              <w:t xml:space="preserve"> với tại S</w:t>
            </w:r>
            <w:r w:rsidR="00B90B10" w:rsidRPr="001034A8">
              <w:rPr>
                <w:sz w:val="26"/>
                <w:szCs w:val="26"/>
                <w:vertAlign w:val="subscript"/>
                <w:lang w:val="vi-VN"/>
              </w:rPr>
              <w:t>1</w:t>
            </w:r>
            <w:r w:rsidR="00B90B10" w:rsidRPr="001034A8">
              <w:rPr>
                <w:sz w:val="26"/>
                <w:szCs w:val="26"/>
                <w:lang w:val="vi-VN"/>
              </w:rPr>
              <w:t>. Xác định số đường cực đại đi qua S</w:t>
            </w:r>
            <w:r w:rsidR="00B90B10" w:rsidRPr="001034A8">
              <w:rPr>
                <w:sz w:val="26"/>
                <w:szCs w:val="26"/>
                <w:vertAlign w:val="subscript"/>
                <w:lang w:val="vi-VN"/>
              </w:rPr>
              <w:t>2</w:t>
            </w:r>
            <w:r w:rsidR="00B90B10" w:rsidRPr="001034A8">
              <w:rPr>
                <w:sz w:val="26"/>
                <w:szCs w:val="26"/>
                <w:lang w:val="vi-VN"/>
              </w:rPr>
              <w:t>M.</w:t>
            </w:r>
          </w:p>
          <w:p w14:paraId="0B994EEE" w14:textId="1218FA54" w:rsidR="00B90B10" w:rsidRPr="001034A8" w:rsidRDefault="00564B20" w:rsidP="00564B20">
            <w:pPr>
              <w:tabs>
                <w:tab w:val="left" w:pos="1023"/>
              </w:tabs>
              <w:spacing w:line="276" w:lineRule="auto"/>
              <w:ind w:left="-29" w:firstLine="29"/>
              <w:jc w:val="both"/>
              <w:rPr>
                <w:sz w:val="26"/>
                <w:szCs w:val="26"/>
                <w:lang w:val="vi-VN"/>
              </w:rPr>
            </w:pPr>
            <w:r w:rsidRPr="001034A8">
              <w:rPr>
                <w:rFonts w:eastAsiaTheme="minorHAnsi"/>
                <w:b/>
                <w:color w:val="0000CC"/>
                <w:sz w:val="26"/>
                <w:szCs w:val="26"/>
                <w:lang w:val="vi-VN"/>
              </w:rPr>
              <w:t>Bài 12:</w:t>
            </w:r>
            <w:r w:rsidRPr="001034A8">
              <w:rPr>
                <w:rFonts w:eastAsiaTheme="minorHAnsi"/>
                <w:b/>
                <w:color w:val="0000CC"/>
                <w:sz w:val="26"/>
                <w:szCs w:val="26"/>
                <w:lang w:val="vi-VN"/>
              </w:rPr>
              <w:tab/>
            </w:r>
            <w:r w:rsidR="00B90B10" w:rsidRPr="001034A8">
              <w:rPr>
                <w:sz w:val="26"/>
                <w:szCs w:val="26"/>
                <w:lang w:val="vi-VN"/>
              </w:rPr>
              <w:t>Trong thí nghiệm giao thoa sóng trên mặt nước. Hai nguồn kết hợp A và B cùng pha cách nhau 10 cm. Tại điểm M mặt nước cách A và B lần lượt là d</w:t>
            </w:r>
            <w:r w:rsidR="00B90B10" w:rsidRPr="001034A8">
              <w:rPr>
                <w:sz w:val="26"/>
                <w:szCs w:val="26"/>
                <w:vertAlign w:val="subscript"/>
                <w:lang w:val="vi-VN"/>
              </w:rPr>
              <w:t>1</w:t>
            </w:r>
            <w:r w:rsidR="00B90B10" w:rsidRPr="001034A8">
              <w:rPr>
                <w:sz w:val="26"/>
                <w:szCs w:val="26"/>
                <w:lang w:val="vi-VN"/>
              </w:rPr>
              <w:t xml:space="preserve"> = 40 cm và d</w:t>
            </w:r>
            <w:r w:rsidR="00B90B10" w:rsidRPr="001034A8">
              <w:rPr>
                <w:sz w:val="26"/>
                <w:szCs w:val="26"/>
                <w:vertAlign w:val="subscript"/>
                <w:lang w:val="vi-VN"/>
              </w:rPr>
              <w:t>2</w:t>
            </w:r>
            <w:r w:rsidR="00B90B10" w:rsidRPr="001034A8">
              <w:rPr>
                <w:sz w:val="26"/>
                <w:szCs w:val="26"/>
                <w:lang w:val="vi-VN"/>
              </w:rPr>
              <w:t xml:space="preserve"> = 34 cm dao </w:t>
            </w:r>
            <w:r w:rsidR="00B90B10" w:rsidRPr="001034A8">
              <w:rPr>
                <w:sz w:val="26"/>
                <w:szCs w:val="26"/>
                <w:lang w:val="vi-VN"/>
              </w:rPr>
              <w:lastRenderedPageBreak/>
              <w:t>động có biên độ cực đại. Giữa M và đường trung trực của AB có một cực đại khác. Trên khoảng MA số điểm dao động không dao động là bao nhiêu?</w:t>
            </w:r>
          </w:p>
          <w:p w14:paraId="503CBD0B" w14:textId="50B27E97" w:rsidR="00B90B10" w:rsidRPr="001034A8" w:rsidRDefault="00564B20" w:rsidP="00564B20">
            <w:pPr>
              <w:tabs>
                <w:tab w:val="left" w:pos="1023"/>
              </w:tabs>
              <w:spacing w:line="276" w:lineRule="auto"/>
              <w:ind w:left="-29" w:firstLine="29"/>
              <w:jc w:val="both"/>
              <w:rPr>
                <w:sz w:val="26"/>
                <w:szCs w:val="26"/>
                <w:lang w:val="vi-VN"/>
              </w:rPr>
            </w:pPr>
            <w:r w:rsidRPr="001034A8">
              <w:rPr>
                <w:rFonts w:eastAsiaTheme="minorHAnsi"/>
                <w:b/>
                <w:color w:val="0000CC"/>
                <w:sz w:val="26"/>
                <w:szCs w:val="26"/>
                <w:lang w:val="vi-VN"/>
              </w:rPr>
              <w:t>Bài 13:</w:t>
            </w:r>
            <w:r w:rsidRPr="001034A8">
              <w:rPr>
                <w:rFonts w:eastAsiaTheme="minorHAnsi"/>
                <w:b/>
                <w:color w:val="0000CC"/>
                <w:sz w:val="26"/>
                <w:szCs w:val="26"/>
                <w:lang w:val="vi-VN"/>
              </w:rPr>
              <w:tab/>
            </w:r>
            <w:r w:rsidR="00B90B10" w:rsidRPr="001034A8">
              <w:rPr>
                <w:sz w:val="26"/>
                <w:szCs w:val="26"/>
                <w:lang w:val="vi-VN"/>
              </w:rPr>
              <w:t xml:space="preserve">Trên mặt nước, hai nguồn kết hợp A, B cách nhau 24 cm luôn dao động với phương trình </w:t>
            </w:r>
            <w:r w:rsidR="00B90B10" w:rsidRPr="001034A8">
              <w:rPr>
                <w:position w:val="-28"/>
                <w:lang w:val="vi-VN"/>
              </w:rPr>
              <w:object w:dxaOrig="2980" w:dyaOrig="680" w14:anchorId="13A5D576">
                <v:shape id="_x0000_i1065" type="#_x0000_t75" style="width:150pt;height:37.5pt" o:ole="">
                  <v:imagedata r:id="rId97" o:title=""/>
                </v:shape>
                <o:OLEObject Type="Embed" ProgID="Equation.3" ShapeID="_x0000_i1065" DrawAspect="Content" ObjectID="_1775647506" r:id="rId98"/>
              </w:object>
            </w:r>
            <w:r w:rsidR="00B90B10" w:rsidRPr="001034A8">
              <w:rPr>
                <w:sz w:val="26"/>
                <w:szCs w:val="26"/>
                <w:lang w:val="vi-VN"/>
              </w:rPr>
              <w:t>. Hai điểm CD nằm trên mặt nước mà ABCD là một hình chữ nhật với A</w:t>
            </w:r>
            <w:r w:rsidR="00B90B10" w:rsidRPr="001034A8">
              <w:rPr>
                <w:sz w:val="26"/>
                <w:szCs w:val="26"/>
                <w:shd w:val="clear" w:color="auto" w:fill="FFFFFF"/>
                <w:lang w:val="vi-VN"/>
              </w:rPr>
              <w:t>D</w:t>
            </w:r>
            <w:r w:rsidR="00B90B10" w:rsidRPr="001034A8">
              <w:rPr>
                <w:sz w:val="26"/>
                <w:szCs w:val="26"/>
                <w:lang w:val="vi-VN"/>
              </w:rPr>
              <w:t xml:space="preserve"> = 18 cm. Biết vận tốc truyền sóng trên mặt nước là v = 40 cm/s. </w:t>
            </w:r>
            <w:r w:rsidR="00B90B10" w:rsidRPr="001034A8">
              <w:rPr>
                <w:sz w:val="26"/>
                <w:szCs w:val="26"/>
                <w:shd w:val="clear" w:color="auto" w:fill="FFFFFF"/>
                <w:lang w:val="vi-VN"/>
              </w:rPr>
              <w:t>Số</w:t>
            </w:r>
            <w:r w:rsidR="00B90B10" w:rsidRPr="001034A8">
              <w:rPr>
                <w:sz w:val="26"/>
                <w:szCs w:val="26"/>
                <w:lang w:val="vi-VN"/>
              </w:rPr>
              <w:t xml:space="preserve"> điếm cực đại và đứng yên trên đoạn CD lần lượt là bao nhiêu?</w:t>
            </w:r>
          </w:p>
          <w:p w14:paraId="55C150E4" w14:textId="4628A47A" w:rsidR="00B90B10" w:rsidRPr="001034A8" w:rsidRDefault="00564B20" w:rsidP="00564B20">
            <w:pPr>
              <w:spacing w:line="276" w:lineRule="auto"/>
              <w:ind w:left="-29" w:firstLine="29"/>
              <w:jc w:val="both"/>
              <w:rPr>
                <w:sz w:val="26"/>
                <w:szCs w:val="26"/>
                <w:lang w:val="vi-VN"/>
              </w:rPr>
            </w:pPr>
            <w:r w:rsidRPr="001034A8">
              <w:rPr>
                <w:rFonts w:eastAsiaTheme="minorHAnsi"/>
                <w:b/>
                <w:color w:val="0000CC"/>
                <w:sz w:val="26"/>
                <w:szCs w:val="26"/>
                <w:lang w:val="vi-VN"/>
              </w:rPr>
              <w:t>Bài 14:</w:t>
            </w:r>
            <w:r w:rsidRPr="001034A8">
              <w:rPr>
                <w:rFonts w:eastAsiaTheme="minorHAnsi"/>
                <w:b/>
                <w:color w:val="0000CC"/>
                <w:sz w:val="26"/>
                <w:szCs w:val="26"/>
                <w:lang w:val="vi-VN"/>
              </w:rPr>
              <w:tab/>
            </w:r>
            <w:r w:rsidR="00B90B10" w:rsidRPr="001034A8">
              <w:rPr>
                <w:sz w:val="26"/>
                <w:szCs w:val="26"/>
                <w:lang w:val="vi-VN"/>
              </w:rPr>
              <w:t>Trên mặt nước có hai nguồn sóng nước A, B giống hệt nhau cách nhau một khoảng . Trên đường tròn nằm trên mặt nước có tâm là trung điểm của O của đoạn AB có bán kính  sẽ có số điểm dao động với biên độ cực đại là bao nhiêu?</w:t>
            </w:r>
          </w:p>
          <w:p w14:paraId="6277565E" w14:textId="41236371" w:rsidR="00B90B10" w:rsidRPr="001034A8" w:rsidRDefault="00564B20" w:rsidP="00564B20">
            <w:pPr>
              <w:spacing w:line="276" w:lineRule="auto"/>
              <w:ind w:left="-29" w:firstLine="29"/>
              <w:jc w:val="both"/>
              <w:rPr>
                <w:sz w:val="26"/>
                <w:szCs w:val="26"/>
                <w:lang w:val="vi-VN"/>
              </w:rPr>
            </w:pPr>
            <w:r w:rsidRPr="001034A8">
              <w:rPr>
                <w:rFonts w:eastAsiaTheme="minorHAnsi"/>
                <w:b/>
                <w:color w:val="0000CC"/>
                <w:sz w:val="26"/>
                <w:szCs w:val="26"/>
                <w:lang w:val="vi-VN"/>
              </w:rPr>
              <w:t>Bài 15:</w:t>
            </w:r>
            <w:r w:rsidRPr="001034A8">
              <w:rPr>
                <w:rFonts w:eastAsiaTheme="minorHAnsi"/>
                <w:b/>
                <w:color w:val="0000CC"/>
                <w:sz w:val="26"/>
                <w:szCs w:val="26"/>
                <w:lang w:val="vi-VN"/>
              </w:rPr>
              <w:tab/>
            </w:r>
            <w:r w:rsidR="00B90B10" w:rsidRPr="001034A8">
              <w:rPr>
                <w:sz w:val="26"/>
                <w:szCs w:val="26"/>
                <w:lang w:val="vi-VN"/>
              </w:rPr>
              <w:t>Hai nguồn kết hợp giống hệt nhau được đặt cách nhau một khoảng x trên đường kính của một vòng tròn bán kính R (x &lt; 2R) và đối xứng qua tâm của vòng tròn. Biết rằng mỗi nguồn đều phát sóng có bước sóng  và . Số điểm dao động cực đại trên vòng tròn là bao nhiêu?</w:t>
            </w:r>
          </w:p>
        </w:tc>
      </w:tr>
    </w:tbl>
    <w:p w14:paraId="3BBD66EE" w14:textId="663ACCD3" w:rsidR="00B90B10" w:rsidRDefault="00B90B10" w:rsidP="005838AF">
      <w:pPr>
        <w:spacing w:line="276" w:lineRule="auto"/>
        <w:jc w:val="both"/>
        <w:rPr>
          <w:color w:val="auto"/>
          <w:sz w:val="26"/>
          <w:szCs w:val="26"/>
        </w:rPr>
      </w:pPr>
    </w:p>
    <w:p w14:paraId="7A77D6E9" w14:textId="77777777" w:rsidR="005838AF" w:rsidRDefault="005838AF" w:rsidP="005838AF">
      <w:pPr>
        <w:spacing w:line="276" w:lineRule="auto"/>
        <w:jc w:val="both"/>
        <w:rPr>
          <w:color w:val="auto"/>
          <w:sz w:val="26"/>
          <w:szCs w:val="26"/>
        </w:rPr>
      </w:pPr>
    </w:p>
    <w:p w14:paraId="2C7468A6" w14:textId="77777777" w:rsidR="005838AF" w:rsidRPr="00C93CE7" w:rsidRDefault="005838AF" w:rsidP="005838AF">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08DF67EC" w14:textId="77777777" w:rsidR="005838AF" w:rsidRPr="00C93CE7" w:rsidRDefault="005838AF" w:rsidP="005838AF">
      <w:pPr>
        <w:spacing w:line="276" w:lineRule="auto"/>
        <w:jc w:val="both"/>
        <w:rPr>
          <w:b/>
          <w:color w:val="000000" w:themeColor="text1"/>
          <w:sz w:val="26"/>
          <w:szCs w:val="26"/>
        </w:rPr>
      </w:pPr>
    </w:p>
    <w:p w14:paraId="7DA28460" w14:textId="77777777" w:rsidR="005838AF" w:rsidRPr="00C93CE7" w:rsidRDefault="005838AF" w:rsidP="005838AF">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71AD9D32" w14:textId="77777777" w:rsidR="005838AF" w:rsidRPr="005838AF" w:rsidRDefault="005838AF" w:rsidP="005838AF">
      <w:pPr>
        <w:spacing w:line="276" w:lineRule="auto"/>
        <w:jc w:val="both"/>
        <w:rPr>
          <w:color w:val="auto"/>
          <w:sz w:val="26"/>
          <w:szCs w:val="26"/>
        </w:rPr>
      </w:pPr>
    </w:p>
    <w:p w14:paraId="6C227B12" w14:textId="3A2A3C00" w:rsidR="00B90B10" w:rsidRPr="001034A8" w:rsidRDefault="00564B20" w:rsidP="00564B20">
      <w:pPr>
        <w:tabs>
          <w:tab w:val="left" w:pos="993"/>
        </w:tabs>
        <w:spacing w:line="276" w:lineRule="auto"/>
        <w:jc w:val="both"/>
        <w:rPr>
          <w:b/>
          <w:bCs/>
          <w:color w:val="000000" w:themeColor="text1"/>
          <w:sz w:val="26"/>
          <w:szCs w:val="26"/>
        </w:rPr>
      </w:pPr>
      <w:r w:rsidRPr="001034A8">
        <w:rPr>
          <w:rFonts w:eastAsiaTheme="minorHAnsi"/>
          <w:b/>
          <w:bCs/>
          <w:color w:val="0000CC"/>
          <w:sz w:val="26"/>
          <w:szCs w:val="26"/>
        </w:rPr>
        <w:t>Câu 1:</w:t>
      </w:r>
      <w:r w:rsidRPr="001034A8">
        <w:rPr>
          <w:rFonts w:eastAsiaTheme="minorHAnsi"/>
          <w:b/>
          <w:bCs/>
          <w:color w:val="0000CC"/>
          <w:sz w:val="26"/>
          <w:szCs w:val="26"/>
        </w:rPr>
        <w:tab/>
      </w:r>
      <w:r w:rsidR="00B90B10" w:rsidRPr="001034A8">
        <w:rPr>
          <w:b/>
          <w:bCs/>
          <w:sz w:val="26"/>
          <w:szCs w:val="26"/>
        </w:rPr>
        <w:t>(</w:t>
      </w:r>
      <w:r w:rsidR="00765E32" w:rsidRPr="001034A8">
        <w:rPr>
          <w:b/>
          <w:bCs/>
          <w:sz w:val="26"/>
          <w:szCs w:val="26"/>
        </w:rPr>
        <w:t>SBT</w:t>
      </w:r>
      <w:r w:rsidR="00B90B10" w:rsidRPr="001034A8">
        <w:rPr>
          <w:b/>
          <w:bCs/>
          <w:sz w:val="26"/>
          <w:szCs w:val="26"/>
        </w:rPr>
        <w:t xml:space="preserve"> - CTST) </w:t>
      </w:r>
      <w:r w:rsidR="00B90B10" w:rsidRPr="001034A8">
        <w:rPr>
          <w:color w:val="000000" w:themeColor="text1"/>
          <w:sz w:val="26"/>
          <w:szCs w:val="26"/>
        </w:rPr>
        <w:t>Xét 2 nguồn sóng kết hợp tạo ra hiện tượng giao thoa trên mặt nước. Cho biết tốc độ truyền sóng là 25 cm/s và tần số sóng là 10 Hz. Tại điểm cách 2 nguồn các khoảng bằng bao nhiêu thì sóng có biên độ cực đại?</w:t>
      </w:r>
    </w:p>
    <w:p w14:paraId="01D84DBD" w14:textId="77777777" w:rsidR="00B90B10" w:rsidRPr="001034A8" w:rsidRDefault="00B90B10" w:rsidP="00F42CE3">
      <w:pPr>
        <w:spacing w:line="276" w:lineRule="auto"/>
        <w:jc w:val="both"/>
        <w:rPr>
          <w:b/>
          <w:bCs/>
          <w:color w:val="000000" w:themeColor="text1"/>
          <w:sz w:val="26"/>
          <w:szCs w:val="26"/>
          <w:lang w:val="fr-FR"/>
        </w:rPr>
      </w:pPr>
      <w:r w:rsidRPr="001034A8">
        <w:rPr>
          <w:b/>
          <w:bCs/>
          <w:color w:val="000000" w:themeColor="text1"/>
          <w:sz w:val="26"/>
          <w:szCs w:val="26"/>
          <w:lang w:val="fr-FR"/>
        </w:rPr>
        <w:t xml:space="preserve">A. </w:t>
      </w:r>
      <w:r w:rsidRPr="001034A8">
        <w:rPr>
          <w:color w:val="000000" w:themeColor="text1"/>
          <w:sz w:val="26"/>
          <w:szCs w:val="26"/>
          <w:lang w:val="fr-FR"/>
        </w:rPr>
        <w:t>10 cm và 12 cm</w:t>
      </w:r>
      <w:r w:rsidRPr="001034A8">
        <w:rPr>
          <w:color w:val="000000" w:themeColor="text1"/>
          <w:sz w:val="26"/>
          <w:szCs w:val="26"/>
          <w:lang w:val="fr-FR"/>
        </w:rPr>
        <w:tab/>
      </w:r>
      <w:r w:rsidRPr="001034A8">
        <w:rPr>
          <w:b/>
          <w:bCs/>
          <w:color w:val="000000" w:themeColor="text1"/>
          <w:sz w:val="26"/>
          <w:szCs w:val="26"/>
          <w:lang w:val="fr-FR"/>
        </w:rPr>
        <w:tab/>
      </w:r>
      <w:r w:rsidRPr="001034A8">
        <w:rPr>
          <w:b/>
          <w:bCs/>
          <w:color w:val="000000" w:themeColor="text1"/>
          <w:sz w:val="26"/>
          <w:szCs w:val="26"/>
          <w:lang w:val="fr-FR"/>
        </w:rPr>
        <w:tab/>
      </w:r>
      <w:r w:rsidRPr="001034A8">
        <w:rPr>
          <w:b/>
          <w:bCs/>
          <w:color w:val="000000" w:themeColor="text1"/>
          <w:sz w:val="26"/>
          <w:szCs w:val="26"/>
          <w:lang w:val="fr-FR"/>
        </w:rPr>
        <w:tab/>
      </w:r>
      <w:r w:rsidRPr="001034A8">
        <w:rPr>
          <w:b/>
          <w:bCs/>
          <w:color w:val="000000" w:themeColor="text1"/>
          <w:sz w:val="26"/>
          <w:szCs w:val="26"/>
          <w:lang w:val="fr-FR"/>
        </w:rPr>
        <w:tab/>
        <w:t xml:space="preserve">       </w:t>
      </w:r>
      <w:r w:rsidRPr="001034A8">
        <w:rPr>
          <w:b/>
          <w:bCs/>
          <w:color w:val="000000" w:themeColor="text1"/>
          <w:sz w:val="26"/>
          <w:szCs w:val="26"/>
          <w:highlight w:val="green"/>
          <w:lang w:val="fr-FR"/>
        </w:rPr>
        <w:t xml:space="preserve">B. </w:t>
      </w:r>
      <w:r w:rsidRPr="001034A8">
        <w:rPr>
          <w:color w:val="000000" w:themeColor="text1"/>
          <w:sz w:val="26"/>
          <w:szCs w:val="26"/>
          <w:highlight w:val="green"/>
          <w:lang w:val="fr-FR"/>
        </w:rPr>
        <w:t>10 cm và 15 cm</w:t>
      </w:r>
    </w:p>
    <w:p w14:paraId="622B0A39" w14:textId="77777777" w:rsidR="00B90B10" w:rsidRPr="001034A8" w:rsidRDefault="00B90B10" w:rsidP="00F42CE3">
      <w:pPr>
        <w:spacing w:line="276" w:lineRule="auto"/>
        <w:jc w:val="both"/>
        <w:rPr>
          <w:b/>
          <w:bCs/>
          <w:color w:val="000000" w:themeColor="text1"/>
          <w:sz w:val="26"/>
          <w:szCs w:val="26"/>
          <w:lang w:val="fr-FR"/>
        </w:rPr>
      </w:pPr>
      <w:r w:rsidRPr="001034A8">
        <w:rPr>
          <w:b/>
          <w:bCs/>
          <w:color w:val="000000" w:themeColor="text1"/>
          <w:sz w:val="26"/>
          <w:szCs w:val="26"/>
          <w:lang w:val="fr-FR"/>
        </w:rPr>
        <w:t xml:space="preserve">C. </w:t>
      </w:r>
      <w:r w:rsidRPr="001034A8">
        <w:rPr>
          <w:color w:val="000000" w:themeColor="text1"/>
          <w:sz w:val="26"/>
          <w:szCs w:val="26"/>
          <w:lang w:val="fr-FR"/>
        </w:rPr>
        <w:t>15 cm và 16 cm</w:t>
      </w:r>
      <w:r w:rsidRPr="001034A8">
        <w:rPr>
          <w:color w:val="000000" w:themeColor="text1"/>
          <w:sz w:val="26"/>
          <w:szCs w:val="26"/>
          <w:lang w:val="fr-FR"/>
        </w:rPr>
        <w:tab/>
      </w:r>
      <w:r w:rsidRPr="001034A8">
        <w:rPr>
          <w:b/>
          <w:bCs/>
          <w:color w:val="000000" w:themeColor="text1"/>
          <w:sz w:val="26"/>
          <w:szCs w:val="26"/>
          <w:lang w:val="fr-FR"/>
        </w:rPr>
        <w:tab/>
      </w:r>
      <w:r w:rsidRPr="001034A8">
        <w:rPr>
          <w:b/>
          <w:bCs/>
          <w:color w:val="000000" w:themeColor="text1"/>
          <w:sz w:val="26"/>
          <w:szCs w:val="26"/>
          <w:lang w:val="fr-FR"/>
        </w:rPr>
        <w:tab/>
      </w:r>
      <w:r w:rsidRPr="001034A8">
        <w:rPr>
          <w:b/>
          <w:bCs/>
          <w:color w:val="000000" w:themeColor="text1"/>
          <w:sz w:val="26"/>
          <w:szCs w:val="26"/>
          <w:lang w:val="fr-FR"/>
        </w:rPr>
        <w:tab/>
      </w:r>
      <w:r w:rsidRPr="001034A8">
        <w:rPr>
          <w:b/>
          <w:bCs/>
          <w:color w:val="000000" w:themeColor="text1"/>
          <w:sz w:val="26"/>
          <w:szCs w:val="26"/>
          <w:lang w:val="fr-FR"/>
        </w:rPr>
        <w:tab/>
        <w:t xml:space="preserve">       D. </w:t>
      </w:r>
      <w:r w:rsidRPr="001034A8">
        <w:rPr>
          <w:color w:val="000000" w:themeColor="text1"/>
          <w:sz w:val="26"/>
          <w:szCs w:val="26"/>
          <w:lang w:val="fr-FR"/>
        </w:rPr>
        <w:t>12 cm và 16 cm</w:t>
      </w:r>
    </w:p>
    <w:p w14:paraId="28342040" w14:textId="26A1EA72" w:rsidR="00B90B10" w:rsidRPr="001034A8" w:rsidRDefault="00564B20" w:rsidP="00564B20">
      <w:pPr>
        <w:tabs>
          <w:tab w:val="left" w:pos="851"/>
        </w:tabs>
        <w:spacing w:line="276" w:lineRule="auto"/>
        <w:jc w:val="both"/>
        <w:rPr>
          <w:color w:val="000000" w:themeColor="text1"/>
          <w:sz w:val="26"/>
          <w:szCs w:val="26"/>
          <w:lang w:val="vi-VN"/>
        </w:rPr>
      </w:pPr>
      <w:r w:rsidRPr="001034A8">
        <w:rPr>
          <w:rFonts w:eastAsiaTheme="minorHAnsi"/>
          <w:b/>
          <w:color w:val="0000CC"/>
          <w:sz w:val="26"/>
          <w:szCs w:val="26"/>
          <w:lang w:val="vi-VN"/>
        </w:rPr>
        <w:t>Câu 2:</w:t>
      </w:r>
      <w:r w:rsidRPr="001034A8">
        <w:rPr>
          <w:rFonts w:eastAsiaTheme="minorHAnsi"/>
          <w:b/>
          <w:color w:val="0000CC"/>
          <w:sz w:val="26"/>
          <w:szCs w:val="26"/>
          <w:lang w:val="vi-VN"/>
        </w:rPr>
        <w:tab/>
      </w:r>
      <w:r w:rsidR="00B90B10" w:rsidRPr="001034A8">
        <w:rPr>
          <w:color w:val="000000" w:themeColor="text1"/>
          <w:sz w:val="26"/>
          <w:szCs w:val="26"/>
          <w:lang w:val="vi-VN"/>
        </w:rPr>
        <w:t>Thực hiện giao thoa trên mặt chất lỏng với hai nguồn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 xml:space="preserve"> và S</w:t>
      </w:r>
      <w:r w:rsidR="00B90B10" w:rsidRPr="001034A8">
        <w:rPr>
          <w:color w:val="000000" w:themeColor="text1"/>
          <w:sz w:val="26"/>
          <w:szCs w:val="26"/>
          <w:vertAlign w:val="subscript"/>
          <w:lang w:val="vi-VN"/>
        </w:rPr>
        <w:t>2</w:t>
      </w:r>
      <w:r w:rsidR="00B90B10" w:rsidRPr="001034A8">
        <w:rPr>
          <w:color w:val="000000" w:themeColor="text1"/>
          <w:sz w:val="26"/>
          <w:szCs w:val="26"/>
          <w:lang w:val="vi-VN"/>
        </w:rPr>
        <w:t xml:space="preserve"> giống nhau cách nhau 13cm. Phương trình dao động tại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 xml:space="preserve"> và S</w:t>
      </w:r>
      <w:r w:rsidR="00B90B10" w:rsidRPr="001034A8">
        <w:rPr>
          <w:color w:val="000000" w:themeColor="text1"/>
          <w:sz w:val="26"/>
          <w:szCs w:val="26"/>
          <w:vertAlign w:val="subscript"/>
          <w:lang w:val="vi-VN"/>
        </w:rPr>
        <w:t>2</w:t>
      </w:r>
      <w:r w:rsidR="00B90B10" w:rsidRPr="001034A8">
        <w:rPr>
          <w:color w:val="000000" w:themeColor="text1"/>
          <w:sz w:val="26"/>
          <w:szCs w:val="26"/>
          <w:lang w:val="vi-VN"/>
        </w:rPr>
        <w:t xml:space="preserve"> là </w:t>
      </w:r>
      <w:r w:rsidR="00B90B10" w:rsidRPr="001034A8">
        <w:rPr>
          <w:position w:val="-10"/>
        </w:rPr>
        <w:object w:dxaOrig="1800" w:dyaOrig="320" w14:anchorId="317EEF15">
          <v:shape id="_x0000_i1066" type="#_x0000_t75" style="width:87pt;height:15pt" o:ole="">
            <v:imagedata r:id="rId99" o:title=""/>
          </v:shape>
          <o:OLEObject Type="Embed" ProgID="Equation.3" ShapeID="_x0000_i1066" DrawAspect="Content" ObjectID="_1775647507" r:id="rId100"/>
        </w:object>
      </w:r>
      <w:r w:rsidR="00B90B10" w:rsidRPr="001034A8">
        <w:rPr>
          <w:color w:val="000000" w:themeColor="text1"/>
          <w:sz w:val="26"/>
          <w:szCs w:val="26"/>
          <w:lang w:val="vi-VN"/>
        </w:rPr>
        <w:t>. Tốc độ truyền sóng trên mặt chất lỏng là v = 0,8m/s. Biên độ sóng không đổi. Số điểm dao động với biên độ cực đại trên đoạn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S</w:t>
      </w:r>
      <w:r w:rsidR="00B90B10" w:rsidRPr="001034A8">
        <w:rPr>
          <w:color w:val="000000" w:themeColor="text1"/>
          <w:sz w:val="26"/>
          <w:szCs w:val="26"/>
          <w:vertAlign w:val="subscript"/>
          <w:lang w:val="vi-VN"/>
        </w:rPr>
        <w:t>2</w:t>
      </w:r>
      <w:r w:rsidR="00B90B10" w:rsidRPr="001034A8">
        <w:rPr>
          <w:color w:val="000000" w:themeColor="text1"/>
          <w:sz w:val="26"/>
          <w:szCs w:val="26"/>
          <w:lang w:val="vi-VN"/>
        </w:rPr>
        <w:t xml:space="preserve"> là:</w:t>
      </w:r>
    </w:p>
    <w:p w14:paraId="72C6052C" w14:textId="071B15FE" w:rsidR="00B90B10" w:rsidRPr="001034A8" w:rsidRDefault="00B90B10" w:rsidP="00F42CE3">
      <w:pPr>
        <w:spacing w:line="276" w:lineRule="auto"/>
        <w:rPr>
          <w:color w:val="000000" w:themeColor="text1"/>
          <w:sz w:val="26"/>
          <w:szCs w:val="26"/>
        </w:rPr>
      </w:pPr>
      <w:r w:rsidRPr="001034A8">
        <w:rPr>
          <w:b/>
          <w:color w:val="000000" w:themeColor="text1"/>
          <w:sz w:val="26"/>
          <w:szCs w:val="26"/>
          <w:highlight w:val="green"/>
          <w:lang w:val="vi-VN"/>
        </w:rPr>
        <w:t>A</w:t>
      </w:r>
      <w:r w:rsidRPr="001034A8">
        <w:rPr>
          <w:color w:val="000000" w:themeColor="text1"/>
          <w:sz w:val="26"/>
          <w:szCs w:val="26"/>
          <w:highlight w:val="green"/>
          <w:lang w:val="vi-VN"/>
        </w:rPr>
        <w:t xml:space="preserve">. 7. </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B.</w:t>
      </w:r>
      <w:r w:rsidRPr="001034A8">
        <w:rPr>
          <w:color w:val="000000" w:themeColor="text1"/>
          <w:sz w:val="26"/>
          <w:szCs w:val="26"/>
          <w:lang w:val="vi-VN"/>
        </w:rPr>
        <w:t xml:space="preserve"> 12.</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C</w:t>
      </w:r>
      <w:r w:rsidRPr="001034A8">
        <w:rPr>
          <w:color w:val="000000" w:themeColor="text1"/>
          <w:sz w:val="26"/>
          <w:szCs w:val="26"/>
          <w:lang w:val="vi-VN"/>
        </w:rPr>
        <w:t>. 10.</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D</w:t>
      </w:r>
      <w:r w:rsidRPr="001034A8">
        <w:rPr>
          <w:color w:val="000000" w:themeColor="text1"/>
          <w:sz w:val="26"/>
          <w:szCs w:val="26"/>
          <w:lang w:val="vi-VN"/>
        </w:rPr>
        <w:t>. 5</w:t>
      </w:r>
    </w:p>
    <w:p w14:paraId="6EF798AD" w14:textId="0044D44A" w:rsidR="00B90B10" w:rsidRPr="001034A8" w:rsidRDefault="00564B20" w:rsidP="00564B20">
      <w:pPr>
        <w:tabs>
          <w:tab w:val="left" w:pos="851"/>
        </w:tabs>
        <w:spacing w:line="276" w:lineRule="auto"/>
        <w:jc w:val="both"/>
        <w:rPr>
          <w:color w:val="000000" w:themeColor="text1"/>
          <w:sz w:val="26"/>
          <w:szCs w:val="26"/>
          <w:lang w:val="vi-VN"/>
        </w:rPr>
      </w:pPr>
      <w:r w:rsidRPr="001034A8">
        <w:rPr>
          <w:rFonts w:eastAsiaTheme="minorHAnsi"/>
          <w:b/>
          <w:color w:val="0000CC"/>
          <w:sz w:val="26"/>
          <w:szCs w:val="26"/>
          <w:lang w:val="vi-VN"/>
        </w:rPr>
        <w:t>Câu 3:</w:t>
      </w:r>
      <w:r w:rsidRPr="001034A8">
        <w:rPr>
          <w:rFonts w:eastAsiaTheme="minorHAnsi"/>
          <w:b/>
          <w:color w:val="0000CC"/>
          <w:sz w:val="26"/>
          <w:szCs w:val="26"/>
          <w:lang w:val="vi-VN"/>
        </w:rPr>
        <w:tab/>
      </w:r>
      <w:r w:rsidR="00B90B10" w:rsidRPr="001034A8">
        <w:rPr>
          <w:color w:val="000000" w:themeColor="text1"/>
          <w:sz w:val="26"/>
          <w:szCs w:val="26"/>
          <w:lang w:val="vi-VN"/>
        </w:rPr>
        <w:t>Tại hai điểm A và B cách nhau 9 cm có 2 nguồn sóng cơ kết họp có tần số</w:t>
      </w:r>
    </w:p>
    <w:p w14:paraId="2BA929B2" w14:textId="77777777" w:rsidR="00B90B10" w:rsidRPr="001034A8" w:rsidRDefault="00B90B10" w:rsidP="00F42CE3">
      <w:pPr>
        <w:spacing w:line="276" w:lineRule="auto"/>
        <w:rPr>
          <w:color w:val="000000" w:themeColor="text1"/>
          <w:sz w:val="26"/>
          <w:szCs w:val="26"/>
          <w:lang w:val="vi-VN"/>
        </w:rPr>
      </w:pPr>
      <w:r w:rsidRPr="001034A8">
        <w:rPr>
          <w:color w:val="000000" w:themeColor="text1"/>
          <w:sz w:val="26"/>
          <w:szCs w:val="26"/>
          <w:lang w:val="vi-VN"/>
        </w:rPr>
        <w:t xml:space="preserve"> f = 50Hz, tốc độ truyền sóng v = 1m/s. Số gợn cực đại đi qua đoạn thẳng nối A và B là:</w:t>
      </w:r>
    </w:p>
    <w:p w14:paraId="13B16D74" w14:textId="32ECF6BE" w:rsidR="00B90B10" w:rsidRPr="001034A8" w:rsidRDefault="00B90B10" w:rsidP="00F42CE3">
      <w:pPr>
        <w:spacing w:line="276" w:lineRule="auto"/>
        <w:rPr>
          <w:color w:val="000000" w:themeColor="text1"/>
          <w:sz w:val="26"/>
          <w:szCs w:val="26"/>
        </w:rPr>
      </w:pPr>
      <w:r w:rsidRPr="001034A8">
        <w:rPr>
          <w:b/>
          <w:color w:val="000000" w:themeColor="text1"/>
          <w:sz w:val="26"/>
          <w:szCs w:val="26"/>
          <w:lang w:val="vi-VN"/>
        </w:rPr>
        <w:t>A</w:t>
      </w:r>
      <w:r w:rsidRPr="001034A8">
        <w:rPr>
          <w:color w:val="000000" w:themeColor="text1"/>
          <w:sz w:val="26"/>
          <w:szCs w:val="26"/>
          <w:lang w:val="vi-VN"/>
        </w:rPr>
        <w:t xml:space="preserve">. 5. </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highlight w:val="green"/>
          <w:lang w:val="vi-VN"/>
        </w:rPr>
        <w:t>B</w:t>
      </w:r>
      <w:r w:rsidRPr="001034A8">
        <w:rPr>
          <w:color w:val="000000" w:themeColor="text1"/>
          <w:sz w:val="26"/>
          <w:szCs w:val="26"/>
          <w:highlight w:val="green"/>
          <w:lang w:val="vi-VN"/>
        </w:rPr>
        <w:t>. 7.</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C</w:t>
      </w:r>
      <w:r w:rsidRPr="001034A8">
        <w:rPr>
          <w:color w:val="000000" w:themeColor="text1"/>
          <w:sz w:val="26"/>
          <w:szCs w:val="26"/>
          <w:lang w:val="vi-VN"/>
        </w:rPr>
        <w:t>. 9.</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D</w:t>
      </w:r>
      <w:r w:rsidRPr="001034A8">
        <w:rPr>
          <w:color w:val="000000" w:themeColor="text1"/>
          <w:sz w:val="26"/>
          <w:szCs w:val="26"/>
          <w:lang w:val="vi-VN"/>
        </w:rPr>
        <w:t>. 11</w:t>
      </w:r>
    </w:p>
    <w:p w14:paraId="18C0C22D" w14:textId="75CA795A" w:rsidR="00B90B10" w:rsidRPr="001034A8" w:rsidRDefault="00564B20" w:rsidP="00564B20">
      <w:pPr>
        <w:tabs>
          <w:tab w:val="left" w:pos="993"/>
        </w:tabs>
        <w:spacing w:line="276" w:lineRule="auto"/>
        <w:jc w:val="both"/>
        <w:rPr>
          <w:color w:val="000000" w:themeColor="text1"/>
          <w:sz w:val="26"/>
          <w:szCs w:val="26"/>
          <w:lang w:val="vi-VN"/>
        </w:rPr>
      </w:pPr>
      <w:r w:rsidRPr="001034A8">
        <w:rPr>
          <w:rFonts w:eastAsiaTheme="minorHAnsi"/>
          <w:b/>
          <w:color w:val="0000CC"/>
          <w:sz w:val="26"/>
          <w:szCs w:val="26"/>
          <w:lang w:val="vi-VN"/>
        </w:rPr>
        <w:t>Câu 4:</w:t>
      </w:r>
      <w:r w:rsidRPr="001034A8">
        <w:rPr>
          <w:rFonts w:eastAsiaTheme="minorHAnsi"/>
          <w:b/>
          <w:color w:val="0000CC"/>
          <w:sz w:val="26"/>
          <w:szCs w:val="26"/>
          <w:lang w:val="vi-VN"/>
        </w:rPr>
        <w:tab/>
      </w:r>
      <w:r w:rsidR="00B90B10" w:rsidRPr="001034A8">
        <w:rPr>
          <w:color w:val="000000" w:themeColor="text1"/>
          <w:sz w:val="26"/>
          <w:szCs w:val="26"/>
          <w:lang w:val="vi-VN"/>
        </w:rPr>
        <w:t>Hai nguồn kết hợp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 S</w:t>
      </w:r>
      <w:r w:rsidR="00B90B10" w:rsidRPr="001034A8">
        <w:rPr>
          <w:color w:val="000000" w:themeColor="text1"/>
          <w:sz w:val="26"/>
          <w:szCs w:val="26"/>
          <w:vertAlign w:val="subscript"/>
          <w:lang w:val="vi-VN"/>
        </w:rPr>
        <w:t>2</w:t>
      </w:r>
      <w:r w:rsidR="00B90B10" w:rsidRPr="001034A8">
        <w:rPr>
          <w:color w:val="000000" w:themeColor="text1"/>
          <w:sz w:val="26"/>
          <w:szCs w:val="26"/>
          <w:lang w:val="vi-VN"/>
        </w:rPr>
        <w:t xml:space="preserve"> cách nhau 10cm, có chu kỳ sóng là 0,2s. Vận tốc truyền sóng trong môi trường là 25cm/s. Số cực đại giao thoa trong khoảng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S</w:t>
      </w:r>
      <w:r w:rsidR="00B90B10" w:rsidRPr="001034A8">
        <w:rPr>
          <w:color w:val="000000" w:themeColor="text1"/>
          <w:sz w:val="26"/>
          <w:szCs w:val="26"/>
          <w:vertAlign w:val="subscript"/>
          <w:lang w:val="vi-VN"/>
        </w:rPr>
        <w:t>2</w:t>
      </w:r>
      <w:r w:rsidR="00B90B10" w:rsidRPr="001034A8">
        <w:rPr>
          <w:color w:val="000000" w:themeColor="text1"/>
          <w:sz w:val="26"/>
          <w:szCs w:val="26"/>
          <w:lang w:val="vi-VN"/>
        </w:rPr>
        <w:t xml:space="preserve"> là:</w:t>
      </w:r>
    </w:p>
    <w:p w14:paraId="35E5F351" w14:textId="2C32C011" w:rsidR="00B90B10" w:rsidRPr="001034A8" w:rsidRDefault="00B90B10" w:rsidP="00F42CE3">
      <w:pPr>
        <w:spacing w:line="276" w:lineRule="auto"/>
        <w:jc w:val="both"/>
        <w:rPr>
          <w:color w:val="000000" w:themeColor="text1"/>
          <w:sz w:val="26"/>
          <w:szCs w:val="26"/>
          <w:lang w:val="vi-VN"/>
        </w:rPr>
      </w:pPr>
      <w:r w:rsidRPr="001034A8">
        <w:rPr>
          <w:b/>
          <w:color w:val="000000" w:themeColor="text1"/>
          <w:sz w:val="26"/>
          <w:szCs w:val="26"/>
          <w:lang w:val="vi-VN"/>
        </w:rPr>
        <w:t>A.</w:t>
      </w:r>
      <w:r w:rsidRPr="001034A8">
        <w:rPr>
          <w:color w:val="000000" w:themeColor="text1"/>
          <w:sz w:val="26"/>
          <w:szCs w:val="26"/>
          <w:lang w:val="vi-VN"/>
        </w:rPr>
        <w:t xml:space="preserve"> 4</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highlight w:val="green"/>
          <w:lang w:val="vi-VN"/>
        </w:rPr>
        <w:t>B</w:t>
      </w:r>
      <w:r w:rsidRPr="001034A8">
        <w:rPr>
          <w:color w:val="000000" w:themeColor="text1"/>
          <w:sz w:val="26"/>
          <w:szCs w:val="26"/>
          <w:highlight w:val="green"/>
          <w:lang w:val="vi-VN"/>
        </w:rPr>
        <w:t>. 3</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C</w:t>
      </w:r>
      <w:r w:rsidRPr="001034A8">
        <w:rPr>
          <w:color w:val="000000" w:themeColor="text1"/>
          <w:sz w:val="26"/>
          <w:szCs w:val="26"/>
          <w:lang w:val="vi-VN"/>
        </w:rPr>
        <w:t>. 5</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D</w:t>
      </w:r>
      <w:r w:rsidRPr="001034A8">
        <w:rPr>
          <w:color w:val="000000" w:themeColor="text1"/>
          <w:sz w:val="26"/>
          <w:szCs w:val="26"/>
          <w:lang w:val="vi-VN"/>
        </w:rPr>
        <w:t>. 7</w:t>
      </w:r>
    </w:p>
    <w:p w14:paraId="7B9C8F4B" w14:textId="092CCDC1" w:rsidR="00B90B10" w:rsidRPr="001034A8" w:rsidRDefault="00564B20" w:rsidP="00564B20">
      <w:pPr>
        <w:tabs>
          <w:tab w:val="left" w:pos="993"/>
        </w:tabs>
        <w:spacing w:line="276" w:lineRule="auto"/>
        <w:jc w:val="both"/>
        <w:rPr>
          <w:sz w:val="26"/>
          <w:szCs w:val="26"/>
          <w:lang w:val="vi-VN"/>
        </w:rPr>
      </w:pPr>
      <w:r w:rsidRPr="001034A8">
        <w:rPr>
          <w:rFonts w:eastAsiaTheme="minorHAnsi"/>
          <w:b/>
          <w:color w:val="0000CC"/>
          <w:sz w:val="26"/>
          <w:szCs w:val="26"/>
          <w:lang w:val="vi-VN"/>
        </w:rPr>
        <w:t>Câu 5:</w:t>
      </w:r>
      <w:r w:rsidRPr="001034A8">
        <w:rPr>
          <w:rFonts w:eastAsiaTheme="minorHAnsi"/>
          <w:b/>
          <w:color w:val="0000CC"/>
          <w:sz w:val="26"/>
          <w:szCs w:val="26"/>
          <w:lang w:val="vi-VN"/>
        </w:rPr>
        <w:tab/>
      </w:r>
      <w:r w:rsidR="00B90B10" w:rsidRPr="001034A8">
        <w:rPr>
          <w:sz w:val="26"/>
          <w:szCs w:val="26"/>
          <w:lang w:val="vi-VN"/>
        </w:rPr>
        <w:t>Tại hai điểm S</w:t>
      </w:r>
      <w:r w:rsidR="00B90B10" w:rsidRPr="001034A8">
        <w:rPr>
          <w:sz w:val="26"/>
          <w:szCs w:val="26"/>
          <w:vertAlign w:val="subscript"/>
          <w:lang w:val="vi-VN"/>
        </w:rPr>
        <w:t>1</w:t>
      </w:r>
      <w:r w:rsidR="00B90B10" w:rsidRPr="001034A8">
        <w:rPr>
          <w:sz w:val="26"/>
          <w:szCs w:val="26"/>
          <w:lang w:val="vi-VN"/>
        </w:rPr>
        <w:t>, S</w:t>
      </w:r>
      <w:r w:rsidR="00B90B10" w:rsidRPr="001034A8">
        <w:rPr>
          <w:sz w:val="26"/>
          <w:szCs w:val="26"/>
          <w:vertAlign w:val="subscript"/>
          <w:lang w:val="vi-VN"/>
        </w:rPr>
        <w:t xml:space="preserve">2 </w:t>
      </w:r>
      <w:r w:rsidR="00B90B10" w:rsidRPr="001034A8">
        <w:rPr>
          <w:sz w:val="26"/>
          <w:szCs w:val="26"/>
          <w:lang w:val="vi-VN"/>
        </w:rPr>
        <w:t xml:space="preserve"> cách nhau 10cm trên mặt nước dao động cùng tần số 50 Hz, cùng pha, cùng biên độ, vận tốc truyền sóng trên mặt nước 1m/s. Trên S</w:t>
      </w:r>
      <w:r w:rsidR="00B90B10" w:rsidRPr="001034A8">
        <w:rPr>
          <w:sz w:val="26"/>
          <w:szCs w:val="26"/>
          <w:vertAlign w:val="subscript"/>
          <w:lang w:val="vi-VN"/>
        </w:rPr>
        <w:t>1</w:t>
      </w:r>
      <w:r w:rsidR="00B90B10" w:rsidRPr="001034A8">
        <w:rPr>
          <w:sz w:val="26"/>
          <w:szCs w:val="26"/>
          <w:lang w:val="vi-VN"/>
        </w:rPr>
        <w:t>S</w:t>
      </w:r>
      <w:r w:rsidR="00B90B10" w:rsidRPr="001034A8">
        <w:rPr>
          <w:sz w:val="26"/>
          <w:szCs w:val="26"/>
          <w:vertAlign w:val="subscript"/>
          <w:lang w:val="vi-VN"/>
        </w:rPr>
        <w:t>2</w:t>
      </w:r>
      <w:r w:rsidR="00B90B10" w:rsidRPr="001034A8">
        <w:rPr>
          <w:sz w:val="26"/>
          <w:szCs w:val="26"/>
          <w:lang w:val="vi-VN"/>
        </w:rPr>
        <w:t xml:space="preserve"> có bao nhiêu điểm dao động với biên độ cực đại và không dao động trừ S</w:t>
      </w:r>
      <w:r w:rsidR="00B90B10" w:rsidRPr="001034A8">
        <w:rPr>
          <w:sz w:val="26"/>
          <w:szCs w:val="26"/>
          <w:vertAlign w:val="subscript"/>
          <w:lang w:val="vi-VN"/>
        </w:rPr>
        <w:t>1</w:t>
      </w:r>
      <w:r w:rsidR="00B90B10" w:rsidRPr="001034A8">
        <w:rPr>
          <w:sz w:val="26"/>
          <w:szCs w:val="26"/>
          <w:lang w:val="vi-VN"/>
        </w:rPr>
        <w:t>,S</w:t>
      </w:r>
      <w:r w:rsidR="00B90B10" w:rsidRPr="001034A8">
        <w:rPr>
          <w:sz w:val="26"/>
          <w:szCs w:val="26"/>
          <w:vertAlign w:val="subscript"/>
          <w:lang w:val="vi-VN"/>
        </w:rPr>
        <w:t>2</w:t>
      </w:r>
    </w:p>
    <w:p w14:paraId="40322F06" w14:textId="77777777" w:rsidR="00B90B10" w:rsidRPr="001034A8" w:rsidRDefault="00B90B10" w:rsidP="00F42CE3">
      <w:pPr>
        <w:spacing w:line="276" w:lineRule="auto"/>
        <w:jc w:val="both"/>
        <w:rPr>
          <w:color w:val="auto"/>
          <w:sz w:val="26"/>
          <w:szCs w:val="26"/>
          <w:lang w:val="vi-VN"/>
        </w:rPr>
      </w:pPr>
      <w:r w:rsidRPr="001034A8">
        <w:rPr>
          <w:b/>
          <w:color w:val="auto"/>
          <w:sz w:val="26"/>
          <w:szCs w:val="26"/>
          <w:lang w:val="vi-VN"/>
        </w:rPr>
        <w:t>A.</w:t>
      </w:r>
      <w:r w:rsidRPr="001034A8">
        <w:rPr>
          <w:color w:val="auto"/>
          <w:sz w:val="26"/>
          <w:szCs w:val="26"/>
          <w:lang w:val="vi-VN"/>
        </w:rPr>
        <w:t xml:space="preserve"> Có 9 điểm dao động với biên độ cực đại và 9 điểm không dao động</w:t>
      </w:r>
    </w:p>
    <w:p w14:paraId="6042DFE8" w14:textId="77777777" w:rsidR="00B90B10" w:rsidRPr="001034A8" w:rsidRDefault="00B90B10" w:rsidP="00F42CE3">
      <w:pPr>
        <w:spacing w:line="276" w:lineRule="auto"/>
        <w:jc w:val="both"/>
        <w:rPr>
          <w:color w:val="auto"/>
          <w:sz w:val="26"/>
          <w:szCs w:val="26"/>
          <w:lang w:val="vi-VN"/>
        </w:rPr>
      </w:pPr>
      <w:r w:rsidRPr="001034A8">
        <w:rPr>
          <w:b/>
          <w:color w:val="auto"/>
          <w:sz w:val="26"/>
          <w:szCs w:val="26"/>
          <w:lang w:val="vi-VN"/>
        </w:rPr>
        <w:t>B.</w:t>
      </w:r>
      <w:r w:rsidRPr="001034A8">
        <w:rPr>
          <w:color w:val="auto"/>
          <w:sz w:val="26"/>
          <w:szCs w:val="26"/>
          <w:lang w:val="vi-VN"/>
        </w:rPr>
        <w:t xml:space="preserve"> Có 11 điểm dao động với biên độ cực đại và 10 điểm không dao động</w:t>
      </w:r>
    </w:p>
    <w:p w14:paraId="0094A240" w14:textId="77777777" w:rsidR="00B90B10" w:rsidRPr="001034A8" w:rsidRDefault="00B90B10" w:rsidP="00F42CE3">
      <w:pPr>
        <w:spacing w:line="276" w:lineRule="auto"/>
        <w:jc w:val="both"/>
        <w:rPr>
          <w:color w:val="auto"/>
          <w:sz w:val="26"/>
          <w:szCs w:val="26"/>
          <w:lang w:val="vi-VN"/>
        </w:rPr>
      </w:pPr>
      <w:r w:rsidRPr="001034A8">
        <w:rPr>
          <w:b/>
          <w:color w:val="auto"/>
          <w:sz w:val="26"/>
          <w:szCs w:val="26"/>
          <w:lang w:val="vi-VN"/>
        </w:rPr>
        <w:t>C.</w:t>
      </w:r>
      <w:r w:rsidRPr="001034A8">
        <w:rPr>
          <w:color w:val="auto"/>
          <w:sz w:val="26"/>
          <w:szCs w:val="26"/>
          <w:lang w:val="vi-VN"/>
        </w:rPr>
        <w:t xml:space="preserve"> Có 10 điểm dao động với biên độ cực đại và 11 điểm không dao động</w:t>
      </w:r>
    </w:p>
    <w:p w14:paraId="612111FE" w14:textId="77777777" w:rsidR="00B90B10" w:rsidRPr="001034A8" w:rsidRDefault="00B90B10" w:rsidP="00F42CE3">
      <w:pPr>
        <w:spacing w:line="276" w:lineRule="auto"/>
        <w:jc w:val="both"/>
        <w:rPr>
          <w:color w:val="auto"/>
          <w:sz w:val="26"/>
          <w:szCs w:val="26"/>
          <w:highlight w:val="green"/>
          <w:lang w:val="vi-VN"/>
        </w:rPr>
      </w:pPr>
      <w:r w:rsidRPr="001034A8">
        <w:rPr>
          <w:b/>
          <w:color w:val="auto"/>
          <w:sz w:val="26"/>
          <w:szCs w:val="26"/>
          <w:highlight w:val="green"/>
          <w:lang w:val="vi-VN"/>
        </w:rPr>
        <w:t>D.</w:t>
      </w:r>
      <w:r w:rsidRPr="001034A8">
        <w:rPr>
          <w:color w:val="auto"/>
          <w:sz w:val="26"/>
          <w:szCs w:val="26"/>
          <w:highlight w:val="green"/>
          <w:lang w:val="vi-VN"/>
        </w:rPr>
        <w:t xml:space="preserve"> Có 9 điểm dao động với biên độ cực đại và 10 điểm không dao động</w:t>
      </w:r>
    </w:p>
    <w:p w14:paraId="6703BCC1" w14:textId="03208631" w:rsidR="00B90B10" w:rsidRPr="001034A8" w:rsidRDefault="00564B20" w:rsidP="00564B20">
      <w:pPr>
        <w:tabs>
          <w:tab w:val="left" w:pos="851"/>
        </w:tabs>
        <w:spacing w:line="276" w:lineRule="auto"/>
        <w:jc w:val="both"/>
        <w:rPr>
          <w:color w:val="000000" w:themeColor="text1"/>
          <w:sz w:val="26"/>
          <w:szCs w:val="26"/>
          <w:lang w:val="vi-VN"/>
        </w:rPr>
      </w:pPr>
      <w:r w:rsidRPr="001034A8">
        <w:rPr>
          <w:rFonts w:eastAsiaTheme="minorHAnsi"/>
          <w:b/>
          <w:color w:val="0000CC"/>
          <w:sz w:val="26"/>
          <w:szCs w:val="26"/>
          <w:lang w:val="vi-VN"/>
        </w:rPr>
        <w:lastRenderedPageBreak/>
        <w:t>Câu 6:</w:t>
      </w:r>
      <w:r w:rsidRPr="001034A8">
        <w:rPr>
          <w:rFonts w:eastAsiaTheme="minorHAnsi"/>
          <w:b/>
          <w:color w:val="0000CC"/>
          <w:sz w:val="26"/>
          <w:szCs w:val="26"/>
          <w:lang w:val="vi-VN"/>
        </w:rPr>
        <w:tab/>
      </w:r>
      <w:r w:rsidR="00B90B10" w:rsidRPr="001034A8">
        <w:rPr>
          <w:color w:val="000000" w:themeColor="text1"/>
          <w:sz w:val="26"/>
          <w:szCs w:val="26"/>
          <w:lang w:val="vi-VN"/>
        </w:rPr>
        <w:t>Hai nguồn sóng giống nhau tại A và B cách nhau 47 cm trên mặt nước, chỉ xét riêng một nguồn thì nó lan truyền trên mặt nước mà khoảng cách giữa hai ngọn sóng liên tiếp là 3 cm, khi hai sóng trên giao thoa nhau thì trên đoạn AB có số điểm không dao động là:</w:t>
      </w:r>
    </w:p>
    <w:p w14:paraId="156D1793" w14:textId="0296FCE1" w:rsidR="00B90B10" w:rsidRPr="001034A8" w:rsidRDefault="00B90B10" w:rsidP="00F42CE3">
      <w:pPr>
        <w:spacing w:line="276" w:lineRule="auto"/>
        <w:rPr>
          <w:color w:val="000000" w:themeColor="text1"/>
          <w:sz w:val="26"/>
          <w:szCs w:val="26"/>
          <w:lang w:val="vi-VN"/>
        </w:rPr>
      </w:pPr>
      <w:r w:rsidRPr="001034A8">
        <w:rPr>
          <w:b/>
          <w:color w:val="000000" w:themeColor="text1"/>
          <w:sz w:val="26"/>
          <w:szCs w:val="26"/>
          <w:highlight w:val="green"/>
          <w:lang w:val="vi-VN"/>
        </w:rPr>
        <w:t xml:space="preserve">A. </w:t>
      </w:r>
      <w:r w:rsidRPr="001034A8">
        <w:rPr>
          <w:color w:val="000000" w:themeColor="text1"/>
          <w:sz w:val="26"/>
          <w:szCs w:val="26"/>
          <w:highlight w:val="green"/>
          <w:lang w:val="vi-VN"/>
        </w:rPr>
        <w:t>32</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B.</w:t>
      </w:r>
      <w:r w:rsidRPr="001034A8">
        <w:rPr>
          <w:color w:val="000000" w:themeColor="text1"/>
          <w:sz w:val="26"/>
          <w:szCs w:val="26"/>
          <w:lang w:val="vi-VN"/>
        </w:rPr>
        <w:t xml:space="preserve"> 30</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C.</w:t>
      </w:r>
      <w:r w:rsidRPr="001034A8">
        <w:rPr>
          <w:color w:val="000000" w:themeColor="text1"/>
          <w:sz w:val="26"/>
          <w:szCs w:val="26"/>
          <w:lang w:val="vi-VN"/>
        </w:rPr>
        <w:t xml:space="preserve"> 16</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D.</w:t>
      </w:r>
      <w:r w:rsidRPr="001034A8">
        <w:rPr>
          <w:color w:val="000000" w:themeColor="text1"/>
          <w:sz w:val="26"/>
          <w:szCs w:val="26"/>
          <w:lang w:val="vi-VN"/>
        </w:rPr>
        <w:t xml:space="preserve"> 15</w:t>
      </w:r>
    </w:p>
    <w:p w14:paraId="152E259E" w14:textId="214CB120" w:rsidR="00B90B10" w:rsidRPr="001034A8" w:rsidRDefault="00564B20" w:rsidP="00564B20">
      <w:pPr>
        <w:tabs>
          <w:tab w:val="left" w:pos="851"/>
        </w:tabs>
        <w:spacing w:line="276" w:lineRule="auto"/>
        <w:jc w:val="both"/>
        <w:rPr>
          <w:color w:val="000000" w:themeColor="text1"/>
          <w:sz w:val="26"/>
          <w:szCs w:val="26"/>
          <w:lang w:val="vi-VN"/>
        </w:rPr>
      </w:pPr>
      <w:r w:rsidRPr="001034A8">
        <w:rPr>
          <w:rFonts w:eastAsiaTheme="minorHAnsi"/>
          <w:b/>
          <w:color w:val="0000CC"/>
          <w:sz w:val="26"/>
          <w:szCs w:val="26"/>
          <w:lang w:val="vi-VN"/>
        </w:rPr>
        <w:t>Câu 7:</w:t>
      </w:r>
      <w:r w:rsidRPr="001034A8">
        <w:rPr>
          <w:rFonts w:eastAsiaTheme="minorHAnsi"/>
          <w:b/>
          <w:color w:val="0000CC"/>
          <w:sz w:val="26"/>
          <w:szCs w:val="26"/>
          <w:lang w:val="vi-VN"/>
        </w:rPr>
        <w:tab/>
      </w:r>
      <w:r w:rsidR="00B90B10" w:rsidRPr="001034A8">
        <w:rPr>
          <w:color w:val="000000" w:themeColor="text1"/>
          <w:sz w:val="26"/>
          <w:szCs w:val="26"/>
          <w:lang w:val="vi-VN"/>
        </w:rPr>
        <w:t>Trong thí nghiệm về giao thoa trên mặt nước gồm 2 nguồn kết hợp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 S</w:t>
      </w:r>
      <w:r w:rsidR="00B90B10" w:rsidRPr="001034A8">
        <w:rPr>
          <w:color w:val="000000" w:themeColor="text1"/>
          <w:sz w:val="26"/>
          <w:szCs w:val="26"/>
          <w:vertAlign w:val="subscript"/>
          <w:lang w:val="vi-VN"/>
        </w:rPr>
        <w:t xml:space="preserve">2 </w:t>
      </w:r>
      <w:r w:rsidR="00B90B10" w:rsidRPr="001034A8">
        <w:rPr>
          <w:color w:val="000000" w:themeColor="text1"/>
          <w:sz w:val="26"/>
          <w:szCs w:val="26"/>
          <w:lang w:val="vi-VN"/>
        </w:rPr>
        <w:t xml:space="preserve">  có cùng f = 20Hz tại điểm M cách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 xml:space="preserve"> khoảng 25cm và cách S</w:t>
      </w:r>
      <w:r w:rsidR="00B90B10" w:rsidRPr="001034A8">
        <w:rPr>
          <w:color w:val="000000" w:themeColor="text1"/>
          <w:sz w:val="26"/>
          <w:szCs w:val="26"/>
          <w:vertAlign w:val="subscript"/>
          <w:lang w:val="vi-VN"/>
        </w:rPr>
        <w:t>2</w:t>
      </w:r>
      <w:r w:rsidR="00B90B10" w:rsidRPr="001034A8">
        <w:rPr>
          <w:color w:val="000000" w:themeColor="text1"/>
          <w:sz w:val="26"/>
          <w:szCs w:val="26"/>
          <w:lang w:val="vi-VN"/>
        </w:rPr>
        <w:t xml:space="preserve"> khoảng 20,5cm sóng có biên độ cực đại. Giữa M và đường trung trực của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S</w:t>
      </w:r>
      <w:r w:rsidR="00B90B10" w:rsidRPr="001034A8">
        <w:rPr>
          <w:color w:val="000000" w:themeColor="text1"/>
          <w:sz w:val="26"/>
          <w:szCs w:val="26"/>
          <w:vertAlign w:val="subscript"/>
          <w:lang w:val="vi-VN"/>
        </w:rPr>
        <w:t xml:space="preserve">2 </w:t>
      </w:r>
      <w:r w:rsidR="00B90B10" w:rsidRPr="001034A8">
        <w:rPr>
          <w:color w:val="000000" w:themeColor="text1"/>
          <w:sz w:val="26"/>
          <w:szCs w:val="26"/>
          <w:lang w:val="vi-VN"/>
        </w:rPr>
        <w:t xml:space="preserve"> còn có 2 cực đại khác. Cho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S</w:t>
      </w:r>
      <w:r w:rsidR="00B90B10" w:rsidRPr="001034A8">
        <w:rPr>
          <w:color w:val="000000" w:themeColor="text1"/>
          <w:sz w:val="26"/>
          <w:szCs w:val="26"/>
          <w:vertAlign w:val="subscript"/>
          <w:lang w:val="vi-VN"/>
        </w:rPr>
        <w:t xml:space="preserve">2 </w:t>
      </w:r>
      <w:r w:rsidR="00B90B10" w:rsidRPr="001034A8">
        <w:rPr>
          <w:color w:val="000000" w:themeColor="text1"/>
          <w:sz w:val="26"/>
          <w:szCs w:val="26"/>
          <w:lang w:val="vi-VN"/>
        </w:rPr>
        <w:t xml:space="preserve"> = 8cm. Số điểm có biên độ cực tiểu trên đoạn S</w:t>
      </w:r>
      <w:r w:rsidR="00B90B10" w:rsidRPr="001034A8">
        <w:rPr>
          <w:color w:val="000000" w:themeColor="text1"/>
          <w:sz w:val="26"/>
          <w:szCs w:val="26"/>
          <w:vertAlign w:val="subscript"/>
          <w:lang w:val="vi-VN"/>
        </w:rPr>
        <w:t>1</w:t>
      </w:r>
      <w:r w:rsidR="00B90B10" w:rsidRPr="001034A8">
        <w:rPr>
          <w:color w:val="000000" w:themeColor="text1"/>
          <w:sz w:val="26"/>
          <w:szCs w:val="26"/>
          <w:lang w:val="vi-VN"/>
        </w:rPr>
        <w:t>S</w:t>
      </w:r>
      <w:r w:rsidR="00B90B10" w:rsidRPr="001034A8">
        <w:rPr>
          <w:color w:val="000000" w:themeColor="text1"/>
          <w:sz w:val="26"/>
          <w:szCs w:val="26"/>
          <w:vertAlign w:val="subscript"/>
          <w:lang w:val="vi-VN"/>
        </w:rPr>
        <w:t xml:space="preserve">2 </w:t>
      </w:r>
      <w:r w:rsidR="00B90B10" w:rsidRPr="001034A8">
        <w:rPr>
          <w:color w:val="000000" w:themeColor="text1"/>
          <w:sz w:val="26"/>
          <w:szCs w:val="26"/>
          <w:lang w:val="vi-VN"/>
        </w:rPr>
        <w:t xml:space="preserve"> là</w:t>
      </w:r>
    </w:p>
    <w:p w14:paraId="2665CF41" w14:textId="2A65F508" w:rsidR="00B90B10" w:rsidRPr="001034A8" w:rsidRDefault="00B90B10" w:rsidP="00F42CE3">
      <w:pPr>
        <w:spacing w:line="276" w:lineRule="auto"/>
        <w:rPr>
          <w:color w:val="000000" w:themeColor="text1"/>
          <w:sz w:val="26"/>
          <w:szCs w:val="26"/>
          <w:lang w:val="vi-VN"/>
        </w:rPr>
      </w:pPr>
      <w:r w:rsidRPr="001034A8">
        <w:rPr>
          <w:b/>
          <w:color w:val="000000" w:themeColor="text1"/>
          <w:sz w:val="26"/>
          <w:szCs w:val="26"/>
          <w:lang w:val="vi-VN"/>
        </w:rPr>
        <w:t>A.</w:t>
      </w:r>
      <w:r w:rsidRPr="001034A8">
        <w:rPr>
          <w:color w:val="000000" w:themeColor="text1"/>
          <w:sz w:val="26"/>
          <w:szCs w:val="26"/>
          <w:lang w:val="vi-VN"/>
        </w:rPr>
        <w:t xml:space="preserve"> 8</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lang w:val="vi-VN"/>
        </w:rPr>
        <w:t xml:space="preserve">B. </w:t>
      </w:r>
      <w:r w:rsidRPr="001034A8">
        <w:rPr>
          <w:color w:val="000000" w:themeColor="text1"/>
          <w:sz w:val="26"/>
          <w:szCs w:val="26"/>
          <w:lang w:val="vi-VN"/>
        </w:rPr>
        <w:t>12</w:t>
      </w:r>
      <w:r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00765E32" w:rsidRPr="001034A8">
        <w:rPr>
          <w:color w:val="000000" w:themeColor="text1"/>
          <w:sz w:val="26"/>
          <w:szCs w:val="26"/>
          <w:lang w:val="vi-VN"/>
        </w:rPr>
        <w:tab/>
      </w:r>
      <w:r w:rsidRPr="001034A8">
        <w:rPr>
          <w:b/>
          <w:color w:val="000000" w:themeColor="text1"/>
          <w:sz w:val="26"/>
          <w:szCs w:val="26"/>
          <w:highlight w:val="green"/>
          <w:lang w:val="vi-VN"/>
        </w:rPr>
        <w:t xml:space="preserve">C. </w:t>
      </w:r>
      <w:r w:rsidRPr="001034A8">
        <w:rPr>
          <w:color w:val="000000" w:themeColor="text1"/>
          <w:sz w:val="26"/>
          <w:szCs w:val="26"/>
          <w:highlight w:val="green"/>
          <w:lang w:val="vi-VN"/>
        </w:rPr>
        <w:t>10</w:t>
      </w:r>
      <w:r w:rsidRPr="001034A8">
        <w:rPr>
          <w:color w:val="000000" w:themeColor="text1"/>
          <w:sz w:val="26"/>
          <w:szCs w:val="26"/>
          <w:lang w:val="vi-VN"/>
        </w:rPr>
        <w:tab/>
      </w:r>
      <w:r w:rsidRPr="001034A8">
        <w:rPr>
          <w:color w:val="000000" w:themeColor="text1"/>
          <w:sz w:val="26"/>
          <w:szCs w:val="26"/>
          <w:lang w:val="vi-VN"/>
        </w:rPr>
        <w:tab/>
      </w:r>
      <w:r w:rsidRPr="001034A8">
        <w:rPr>
          <w:color w:val="000000" w:themeColor="text1"/>
          <w:sz w:val="26"/>
          <w:szCs w:val="26"/>
          <w:lang w:val="vi-VN"/>
        </w:rPr>
        <w:tab/>
      </w:r>
      <w:r w:rsidRPr="001034A8">
        <w:rPr>
          <w:b/>
          <w:color w:val="000000" w:themeColor="text1"/>
          <w:sz w:val="26"/>
          <w:szCs w:val="26"/>
          <w:lang w:val="vi-VN"/>
        </w:rPr>
        <w:t>D</w:t>
      </w:r>
      <w:r w:rsidRPr="001034A8">
        <w:rPr>
          <w:color w:val="000000" w:themeColor="text1"/>
          <w:sz w:val="26"/>
          <w:szCs w:val="26"/>
          <w:lang w:val="vi-VN"/>
        </w:rPr>
        <w:t xml:space="preserve">. 20 </w:t>
      </w:r>
    </w:p>
    <w:p w14:paraId="2561B17A" w14:textId="7851B86A" w:rsidR="00B90B10" w:rsidRPr="001034A8" w:rsidRDefault="00564B20" w:rsidP="00564B20">
      <w:pPr>
        <w:tabs>
          <w:tab w:val="left" w:pos="993"/>
        </w:tabs>
        <w:spacing w:line="276" w:lineRule="auto"/>
        <w:jc w:val="both"/>
        <w:rPr>
          <w:sz w:val="26"/>
          <w:szCs w:val="26"/>
          <w:lang w:val="vi-VN"/>
        </w:rPr>
      </w:pPr>
      <w:r w:rsidRPr="001034A8">
        <w:rPr>
          <w:rFonts w:eastAsiaTheme="minorHAnsi"/>
          <w:b/>
          <w:color w:val="0000CC"/>
          <w:sz w:val="26"/>
          <w:szCs w:val="26"/>
          <w:lang w:val="vi-VN"/>
        </w:rPr>
        <w:t>Câu 8:</w:t>
      </w:r>
      <w:r w:rsidRPr="001034A8">
        <w:rPr>
          <w:rFonts w:eastAsiaTheme="minorHAnsi"/>
          <w:b/>
          <w:color w:val="0000CC"/>
          <w:sz w:val="26"/>
          <w:szCs w:val="26"/>
          <w:lang w:val="vi-VN"/>
        </w:rPr>
        <w:tab/>
      </w:r>
      <w:r w:rsidR="00B90B10" w:rsidRPr="001034A8">
        <w:rPr>
          <w:sz w:val="26"/>
          <w:szCs w:val="26"/>
          <w:lang w:val="vi-VN"/>
        </w:rPr>
        <w:t>Trong hiện tượng giao thoa sóng với hai nguồn sóng kết hợp dao động cùng pha đặt tại A, B cách nhau 8 cm. Bước sóng do các nguồn phát ra là 1,5 cm. Tìm số điểm dao động so với biên độ cực tiểu trên đường tròn có tâm là trung điểm của AB, đường kính bằng 12,75cm?</w:t>
      </w:r>
    </w:p>
    <w:p w14:paraId="2FE25563" w14:textId="1C9D8F5F" w:rsidR="00B90B10" w:rsidRPr="001034A8" w:rsidRDefault="00B90B10" w:rsidP="00F42CE3">
      <w:pPr>
        <w:spacing w:line="276" w:lineRule="auto"/>
        <w:jc w:val="both"/>
        <w:rPr>
          <w:color w:val="auto"/>
          <w:sz w:val="26"/>
          <w:szCs w:val="26"/>
          <w:lang w:val="vi-VN"/>
        </w:rPr>
      </w:pPr>
      <w:r w:rsidRPr="001034A8">
        <w:rPr>
          <w:b/>
          <w:color w:val="auto"/>
          <w:sz w:val="26"/>
          <w:szCs w:val="26"/>
          <w:lang w:val="vi-VN"/>
        </w:rPr>
        <w:t>A.</w:t>
      </w:r>
      <w:r w:rsidRPr="001034A8">
        <w:rPr>
          <w:color w:val="auto"/>
          <w:sz w:val="26"/>
          <w:szCs w:val="26"/>
          <w:lang w:val="vi-VN"/>
        </w:rPr>
        <w:t xml:space="preserve"> 16</w:t>
      </w:r>
      <w:r w:rsidRPr="001034A8">
        <w:rPr>
          <w:color w:val="auto"/>
          <w:sz w:val="26"/>
          <w:szCs w:val="26"/>
          <w:lang w:val="vi-VN"/>
        </w:rPr>
        <w:tab/>
      </w:r>
      <w:r w:rsidR="00765E32" w:rsidRPr="001034A8">
        <w:rPr>
          <w:color w:val="auto"/>
          <w:sz w:val="26"/>
          <w:szCs w:val="26"/>
          <w:lang w:val="vi-VN"/>
        </w:rPr>
        <w:tab/>
      </w:r>
      <w:r w:rsidR="00765E32" w:rsidRPr="001034A8">
        <w:rPr>
          <w:color w:val="auto"/>
          <w:sz w:val="26"/>
          <w:szCs w:val="26"/>
          <w:lang w:val="vi-VN"/>
        </w:rPr>
        <w:tab/>
      </w:r>
      <w:r w:rsidRPr="001034A8">
        <w:rPr>
          <w:b/>
          <w:color w:val="auto"/>
          <w:sz w:val="26"/>
          <w:szCs w:val="26"/>
          <w:highlight w:val="green"/>
          <w:lang w:val="vi-VN"/>
        </w:rPr>
        <w:t>B.</w:t>
      </w:r>
      <w:r w:rsidRPr="001034A8">
        <w:rPr>
          <w:color w:val="auto"/>
          <w:sz w:val="26"/>
          <w:szCs w:val="26"/>
          <w:highlight w:val="green"/>
          <w:lang w:val="vi-VN"/>
        </w:rPr>
        <w:t xml:space="preserve"> 20</w:t>
      </w:r>
      <w:r w:rsidRPr="001034A8">
        <w:rPr>
          <w:color w:val="auto"/>
          <w:sz w:val="26"/>
          <w:szCs w:val="26"/>
          <w:lang w:val="vi-VN"/>
        </w:rPr>
        <w:tab/>
      </w:r>
      <w:r w:rsidR="00765E32" w:rsidRPr="001034A8">
        <w:rPr>
          <w:color w:val="auto"/>
          <w:sz w:val="26"/>
          <w:szCs w:val="26"/>
          <w:lang w:val="vi-VN"/>
        </w:rPr>
        <w:tab/>
      </w:r>
      <w:r w:rsidR="00765E32" w:rsidRPr="001034A8">
        <w:rPr>
          <w:color w:val="auto"/>
          <w:sz w:val="26"/>
          <w:szCs w:val="26"/>
          <w:lang w:val="vi-VN"/>
        </w:rPr>
        <w:tab/>
      </w:r>
      <w:r w:rsidR="00765E32" w:rsidRPr="001034A8">
        <w:rPr>
          <w:color w:val="auto"/>
          <w:sz w:val="26"/>
          <w:szCs w:val="26"/>
          <w:lang w:val="vi-VN"/>
        </w:rPr>
        <w:tab/>
      </w:r>
      <w:r w:rsidRPr="001034A8">
        <w:rPr>
          <w:b/>
          <w:color w:val="auto"/>
          <w:sz w:val="26"/>
          <w:szCs w:val="26"/>
          <w:lang w:val="vi-VN"/>
        </w:rPr>
        <w:t>C.</w:t>
      </w:r>
      <w:r w:rsidRPr="001034A8">
        <w:rPr>
          <w:color w:val="auto"/>
          <w:sz w:val="26"/>
          <w:szCs w:val="26"/>
          <w:lang w:val="vi-VN"/>
        </w:rPr>
        <w:t xml:space="preserve"> 12</w:t>
      </w:r>
      <w:r w:rsidRPr="001034A8">
        <w:rPr>
          <w:color w:val="auto"/>
          <w:sz w:val="26"/>
          <w:szCs w:val="26"/>
          <w:lang w:val="vi-VN"/>
        </w:rPr>
        <w:tab/>
      </w:r>
      <w:r w:rsidRPr="001034A8">
        <w:rPr>
          <w:color w:val="auto"/>
          <w:sz w:val="26"/>
          <w:szCs w:val="26"/>
          <w:lang w:val="vi-VN"/>
        </w:rPr>
        <w:tab/>
      </w:r>
      <w:r w:rsidRPr="001034A8">
        <w:rPr>
          <w:color w:val="auto"/>
          <w:sz w:val="26"/>
          <w:szCs w:val="26"/>
          <w:lang w:val="vi-VN"/>
        </w:rPr>
        <w:tab/>
      </w:r>
      <w:r w:rsidRPr="001034A8">
        <w:rPr>
          <w:b/>
          <w:color w:val="auto"/>
          <w:sz w:val="26"/>
          <w:szCs w:val="26"/>
          <w:lang w:val="vi-VN"/>
        </w:rPr>
        <w:t>D</w:t>
      </w:r>
      <w:r w:rsidRPr="001034A8">
        <w:rPr>
          <w:color w:val="auto"/>
          <w:sz w:val="26"/>
          <w:szCs w:val="26"/>
          <w:lang w:val="vi-VN"/>
        </w:rPr>
        <w:t>. 14</w:t>
      </w:r>
    </w:p>
    <w:p w14:paraId="18F2760F" w14:textId="4327FCDD" w:rsidR="00B90B10" w:rsidRPr="001034A8" w:rsidRDefault="00564B20" w:rsidP="00564B20">
      <w:pPr>
        <w:tabs>
          <w:tab w:val="left" w:pos="993"/>
        </w:tabs>
        <w:spacing w:line="276" w:lineRule="auto"/>
        <w:jc w:val="both"/>
        <w:rPr>
          <w:sz w:val="26"/>
          <w:szCs w:val="26"/>
          <w:lang w:val="vi-VN"/>
        </w:rPr>
      </w:pPr>
      <w:r w:rsidRPr="001034A8">
        <w:rPr>
          <w:rFonts w:eastAsiaTheme="minorHAnsi"/>
          <w:b/>
          <w:color w:val="0000CC"/>
          <w:sz w:val="26"/>
          <w:szCs w:val="26"/>
          <w:lang w:val="vi-VN"/>
        </w:rPr>
        <w:t>Câu 9:</w:t>
      </w:r>
      <w:r w:rsidRPr="001034A8">
        <w:rPr>
          <w:rFonts w:eastAsiaTheme="minorHAnsi"/>
          <w:b/>
          <w:color w:val="0000CC"/>
          <w:sz w:val="26"/>
          <w:szCs w:val="26"/>
          <w:lang w:val="vi-VN"/>
        </w:rPr>
        <w:tab/>
      </w:r>
      <w:r w:rsidR="00B90B10" w:rsidRPr="001034A8">
        <w:rPr>
          <w:sz w:val="26"/>
          <w:szCs w:val="26"/>
          <w:lang w:val="vi-VN"/>
        </w:rPr>
        <w:t>Trong thí nghiệm giao thoa sóng nước, khoảng cách giữa hai nguồn S</w:t>
      </w:r>
      <w:r w:rsidR="00B90B10" w:rsidRPr="001034A8">
        <w:rPr>
          <w:sz w:val="26"/>
          <w:szCs w:val="26"/>
          <w:vertAlign w:val="subscript"/>
          <w:lang w:val="vi-VN"/>
        </w:rPr>
        <w:t>1</w:t>
      </w:r>
      <w:r w:rsidR="00B90B10" w:rsidRPr="001034A8">
        <w:rPr>
          <w:sz w:val="26"/>
          <w:szCs w:val="26"/>
          <w:lang w:val="vi-VN"/>
        </w:rPr>
        <w:t>S</w:t>
      </w:r>
      <w:r w:rsidR="00B90B10" w:rsidRPr="001034A8">
        <w:rPr>
          <w:sz w:val="26"/>
          <w:szCs w:val="26"/>
          <w:vertAlign w:val="subscript"/>
          <w:lang w:val="vi-VN"/>
        </w:rPr>
        <w:t xml:space="preserve">2 </w:t>
      </w:r>
      <w:r w:rsidR="00B90B10" w:rsidRPr="001034A8">
        <w:rPr>
          <w:sz w:val="26"/>
          <w:szCs w:val="26"/>
          <w:lang w:val="vi-VN"/>
        </w:rPr>
        <w:t xml:space="preserve"> là </w:t>
      </w:r>
    </w:p>
    <w:p w14:paraId="28A7CEAE" w14:textId="77777777" w:rsidR="00B90B10" w:rsidRPr="001034A8" w:rsidRDefault="00B90B10" w:rsidP="00F42CE3">
      <w:pPr>
        <w:spacing w:line="276" w:lineRule="auto"/>
        <w:jc w:val="both"/>
        <w:rPr>
          <w:color w:val="auto"/>
          <w:sz w:val="26"/>
          <w:szCs w:val="26"/>
          <w:lang w:val="vi-VN"/>
        </w:rPr>
      </w:pPr>
      <w:r w:rsidRPr="001034A8">
        <w:rPr>
          <w:color w:val="auto"/>
          <w:sz w:val="26"/>
          <w:szCs w:val="26"/>
          <w:lang w:val="vi-VN"/>
        </w:rPr>
        <w:t>d =30 cm, hai nguồn cùng pha và có cùng tần số f = 50 Hz, vận tốc truyền sóng trên nước là v = 100cm/s. Số điểm có biên độ cực đại quan sát được trên đường tròn tâm I (với I là trung điểm của S</w:t>
      </w:r>
      <w:r w:rsidRPr="001034A8">
        <w:rPr>
          <w:color w:val="auto"/>
          <w:sz w:val="26"/>
          <w:szCs w:val="26"/>
          <w:vertAlign w:val="subscript"/>
          <w:lang w:val="vi-VN"/>
        </w:rPr>
        <w:t>1</w:t>
      </w:r>
      <w:r w:rsidRPr="001034A8">
        <w:rPr>
          <w:color w:val="auto"/>
          <w:sz w:val="26"/>
          <w:szCs w:val="26"/>
          <w:lang w:val="vi-VN"/>
        </w:rPr>
        <w:t>S</w:t>
      </w:r>
      <w:r w:rsidRPr="001034A8">
        <w:rPr>
          <w:color w:val="auto"/>
          <w:sz w:val="26"/>
          <w:szCs w:val="26"/>
          <w:vertAlign w:val="subscript"/>
          <w:lang w:val="vi-VN"/>
        </w:rPr>
        <w:t>2</w:t>
      </w:r>
      <w:r w:rsidRPr="001034A8">
        <w:rPr>
          <w:color w:val="auto"/>
          <w:sz w:val="26"/>
          <w:szCs w:val="26"/>
          <w:lang w:val="vi-VN"/>
        </w:rPr>
        <w:t>) bán kính 5,5cm là</w:t>
      </w:r>
    </w:p>
    <w:p w14:paraId="48B0A9A6" w14:textId="2C91DC75" w:rsidR="00B90B10" w:rsidRPr="001034A8" w:rsidRDefault="00B90B10" w:rsidP="00F42CE3">
      <w:pPr>
        <w:spacing w:line="276" w:lineRule="auto"/>
        <w:jc w:val="both"/>
        <w:rPr>
          <w:color w:val="auto"/>
          <w:sz w:val="26"/>
          <w:szCs w:val="26"/>
          <w:lang w:val="vi-VN"/>
        </w:rPr>
      </w:pPr>
      <w:r w:rsidRPr="001034A8">
        <w:rPr>
          <w:b/>
          <w:color w:val="auto"/>
          <w:sz w:val="26"/>
          <w:szCs w:val="26"/>
          <w:lang w:val="vi-VN"/>
        </w:rPr>
        <w:t>A</w:t>
      </w:r>
      <w:r w:rsidRPr="001034A8">
        <w:rPr>
          <w:color w:val="auto"/>
          <w:sz w:val="26"/>
          <w:szCs w:val="26"/>
          <w:lang w:val="vi-VN"/>
        </w:rPr>
        <w:t>. 10</w:t>
      </w:r>
      <w:r w:rsidRPr="001034A8">
        <w:rPr>
          <w:color w:val="auto"/>
          <w:sz w:val="26"/>
          <w:szCs w:val="26"/>
          <w:lang w:val="vi-VN"/>
        </w:rPr>
        <w:tab/>
      </w:r>
      <w:r w:rsidR="00765E32" w:rsidRPr="001034A8">
        <w:rPr>
          <w:color w:val="auto"/>
          <w:sz w:val="26"/>
          <w:szCs w:val="26"/>
          <w:lang w:val="vi-VN"/>
        </w:rPr>
        <w:tab/>
      </w:r>
      <w:r w:rsidR="00765E32" w:rsidRPr="001034A8">
        <w:rPr>
          <w:color w:val="auto"/>
          <w:sz w:val="26"/>
          <w:szCs w:val="26"/>
          <w:lang w:val="vi-VN"/>
        </w:rPr>
        <w:tab/>
      </w:r>
      <w:r w:rsidRPr="001034A8">
        <w:rPr>
          <w:b/>
          <w:color w:val="auto"/>
          <w:sz w:val="26"/>
          <w:szCs w:val="26"/>
          <w:highlight w:val="green"/>
          <w:lang w:val="vi-VN"/>
        </w:rPr>
        <w:t>B</w:t>
      </w:r>
      <w:r w:rsidRPr="001034A8">
        <w:rPr>
          <w:color w:val="auto"/>
          <w:sz w:val="26"/>
          <w:szCs w:val="26"/>
          <w:highlight w:val="green"/>
          <w:lang w:val="vi-VN"/>
        </w:rPr>
        <w:t>. 22</w:t>
      </w:r>
      <w:r w:rsidRPr="001034A8">
        <w:rPr>
          <w:color w:val="auto"/>
          <w:sz w:val="26"/>
          <w:szCs w:val="26"/>
          <w:lang w:val="vi-VN"/>
        </w:rPr>
        <w:tab/>
      </w:r>
      <w:r w:rsidR="00765E32" w:rsidRPr="001034A8">
        <w:rPr>
          <w:color w:val="auto"/>
          <w:sz w:val="26"/>
          <w:szCs w:val="26"/>
          <w:lang w:val="vi-VN"/>
        </w:rPr>
        <w:tab/>
      </w:r>
      <w:r w:rsidR="00765E32" w:rsidRPr="001034A8">
        <w:rPr>
          <w:color w:val="auto"/>
          <w:sz w:val="26"/>
          <w:szCs w:val="26"/>
          <w:lang w:val="vi-VN"/>
        </w:rPr>
        <w:tab/>
      </w:r>
      <w:r w:rsidR="00765E32" w:rsidRPr="001034A8">
        <w:rPr>
          <w:color w:val="auto"/>
          <w:sz w:val="26"/>
          <w:szCs w:val="26"/>
          <w:lang w:val="vi-VN"/>
        </w:rPr>
        <w:tab/>
      </w:r>
      <w:r w:rsidRPr="001034A8">
        <w:rPr>
          <w:b/>
          <w:color w:val="auto"/>
          <w:sz w:val="26"/>
          <w:szCs w:val="26"/>
          <w:lang w:val="vi-VN"/>
        </w:rPr>
        <w:t>C</w:t>
      </w:r>
      <w:r w:rsidRPr="001034A8">
        <w:rPr>
          <w:color w:val="auto"/>
          <w:sz w:val="26"/>
          <w:szCs w:val="26"/>
          <w:lang w:val="vi-VN"/>
        </w:rPr>
        <w:t>. 12</w:t>
      </w:r>
      <w:r w:rsidRPr="001034A8">
        <w:rPr>
          <w:color w:val="auto"/>
          <w:sz w:val="26"/>
          <w:szCs w:val="26"/>
          <w:lang w:val="vi-VN"/>
        </w:rPr>
        <w:tab/>
      </w:r>
      <w:r w:rsidRPr="001034A8">
        <w:rPr>
          <w:color w:val="auto"/>
          <w:sz w:val="26"/>
          <w:szCs w:val="26"/>
          <w:lang w:val="vi-VN"/>
        </w:rPr>
        <w:tab/>
      </w:r>
      <w:r w:rsidRPr="001034A8">
        <w:rPr>
          <w:color w:val="auto"/>
          <w:sz w:val="26"/>
          <w:szCs w:val="26"/>
          <w:lang w:val="vi-VN"/>
        </w:rPr>
        <w:tab/>
      </w:r>
      <w:r w:rsidRPr="001034A8">
        <w:rPr>
          <w:b/>
          <w:bCs/>
          <w:color w:val="auto"/>
          <w:sz w:val="26"/>
          <w:szCs w:val="26"/>
          <w:lang w:val="vi-VN"/>
        </w:rPr>
        <w:t>D.</w:t>
      </w:r>
      <w:r w:rsidRPr="001034A8">
        <w:rPr>
          <w:color w:val="auto"/>
          <w:sz w:val="26"/>
          <w:szCs w:val="26"/>
          <w:lang w:val="vi-VN"/>
        </w:rPr>
        <w:t xml:space="preserve"> 20</w:t>
      </w:r>
    </w:p>
    <w:p w14:paraId="260F3EF4" w14:textId="51CB8668" w:rsidR="00B90B10" w:rsidRPr="001034A8" w:rsidRDefault="00564B20" w:rsidP="00564B20">
      <w:pPr>
        <w:tabs>
          <w:tab w:val="left" w:pos="1134"/>
        </w:tabs>
        <w:spacing w:line="276" w:lineRule="auto"/>
        <w:jc w:val="both"/>
        <w:rPr>
          <w:b/>
          <w:bCs/>
          <w:color w:val="0000FF"/>
          <w:sz w:val="26"/>
          <w:szCs w:val="26"/>
          <w:u w:val="single"/>
          <w:lang w:val="vi-VN"/>
        </w:rPr>
      </w:pPr>
      <w:r w:rsidRPr="001034A8">
        <w:rPr>
          <w:rFonts w:eastAsiaTheme="minorHAnsi"/>
          <w:b/>
          <w:bCs/>
          <w:color w:val="0000CC"/>
          <w:sz w:val="26"/>
          <w:szCs w:val="26"/>
          <w:lang w:val="vi-VN"/>
        </w:rPr>
        <w:t>Câu 10:</w:t>
      </w:r>
      <w:r w:rsidRPr="001034A8">
        <w:rPr>
          <w:rFonts w:eastAsiaTheme="minorHAnsi"/>
          <w:b/>
          <w:bCs/>
          <w:color w:val="0000CC"/>
          <w:sz w:val="26"/>
          <w:szCs w:val="26"/>
          <w:lang w:val="vi-VN"/>
        </w:rPr>
        <w:tab/>
      </w:r>
      <w:r w:rsidR="00B90B10" w:rsidRPr="001034A8">
        <w:rPr>
          <w:color w:val="000000"/>
          <w:sz w:val="26"/>
          <w:szCs w:val="26"/>
          <w:lang w:val="vi-VN"/>
        </w:rPr>
        <w:t>Hai nguồn sóng S</w:t>
      </w:r>
      <w:r w:rsidR="00B90B10" w:rsidRPr="001034A8">
        <w:rPr>
          <w:color w:val="000000"/>
          <w:sz w:val="26"/>
          <w:szCs w:val="26"/>
          <w:vertAlign w:val="subscript"/>
          <w:lang w:val="vi-VN"/>
        </w:rPr>
        <w:t>1</w:t>
      </w:r>
      <w:r w:rsidR="00B90B10" w:rsidRPr="001034A8">
        <w:rPr>
          <w:color w:val="000000"/>
          <w:sz w:val="26"/>
          <w:szCs w:val="26"/>
          <w:lang w:val="vi-VN"/>
        </w:rPr>
        <w:t xml:space="preserve"> và S</w:t>
      </w:r>
      <w:r w:rsidR="00B90B10" w:rsidRPr="001034A8">
        <w:rPr>
          <w:color w:val="000000"/>
          <w:sz w:val="26"/>
          <w:szCs w:val="26"/>
          <w:vertAlign w:val="subscript"/>
          <w:lang w:val="vi-VN"/>
        </w:rPr>
        <w:t>2</w:t>
      </w:r>
      <w:r w:rsidR="00B90B10" w:rsidRPr="001034A8">
        <w:rPr>
          <w:color w:val="000000"/>
          <w:sz w:val="26"/>
          <w:szCs w:val="26"/>
          <w:lang w:val="vi-VN"/>
        </w:rPr>
        <w:t xml:space="preserve"> dao động cùng pha, với tần số 100Hz. Khoảng cách  S</w:t>
      </w:r>
      <w:r w:rsidR="00B90B10" w:rsidRPr="001034A8">
        <w:rPr>
          <w:color w:val="000000"/>
          <w:sz w:val="26"/>
          <w:szCs w:val="26"/>
          <w:vertAlign w:val="subscript"/>
          <w:lang w:val="vi-VN"/>
        </w:rPr>
        <w:t>1</w:t>
      </w:r>
      <w:r w:rsidR="00B90B10" w:rsidRPr="001034A8">
        <w:rPr>
          <w:color w:val="000000"/>
          <w:sz w:val="26"/>
          <w:szCs w:val="26"/>
          <w:lang w:val="vi-VN"/>
        </w:rPr>
        <w:t>S</w:t>
      </w:r>
      <w:r w:rsidR="00B90B10" w:rsidRPr="001034A8">
        <w:rPr>
          <w:color w:val="000000"/>
          <w:sz w:val="26"/>
          <w:szCs w:val="26"/>
          <w:vertAlign w:val="subscript"/>
          <w:lang w:val="vi-VN"/>
        </w:rPr>
        <w:t>2</w:t>
      </w:r>
      <w:r w:rsidR="00B90B10" w:rsidRPr="001034A8">
        <w:rPr>
          <w:color w:val="000000"/>
          <w:sz w:val="26"/>
          <w:szCs w:val="26"/>
          <w:lang w:val="vi-VN"/>
        </w:rPr>
        <w:t>=9,6cm. Vận tốc truyền sóng nước là 1,2m/s. Có bao nhiêu gợn sóng cực đại trong khoảng giữa S</w:t>
      </w:r>
      <w:r w:rsidR="00B90B10" w:rsidRPr="001034A8">
        <w:rPr>
          <w:color w:val="000000"/>
          <w:sz w:val="26"/>
          <w:szCs w:val="26"/>
          <w:vertAlign w:val="subscript"/>
          <w:lang w:val="vi-VN"/>
        </w:rPr>
        <w:t>1</w:t>
      </w:r>
      <w:r w:rsidR="00B90B10" w:rsidRPr="001034A8">
        <w:rPr>
          <w:color w:val="000000"/>
          <w:sz w:val="26"/>
          <w:szCs w:val="26"/>
          <w:lang w:val="vi-VN"/>
        </w:rPr>
        <w:t xml:space="preserve"> và S</w:t>
      </w:r>
      <w:r w:rsidR="00B90B10" w:rsidRPr="001034A8">
        <w:rPr>
          <w:color w:val="000000"/>
          <w:sz w:val="26"/>
          <w:szCs w:val="26"/>
          <w:vertAlign w:val="subscript"/>
          <w:lang w:val="vi-VN"/>
        </w:rPr>
        <w:t>2</w:t>
      </w:r>
      <w:r w:rsidR="00B90B10" w:rsidRPr="001034A8">
        <w:rPr>
          <w:color w:val="000000"/>
          <w:sz w:val="26"/>
          <w:szCs w:val="26"/>
          <w:lang w:val="vi-VN"/>
        </w:rPr>
        <w:t>?               </w:t>
      </w:r>
    </w:p>
    <w:p w14:paraId="31EEECA9" w14:textId="04AAEBD2" w:rsidR="00B90B10" w:rsidRPr="001034A8" w:rsidRDefault="00B90B10" w:rsidP="00F42CE3">
      <w:pPr>
        <w:pStyle w:val="NormalWeb"/>
        <w:spacing w:line="276" w:lineRule="auto"/>
        <w:ind w:firstLine="0"/>
        <w:rPr>
          <w:b/>
          <w:bCs/>
          <w:sz w:val="26"/>
          <w:szCs w:val="26"/>
          <w:u w:val="single"/>
        </w:rPr>
      </w:pPr>
      <w:r w:rsidRPr="001034A8">
        <w:rPr>
          <w:rFonts w:eastAsia="Times"/>
          <w:b/>
          <w:bCs/>
          <w:sz w:val="26"/>
          <w:szCs w:val="26"/>
          <w:highlight w:val="green"/>
        </w:rPr>
        <w:t xml:space="preserve">A. </w:t>
      </w:r>
      <w:r w:rsidRPr="001034A8">
        <w:rPr>
          <w:sz w:val="26"/>
          <w:szCs w:val="26"/>
          <w:highlight w:val="green"/>
        </w:rPr>
        <w:t xml:space="preserve">17 </w:t>
      </w:r>
      <w:r w:rsidRPr="001034A8">
        <w:rPr>
          <w:sz w:val="26"/>
          <w:szCs w:val="26"/>
        </w:rPr>
        <w:tab/>
      </w:r>
      <w:r w:rsidR="00765E32" w:rsidRPr="001034A8">
        <w:rPr>
          <w:sz w:val="26"/>
          <w:szCs w:val="26"/>
        </w:rPr>
        <w:tab/>
      </w:r>
      <w:r w:rsidR="00765E32" w:rsidRPr="001034A8">
        <w:rPr>
          <w:sz w:val="26"/>
          <w:szCs w:val="26"/>
        </w:rPr>
        <w:tab/>
      </w:r>
      <w:r w:rsidRPr="001034A8">
        <w:rPr>
          <w:rFonts w:eastAsia="Times"/>
          <w:b/>
          <w:bCs/>
          <w:sz w:val="26"/>
          <w:szCs w:val="26"/>
        </w:rPr>
        <w:t>B.</w:t>
      </w:r>
      <w:r w:rsidRPr="001034A8">
        <w:rPr>
          <w:sz w:val="26"/>
          <w:szCs w:val="26"/>
        </w:rPr>
        <w:t xml:space="preserve"> 14 </w:t>
      </w:r>
      <w:r w:rsidRPr="001034A8">
        <w:rPr>
          <w:sz w:val="26"/>
          <w:szCs w:val="26"/>
        </w:rPr>
        <w:tab/>
      </w:r>
      <w:r w:rsidR="0014390E" w:rsidRPr="001034A8">
        <w:rPr>
          <w:sz w:val="26"/>
          <w:szCs w:val="26"/>
        </w:rPr>
        <w:tab/>
      </w:r>
      <w:r w:rsidR="0014390E" w:rsidRPr="001034A8">
        <w:rPr>
          <w:sz w:val="26"/>
          <w:szCs w:val="26"/>
        </w:rPr>
        <w:tab/>
      </w:r>
      <w:r w:rsidRPr="001034A8">
        <w:rPr>
          <w:rFonts w:eastAsia="Times"/>
          <w:b/>
          <w:bCs/>
          <w:sz w:val="26"/>
          <w:szCs w:val="26"/>
        </w:rPr>
        <w:t>C.</w:t>
      </w:r>
      <w:r w:rsidRPr="001034A8">
        <w:rPr>
          <w:sz w:val="26"/>
          <w:szCs w:val="26"/>
        </w:rPr>
        <w:t xml:space="preserve"> 15 </w:t>
      </w:r>
      <w:r w:rsidRPr="001034A8">
        <w:rPr>
          <w:sz w:val="26"/>
          <w:szCs w:val="26"/>
        </w:rPr>
        <w:tab/>
      </w:r>
      <w:r w:rsidRPr="001034A8">
        <w:rPr>
          <w:sz w:val="26"/>
          <w:szCs w:val="26"/>
        </w:rPr>
        <w:tab/>
      </w:r>
      <w:r w:rsidRPr="001034A8">
        <w:rPr>
          <w:sz w:val="26"/>
          <w:szCs w:val="26"/>
        </w:rPr>
        <w:tab/>
      </w:r>
      <w:r w:rsidRPr="001034A8">
        <w:rPr>
          <w:rFonts w:eastAsia="Times"/>
          <w:b/>
          <w:bCs/>
          <w:sz w:val="26"/>
          <w:szCs w:val="26"/>
        </w:rPr>
        <w:t>D.</w:t>
      </w:r>
      <w:r w:rsidRPr="001034A8">
        <w:rPr>
          <w:sz w:val="26"/>
          <w:szCs w:val="26"/>
        </w:rPr>
        <w:t xml:space="preserve"> 8 </w:t>
      </w:r>
    </w:p>
    <w:p w14:paraId="35F9D6F4" w14:textId="25A5B3C3" w:rsidR="00B90B10" w:rsidRPr="001034A8" w:rsidRDefault="00564B20" w:rsidP="00564B20">
      <w:pPr>
        <w:tabs>
          <w:tab w:val="left" w:pos="993"/>
        </w:tabs>
        <w:spacing w:line="276" w:lineRule="auto"/>
        <w:jc w:val="both"/>
        <w:rPr>
          <w:b/>
          <w:bCs/>
          <w:color w:val="0000FF"/>
          <w:sz w:val="26"/>
          <w:szCs w:val="26"/>
          <w:u w:val="single"/>
        </w:rPr>
      </w:pPr>
      <w:r w:rsidRPr="001034A8">
        <w:rPr>
          <w:rFonts w:eastAsiaTheme="minorHAnsi"/>
          <w:b/>
          <w:bCs/>
          <w:color w:val="0000CC"/>
          <w:sz w:val="26"/>
          <w:szCs w:val="26"/>
        </w:rPr>
        <w:t>Câu 11:</w:t>
      </w:r>
      <w:r w:rsidRPr="001034A8">
        <w:rPr>
          <w:rFonts w:eastAsiaTheme="minorHAnsi"/>
          <w:b/>
          <w:bCs/>
          <w:color w:val="0000CC"/>
          <w:sz w:val="26"/>
          <w:szCs w:val="26"/>
        </w:rPr>
        <w:tab/>
      </w:r>
      <w:r w:rsidR="00B90B10" w:rsidRPr="001034A8">
        <w:rPr>
          <w:color w:val="000000"/>
          <w:sz w:val="26"/>
          <w:szCs w:val="26"/>
        </w:rPr>
        <w:t>Hai nguồn âm O</w:t>
      </w:r>
      <w:r w:rsidR="00B90B10" w:rsidRPr="001034A8">
        <w:rPr>
          <w:color w:val="000000"/>
          <w:sz w:val="26"/>
          <w:szCs w:val="26"/>
          <w:vertAlign w:val="subscript"/>
        </w:rPr>
        <w:t>1</w:t>
      </w:r>
      <w:r w:rsidR="00B90B10" w:rsidRPr="001034A8">
        <w:rPr>
          <w:color w:val="000000"/>
          <w:sz w:val="26"/>
          <w:szCs w:val="26"/>
        </w:rPr>
        <w:t>, O</w:t>
      </w:r>
      <w:r w:rsidR="00B90B10" w:rsidRPr="001034A8">
        <w:rPr>
          <w:color w:val="000000"/>
          <w:sz w:val="26"/>
          <w:szCs w:val="26"/>
          <w:vertAlign w:val="subscript"/>
        </w:rPr>
        <w:t>2</w:t>
      </w:r>
      <w:r w:rsidR="00B90B10" w:rsidRPr="001034A8">
        <w:rPr>
          <w:color w:val="000000"/>
          <w:sz w:val="26"/>
          <w:szCs w:val="26"/>
        </w:rPr>
        <w:t xml:space="preserve"> coi là hai nguồn điểm cách nhau 4m, phát sóng kết hợp cùng pha cùng tần số 425 Hz, cùng biên độ 1cm và cùng pha ban đầu bằng không (không khí v= 340 m/s). Số điểm dao động với biên độ 2cm ở trong khoảng giữa O</w:t>
      </w:r>
      <w:r w:rsidR="00B90B10" w:rsidRPr="001034A8">
        <w:rPr>
          <w:color w:val="000000"/>
          <w:sz w:val="26"/>
          <w:szCs w:val="26"/>
          <w:vertAlign w:val="subscript"/>
        </w:rPr>
        <w:t>1</w:t>
      </w:r>
      <w:r w:rsidR="00B90B10" w:rsidRPr="001034A8">
        <w:rPr>
          <w:color w:val="000000"/>
          <w:sz w:val="26"/>
          <w:szCs w:val="26"/>
        </w:rPr>
        <w:t>O</w:t>
      </w:r>
      <w:r w:rsidR="00B90B10" w:rsidRPr="001034A8">
        <w:rPr>
          <w:color w:val="000000"/>
          <w:sz w:val="26"/>
          <w:szCs w:val="26"/>
          <w:vertAlign w:val="subscript"/>
        </w:rPr>
        <w:t>2</w:t>
      </w:r>
      <w:r w:rsidR="00B90B10" w:rsidRPr="001034A8">
        <w:rPr>
          <w:color w:val="000000"/>
          <w:sz w:val="26"/>
          <w:szCs w:val="26"/>
        </w:rPr>
        <w:t xml:space="preserve"> là</w:t>
      </w:r>
    </w:p>
    <w:p w14:paraId="4CB81406" w14:textId="683033B6" w:rsidR="00B90B10" w:rsidRPr="001034A8" w:rsidRDefault="00B90B10" w:rsidP="00F42CE3">
      <w:pPr>
        <w:pStyle w:val="NormalWeb"/>
        <w:spacing w:line="276" w:lineRule="auto"/>
        <w:ind w:firstLine="0"/>
        <w:rPr>
          <w:b/>
          <w:bCs/>
          <w:sz w:val="26"/>
          <w:szCs w:val="26"/>
          <w:u w:val="single"/>
        </w:rPr>
      </w:pPr>
      <w:r w:rsidRPr="001034A8">
        <w:rPr>
          <w:rFonts w:eastAsia="Times"/>
          <w:b/>
          <w:bCs/>
          <w:sz w:val="26"/>
          <w:szCs w:val="26"/>
        </w:rPr>
        <w:t xml:space="preserve">A. </w:t>
      </w:r>
      <w:r w:rsidRPr="001034A8">
        <w:rPr>
          <w:sz w:val="26"/>
          <w:szCs w:val="26"/>
        </w:rPr>
        <w:t xml:space="preserve">18. </w:t>
      </w:r>
      <w:r w:rsidRPr="001034A8">
        <w:rPr>
          <w:sz w:val="26"/>
          <w:szCs w:val="26"/>
        </w:rPr>
        <w:tab/>
      </w:r>
      <w:r w:rsidR="00765E32" w:rsidRPr="001034A8">
        <w:rPr>
          <w:sz w:val="26"/>
          <w:szCs w:val="26"/>
        </w:rPr>
        <w:tab/>
      </w:r>
      <w:r w:rsidR="00765E32" w:rsidRPr="001034A8">
        <w:rPr>
          <w:sz w:val="26"/>
          <w:szCs w:val="26"/>
        </w:rPr>
        <w:tab/>
      </w:r>
      <w:r w:rsidRPr="001034A8">
        <w:rPr>
          <w:sz w:val="26"/>
          <w:szCs w:val="26"/>
          <w:highlight w:val="green"/>
        </w:rPr>
        <w:t xml:space="preserve"> </w:t>
      </w:r>
      <w:r w:rsidRPr="001034A8">
        <w:rPr>
          <w:rFonts w:eastAsia="Times"/>
          <w:b/>
          <w:bCs/>
          <w:sz w:val="26"/>
          <w:szCs w:val="26"/>
          <w:highlight w:val="green"/>
        </w:rPr>
        <w:t>B.</w:t>
      </w:r>
      <w:r w:rsidRPr="001034A8">
        <w:rPr>
          <w:sz w:val="26"/>
          <w:szCs w:val="26"/>
          <w:highlight w:val="green"/>
        </w:rPr>
        <w:t xml:space="preserve"> 11. </w:t>
      </w:r>
      <w:r w:rsidRPr="001034A8">
        <w:rPr>
          <w:sz w:val="26"/>
          <w:szCs w:val="26"/>
        </w:rPr>
        <w:tab/>
      </w:r>
      <w:r w:rsidR="0014390E" w:rsidRPr="001034A8">
        <w:rPr>
          <w:sz w:val="26"/>
          <w:szCs w:val="26"/>
        </w:rPr>
        <w:tab/>
      </w:r>
      <w:r w:rsidRPr="001034A8">
        <w:rPr>
          <w:rFonts w:eastAsia="Times"/>
          <w:b/>
          <w:bCs/>
          <w:sz w:val="26"/>
          <w:szCs w:val="26"/>
        </w:rPr>
        <w:t>C.</w:t>
      </w:r>
      <w:r w:rsidRPr="001034A8">
        <w:rPr>
          <w:sz w:val="26"/>
          <w:szCs w:val="26"/>
        </w:rPr>
        <w:t xml:space="preserve"> 8. </w:t>
      </w:r>
      <w:r w:rsidRPr="001034A8">
        <w:rPr>
          <w:sz w:val="26"/>
          <w:szCs w:val="26"/>
        </w:rPr>
        <w:tab/>
      </w:r>
      <w:r w:rsidRPr="001034A8">
        <w:rPr>
          <w:sz w:val="26"/>
          <w:szCs w:val="26"/>
        </w:rPr>
        <w:tab/>
      </w:r>
      <w:r w:rsidRPr="001034A8">
        <w:rPr>
          <w:sz w:val="26"/>
          <w:szCs w:val="26"/>
        </w:rPr>
        <w:tab/>
      </w:r>
      <w:r w:rsidRPr="001034A8">
        <w:rPr>
          <w:rFonts w:eastAsia="Times"/>
          <w:b/>
          <w:bCs/>
          <w:sz w:val="26"/>
          <w:szCs w:val="26"/>
        </w:rPr>
        <w:t>D.</w:t>
      </w:r>
      <w:r w:rsidRPr="001034A8">
        <w:rPr>
          <w:sz w:val="26"/>
          <w:szCs w:val="26"/>
        </w:rPr>
        <w:t xml:space="preserve"> 20.</w:t>
      </w:r>
    </w:p>
    <w:p w14:paraId="4CE50BA9" w14:textId="03C75FE1" w:rsidR="00B90B10" w:rsidRPr="001034A8" w:rsidRDefault="00564B20" w:rsidP="00564B20">
      <w:pPr>
        <w:tabs>
          <w:tab w:val="left" w:pos="1134"/>
        </w:tabs>
        <w:spacing w:line="276" w:lineRule="auto"/>
        <w:jc w:val="both"/>
        <w:rPr>
          <w:b/>
          <w:bCs/>
          <w:color w:val="0000FF"/>
          <w:sz w:val="26"/>
          <w:szCs w:val="26"/>
          <w:u w:val="single"/>
        </w:rPr>
      </w:pPr>
      <w:r w:rsidRPr="001034A8">
        <w:rPr>
          <w:rFonts w:eastAsiaTheme="minorHAnsi"/>
          <w:b/>
          <w:bCs/>
          <w:color w:val="0000CC"/>
          <w:sz w:val="26"/>
          <w:szCs w:val="26"/>
        </w:rPr>
        <w:t>Câu 12:</w:t>
      </w:r>
      <w:r w:rsidRPr="001034A8">
        <w:rPr>
          <w:rFonts w:eastAsiaTheme="minorHAnsi"/>
          <w:b/>
          <w:bCs/>
          <w:color w:val="0000CC"/>
          <w:sz w:val="26"/>
          <w:szCs w:val="26"/>
        </w:rPr>
        <w:tab/>
      </w:r>
      <w:r w:rsidR="00B90B10" w:rsidRPr="001034A8">
        <w:rPr>
          <w:color w:val="000000"/>
          <w:sz w:val="26"/>
          <w:szCs w:val="26"/>
        </w:rPr>
        <w:t>Hai nguồn kết hợp S</w:t>
      </w:r>
      <w:r w:rsidR="00B90B10" w:rsidRPr="001034A8">
        <w:rPr>
          <w:color w:val="000000"/>
          <w:sz w:val="26"/>
          <w:szCs w:val="26"/>
          <w:vertAlign w:val="subscript"/>
        </w:rPr>
        <w:t>1</w:t>
      </w:r>
      <w:r w:rsidR="00B90B10" w:rsidRPr="001034A8">
        <w:rPr>
          <w:color w:val="000000"/>
          <w:sz w:val="26"/>
          <w:szCs w:val="26"/>
        </w:rPr>
        <w:t xml:space="preserve"> và S</w:t>
      </w:r>
      <w:r w:rsidR="00B90B10" w:rsidRPr="001034A8">
        <w:rPr>
          <w:color w:val="000000"/>
          <w:sz w:val="26"/>
          <w:szCs w:val="26"/>
          <w:vertAlign w:val="subscript"/>
        </w:rPr>
        <w:t>2</w:t>
      </w:r>
      <w:r w:rsidR="00B90B10" w:rsidRPr="001034A8">
        <w:rPr>
          <w:color w:val="000000"/>
          <w:sz w:val="26"/>
          <w:szCs w:val="26"/>
        </w:rPr>
        <w:t xml:space="preserve"> cùng có phương trình dao động u = 2cos40πt (cm,s), cách nhau S</w:t>
      </w:r>
      <w:r w:rsidR="00B90B10" w:rsidRPr="001034A8">
        <w:rPr>
          <w:color w:val="000000"/>
          <w:sz w:val="26"/>
          <w:szCs w:val="26"/>
          <w:vertAlign w:val="subscript"/>
        </w:rPr>
        <w:t>1</w:t>
      </w:r>
      <w:r w:rsidR="00B90B10" w:rsidRPr="001034A8">
        <w:rPr>
          <w:color w:val="000000"/>
          <w:sz w:val="26"/>
          <w:szCs w:val="26"/>
        </w:rPr>
        <w:t>S</w:t>
      </w:r>
      <w:r w:rsidR="00B90B10" w:rsidRPr="001034A8">
        <w:rPr>
          <w:color w:val="000000"/>
          <w:sz w:val="26"/>
          <w:szCs w:val="26"/>
          <w:vertAlign w:val="subscript"/>
        </w:rPr>
        <w:t>2</w:t>
      </w:r>
      <w:r w:rsidR="00B90B10" w:rsidRPr="001034A8">
        <w:rPr>
          <w:color w:val="000000"/>
          <w:sz w:val="26"/>
          <w:szCs w:val="26"/>
        </w:rPr>
        <w:t>=13cm. Sóng lan truyền từ nguồn với vận tốc v = 72cm/s, trên đoạn S</w:t>
      </w:r>
      <w:r w:rsidR="00B90B10" w:rsidRPr="001034A8">
        <w:rPr>
          <w:color w:val="000000"/>
          <w:sz w:val="26"/>
          <w:szCs w:val="26"/>
          <w:vertAlign w:val="subscript"/>
        </w:rPr>
        <w:t>1</w:t>
      </w:r>
      <w:r w:rsidR="00B90B10" w:rsidRPr="001034A8">
        <w:rPr>
          <w:color w:val="000000"/>
          <w:sz w:val="26"/>
          <w:szCs w:val="26"/>
        </w:rPr>
        <w:t>S</w:t>
      </w:r>
      <w:r w:rsidR="00B90B10" w:rsidRPr="001034A8">
        <w:rPr>
          <w:color w:val="000000"/>
          <w:sz w:val="26"/>
          <w:szCs w:val="26"/>
          <w:vertAlign w:val="subscript"/>
        </w:rPr>
        <w:t>2</w:t>
      </w:r>
      <w:r w:rsidR="00B90B10" w:rsidRPr="001034A8">
        <w:rPr>
          <w:color w:val="000000"/>
          <w:sz w:val="26"/>
          <w:szCs w:val="26"/>
        </w:rPr>
        <w:t xml:space="preserve"> có bao nhiêu điểm có biên độ dao động cực đại?</w:t>
      </w:r>
    </w:p>
    <w:p w14:paraId="09FD384D" w14:textId="7F52ABFB" w:rsidR="00B90B10" w:rsidRPr="001034A8" w:rsidRDefault="00B90B10" w:rsidP="00F42CE3">
      <w:pPr>
        <w:pStyle w:val="NormalWeb"/>
        <w:spacing w:line="276" w:lineRule="auto"/>
        <w:ind w:firstLine="0"/>
        <w:rPr>
          <w:b/>
          <w:bCs/>
          <w:sz w:val="26"/>
          <w:szCs w:val="26"/>
          <w:u w:val="single"/>
        </w:rPr>
      </w:pPr>
      <w:r w:rsidRPr="001034A8">
        <w:rPr>
          <w:sz w:val="26"/>
          <w:szCs w:val="26"/>
          <w:highlight w:val="green"/>
        </w:rPr>
        <w:t> </w:t>
      </w:r>
      <w:r w:rsidRPr="001034A8">
        <w:rPr>
          <w:rFonts w:eastAsia="Times"/>
          <w:b/>
          <w:bCs/>
          <w:sz w:val="26"/>
          <w:szCs w:val="26"/>
          <w:highlight w:val="green"/>
        </w:rPr>
        <w:t xml:space="preserve">A. </w:t>
      </w:r>
      <w:r w:rsidRPr="001034A8">
        <w:rPr>
          <w:sz w:val="26"/>
          <w:szCs w:val="26"/>
          <w:highlight w:val="green"/>
        </w:rPr>
        <w:t xml:space="preserve">7. </w:t>
      </w:r>
      <w:r w:rsidRPr="001034A8">
        <w:rPr>
          <w:sz w:val="26"/>
          <w:szCs w:val="26"/>
        </w:rPr>
        <w:tab/>
      </w:r>
      <w:r w:rsidRPr="001034A8">
        <w:rPr>
          <w:sz w:val="26"/>
          <w:szCs w:val="26"/>
        </w:rPr>
        <w:tab/>
      </w:r>
      <w:r w:rsidRPr="001034A8">
        <w:rPr>
          <w:sz w:val="26"/>
          <w:szCs w:val="26"/>
        </w:rPr>
        <w:tab/>
        <w:t xml:space="preserve">      </w:t>
      </w:r>
      <w:r w:rsidRPr="001034A8">
        <w:rPr>
          <w:rFonts w:eastAsia="Times"/>
          <w:b/>
          <w:bCs/>
          <w:sz w:val="26"/>
          <w:szCs w:val="26"/>
        </w:rPr>
        <w:t>B.</w:t>
      </w:r>
      <w:r w:rsidRPr="001034A8">
        <w:rPr>
          <w:sz w:val="26"/>
          <w:szCs w:val="26"/>
        </w:rPr>
        <w:t xml:space="preserve"> 12. </w:t>
      </w:r>
      <w:r w:rsidR="0014390E" w:rsidRPr="001034A8">
        <w:rPr>
          <w:sz w:val="26"/>
          <w:szCs w:val="26"/>
        </w:rPr>
        <w:tab/>
      </w:r>
      <w:r w:rsidR="0014390E" w:rsidRPr="001034A8">
        <w:rPr>
          <w:sz w:val="26"/>
          <w:szCs w:val="26"/>
        </w:rPr>
        <w:tab/>
      </w:r>
      <w:r w:rsidR="00765E32" w:rsidRPr="001034A8">
        <w:rPr>
          <w:sz w:val="26"/>
          <w:szCs w:val="26"/>
        </w:rPr>
        <w:tab/>
      </w:r>
      <w:r w:rsidRPr="001034A8">
        <w:rPr>
          <w:rFonts w:eastAsia="Times"/>
          <w:b/>
          <w:bCs/>
          <w:sz w:val="26"/>
          <w:szCs w:val="26"/>
        </w:rPr>
        <w:t>C.</w:t>
      </w:r>
      <w:r w:rsidRPr="001034A8">
        <w:rPr>
          <w:b/>
          <w:bCs/>
          <w:sz w:val="26"/>
          <w:szCs w:val="26"/>
        </w:rPr>
        <w:t xml:space="preserve"> </w:t>
      </w:r>
      <w:r w:rsidRPr="001034A8">
        <w:rPr>
          <w:sz w:val="26"/>
          <w:szCs w:val="26"/>
        </w:rPr>
        <w:t xml:space="preserve">10. </w:t>
      </w:r>
      <w:r w:rsidRPr="001034A8">
        <w:rPr>
          <w:sz w:val="26"/>
          <w:szCs w:val="26"/>
        </w:rPr>
        <w:tab/>
      </w:r>
      <w:r w:rsidRPr="001034A8">
        <w:rPr>
          <w:sz w:val="26"/>
          <w:szCs w:val="26"/>
        </w:rPr>
        <w:tab/>
      </w:r>
      <w:r w:rsidRPr="001034A8">
        <w:rPr>
          <w:sz w:val="26"/>
          <w:szCs w:val="26"/>
        </w:rPr>
        <w:tab/>
      </w:r>
      <w:r w:rsidRPr="001034A8">
        <w:rPr>
          <w:rFonts w:eastAsia="Times"/>
          <w:b/>
          <w:bCs/>
          <w:sz w:val="26"/>
          <w:szCs w:val="26"/>
        </w:rPr>
        <w:t>D.</w:t>
      </w:r>
      <w:r w:rsidRPr="001034A8">
        <w:rPr>
          <w:sz w:val="26"/>
          <w:szCs w:val="26"/>
        </w:rPr>
        <w:t xml:space="preserve"> 5. </w:t>
      </w:r>
    </w:p>
    <w:p w14:paraId="526596A5" w14:textId="3E8CFDFB" w:rsidR="00B90B10" w:rsidRPr="001034A8" w:rsidRDefault="00564B20" w:rsidP="00564B20">
      <w:pPr>
        <w:tabs>
          <w:tab w:val="left" w:pos="1134"/>
        </w:tabs>
        <w:spacing w:line="276" w:lineRule="auto"/>
        <w:jc w:val="both"/>
        <w:rPr>
          <w:b/>
          <w:bCs/>
          <w:color w:val="0000FF"/>
          <w:sz w:val="26"/>
          <w:szCs w:val="26"/>
          <w:u w:val="single"/>
        </w:rPr>
      </w:pPr>
      <w:r w:rsidRPr="001034A8">
        <w:rPr>
          <w:rFonts w:eastAsiaTheme="minorHAnsi"/>
          <w:b/>
          <w:bCs/>
          <w:color w:val="0000CC"/>
          <w:sz w:val="26"/>
          <w:szCs w:val="26"/>
        </w:rPr>
        <w:t>Câu 13:</w:t>
      </w:r>
      <w:r w:rsidRPr="001034A8">
        <w:rPr>
          <w:rFonts w:eastAsiaTheme="minorHAnsi"/>
          <w:b/>
          <w:bCs/>
          <w:color w:val="0000CC"/>
          <w:sz w:val="26"/>
          <w:szCs w:val="26"/>
        </w:rPr>
        <w:tab/>
      </w:r>
      <w:r w:rsidR="00B90B10" w:rsidRPr="001034A8">
        <w:rPr>
          <w:color w:val="000000"/>
          <w:sz w:val="26"/>
          <w:szCs w:val="26"/>
        </w:rPr>
        <w:t>Hai điểm S</w:t>
      </w:r>
      <w:r w:rsidR="00B90B10" w:rsidRPr="001034A8">
        <w:rPr>
          <w:color w:val="000000"/>
          <w:sz w:val="26"/>
          <w:szCs w:val="26"/>
          <w:vertAlign w:val="subscript"/>
        </w:rPr>
        <w:t>1</w:t>
      </w:r>
      <w:r w:rsidR="00B90B10" w:rsidRPr="001034A8">
        <w:rPr>
          <w:color w:val="000000"/>
          <w:sz w:val="26"/>
          <w:szCs w:val="26"/>
        </w:rPr>
        <w:t>,S</w:t>
      </w:r>
      <w:r w:rsidR="00B90B10" w:rsidRPr="001034A8">
        <w:rPr>
          <w:color w:val="000000"/>
          <w:sz w:val="26"/>
          <w:szCs w:val="26"/>
          <w:vertAlign w:val="subscript"/>
        </w:rPr>
        <w:t>2</w:t>
      </w:r>
      <w:r w:rsidR="00B90B10" w:rsidRPr="001034A8">
        <w:rPr>
          <w:color w:val="000000"/>
          <w:sz w:val="26"/>
          <w:szCs w:val="26"/>
        </w:rPr>
        <w:t xml:space="preserve"> trên mặt chất lỏng cách nhau 18,1cm dao động cùng pha với tần số 20Hz. Vận tốc truyền sóng là 1,2m/s. Giữa S</w:t>
      </w:r>
      <w:r w:rsidR="00B90B10" w:rsidRPr="001034A8">
        <w:rPr>
          <w:color w:val="000000"/>
          <w:sz w:val="26"/>
          <w:szCs w:val="26"/>
          <w:vertAlign w:val="subscript"/>
        </w:rPr>
        <w:t>1</w:t>
      </w:r>
      <w:r w:rsidR="00B90B10" w:rsidRPr="001034A8">
        <w:rPr>
          <w:color w:val="000000"/>
          <w:sz w:val="26"/>
          <w:szCs w:val="26"/>
        </w:rPr>
        <w:t>S</w:t>
      </w:r>
      <w:r w:rsidR="00B90B10" w:rsidRPr="001034A8">
        <w:rPr>
          <w:color w:val="000000"/>
          <w:sz w:val="26"/>
          <w:szCs w:val="26"/>
          <w:vertAlign w:val="subscript"/>
        </w:rPr>
        <w:t>2</w:t>
      </w:r>
      <w:r w:rsidR="00B90B10" w:rsidRPr="001034A8">
        <w:rPr>
          <w:color w:val="000000"/>
          <w:sz w:val="26"/>
          <w:szCs w:val="26"/>
        </w:rPr>
        <w:t xml:space="preserve"> có số gợn sóng hình hyperbol mà tại đó biên độ dao động cực tiểu là</w:t>
      </w:r>
    </w:p>
    <w:p w14:paraId="1E512C62" w14:textId="0538999A" w:rsidR="00B90B10" w:rsidRPr="001034A8" w:rsidRDefault="00B90B10" w:rsidP="00F42CE3">
      <w:pPr>
        <w:pStyle w:val="NormalWeb"/>
        <w:spacing w:line="276" w:lineRule="auto"/>
        <w:ind w:firstLine="0"/>
        <w:rPr>
          <w:b/>
          <w:bCs/>
          <w:sz w:val="26"/>
          <w:szCs w:val="26"/>
          <w:highlight w:val="green"/>
        </w:rPr>
      </w:pPr>
      <w:r w:rsidRPr="001034A8">
        <w:rPr>
          <w:rFonts w:eastAsia="Times"/>
          <w:b/>
          <w:bCs/>
          <w:sz w:val="26"/>
          <w:szCs w:val="26"/>
        </w:rPr>
        <w:t xml:space="preserve">A. </w:t>
      </w:r>
      <w:r w:rsidRPr="001034A8">
        <w:rPr>
          <w:sz w:val="26"/>
          <w:szCs w:val="26"/>
        </w:rPr>
        <w:t xml:space="preserve">3 </w:t>
      </w:r>
      <w:r w:rsidRPr="001034A8">
        <w:rPr>
          <w:sz w:val="26"/>
          <w:szCs w:val="26"/>
        </w:rPr>
        <w:tab/>
      </w:r>
      <w:r w:rsidRPr="001034A8">
        <w:rPr>
          <w:sz w:val="26"/>
          <w:szCs w:val="26"/>
        </w:rPr>
        <w:tab/>
      </w:r>
      <w:r w:rsidRPr="001034A8">
        <w:rPr>
          <w:sz w:val="26"/>
          <w:szCs w:val="26"/>
        </w:rPr>
        <w:tab/>
        <w:t xml:space="preserve">      </w:t>
      </w:r>
      <w:r w:rsidRPr="001034A8">
        <w:rPr>
          <w:rFonts w:eastAsia="Times"/>
          <w:b/>
          <w:bCs/>
          <w:sz w:val="26"/>
          <w:szCs w:val="26"/>
        </w:rPr>
        <w:t>B.</w:t>
      </w:r>
      <w:r w:rsidRPr="001034A8">
        <w:rPr>
          <w:sz w:val="26"/>
          <w:szCs w:val="26"/>
        </w:rPr>
        <w:t xml:space="preserve"> 4 </w:t>
      </w:r>
      <w:r w:rsidRPr="001034A8">
        <w:rPr>
          <w:sz w:val="26"/>
          <w:szCs w:val="26"/>
        </w:rPr>
        <w:tab/>
      </w:r>
      <w:r w:rsidR="0014390E" w:rsidRPr="001034A8">
        <w:rPr>
          <w:sz w:val="26"/>
          <w:szCs w:val="26"/>
        </w:rPr>
        <w:tab/>
      </w:r>
      <w:r w:rsidR="0014390E" w:rsidRPr="001034A8">
        <w:rPr>
          <w:sz w:val="26"/>
          <w:szCs w:val="26"/>
        </w:rPr>
        <w:tab/>
      </w:r>
      <w:r w:rsidRPr="001034A8">
        <w:rPr>
          <w:rFonts w:eastAsia="Times"/>
          <w:b/>
          <w:bCs/>
          <w:sz w:val="26"/>
          <w:szCs w:val="26"/>
        </w:rPr>
        <w:t>C.</w:t>
      </w:r>
      <w:r w:rsidRPr="001034A8">
        <w:rPr>
          <w:sz w:val="26"/>
          <w:szCs w:val="26"/>
        </w:rPr>
        <w:t xml:space="preserve"> 5 </w:t>
      </w:r>
      <w:r w:rsidRPr="001034A8">
        <w:rPr>
          <w:sz w:val="26"/>
          <w:szCs w:val="26"/>
        </w:rPr>
        <w:tab/>
      </w:r>
      <w:r w:rsidRPr="001034A8">
        <w:rPr>
          <w:sz w:val="26"/>
          <w:szCs w:val="26"/>
        </w:rPr>
        <w:tab/>
      </w:r>
      <w:r w:rsidRPr="001034A8">
        <w:rPr>
          <w:sz w:val="26"/>
          <w:szCs w:val="26"/>
        </w:rPr>
        <w:tab/>
      </w:r>
      <w:r w:rsidRPr="001034A8">
        <w:rPr>
          <w:rFonts w:eastAsia="Times"/>
          <w:b/>
          <w:bCs/>
          <w:sz w:val="26"/>
          <w:szCs w:val="26"/>
          <w:highlight w:val="green"/>
        </w:rPr>
        <w:t>D.</w:t>
      </w:r>
      <w:r w:rsidRPr="001034A8">
        <w:rPr>
          <w:sz w:val="26"/>
          <w:szCs w:val="26"/>
          <w:highlight w:val="green"/>
        </w:rPr>
        <w:t xml:space="preserve"> 6</w:t>
      </w:r>
    </w:p>
    <w:p w14:paraId="2B20696B" w14:textId="053C4FCB" w:rsidR="00B90B10" w:rsidRPr="001034A8" w:rsidRDefault="00564B20" w:rsidP="00564B20">
      <w:pPr>
        <w:tabs>
          <w:tab w:val="left" w:pos="1134"/>
        </w:tabs>
        <w:spacing w:line="276" w:lineRule="auto"/>
        <w:jc w:val="both"/>
        <w:rPr>
          <w:b/>
          <w:bCs/>
          <w:color w:val="0000FF"/>
          <w:sz w:val="26"/>
          <w:szCs w:val="26"/>
          <w:u w:val="single"/>
        </w:rPr>
      </w:pPr>
      <w:r w:rsidRPr="001034A8">
        <w:rPr>
          <w:rFonts w:eastAsiaTheme="minorHAnsi"/>
          <w:b/>
          <w:bCs/>
          <w:color w:val="0000CC"/>
          <w:sz w:val="26"/>
          <w:szCs w:val="26"/>
        </w:rPr>
        <w:t>Câu 14:</w:t>
      </w:r>
      <w:r w:rsidRPr="001034A8">
        <w:rPr>
          <w:rFonts w:eastAsiaTheme="minorHAnsi"/>
          <w:b/>
          <w:bCs/>
          <w:color w:val="0000CC"/>
          <w:sz w:val="26"/>
          <w:szCs w:val="26"/>
        </w:rPr>
        <w:tab/>
      </w:r>
      <w:r w:rsidR="00B90B10" w:rsidRPr="001034A8">
        <w:rPr>
          <w:color w:val="000000"/>
          <w:sz w:val="26"/>
          <w:szCs w:val="26"/>
        </w:rPr>
        <w:t>Trên mặt nước nằm ngang, tại hai điểm S</w:t>
      </w:r>
      <w:r w:rsidR="00B90B10" w:rsidRPr="001034A8">
        <w:rPr>
          <w:color w:val="000000"/>
          <w:sz w:val="26"/>
          <w:szCs w:val="26"/>
          <w:vertAlign w:val="subscript"/>
        </w:rPr>
        <w:t>1</w:t>
      </w:r>
      <w:r w:rsidR="00B90B10" w:rsidRPr="001034A8">
        <w:rPr>
          <w:color w:val="000000"/>
          <w:sz w:val="26"/>
          <w:szCs w:val="26"/>
        </w:rPr>
        <w:t>, S</w:t>
      </w:r>
      <w:r w:rsidR="00B90B10" w:rsidRPr="001034A8">
        <w:rPr>
          <w:color w:val="000000"/>
          <w:sz w:val="26"/>
          <w:szCs w:val="26"/>
          <w:vertAlign w:val="subscript"/>
        </w:rPr>
        <w:t>2</w:t>
      </w:r>
      <w:r w:rsidR="00B90B10" w:rsidRPr="001034A8">
        <w:rPr>
          <w:color w:val="000000"/>
          <w:sz w:val="26"/>
          <w:szCs w:val="26"/>
        </w:rPr>
        <w:t xml:space="preserve"> cách nhau 8,2 cm, người ta đặt hai nguồn sóng cơ kết hợp, dđđh theo phương thẳng đứng có tần số 15 Hz và luôn dao động đồng pha. Biết vận tốc truyền sóng trên mặt nước là 30 cm/s, coi biên độ sóng không đổi khi truyền đi. Số điểm dao động với biên độ cực đại trên đoạn S</w:t>
      </w:r>
      <w:r w:rsidR="00B90B10" w:rsidRPr="001034A8">
        <w:rPr>
          <w:color w:val="000000"/>
          <w:sz w:val="26"/>
          <w:szCs w:val="26"/>
          <w:vertAlign w:val="subscript"/>
        </w:rPr>
        <w:t>1</w:t>
      </w:r>
      <w:r w:rsidR="00B90B10" w:rsidRPr="001034A8">
        <w:rPr>
          <w:color w:val="000000"/>
          <w:sz w:val="26"/>
          <w:szCs w:val="26"/>
        </w:rPr>
        <w:t>S</w:t>
      </w:r>
      <w:r w:rsidR="00B90B10" w:rsidRPr="001034A8">
        <w:rPr>
          <w:color w:val="000000"/>
          <w:sz w:val="26"/>
          <w:szCs w:val="26"/>
          <w:vertAlign w:val="subscript"/>
        </w:rPr>
        <w:t>2</w:t>
      </w:r>
      <w:r w:rsidR="00B90B10" w:rsidRPr="001034A8">
        <w:rPr>
          <w:color w:val="000000"/>
          <w:sz w:val="26"/>
          <w:szCs w:val="26"/>
        </w:rPr>
        <w:t xml:space="preserve"> là:</w:t>
      </w:r>
    </w:p>
    <w:p w14:paraId="15790218" w14:textId="6EDBFAF1" w:rsidR="00B90B10" w:rsidRPr="001034A8" w:rsidRDefault="00B90B10" w:rsidP="00F42CE3">
      <w:pPr>
        <w:pStyle w:val="NormalWeb"/>
        <w:spacing w:line="276" w:lineRule="auto"/>
        <w:ind w:firstLine="0"/>
        <w:rPr>
          <w:b/>
          <w:bCs/>
          <w:sz w:val="26"/>
          <w:szCs w:val="26"/>
          <w:u w:val="single"/>
        </w:rPr>
      </w:pPr>
      <w:r w:rsidRPr="001034A8">
        <w:rPr>
          <w:rFonts w:eastAsia="Times"/>
          <w:b/>
          <w:bCs/>
          <w:sz w:val="26"/>
          <w:szCs w:val="26"/>
        </w:rPr>
        <w:t xml:space="preserve">A. </w:t>
      </w:r>
      <w:r w:rsidRPr="001034A8">
        <w:rPr>
          <w:sz w:val="26"/>
          <w:szCs w:val="26"/>
        </w:rPr>
        <w:t xml:space="preserve">11. </w:t>
      </w:r>
      <w:r w:rsidRPr="001034A8">
        <w:rPr>
          <w:sz w:val="26"/>
          <w:szCs w:val="26"/>
        </w:rPr>
        <w:tab/>
      </w:r>
      <w:r w:rsidRPr="001034A8">
        <w:rPr>
          <w:sz w:val="26"/>
          <w:szCs w:val="26"/>
        </w:rPr>
        <w:tab/>
      </w:r>
      <w:r w:rsidRPr="001034A8">
        <w:rPr>
          <w:sz w:val="26"/>
          <w:szCs w:val="26"/>
        </w:rPr>
        <w:tab/>
        <w:t xml:space="preserve">      </w:t>
      </w:r>
      <w:r w:rsidRPr="001034A8">
        <w:rPr>
          <w:rFonts w:eastAsia="Times"/>
          <w:b/>
          <w:bCs/>
          <w:sz w:val="26"/>
          <w:szCs w:val="26"/>
        </w:rPr>
        <w:t>B.</w:t>
      </w:r>
      <w:r w:rsidRPr="001034A8">
        <w:rPr>
          <w:sz w:val="26"/>
          <w:szCs w:val="26"/>
        </w:rPr>
        <w:t xml:space="preserve"> 8. </w:t>
      </w:r>
      <w:r w:rsidRPr="001034A8">
        <w:rPr>
          <w:sz w:val="26"/>
          <w:szCs w:val="26"/>
        </w:rPr>
        <w:tab/>
      </w:r>
      <w:r w:rsidRPr="001034A8">
        <w:rPr>
          <w:sz w:val="26"/>
          <w:szCs w:val="26"/>
        </w:rPr>
        <w:tab/>
      </w:r>
      <w:r w:rsidRPr="001034A8">
        <w:rPr>
          <w:sz w:val="26"/>
          <w:szCs w:val="26"/>
        </w:rPr>
        <w:tab/>
        <w:t xml:space="preserve">  </w:t>
      </w:r>
      <w:r w:rsidRPr="001034A8">
        <w:rPr>
          <w:rFonts w:eastAsia="Times"/>
          <w:b/>
          <w:bCs/>
          <w:sz w:val="26"/>
          <w:szCs w:val="26"/>
        </w:rPr>
        <w:t>C.</w:t>
      </w:r>
      <w:r w:rsidRPr="001034A8">
        <w:rPr>
          <w:sz w:val="26"/>
          <w:szCs w:val="26"/>
        </w:rPr>
        <w:t xml:space="preserve"> 5.</w:t>
      </w:r>
      <w:r w:rsidRPr="001034A8">
        <w:rPr>
          <w:sz w:val="26"/>
          <w:szCs w:val="26"/>
        </w:rPr>
        <w:tab/>
      </w:r>
      <w:r w:rsidRPr="001034A8">
        <w:rPr>
          <w:sz w:val="26"/>
          <w:szCs w:val="26"/>
        </w:rPr>
        <w:tab/>
      </w:r>
      <w:r w:rsidRPr="001034A8">
        <w:rPr>
          <w:sz w:val="26"/>
          <w:szCs w:val="26"/>
        </w:rPr>
        <w:tab/>
        <w:t xml:space="preserve"> </w:t>
      </w:r>
      <w:r w:rsidRPr="001034A8">
        <w:rPr>
          <w:rFonts w:eastAsia="Times"/>
          <w:b/>
          <w:bCs/>
          <w:sz w:val="26"/>
          <w:szCs w:val="26"/>
          <w:highlight w:val="green"/>
        </w:rPr>
        <w:t>D.</w:t>
      </w:r>
      <w:r w:rsidRPr="001034A8">
        <w:rPr>
          <w:sz w:val="26"/>
          <w:szCs w:val="26"/>
          <w:highlight w:val="green"/>
        </w:rPr>
        <w:t xml:space="preserve"> 9.</w:t>
      </w:r>
    </w:p>
    <w:p w14:paraId="3B3712F3" w14:textId="1C2AE4E3" w:rsidR="00B90B10" w:rsidRPr="001034A8" w:rsidRDefault="00564B20" w:rsidP="00564B20">
      <w:pPr>
        <w:tabs>
          <w:tab w:val="left" w:pos="993"/>
        </w:tabs>
        <w:spacing w:line="276" w:lineRule="auto"/>
        <w:jc w:val="both"/>
        <w:rPr>
          <w:b/>
          <w:bCs/>
          <w:color w:val="0000FF"/>
          <w:sz w:val="26"/>
          <w:szCs w:val="26"/>
          <w:u w:val="single"/>
        </w:rPr>
      </w:pPr>
      <w:r w:rsidRPr="001034A8">
        <w:rPr>
          <w:rFonts w:eastAsiaTheme="minorHAnsi"/>
          <w:b/>
          <w:bCs/>
          <w:color w:val="0000CC"/>
          <w:sz w:val="26"/>
          <w:szCs w:val="26"/>
        </w:rPr>
        <w:t>Câu 15:</w:t>
      </w:r>
      <w:r w:rsidRPr="001034A8">
        <w:rPr>
          <w:rFonts w:eastAsiaTheme="minorHAnsi"/>
          <w:b/>
          <w:bCs/>
          <w:color w:val="0000CC"/>
          <w:sz w:val="26"/>
          <w:szCs w:val="26"/>
        </w:rPr>
        <w:tab/>
      </w:r>
      <w:r w:rsidR="00B90B10" w:rsidRPr="001034A8">
        <w:rPr>
          <w:color w:val="000000"/>
          <w:sz w:val="26"/>
          <w:szCs w:val="26"/>
        </w:rPr>
        <w:t>Hai nguồn kết hợp S</w:t>
      </w:r>
      <w:r w:rsidR="00B90B10" w:rsidRPr="001034A8">
        <w:rPr>
          <w:color w:val="000000"/>
          <w:sz w:val="26"/>
          <w:szCs w:val="26"/>
          <w:vertAlign w:val="subscript"/>
        </w:rPr>
        <w:t>1</w:t>
      </w:r>
      <w:r w:rsidR="00B90B10" w:rsidRPr="001034A8">
        <w:rPr>
          <w:color w:val="000000"/>
          <w:sz w:val="26"/>
          <w:szCs w:val="26"/>
        </w:rPr>
        <w:t>,S</w:t>
      </w:r>
      <w:r w:rsidR="00B90B10" w:rsidRPr="001034A8">
        <w:rPr>
          <w:color w:val="000000"/>
          <w:sz w:val="26"/>
          <w:szCs w:val="26"/>
          <w:vertAlign w:val="subscript"/>
        </w:rPr>
        <w:t>2</w:t>
      </w:r>
      <w:r w:rsidR="00B90B10" w:rsidRPr="001034A8">
        <w:rPr>
          <w:color w:val="000000"/>
          <w:sz w:val="26"/>
          <w:szCs w:val="26"/>
        </w:rPr>
        <w:t xml:space="preserve"> cách nhau 10 cm, có chu kì sóng là T = 0,2 (s). Tốc độ truyền sóng trong môi trường là v = 25 cm/s. Số cực đại giao thoa trong khoảng S</w:t>
      </w:r>
      <w:r w:rsidR="00B90B10" w:rsidRPr="001034A8">
        <w:rPr>
          <w:color w:val="000000"/>
          <w:sz w:val="26"/>
          <w:szCs w:val="26"/>
          <w:vertAlign w:val="subscript"/>
        </w:rPr>
        <w:t>1</w:t>
      </w:r>
      <w:r w:rsidR="00B90B10" w:rsidRPr="001034A8">
        <w:rPr>
          <w:color w:val="000000"/>
          <w:sz w:val="26"/>
          <w:szCs w:val="26"/>
        </w:rPr>
        <w:t>S</w:t>
      </w:r>
      <w:r w:rsidR="00B90B10" w:rsidRPr="001034A8">
        <w:rPr>
          <w:color w:val="000000"/>
          <w:sz w:val="26"/>
          <w:szCs w:val="26"/>
          <w:vertAlign w:val="subscript"/>
        </w:rPr>
        <w:t>2</w:t>
      </w:r>
      <w:r w:rsidR="00B90B10" w:rsidRPr="001034A8">
        <w:rPr>
          <w:color w:val="000000"/>
          <w:sz w:val="26"/>
          <w:szCs w:val="26"/>
        </w:rPr>
        <w:t>,(kể cả S</w:t>
      </w:r>
      <w:r w:rsidR="00B90B10" w:rsidRPr="001034A8">
        <w:rPr>
          <w:color w:val="000000"/>
          <w:sz w:val="26"/>
          <w:szCs w:val="26"/>
          <w:vertAlign w:val="subscript"/>
        </w:rPr>
        <w:t>1</w:t>
      </w:r>
      <w:r w:rsidR="00B90B10" w:rsidRPr="001034A8">
        <w:rPr>
          <w:color w:val="000000"/>
          <w:sz w:val="26"/>
          <w:szCs w:val="26"/>
        </w:rPr>
        <w:t>, S</w:t>
      </w:r>
      <w:r w:rsidR="00B90B10" w:rsidRPr="001034A8">
        <w:rPr>
          <w:color w:val="000000"/>
          <w:sz w:val="26"/>
          <w:szCs w:val="26"/>
          <w:vertAlign w:val="subscript"/>
        </w:rPr>
        <w:t>2</w:t>
      </w:r>
      <w:r w:rsidR="00B90B10" w:rsidRPr="001034A8">
        <w:rPr>
          <w:color w:val="000000"/>
          <w:sz w:val="26"/>
          <w:szCs w:val="26"/>
        </w:rPr>
        <w:t>) là</w:t>
      </w:r>
    </w:p>
    <w:p w14:paraId="4ADEBB9C" w14:textId="6846D67E" w:rsidR="00B90B10" w:rsidRPr="001034A8" w:rsidRDefault="00B90B10" w:rsidP="00F42CE3">
      <w:pPr>
        <w:pStyle w:val="NormalWeb"/>
        <w:spacing w:line="276" w:lineRule="auto"/>
        <w:ind w:firstLine="0"/>
        <w:rPr>
          <w:b/>
          <w:bCs/>
          <w:sz w:val="26"/>
          <w:szCs w:val="26"/>
          <w:u w:val="single"/>
        </w:rPr>
      </w:pPr>
      <w:r w:rsidRPr="001034A8">
        <w:rPr>
          <w:b/>
          <w:bCs/>
          <w:sz w:val="26"/>
          <w:szCs w:val="26"/>
        </w:rPr>
        <w:lastRenderedPageBreak/>
        <w:t xml:space="preserve">A. </w:t>
      </w:r>
      <w:r w:rsidRPr="001034A8">
        <w:rPr>
          <w:sz w:val="26"/>
          <w:szCs w:val="26"/>
        </w:rPr>
        <w:t xml:space="preserve">4. </w:t>
      </w:r>
      <w:r w:rsidRPr="001034A8">
        <w:rPr>
          <w:sz w:val="26"/>
          <w:szCs w:val="26"/>
        </w:rPr>
        <w:tab/>
      </w:r>
      <w:r w:rsidRPr="001034A8">
        <w:rPr>
          <w:sz w:val="26"/>
          <w:szCs w:val="26"/>
        </w:rPr>
        <w:tab/>
      </w:r>
      <w:r w:rsidRPr="001034A8">
        <w:rPr>
          <w:sz w:val="26"/>
          <w:szCs w:val="26"/>
        </w:rPr>
        <w:tab/>
      </w:r>
      <w:r w:rsidRPr="001034A8">
        <w:rPr>
          <w:b/>
          <w:bCs/>
          <w:sz w:val="26"/>
          <w:szCs w:val="26"/>
        </w:rPr>
        <w:t xml:space="preserve">B. </w:t>
      </w:r>
      <w:r w:rsidRPr="001034A8">
        <w:rPr>
          <w:sz w:val="26"/>
          <w:szCs w:val="26"/>
        </w:rPr>
        <w:t xml:space="preserve">3. </w:t>
      </w:r>
      <w:r w:rsidRPr="001034A8">
        <w:rPr>
          <w:sz w:val="26"/>
          <w:szCs w:val="26"/>
        </w:rPr>
        <w:tab/>
      </w:r>
      <w:r w:rsidRPr="001034A8">
        <w:rPr>
          <w:sz w:val="26"/>
          <w:szCs w:val="26"/>
        </w:rPr>
        <w:tab/>
      </w:r>
      <w:r w:rsidRPr="001034A8">
        <w:rPr>
          <w:sz w:val="26"/>
          <w:szCs w:val="26"/>
        </w:rPr>
        <w:tab/>
      </w:r>
      <w:r w:rsidRPr="001034A8">
        <w:rPr>
          <w:sz w:val="26"/>
          <w:szCs w:val="26"/>
        </w:rPr>
        <w:tab/>
      </w:r>
      <w:r w:rsidRPr="001034A8">
        <w:rPr>
          <w:b/>
          <w:bCs/>
          <w:sz w:val="26"/>
          <w:szCs w:val="26"/>
          <w:highlight w:val="green"/>
        </w:rPr>
        <w:t xml:space="preserve">C. </w:t>
      </w:r>
      <w:r w:rsidRPr="001034A8">
        <w:rPr>
          <w:sz w:val="26"/>
          <w:szCs w:val="26"/>
          <w:highlight w:val="green"/>
        </w:rPr>
        <w:t xml:space="preserve">5. </w:t>
      </w:r>
      <w:r w:rsidRPr="001034A8">
        <w:rPr>
          <w:sz w:val="26"/>
          <w:szCs w:val="26"/>
          <w:highlight w:val="green"/>
        </w:rPr>
        <w:tab/>
      </w:r>
      <w:r w:rsidRPr="001034A8">
        <w:rPr>
          <w:sz w:val="26"/>
          <w:szCs w:val="26"/>
        </w:rPr>
        <w:tab/>
      </w:r>
      <w:r w:rsidRPr="001034A8">
        <w:rPr>
          <w:sz w:val="26"/>
          <w:szCs w:val="26"/>
        </w:rPr>
        <w:tab/>
      </w:r>
      <w:r w:rsidRPr="001034A8">
        <w:rPr>
          <w:b/>
          <w:bCs/>
          <w:sz w:val="26"/>
          <w:szCs w:val="26"/>
        </w:rPr>
        <w:t xml:space="preserve">D. </w:t>
      </w:r>
      <w:r w:rsidRPr="001034A8">
        <w:rPr>
          <w:sz w:val="26"/>
          <w:szCs w:val="26"/>
        </w:rPr>
        <w:t>7.</w:t>
      </w:r>
    </w:p>
    <w:p w14:paraId="5DD02683" w14:textId="1518BCA2" w:rsidR="00B90B10" w:rsidRPr="001034A8" w:rsidRDefault="00564B20" w:rsidP="00564B20">
      <w:pPr>
        <w:tabs>
          <w:tab w:val="left" w:pos="993"/>
        </w:tabs>
        <w:spacing w:line="276" w:lineRule="auto"/>
        <w:jc w:val="both"/>
        <w:rPr>
          <w:b/>
          <w:bCs/>
          <w:color w:val="0000FF"/>
          <w:sz w:val="26"/>
          <w:szCs w:val="26"/>
          <w:u w:val="single"/>
        </w:rPr>
      </w:pPr>
      <w:r w:rsidRPr="001034A8">
        <w:rPr>
          <w:rFonts w:eastAsiaTheme="minorHAnsi"/>
          <w:b/>
          <w:bCs/>
          <w:color w:val="0000CC"/>
          <w:sz w:val="26"/>
          <w:szCs w:val="26"/>
        </w:rPr>
        <w:t>Câu 16:</w:t>
      </w:r>
      <w:r w:rsidRPr="001034A8">
        <w:rPr>
          <w:rFonts w:eastAsiaTheme="minorHAnsi"/>
          <w:b/>
          <w:bCs/>
          <w:color w:val="0000CC"/>
          <w:sz w:val="26"/>
          <w:szCs w:val="26"/>
        </w:rPr>
        <w:tab/>
      </w:r>
      <w:r w:rsidR="00B90B10" w:rsidRPr="001034A8">
        <w:rPr>
          <w:color w:val="000000"/>
          <w:sz w:val="26"/>
          <w:szCs w:val="26"/>
        </w:rPr>
        <w:t>Dùng một âm thoa có tần số rung 100 Hz, người ta tạo ra tại hai điểm A, B trên mặt nước hai nguồn sóng cùng biên độ, cùng pha. Khoảng cách AB = 2 cm, tốc độ truyền pha của dao động là 20 cm/s. Số điểm dao động với biên độ cực tiểu trên đoạn AB là</w:t>
      </w:r>
    </w:p>
    <w:p w14:paraId="15625D70" w14:textId="009F9FD5" w:rsidR="00B90B10" w:rsidRPr="001034A8" w:rsidRDefault="00B90B10" w:rsidP="00F42CE3">
      <w:pPr>
        <w:pStyle w:val="NormalWeb"/>
        <w:spacing w:line="276" w:lineRule="auto"/>
        <w:ind w:firstLine="0"/>
        <w:rPr>
          <w:b/>
          <w:bCs/>
          <w:sz w:val="26"/>
          <w:szCs w:val="26"/>
          <w:u w:val="single"/>
        </w:rPr>
      </w:pPr>
      <w:r w:rsidRPr="001034A8">
        <w:rPr>
          <w:b/>
          <w:bCs/>
          <w:sz w:val="26"/>
          <w:szCs w:val="26"/>
        </w:rPr>
        <w:t xml:space="preserve">A. </w:t>
      </w:r>
      <w:r w:rsidRPr="001034A8">
        <w:rPr>
          <w:sz w:val="26"/>
          <w:szCs w:val="26"/>
        </w:rPr>
        <w:t xml:space="preserve">19. </w:t>
      </w:r>
      <w:r w:rsidRPr="001034A8">
        <w:rPr>
          <w:sz w:val="26"/>
          <w:szCs w:val="26"/>
        </w:rPr>
        <w:tab/>
      </w:r>
      <w:r w:rsidRPr="001034A8">
        <w:rPr>
          <w:sz w:val="26"/>
          <w:szCs w:val="26"/>
        </w:rPr>
        <w:tab/>
      </w:r>
      <w:r w:rsidRPr="001034A8">
        <w:rPr>
          <w:sz w:val="26"/>
          <w:szCs w:val="26"/>
        </w:rPr>
        <w:tab/>
      </w:r>
      <w:r w:rsidRPr="001034A8">
        <w:rPr>
          <w:b/>
          <w:bCs/>
          <w:sz w:val="26"/>
          <w:szCs w:val="26"/>
          <w:highlight w:val="green"/>
        </w:rPr>
        <w:t xml:space="preserve">B. </w:t>
      </w:r>
      <w:r w:rsidRPr="001034A8">
        <w:rPr>
          <w:sz w:val="26"/>
          <w:szCs w:val="26"/>
          <w:highlight w:val="green"/>
        </w:rPr>
        <w:t xml:space="preserve">20. </w:t>
      </w:r>
      <w:r w:rsidRPr="001034A8">
        <w:rPr>
          <w:sz w:val="26"/>
          <w:szCs w:val="26"/>
        </w:rPr>
        <w:tab/>
      </w:r>
      <w:r w:rsidRPr="001034A8">
        <w:rPr>
          <w:sz w:val="26"/>
          <w:szCs w:val="26"/>
        </w:rPr>
        <w:tab/>
      </w:r>
      <w:r w:rsidRPr="001034A8">
        <w:rPr>
          <w:sz w:val="26"/>
          <w:szCs w:val="26"/>
        </w:rPr>
        <w:tab/>
      </w:r>
      <w:r w:rsidRPr="001034A8">
        <w:rPr>
          <w:sz w:val="26"/>
          <w:szCs w:val="26"/>
        </w:rPr>
        <w:tab/>
      </w:r>
      <w:r w:rsidRPr="001034A8">
        <w:rPr>
          <w:b/>
          <w:bCs/>
          <w:sz w:val="26"/>
          <w:szCs w:val="26"/>
        </w:rPr>
        <w:t xml:space="preserve">C. </w:t>
      </w:r>
      <w:r w:rsidRPr="001034A8">
        <w:rPr>
          <w:sz w:val="26"/>
          <w:szCs w:val="26"/>
        </w:rPr>
        <w:t xml:space="preserve">21. </w:t>
      </w:r>
      <w:r w:rsidRPr="001034A8">
        <w:rPr>
          <w:sz w:val="26"/>
          <w:szCs w:val="26"/>
        </w:rPr>
        <w:tab/>
      </w:r>
      <w:r w:rsidRPr="001034A8">
        <w:rPr>
          <w:sz w:val="26"/>
          <w:szCs w:val="26"/>
        </w:rPr>
        <w:tab/>
      </w:r>
      <w:r w:rsidRPr="001034A8">
        <w:rPr>
          <w:sz w:val="26"/>
          <w:szCs w:val="26"/>
        </w:rPr>
        <w:tab/>
      </w:r>
      <w:r w:rsidRPr="001034A8">
        <w:rPr>
          <w:b/>
          <w:bCs/>
          <w:sz w:val="26"/>
          <w:szCs w:val="26"/>
        </w:rPr>
        <w:t xml:space="preserve">D. </w:t>
      </w:r>
      <w:r w:rsidRPr="001034A8">
        <w:rPr>
          <w:sz w:val="26"/>
          <w:szCs w:val="26"/>
        </w:rPr>
        <w:t>22.</w:t>
      </w:r>
    </w:p>
    <w:p w14:paraId="79A75019" w14:textId="65EBC31D" w:rsidR="00B90B10" w:rsidRPr="001034A8" w:rsidRDefault="00564B20" w:rsidP="00564B20">
      <w:pPr>
        <w:tabs>
          <w:tab w:val="left" w:pos="1134"/>
        </w:tabs>
        <w:spacing w:line="276" w:lineRule="auto"/>
        <w:jc w:val="both"/>
        <w:rPr>
          <w:b/>
          <w:bCs/>
          <w:sz w:val="26"/>
          <w:szCs w:val="26"/>
          <w:u w:val="single"/>
        </w:rPr>
      </w:pPr>
      <w:r w:rsidRPr="001034A8">
        <w:rPr>
          <w:rFonts w:eastAsiaTheme="minorHAnsi"/>
          <w:b/>
          <w:bCs/>
          <w:color w:val="0000CC"/>
          <w:sz w:val="26"/>
          <w:szCs w:val="26"/>
        </w:rPr>
        <w:t>Câu 17:</w:t>
      </w:r>
      <w:r w:rsidRPr="001034A8">
        <w:rPr>
          <w:rFonts w:eastAsiaTheme="minorHAnsi"/>
          <w:b/>
          <w:bCs/>
          <w:color w:val="0000CC"/>
          <w:sz w:val="26"/>
          <w:szCs w:val="26"/>
        </w:rPr>
        <w:tab/>
      </w:r>
      <w:r w:rsidR="00B90B10" w:rsidRPr="001034A8">
        <w:rPr>
          <w:sz w:val="26"/>
          <w:szCs w:val="26"/>
        </w:rPr>
        <w:t>Trong thí nghiệm giao thoa sóng trên mặt nước, khoảng cách giữa nguồn sóng kết hợp O</w:t>
      </w:r>
      <w:r w:rsidR="00B90B10" w:rsidRPr="001034A8">
        <w:rPr>
          <w:sz w:val="26"/>
          <w:szCs w:val="26"/>
          <w:vertAlign w:val="subscript"/>
        </w:rPr>
        <w:t>1</w:t>
      </w:r>
      <w:r w:rsidR="00B90B10" w:rsidRPr="001034A8">
        <w:rPr>
          <w:sz w:val="26"/>
          <w:szCs w:val="26"/>
        </w:rPr>
        <w:t>, O</w:t>
      </w:r>
      <w:r w:rsidR="00B90B10" w:rsidRPr="001034A8">
        <w:rPr>
          <w:sz w:val="26"/>
          <w:szCs w:val="26"/>
          <w:vertAlign w:val="subscript"/>
        </w:rPr>
        <w:t>2</w:t>
      </w:r>
      <w:r w:rsidR="00B90B10" w:rsidRPr="001034A8">
        <w:rPr>
          <w:sz w:val="26"/>
          <w:szCs w:val="26"/>
        </w:rPr>
        <w:t xml:space="preserve"> là 8,5 cm, tần số dao động của hai nguồn là ƒ = 25 Hz, tốc độ truyền sóng trên mặt nước là v = 10 cm/s. Xem biên độ sóng không giảm trong quá trình truyền đi từ nguồn. Số gợn sóng quan sát được trên đoạn O</w:t>
      </w:r>
      <w:r w:rsidR="00B90B10" w:rsidRPr="001034A8">
        <w:rPr>
          <w:sz w:val="26"/>
          <w:szCs w:val="26"/>
          <w:vertAlign w:val="subscript"/>
        </w:rPr>
        <w:t>1</w:t>
      </w:r>
      <w:r w:rsidR="00B90B10" w:rsidRPr="001034A8">
        <w:rPr>
          <w:sz w:val="26"/>
          <w:szCs w:val="26"/>
        </w:rPr>
        <w:t>O</w:t>
      </w:r>
      <w:r w:rsidR="00B90B10" w:rsidRPr="001034A8">
        <w:rPr>
          <w:sz w:val="26"/>
          <w:szCs w:val="26"/>
          <w:vertAlign w:val="subscript"/>
        </w:rPr>
        <w:t>2</w:t>
      </w:r>
      <w:r w:rsidR="00B90B10" w:rsidRPr="001034A8">
        <w:rPr>
          <w:sz w:val="26"/>
          <w:szCs w:val="26"/>
        </w:rPr>
        <w:t xml:space="preserve"> là</w:t>
      </w:r>
    </w:p>
    <w:p w14:paraId="22B8DB0D" w14:textId="06C34BC1" w:rsidR="00B90B10" w:rsidRPr="001034A8" w:rsidRDefault="00B90B10" w:rsidP="00F42CE3">
      <w:pPr>
        <w:pStyle w:val="NormalWeb"/>
        <w:spacing w:line="276" w:lineRule="auto"/>
        <w:ind w:firstLine="0"/>
        <w:rPr>
          <w:sz w:val="26"/>
          <w:szCs w:val="26"/>
        </w:rPr>
      </w:pPr>
      <w:r w:rsidRPr="001034A8">
        <w:rPr>
          <w:b/>
          <w:bCs/>
          <w:sz w:val="26"/>
          <w:szCs w:val="26"/>
        </w:rPr>
        <w:t xml:space="preserve">A. </w:t>
      </w:r>
      <w:r w:rsidRPr="001034A8">
        <w:rPr>
          <w:sz w:val="26"/>
          <w:szCs w:val="26"/>
        </w:rPr>
        <w:t xml:space="preserve">51. </w:t>
      </w:r>
      <w:r w:rsidRPr="001034A8">
        <w:rPr>
          <w:sz w:val="26"/>
          <w:szCs w:val="26"/>
        </w:rPr>
        <w:tab/>
      </w:r>
      <w:r w:rsidRPr="001034A8">
        <w:rPr>
          <w:sz w:val="26"/>
          <w:szCs w:val="26"/>
        </w:rPr>
        <w:tab/>
      </w:r>
      <w:r w:rsidRPr="001034A8">
        <w:rPr>
          <w:sz w:val="26"/>
          <w:szCs w:val="26"/>
        </w:rPr>
        <w:tab/>
      </w:r>
      <w:r w:rsidRPr="001034A8">
        <w:rPr>
          <w:b/>
          <w:bCs/>
          <w:sz w:val="26"/>
          <w:szCs w:val="26"/>
        </w:rPr>
        <w:t xml:space="preserve">B. </w:t>
      </w:r>
      <w:r w:rsidRPr="001034A8">
        <w:rPr>
          <w:sz w:val="26"/>
          <w:szCs w:val="26"/>
        </w:rPr>
        <w:t xml:space="preserve">31. </w:t>
      </w:r>
      <w:r w:rsidRPr="001034A8">
        <w:rPr>
          <w:sz w:val="26"/>
          <w:szCs w:val="26"/>
        </w:rPr>
        <w:tab/>
      </w:r>
      <w:r w:rsidRPr="001034A8">
        <w:rPr>
          <w:sz w:val="26"/>
          <w:szCs w:val="26"/>
        </w:rPr>
        <w:tab/>
      </w:r>
      <w:r w:rsidRPr="001034A8">
        <w:rPr>
          <w:sz w:val="26"/>
          <w:szCs w:val="26"/>
        </w:rPr>
        <w:tab/>
      </w:r>
      <w:r w:rsidRPr="001034A8">
        <w:rPr>
          <w:sz w:val="26"/>
          <w:szCs w:val="26"/>
        </w:rPr>
        <w:tab/>
      </w:r>
      <w:r w:rsidRPr="001034A8">
        <w:rPr>
          <w:b/>
          <w:bCs/>
          <w:sz w:val="26"/>
          <w:szCs w:val="26"/>
        </w:rPr>
        <w:t xml:space="preserve">C. </w:t>
      </w:r>
      <w:r w:rsidRPr="001034A8">
        <w:rPr>
          <w:sz w:val="26"/>
          <w:szCs w:val="26"/>
        </w:rPr>
        <w:t xml:space="preserve">21. </w:t>
      </w:r>
      <w:r w:rsidRPr="001034A8">
        <w:rPr>
          <w:sz w:val="26"/>
          <w:szCs w:val="26"/>
        </w:rPr>
        <w:tab/>
      </w:r>
      <w:r w:rsidRPr="001034A8">
        <w:rPr>
          <w:sz w:val="26"/>
          <w:szCs w:val="26"/>
        </w:rPr>
        <w:tab/>
      </w:r>
      <w:r w:rsidRPr="001034A8">
        <w:rPr>
          <w:sz w:val="26"/>
          <w:szCs w:val="26"/>
        </w:rPr>
        <w:tab/>
      </w:r>
      <w:r w:rsidRPr="001034A8">
        <w:rPr>
          <w:b/>
          <w:bCs/>
          <w:sz w:val="26"/>
          <w:szCs w:val="26"/>
          <w:highlight w:val="green"/>
        </w:rPr>
        <w:t xml:space="preserve">D. </w:t>
      </w:r>
      <w:r w:rsidRPr="001034A8">
        <w:rPr>
          <w:sz w:val="26"/>
          <w:szCs w:val="26"/>
          <w:highlight w:val="green"/>
        </w:rPr>
        <w:t>43.</w:t>
      </w:r>
    </w:p>
    <w:p w14:paraId="28B840E4" w14:textId="76CE58AD" w:rsidR="00B90B10" w:rsidRPr="001034A8" w:rsidRDefault="00564B20" w:rsidP="00564B20">
      <w:pPr>
        <w:tabs>
          <w:tab w:val="left" w:pos="993"/>
        </w:tabs>
        <w:spacing w:line="276" w:lineRule="auto"/>
        <w:jc w:val="both"/>
        <w:rPr>
          <w:b/>
          <w:bCs/>
          <w:sz w:val="26"/>
          <w:szCs w:val="26"/>
          <w:u w:val="single"/>
        </w:rPr>
      </w:pPr>
      <w:r w:rsidRPr="001034A8">
        <w:rPr>
          <w:rFonts w:eastAsiaTheme="minorHAnsi"/>
          <w:b/>
          <w:bCs/>
          <w:color w:val="0000CC"/>
          <w:sz w:val="26"/>
          <w:szCs w:val="26"/>
        </w:rPr>
        <w:t>Câu 18:</w:t>
      </w:r>
      <w:r w:rsidRPr="001034A8">
        <w:rPr>
          <w:rFonts w:eastAsiaTheme="minorHAnsi"/>
          <w:b/>
          <w:bCs/>
          <w:color w:val="0000CC"/>
          <w:sz w:val="26"/>
          <w:szCs w:val="26"/>
        </w:rPr>
        <w:tab/>
      </w:r>
      <w:r w:rsidR="00B90B10" w:rsidRPr="001034A8">
        <w:rPr>
          <w:sz w:val="26"/>
          <w:szCs w:val="26"/>
        </w:rPr>
        <w:t>Hai nguồn sóng kết hợp A và B dao động ngược pha với tần số ƒ = 40 Hz, tốc độ truyền sóng v = 60 cm/s. Khoảng cách giữa hai nguồn sóng là 7 cm. Số điểm dao động với biên độ cực đại giữa A và B là:</w:t>
      </w:r>
    </w:p>
    <w:p w14:paraId="3F9E2306" w14:textId="0D3DE663" w:rsidR="00B90B10" w:rsidRDefault="00B90B10" w:rsidP="00F42CE3">
      <w:pPr>
        <w:pStyle w:val="NormalWeb"/>
        <w:spacing w:line="276" w:lineRule="auto"/>
        <w:ind w:firstLine="0"/>
        <w:rPr>
          <w:sz w:val="26"/>
          <w:szCs w:val="26"/>
        </w:rPr>
      </w:pPr>
      <w:r w:rsidRPr="001034A8">
        <w:rPr>
          <w:b/>
          <w:bCs/>
          <w:sz w:val="26"/>
          <w:szCs w:val="26"/>
        </w:rPr>
        <w:t xml:space="preserve">A. </w:t>
      </w:r>
      <w:r w:rsidRPr="001034A8">
        <w:rPr>
          <w:sz w:val="26"/>
          <w:szCs w:val="26"/>
        </w:rPr>
        <w:t xml:space="preserve">7. </w:t>
      </w:r>
      <w:r w:rsidRPr="001034A8">
        <w:rPr>
          <w:sz w:val="26"/>
          <w:szCs w:val="26"/>
        </w:rPr>
        <w:tab/>
      </w:r>
      <w:r w:rsidRPr="001034A8">
        <w:rPr>
          <w:sz w:val="26"/>
          <w:szCs w:val="26"/>
        </w:rPr>
        <w:tab/>
      </w:r>
      <w:r w:rsidRPr="001034A8">
        <w:rPr>
          <w:sz w:val="26"/>
          <w:szCs w:val="26"/>
        </w:rPr>
        <w:tab/>
      </w:r>
      <w:r w:rsidRPr="001034A8">
        <w:rPr>
          <w:b/>
          <w:bCs/>
          <w:sz w:val="26"/>
          <w:szCs w:val="26"/>
        </w:rPr>
        <w:t xml:space="preserve">B. </w:t>
      </w:r>
      <w:r w:rsidRPr="001034A8">
        <w:rPr>
          <w:sz w:val="26"/>
          <w:szCs w:val="26"/>
        </w:rPr>
        <w:t xml:space="preserve">8. </w:t>
      </w:r>
      <w:r w:rsidRPr="001034A8">
        <w:rPr>
          <w:sz w:val="26"/>
          <w:szCs w:val="26"/>
        </w:rPr>
        <w:tab/>
      </w:r>
      <w:r w:rsidRPr="001034A8">
        <w:rPr>
          <w:sz w:val="26"/>
          <w:szCs w:val="26"/>
        </w:rPr>
        <w:tab/>
      </w:r>
      <w:r w:rsidRPr="001034A8">
        <w:rPr>
          <w:sz w:val="26"/>
          <w:szCs w:val="26"/>
        </w:rPr>
        <w:tab/>
      </w:r>
      <w:r w:rsidRPr="001034A8">
        <w:rPr>
          <w:sz w:val="26"/>
          <w:szCs w:val="26"/>
        </w:rPr>
        <w:tab/>
      </w:r>
      <w:r w:rsidRPr="001034A8">
        <w:rPr>
          <w:b/>
          <w:bCs/>
          <w:sz w:val="26"/>
          <w:szCs w:val="26"/>
          <w:highlight w:val="green"/>
        </w:rPr>
        <w:t xml:space="preserve">C. </w:t>
      </w:r>
      <w:r w:rsidRPr="001034A8">
        <w:rPr>
          <w:sz w:val="26"/>
          <w:szCs w:val="26"/>
          <w:highlight w:val="green"/>
        </w:rPr>
        <w:t>10.</w:t>
      </w:r>
      <w:r w:rsidRPr="001034A8">
        <w:rPr>
          <w:sz w:val="26"/>
          <w:szCs w:val="26"/>
        </w:rPr>
        <w:t xml:space="preserve"> </w:t>
      </w:r>
      <w:r w:rsidRPr="001034A8">
        <w:rPr>
          <w:sz w:val="26"/>
          <w:szCs w:val="26"/>
        </w:rPr>
        <w:tab/>
      </w:r>
      <w:r w:rsidRPr="001034A8">
        <w:rPr>
          <w:sz w:val="26"/>
          <w:szCs w:val="26"/>
        </w:rPr>
        <w:tab/>
      </w:r>
      <w:r w:rsidRPr="001034A8">
        <w:rPr>
          <w:sz w:val="26"/>
          <w:szCs w:val="26"/>
        </w:rPr>
        <w:tab/>
      </w:r>
      <w:r w:rsidRPr="001034A8">
        <w:rPr>
          <w:b/>
          <w:bCs/>
          <w:sz w:val="26"/>
          <w:szCs w:val="26"/>
        </w:rPr>
        <w:t xml:space="preserve">D. </w:t>
      </w:r>
      <w:r w:rsidRPr="001034A8">
        <w:rPr>
          <w:sz w:val="26"/>
          <w:szCs w:val="26"/>
        </w:rPr>
        <w:t>9.</w:t>
      </w:r>
    </w:p>
    <w:p w14:paraId="1BBEE874" w14:textId="77777777" w:rsidR="005838AF" w:rsidRDefault="005838AF" w:rsidP="00F42CE3">
      <w:pPr>
        <w:pStyle w:val="NormalWeb"/>
        <w:spacing w:line="276" w:lineRule="auto"/>
        <w:ind w:firstLine="0"/>
        <w:rPr>
          <w:sz w:val="26"/>
          <w:szCs w:val="26"/>
        </w:rPr>
      </w:pPr>
    </w:p>
    <w:p w14:paraId="4C1E3BA1" w14:textId="77777777" w:rsidR="005838AF" w:rsidRPr="001034A8" w:rsidRDefault="005838AF" w:rsidP="00F42CE3">
      <w:pPr>
        <w:pStyle w:val="NormalWeb"/>
        <w:spacing w:line="276" w:lineRule="auto"/>
        <w:ind w:firstLine="0"/>
        <w:rPr>
          <w:b/>
          <w:bCs/>
          <w:sz w:val="26"/>
          <w:szCs w:val="26"/>
          <w:u w:val="single"/>
        </w:rPr>
      </w:pPr>
    </w:p>
    <w:p w14:paraId="66EC4921" w14:textId="77777777" w:rsidR="005838AF" w:rsidRPr="00C93CE7" w:rsidRDefault="005838AF" w:rsidP="005838AF">
      <w:pPr>
        <w:tabs>
          <w:tab w:val="left" w:pos="360"/>
        </w:tabs>
        <w:spacing w:line="276" w:lineRule="auto"/>
        <w:jc w:val="center"/>
        <w:rPr>
          <w:b/>
          <w:bCs/>
          <w:color w:val="auto"/>
          <w:sz w:val="26"/>
          <w:szCs w:val="26"/>
        </w:rPr>
      </w:pPr>
      <w:bookmarkStart w:id="40" w:name="_Hlk143185553"/>
      <w:r w:rsidRPr="00C93CE7">
        <w:rPr>
          <w:b/>
          <w:bCs/>
          <w:color w:val="000000" w:themeColor="text1"/>
          <w:sz w:val="26"/>
          <w:szCs w:val="26"/>
          <w:highlight w:val="yellow"/>
        </w:rPr>
        <w:t>VẬN DỤNG CAO</w:t>
      </w:r>
    </w:p>
    <w:bookmarkEnd w:id="40"/>
    <w:p w14:paraId="2FAD0C65" w14:textId="425F8E8B" w:rsidR="00B90B10" w:rsidRPr="001034A8" w:rsidRDefault="00B90B10" w:rsidP="00F42CE3">
      <w:pPr>
        <w:spacing w:line="276" w:lineRule="auto"/>
        <w:jc w:val="center"/>
        <w:rPr>
          <w:color w:val="auto"/>
          <w:sz w:val="26"/>
          <w:szCs w:val="26"/>
        </w:rPr>
      </w:pPr>
    </w:p>
    <w:p w14:paraId="6E29D793" w14:textId="035AA0DA" w:rsidR="00B90B10" w:rsidRPr="001034A8" w:rsidRDefault="00564B20" w:rsidP="00564B20">
      <w:pPr>
        <w:tabs>
          <w:tab w:val="left" w:pos="993"/>
        </w:tabs>
        <w:spacing w:line="276" w:lineRule="auto"/>
        <w:jc w:val="both"/>
        <w:rPr>
          <w:sz w:val="26"/>
          <w:szCs w:val="26"/>
          <w:lang w:val="vi-VN"/>
        </w:rPr>
      </w:pPr>
      <w:r w:rsidRPr="001034A8">
        <w:rPr>
          <w:rFonts w:eastAsiaTheme="minorHAnsi"/>
          <w:b/>
          <w:color w:val="0000CC"/>
          <w:sz w:val="26"/>
          <w:szCs w:val="26"/>
          <w:lang w:val="vi-VN"/>
        </w:rPr>
        <w:t>Câu 19:</w:t>
      </w:r>
      <w:r w:rsidRPr="001034A8">
        <w:rPr>
          <w:rFonts w:eastAsiaTheme="minorHAnsi"/>
          <w:b/>
          <w:color w:val="0000CC"/>
          <w:sz w:val="26"/>
          <w:szCs w:val="26"/>
          <w:lang w:val="vi-VN"/>
        </w:rPr>
        <w:tab/>
      </w:r>
      <w:r w:rsidR="00B90B10" w:rsidRPr="001034A8">
        <w:rPr>
          <w:sz w:val="26"/>
          <w:szCs w:val="26"/>
          <w:lang w:val="vi-VN"/>
        </w:rPr>
        <w:t>Hai nguồn kết hợp cùng pha A, B cách nhau 4cm đang cùng dao động vuông góc với mặt nước. Xét một điểm C trên mặt nước dao động cách A, B lần lượt là 5cm và 6,5cm và dao động cực tiểu, giữa C và trung trực của AB còn có một đường cực đại. Số điểm không dao động trên BC là bao nhiêu?</w:t>
      </w:r>
    </w:p>
    <w:p w14:paraId="5640254D" w14:textId="0692E27A" w:rsidR="00B90B10" w:rsidRPr="001034A8" w:rsidRDefault="00B90B10" w:rsidP="00F42CE3">
      <w:pPr>
        <w:spacing w:line="276" w:lineRule="auto"/>
        <w:rPr>
          <w:color w:val="auto"/>
          <w:sz w:val="26"/>
          <w:szCs w:val="26"/>
          <w:lang w:val="vi-VN"/>
        </w:rPr>
      </w:pPr>
      <w:r w:rsidRPr="001034A8">
        <w:rPr>
          <w:b/>
          <w:color w:val="auto"/>
          <w:sz w:val="26"/>
          <w:szCs w:val="26"/>
          <w:highlight w:val="green"/>
          <w:lang w:val="vi-VN"/>
        </w:rPr>
        <w:t>A.</w:t>
      </w:r>
      <w:r w:rsidRPr="001034A8">
        <w:rPr>
          <w:color w:val="auto"/>
          <w:sz w:val="26"/>
          <w:szCs w:val="26"/>
          <w:highlight w:val="green"/>
          <w:lang w:val="vi-VN"/>
        </w:rPr>
        <w:t xml:space="preserve"> 5 đường</w:t>
      </w:r>
      <w:r w:rsidRPr="001034A8">
        <w:rPr>
          <w:color w:val="auto"/>
          <w:sz w:val="26"/>
          <w:szCs w:val="26"/>
          <w:lang w:val="vi-VN"/>
        </w:rPr>
        <w:tab/>
      </w:r>
      <w:r w:rsidR="006313B5" w:rsidRPr="001034A8">
        <w:rPr>
          <w:color w:val="auto"/>
          <w:sz w:val="26"/>
          <w:szCs w:val="26"/>
          <w:lang w:val="vi-VN"/>
        </w:rPr>
        <w:tab/>
      </w:r>
      <w:r w:rsidR="006313B5" w:rsidRPr="001034A8">
        <w:rPr>
          <w:color w:val="auto"/>
          <w:sz w:val="26"/>
          <w:szCs w:val="26"/>
          <w:lang w:val="vi-VN"/>
        </w:rPr>
        <w:tab/>
      </w:r>
      <w:r w:rsidRPr="001034A8">
        <w:rPr>
          <w:b/>
          <w:color w:val="auto"/>
          <w:sz w:val="26"/>
          <w:szCs w:val="26"/>
          <w:lang w:val="vi-VN"/>
        </w:rPr>
        <w:t>B.</w:t>
      </w:r>
      <w:r w:rsidRPr="001034A8">
        <w:rPr>
          <w:color w:val="auto"/>
          <w:sz w:val="26"/>
          <w:szCs w:val="26"/>
          <w:lang w:val="vi-VN"/>
        </w:rPr>
        <w:t xml:space="preserve"> 6 đường</w:t>
      </w:r>
      <w:r w:rsidRPr="001034A8">
        <w:rPr>
          <w:color w:val="auto"/>
          <w:sz w:val="26"/>
          <w:szCs w:val="26"/>
          <w:lang w:val="vi-VN"/>
        </w:rPr>
        <w:tab/>
      </w:r>
      <w:r w:rsidR="006313B5" w:rsidRPr="001034A8">
        <w:rPr>
          <w:color w:val="auto"/>
          <w:sz w:val="26"/>
          <w:szCs w:val="26"/>
          <w:lang w:val="vi-VN"/>
        </w:rPr>
        <w:tab/>
      </w:r>
      <w:r w:rsidR="006313B5" w:rsidRPr="001034A8">
        <w:rPr>
          <w:color w:val="auto"/>
          <w:sz w:val="26"/>
          <w:szCs w:val="26"/>
          <w:lang w:val="vi-VN"/>
        </w:rPr>
        <w:tab/>
      </w:r>
      <w:r w:rsidRPr="001034A8">
        <w:rPr>
          <w:b/>
          <w:color w:val="auto"/>
          <w:sz w:val="26"/>
          <w:szCs w:val="26"/>
          <w:lang w:val="vi-VN"/>
        </w:rPr>
        <w:t>C.</w:t>
      </w:r>
      <w:r w:rsidRPr="001034A8">
        <w:rPr>
          <w:color w:val="auto"/>
          <w:sz w:val="26"/>
          <w:szCs w:val="26"/>
          <w:lang w:val="vi-VN"/>
        </w:rPr>
        <w:t xml:space="preserve"> 4 đường</w:t>
      </w:r>
      <w:r w:rsidRPr="001034A8">
        <w:rPr>
          <w:color w:val="auto"/>
          <w:sz w:val="26"/>
          <w:szCs w:val="26"/>
          <w:lang w:val="vi-VN"/>
        </w:rPr>
        <w:tab/>
      </w:r>
      <w:r w:rsidRPr="001034A8">
        <w:rPr>
          <w:color w:val="auto"/>
          <w:sz w:val="26"/>
          <w:szCs w:val="26"/>
          <w:lang w:val="vi-VN"/>
        </w:rPr>
        <w:tab/>
      </w:r>
      <w:r w:rsidRPr="001034A8">
        <w:rPr>
          <w:b/>
          <w:color w:val="auto"/>
          <w:sz w:val="26"/>
          <w:szCs w:val="26"/>
          <w:lang w:val="vi-VN"/>
        </w:rPr>
        <w:t>D</w:t>
      </w:r>
      <w:r w:rsidRPr="001034A8">
        <w:rPr>
          <w:color w:val="auto"/>
          <w:sz w:val="26"/>
          <w:szCs w:val="26"/>
          <w:lang w:val="vi-VN"/>
        </w:rPr>
        <w:t>. 8 đường</w:t>
      </w:r>
    </w:p>
    <w:p w14:paraId="3AA9FF32" w14:textId="4B302C23" w:rsidR="00B90B10" w:rsidRPr="001034A8" w:rsidRDefault="00564B20" w:rsidP="00564B20">
      <w:pPr>
        <w:spacing w:line="276" w:lineRule="auto"/>
        <w:jc w:val="both"/>
        <w:rPr>
          <w:b/>
          <w:bCs/>
          <w:sz w:val="26"/>
          <w:szCs w:val="26"/>
          <w:u w:val="single"/>
          <w:lang w:val="vi-VN"/>
        </w:rPr>
      </w:pPr>
      <w:r w:rsidRPr="001034A8">
        <w:rPr>
          <w:rFonts w:eastAsiaTheme="minorHAnsi"/>
          <w:b/>
          <w:bCs/>
          <w:color w:val="0000CC"/>
          <w:sz w:val="26"/>
          <w:szCs w:val="26"/>
          <w:lang w:val="vi-VN"/>
        </w:rPr>
        <w:t>Câu 20:</w:t>
      </w:r>
      <w:r w:rsidRPr="001034A8">
        <w:rPr>
          <w:rFonts w:eastAsiaTheme="minorHAnsi"/>
          <w:b/>
          <w:bCs/>
          <w:color w:val="0000CC"/>
          <w:sz w:val="26"/>
          <w:szCs w:val="26"/>
          <w:lang w:val="vi-VN"/>
        </w:rPr>
        <w:tab/>
      </w:r>
      <w:r w:rsidR="00B90B10" w:rsidRPr="001034A8">
        <w:rPr>
          <w:sz w:val="26"/>
          <w:szCs w:val="26"/>
          <w:shd w:val="clear" w:color="auto" w:fill="FFFFFF"/>
          <w:lang w:val="vi-VN"/>
        </w:rPr>
        <w:t>Trên mặt nước có hai nguồn kết hợp A, B dao động ngược pha và cách nhau 14 cm, bước sóng do sóng từ các nguồn phát ra là 1,8 cm. Điểm M dao động với biên độ cực đại trên đường tròn tâm A bán kính AB và gần trung trực cùa AB nhất cách trung trực một khoảng bằng</w:t>
      </w:r>
    </w:p>
    <w:p w14:paraId="26AFE5BA" w14:textId="4D3C01FB" w:rsidR="00B90B10" w:rsidRPr="001034A8" w:rsidRDefault="00564B20" w:rsidP="00564B20">
      <w:pPr>
        <w:pStyle w:val="NormalWeb"/>
        <w:spacing w:line="276" w:lineRule="auto"/>
        <w:ind w:firstLine="0"/>
        <w:rPr>
          <w:b/>
          <w:bCs/>
          <w:sz w:val="26"/>
          <w:szCs w:val="26"/>
          <w:u w:val="single"/>
          <w:lang w:val="vi-VN"/>
        </w:rPr>
      </w:pPr>
      <w:r w:rsidRPr="001034A8">
        <w:rPr>
          <w:b/>
          <w:bCs/>
          <w:sz w:val="26"/>
          <w:szCs w:val="26"/>
          <w:lang w:val="vi-VN"/>
        </w:rPr>
        <w:t xml:space="preserve">A. </w:t>
      </w:r>
      <w:r w:rsidR="00B90B10" w:rsidRPr="001034A8">
        <w:rPr>
          <w:sz w:val="26"/>
          <w:szCs w:val="26"/>
          <w:shd w:val="clear" w:color="auto" w:fill="FFFFFF"/>
          <w:lang w:val="vi-VN"/>
        </w:rPr>
        <w:t xml:space="preserve">0,48 cm </w:t>
      </w:r>
      <w:r w:rsidR="00B90B10" w:rsidRPr="001034A8">
        <w:rPr>
          <w:sz w:val="26"/>
          <w:szCs w:val="26"/>
          <w:shd w:val="clear" w:color="auto" w:fill="FFFFFF"/>
          <w:lang w:val="vi-VN"/>
        </w:rPr>
        <w:tab/>
      </w:r>
      <w:r w:rsidR="00B90B10" w:rsidRPr="001034A8">
        <w:rPr>
          <w:sz w:val="26"/>
          <w:szCs w:val="26"/>
          <w:shd w:val="clear" w:color="auto" w:fill="FFFFFF"/>
          <w:lang w:val="vi-VN"/>
        </w:rPr>
        <w:tab/>
        <w:t xml:space="preserve"> </w:t>
      </w:r>
      <w:r w:rsidR="00B90B10" w:rsidRPr="001034A8">
        <w:rPr>
          <w:b/>
          <w:bCs/>
          <w:sz w:val="26"/>
          <w:szCs w:val="26"/>
          <w:shd w:val="clear" w:color="auto" w:fill="FFFFFF"/>
          <w:lang w:val="vi-VN"/>
        </w:rPr>
        <w:t xml:space="preserve">B. </w:t>
      </w:r>
      <w:r w:rsidR="00B90B10" w:rsidRPr="001034A8">
        <w:rPr>
          <w:sz w:val="26"/>
          <w:szCs w:val="26"/>
          <w:shd w:val="clear" w:color="auto" w:fill="FFFFFF"/>
          <w:lang w:val="vi-VN"/>
        </w:rPr>
        <w:t xml:space="preserve">0,68 cm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highlight w:val="green"/>
          <w:shd w:val="clear" w:color="auto" w:fill="FFFFFF"/>
          <w:lang w:val="vi-VN"/>
        </w:rPr>
        <w:t xml:space="preserve">C. </w:t>
      </w:r>
      <w:r w:rsidR="00B90B10" w:rsidRPr="001034A8">
        <w:rPr>
          <w:sz w:val="26"/>
          <w:szCs w:val="26"/>
          <w:highlight w:val="green"/>
          <w:shd w:val="clear" w:color="auto" w:fill="FFFFFF"/>
          <w:lang w:val="vi-VN"/>
        </w:rPr>
        <w:t>0,87 cm</w:t>
      </w:r>
      <w:r w:rsidR="00B90B10" w:rsidRPr="001034A8">
        <w:rPr>
          <w:sz w:val="26"/>
          <w:szCs w:val="26"/>
          <w:shd w:val="clear" w:color="auto" w:fill="FFFFFF"/>
          <w:lang w:val="vi-VN"/>
        </w:rPr>
        <w:t xml:space="preserve">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shd w:val="clear" w:color="auto" w:fill="FFFFFF"/>
          <w:lang w:val="vi-VN"/>
        </w:rPr>
        <w:t xml:space="preserve">D. </w:t>
      </w:r>
      <w:r w:rsidR="00B90B10" w:rsidRPr="001034A8">
        <w:rPr>
          <w:sz w:val="26"/>
          <w:szCs w:val="26"/>
          <w:shd w:val="clear" w:color="auto" w:fill="FFFFFF"/>
          <w:lang w:val="vi-VN"/>
        </w:rPr>
        <w:t>0,67 cm</w:t>
      </w:r>
    </w:p>
    <w:p w14:paraId="450CCBC4" w14:textId="0606C83A" w:rsidR="00B90B10" w:rsidRPr="001034A8" w:rsidRDefault="00564B20" w:rsidP="00564B20">
      <w:pPr>
        <w:spacing w:line="276" w:lineRule="auto"/>
        <w:jc w:val="both"/>
        <w:rPr>
          <w:b/>
          <w:bCs/>
          <w:sz w:val="26"/>
          <w:szCs w:val="26"/>
          <w:u w:val="single"/>
          <w:lang w:val="vi-VN"/>
        </w:rPr>
      </w:pPr>
      <w:r w:rsidRPr="001034A8">
        <w:rPr>
          <w:rFonts w:eastAsiaTheme="minorHAnsi"/>
          <w:b/>
          <w:bCs/>
          <w:color w:val="0000CC"/>
          <w:sz w:val="26"/>
          <w:szCs w:val="26"/>
          <w:lang w:val="vi-VN"/>
        </w:rPr>
        <w:t>Câu 21:</w:t>
      </w:r>
      <w:r w:rsidRPr="001034A8">
        <w:rPr>
          <w:rFonts w:eastAsiaTheme="minorHAnsi"/>
          <w:b/>
          <w:bCs/>
          <w:color w:val="0000CC"/>
          <w:sz w:val="26"/>
          <w:szCs w:val="26"/>
          <w:lang w:val="vi-VN"/>
        </w:rPr>
        <w:tab/>
      </w:r>
      <w:r w:rsidR="00B90B10" w:rsidRPr="001034A8">
        <w:rPr>
          <w:sz w:val="26"/>
          <w:szCs w:val="26"/>
          <w:shd w:val="clear" w:color="auto" w:fill="FFFFFF"/>
          <w:lang w:val="vi-VN"/>
        </w:rPr>
        <w:t>Trên mặt nước có hai nguồn kết họp A, B dao động cùng pha và cách nhau 8 cm, bước sóng do sóng từ các nguồn phát ra là 0,5 cm. Điểm M dao động với biên độ cực đại trên đường tròn đường kính AB cách A xa nhất một khoảng là</w:t>
      </w:r>
    </w:p>
    <w:p w14:paraId="16F1E4B7" w14:textId="7839C6F0" w:rsidR="00B90B10" w:rsidRPr="001034A8" w:rsidRDefault="00564B20" w:rsidP="00564B20">
      <w:pPr>
        <w:pStyle w:val="NormalWeb"/>
        <w:spacing w:line="276" w:lineRule="auto"/>
        <w:ind w:firstLine="0"/>
        <w:rPr>
          <w:b/>
          <w:bCs/>
          <w:sz w:val="26"/>
          <w:szCs w:val="26"/>
          <w:u w:val="single"/>
          <w:lang w:val="vi-VN"/>
        </w:rPr>
      </w:pPr>
      <w:r w:rsidRPr="001034A8">
        <w:rPr>
          <w:b/>
          <w:bCs/>
          <w:sz w:val="26"/>
          <w:szCs w:val="26"/>
          <w:lang w:val="vi-VN"/>
        </w:rPr>
        <w:t xml:space="preserve">A. </w:t>
      </w:r>
      <w:r w:rsidR="00B90B10" w:rsidRPr="001034A8">
        <w:rPr>
          <w:sz w:val="26"/>
          <w:szCs w:val="26"/>
          <w:shd w:val="clear" w:color="auto" w:fill="FFFFFF"/>
          <w:lang w:val="vi-VN"/>
        </w:rPr>
        <w:t xml:space="preserve">7,88 cm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highlight w:val="green"/>
          <w:shd w:val="clear" w:color="auto" w:fill="FFFFFF"/>
          <w:lang w:val="vi-VN"/>
        </w:rPr>
        <w:t xml:space="preserve">B. </w:t>
      </w:r>
      <w:r w:rsidR="00B90B10" w:rsidRPr="001034A8">
        <w:rPr>
          <w:sz w:val="26"/>
          <w:szCs w:val="26"/>
          <w:highlight w:val="green"/>
          <w:lang w:val="vi-VN"/>
        </w:rPr>
        <w:t>7,98</w:t>
      </w:r>
      <w:r w:rsidR="00B90B10" w:rsidRPr="001034A8">
        <w:rPr>
          <w:b/>
          <w:bCs/>
          <w:sz w:val="26"/>
          <w:szCs w:val="26"/>
          <w:highlight w:val="green"/>
          <w:lang w:val="vi-VN"/>
        </w:rPr>
        <w:t xml:space="preserve"> </w:t>
      </w:r>
      <w:r w:rsidR="00B90B10" w:rsidRPr="001034A8">
        <w:rPr>
          <w:sz w:val="26"/>
          <w:szCs w:val="26"/>
          <w:highlight w:val="green"/>
          <w:shd w:val="clear" w:color="auto" w:fill="FFFFFF"/>
          <w:lang w:val="vi-VN"/>
        </w:rPr>
        <w:t xml:space="preserve">cm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shd w:val="clear" w:color="auto" w:fill="FFFFFF"/>
          <w:lang w:val="vi-VN"/>
        </w:rPr>
        <w:t xml:space="preserve">C. </w:t>
      </w:r>
      <w:r w:rsidR="00B90B10" w:rsidRPr="001034A8">
        <w:rPr>
          <w:sz w:val="26"/>
          <w:szCs w:val="26"/>
          <w:lang w:val="vi-VN"/>
        </w:rPr>
        <w:t>7,68</w:t>
      </w:r>
      <w:r w:rsidR="00B90B10" w:rsidRPr="001034A8">
        <w:rPr>
          <w:b/>
          <w:bCs/>
          <w:sz w:val="26"/>
          <w:szCs w:val="26"/>
          <w:lang w:val="vi-VN"/>
        </w:rPr>
        <w:t xml:space="preserve"> </w:t>
      </w:r>
      <w:r w:rsidR="00B90B10" w:rsidRPr="001034A8">
        <w:rPr>
          <w:sz w:val="26"/>
          <w:szCs w:val="26"/>
          <w:shd w:val="clear" w:color="auto" w:fill="FFFFFF"/>
          <w:lang w:val="vi-VN"/>
        </w:rPr>
        <w:t xml:space="preserve">cm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shd w:val="clear" w:color="auto" w:fill="FFFFFF"/>
          <w:lang w:val="vi-VN"/>
        </w:rPr>
        <w:t xml:space="preserve">D. </w:t>
      </w:r>
      <w:r w:rsidR="00B90B10" w:rsidRPr="001034A8">
        <w:rPr>
          <w:sz w:val="26"/>
          <w:szCs w:val="26"/>
          <w:shd w:val="clear" w:color="auto" w:fill="FFFFFF"/>
          <w:lang w:val="vi-VN"/>
        </w:rPr>
        <w:t>7,86 cm</w:t>
      </w:r>
    </w:p>
    <w:p w14:paraId="58DFF108" w14:textId="086DD2B9" w:rsidR="00B90B10" w:rsidRPr="001034A8" w:rsidRDefault="00564B20" w:rsidP="00564B20">
      <w:pPr>
        <w:spacing w:line="276" w:lineRule="auto"/>
        <w:jc w:val="both"/>
        <w:rPr>
          <w:sz w:val="26"/>
          <w:szCs w:val="26"/>
          <w:u w:val="single"/>
          <w:lang w:val="vi-VN"/>
        </w:rPr>
      </w:pPr>
      <w:r w:rsidRPr="001034A8">
        <w:rPr>
          <w:rFonts w:eastAsiaTheme="minorHAnsi"/>
          <w:b/>
          <w:color w:val="0000CC"/>
          <w:sz w:val="26"/>
          <w:szCs w:val="26"/>
          <w:lang w:val="vi-VN"/>
        </w:rPr>
        <w:t>Câu 22:</w:t>
      </w:r>
      <w:r w:rsidRPr="001034A8">
        <w:rPr>
          <w:rFonts w:eastAsiaTheme="minorHAnsi"/>
          <w:b/>
          <w:color w:val="0000CC"/>
          <w:sz w:val="26"/>
          <w:szCs w:val="26"/>
          <w:lang w:val="vi-VN"/>
        </w:rPr>
        <w:tab/>
      </w:r>
      <w:r w:rsidR="00B90B10" w:rsidRPr="001034A8">
        <w:rPr>
          <w:sz w:val="26"/>
          <w:szCs w:val="26"/>
          <w:shd w:val="clear" w:color="auto" w:fill="FFFFFF"/>
          <w:lang w:val="vi-VN"/>
        </w:rPr>
        <w:t>Trong hiện tượng giao thoa sóng hai nguồn kết hợp A, B cách nhau 20 cm dao động điều hòa cùng pha, cùng tần số f = 40Hz. Tốc độ truyền sóng trên mặt nước là 1,2m/s. Xét trên đường tròn tâm A bán kính AB, điểm M nằm trên đường tròn dao động với biên độ cực đại cách đường thẳng AB một đoạn gần nhất MB bằng </w:t>
      </w:r>
    </w:p>
    <w:p w14:paraId="222EB4B9" w14:textId="27712838" w:rsidR="00B90B10" w:rsidRPr="001034A8" w:rsidRDefault="00564B20" w:rsidP="00564B20">
      <w:pPr>
        <w:pStyle w:val="NormalWeb"/>
        <w:spacing w:line="276" w:lineRule="auto"/>
        <w:ind w:firstLine="0"/>
        <w:rPr>
          <w:sz w:val="26"/>
          <w:szCs w:val="26"/>
          <w:lang w:val="vi-VN"/>
        </w:rPr>
      </w:pPr>
      <w:r w:rsidRPr="001034A8">
        <w:rPr>
          <w:b/>
          <w:bCs/>
          <w:sz w:val="26"/>
          <w:szCs w:val="26"/>
          <w:lang w:val="vi-VN"/>
        </w:rPr>
        <w:t xml:space="preserve">A. </w:t>
      </w:r>
      <w:r w:rsidR="00B90B10" w:rsidRPr="001034A8">
        <w:rPr>
          <w:sz w:val="26"/>
          <w:szCs w:val="26"/>
          <w:lang w:val="vi-VN"/>
        </w:rPr>
        <w:t xml:space="preserve">18,67 </w:t>
      </w:r>
      <w:r w:rsidR="00B90B10" w:rsidRPr="001034A8">
        <w:rPr>
          <w:sz w:val="26"/>
          <w:szCs w:val="26"/>
          <w:shd w:val="clear" w:color="auto" w:fill="FFFFFF"/>
          <w:lang w:val="vi-VN"/>
        </w:rPr>
        <w:t>mm</w:t>
      </w:r>
      <w:r w:rsidR="00B90B10" w:rsidRPr="001034A8">
        <w:rPr>
          <w:b/>
          <w:bCs/>
          <w:sz w:val="26"/>
          <w:szCs w:val="26"/>
          <w:shd w:val="clear" w:color="auto" w:fill="FFFFFF"/>
          <w:lang w:val="vi-VN"/>
        </w:rPr>
        <w:t xml:space="preserve"> </w:t>
      </w:r>
      <w:r w:rsidR="00B90B10" w:rsidRPr="001034A8">
        <w:rPr>
          <w:b/>
          <w:bCs/>
          <w:sz w:val="26"/>
          <w:szCs w:val="26"/>
          <w:shd w:val="clear" w:color="auto" w:fill="FFFFFF"/>
          <w:lang w:val="vi-VN"/>
        </w:rPr>
        <w:tab/>
      </w:r>
      <w:r w:rsidR="00B90B10" w:rsidRPr="001034A8">
        <w:rPr>
          <w:b/>
          <w:bCs/>
          <w:sz w:val="26"/>
          <w:szCs w:val="26"/>
          <w:highlight w:val="green"/>
          <w:shd w:val="clear" w:color="auto" w:fill="FFFFFF"/>
          <w:lang w:val="vi-VN"/>
        </w:rPr>
        <w:t xml:space="preserve">B. </w:t>
      </w:r>
      <w:r w:rsidR="00B90B10" w:rsidRPr="001034A8">
        <w:rPr>
          <w:sz w:val="26"/>
          <w:szCs w:val="26"/>
          <w:highlight w:val="green"/>
          <w:shd w:val="clear" w:color="auto" w:fill="FFFFFF"/>
          <w:lang w:val="vi-VN"/>
        </w:rPr>
        <w:t xml:space="preserve">20mm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shd w:val="clear" w:color="auto" w:fill="FFFFFF"/>
          <w:lang w:val="vi-VN"/>
        </w:rPr>
        <w:t xml:space="preserve">C. </w:t>
      </w:r>
      <w:r w:rsidR="00B90B10" w:rsidRPr="001034A8">
        <w:rPr>
          <w:sz w:val="26"/>
          <w:szCs w:val="26"/>
          <w:shd w:val="clear" w:color="auto" w:fill="FFFFFF"/>
          <w:lang w:val="vi-VN"/>
        </w:rPr>
        <w:t xml:space="preserve">19,97 mm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shd w:val="clear" w:color="auto" w:fill="FFFFFF"/>
          <w:lang w:val="vi-VN"/>
        </w:rPr>
        <w:t>D.</w:t>
      </w:r>
      <w:r w:rsidR="00B90B10" w:rsidRPr="001034A8">
        <w:rPr>
          <w:sz w:val="26"/>
          <w:szCs w:val="26"/>
          <w:shd w:val="clear" w:color="auto" w:fill="FFFFFF"/>
          <w:lang w:val="vi-VN"/>
        </w:rPr>
        <w:t>17,96 mm</w:t>
      </w:r>
    </w:p>
    <w:p w14:paraId="74D7D780" w14:textId="2F27DDB5" w:rsidR="00B90B10" w:rsidRPr="001034A8" w:rsidRDefault="00564B20" w:rsidP="00564B20">
      <w:pPr>
        <w:spacing w:line="276" w:lineRule="auto"/>
        <w:jc w:val="both"/>
        <w:rPr>
          <w:b/>
          <w:bCs/>
          <w:sz w:val="26"/>
          <w:szCs w:val="26"/>
          <w:u w:val="single"/>
          <w:lang w:val="vi-VN"/>
        </w:rPr>
      </w:pPr>
      <w:r w:rsidRPr="001034A8">
        <w:rPr>
          <w:rFonts w:eastAsiaTheme="minorHAnsi"/>
          <w:b/>
          <w:bCs/>
          <w:color w:val="0000CC"/>
          <w:sz w:val="26"/>
          <w:szCs w:val="26"/>
          <w:lang w:val="vi-VN"/>
        </w:rPr>
        <w:t>Câu 23:</w:t>
      </w:r>
      <w:r w:rsidRPr="001034A8">
        <w:rPr>
          <w:rFonts w:eastAsiaTheme="minorHAnsi"/>
          <w:b/>
          <w:bCs/>
          <w:color w:val="0000CC"/>
          <w:sz w:val="26"/>
          <w:szCs w:val="26"/>
          <w:lang w:val="vi-VN"/>
        </w:rPr>
        <w:tab/>
      </w:r>
      <w:r w:rsidR="00B90B10" w:rsidRPr="001034A8">
        <w:rPr>
          <w:sz w:val="26"/>
          <w:szCs w:val="26"/>
          <w:shd w:val="clear" w:color="auto" w:fill="FFFFFF"/>
          <w:lang w:val="vi-VN"/>
        </w:rPr>
        <w:t>Biết A và B là 2 nguồn sóng nước giống nhau có tần số 20 Hz, cách nhau 20 cm. Tốc độ truyền sóng trên mặt nước là 60 cm/s. C và D là hai điểm trên mặt nước sao cho chúng dao động với biên độ cực đại và ABCD là hình chữ nhật. Giá trị nhỏ nhất của diện tích hình chữ nhật ABCD là</w:t>
      </w:r>
    </w:p>
    <w:p w14:paraId="17732F7B" w14:textId="695008F9" w:rsidR="00B90B10" w:rsidRPr="001034A8" w:rsidRDefault="00564B20" w:rsidP="00564B20">
      <w:pPr>
        <w:pStyle w:val="NormalWeb"/>
        <w:spacing w:line="276" w:lineRule="auto"/>
        <w:ind w:firstLine="0"/>
        <w:rPr>
          <w:b/>
          <w:bCs/>
          <w:sz w:val="26"/>
          <w:szCs w:val="26"/>
          <w:u w:val="single"/>
          <w:lang w:val="vi-VN"/>
        </w:rPr>
      </w:pPr>
      <w:r w:rsidRPr="001034A8">
        <w:rPr>
          <w:b/>
          <w:bCs/>
          <w:sz w:val="26"/>
          <w:szCs w:val="26"/>
          <w:lang w:val="vi-VN"/>
        </w:rPr>
        <w:t xml:space="preserve">A. </w:t>
      </w:r>
      <w:r w:rsidR="00B90B10" w:rsidRPr="001034A8">
        <w:rPr>
          <w:sz w:val="26"/>
          <w:szCs w:val="26"/>
          <w:highlight w:val="green"/>
          <w:shd w:val="clear" w:color="auto" w:fill="FFFFFF"/>
          <w:lang w:val="vi-VN"/>
        </w:rPr>
        <w:t>42,22 cm</w:t>
      </w:r>
      <w:r w:rsidR="00B90B10" w:rsidRPr="001034A8">
        <w:rPr>
          <w:sz w:val="26"/>
          <w:szCs w:val="26"/>
          <w:highlight w:val="green"/>
          <w:shd w:val="clear" w:color="auto" w:fill="FFFFFF"/>
          <w:vertAlign w:val="superscript"/>
          <w:lang w:val="vi-VN"/>
        </w:rPr>
        <w:t>2</w:t>
      </w:r>
      <w:r w:rsidR="00B90B10" w:rsidRPr="001034A8">
        <w:rPr>
          <w:sz w:val="26"/>
          <w:szCs w:val="26"/>
          <w:shd w:val="clear" w:color="auto" w:fill="FFFFFF"/>
          <w:lang w:val="vi-VN"/>
        </w:rPr>
        <w:t xml:space="preserve"> </w:t>
      </w:r>
      <w:r w:rsidR="00B90B10" w:rsidRPr="001034A8">
        <w:rPr>
          <w:sz w:val="26"/>
          <w:szCs w:val="26"/>
          <w:shd w:val="clear" w:color="auto" w:fill="FFFFFF"/>
          <w:lang w:val="vi-VN"/>
        </w:rPr>
        <w:tab/>
      </w:r>
      <w:r w:rsidR="00B90B10" w:rsidRPr="001034A8">
        <w:rPr>
          <w:b/>
          <w:bCs/>
          <w:sz w:val="26"/>
          <w:szCs w:val="26"/>
          <w:shd w:val="clear" w:color="auto" w:fill="FFFFFF"/>
          <w:lang w:val="vi-VN"/>
        </w:rPr>
        <w:t xml:space="preserve">B. </w:t>
      </w:r>
      <w:r w:rsidR="00B90B10" w:rsidRPr="001034A8">
        <w:rPr>
          <w:sz w:val="26"/>
          <w:szCs w:val="26"/>
          <w:shd w:val="clear" w:color="auto" w:fill="FFFFFF"/>
          <w:lang w:val="vi-VN"/>
        </w:rPr>
        <w:t>2,11 cm</w:t>
      </w:r>
      <w:r w:rsidR="00B90B10" w:rsidRPr="001034A8">
        <w:rPr>
          <w:sz w:val="26"/>
          <w:szCs w:val="26"/>
          <w:shd w:val="clear" w:color="auto" w:fill="FFFFFF"/>
          <w:vertAlign w:val="superscript"/>
          <w:lang w:val="vi-VN"/>
        </w:rPr>
        <w:t>2</w:t>
      </w:r>
      <w:r w:rsidR="00B90B10" w:rsidRPr="001034A8">
        <w:rPr>
          <w:sz w:val="26"/>
          <w:szCs w:val="26"/>
          <w:shd w:val="clear" w:color="auto" w:fill="FFFFFF"/>
          <w:lang w:val="vi-VN"/>
        </w:rPr>
        <w:t xml:space="preserve">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shd w:val="clear" w:color="auto" w:fill="FFFFFF"/>
          <w:lang w:val="vi-VN"/>
        </w:rPr>
        <w:t xml:space="preserve">C. </w:t>
      </w:r>
      <w:r w:rsidR="00B90B10" w:rsidRPr="001034A8">
        <w:rPr>
          <w:sz w:val="26"/>
          <w:szCs w:val="26"/>
          <w:shd w:val="clear" w:color="auto" w:fill="FFFFFF"/>
          <w:lang w:val="vi-VN"/>
        </w:rPr>
        <w:t>1303,33 cm</w:t>
      </w:r>
      <w:r w:rsidR="00B90B10" w:rsidRPr="001034A8">
        <w:rPr>
          <w:sz w:val="26"/>
          <w:szCs w:val="26"/>
          <w:shd w:val="clear" w:color="auto" w:fill="FFFFFF"/>
          <w:vertAlign w:val="superscript"/>
          <w:lang w:val="vi-VN"/>
        </w:rPr>
        <w:t>2</w:t>
      </w:r>
      <w:r w:rsidR="00B90B10" w:rsidRPr="001034A8">
        <w:rPr>
          <w:sz w:val="26"/>
          <w:szCs w:val="26"/>
          <w:shd w:val="clear" w:color="auto" w:fill="FFFFFF"/>
          <w:lang w:val="vi-VN"/>
        </w:rPr>
        <w:t xml:space="preserve"> </w:t>
      </w:r>
      <w:r w:rsidR="00B90B10" w:rsidRPr="001034A8">
        <w:rPr>
          <w:sz w:val="26"/>
          <w:szCs w:val="26"/>
          <w:shd w:val="clear" w:color="auto" w:fill="FFFFFF"/>
          <w:lang w:val="vi-VN"/>
        </w:rPr>
        <w:tab/>
      </w:r>
      <w:r w:rsidR="00B90B10" w:rsidRPr="001034A8">
        <w:rPr>
          <w:sz w:val="26"/>
          <w:szCs w:val="26"/>
          <w:shd w:val="clear" w:color="auto" w:fill="FFFFFF"/>
          <w:lang w:val="vi-VN"/>
        </w:rPr>
        <w:tab/>
      </w:r>
      <w:r w:rsidR="00B90B10" w:rsidRPr="001034A8">
        <w:rPr>
          <w:b/>
          <w:bCs/>
          <w:sz w:val="26"/>
          <w:szCs w:val="26"/>
          <w:shd w:val="clear" w:color="auto" w:fill="FFFFFF"/>
          <w:lang w:val="vi-VN"/>
        </w:rPr>
        <w:t xml:space="preserve">D. </w:t>
      </w:r>
      <w:r w:rsidR="00B90B10" w:rsidRPr="001034A8">
        <w:rPr>
          <w:sz w:val="26"/>
          <w:szCs w:val="26"/>
          <w:shd w:val="clear" w:color="auto" w:fill="FFFFFF"/>
          <w:lang w:val="vi-VN"/>
        </w:rPr>
        <w:t>65,17 cm</w:t>
      </w:r>
      <w:r w:rsidR="00B90B10" w:rsidRPr="001034A8">
        <w:rPr>
          <w:sz w:val="26"/>
          <w:szCs w:val="26"/>
          <w:shd w:val="clear" w:color="auto" w:fill="FFFFFF"/>
          <w:vertAlign w:val="superscript"/>
          <w:lang w:val="vi-VN"/>
        </w:rPr>
        <w:t>2</w:t>
      </w:r>
    </w:p>
    <w:p w14:paraId="51EFE64D" w14:textId="77777777" w:rsidR="00726409" w:rsidRDefault="00726409" w:rsidP="00726409">
      <w:pPr>
        <w:pStyle w:val="NoSpacing"/>
        <w:spacing w:line="276" w:lineRule="auto"/>
        <w:rPr>
          <w:b/>
          <w:bCs/>
          <w:color w:val="0000FF"/>
          <w:sz w:val="26"/>
          <w:szCs w:val="26"/>
        </w:rPr>
      </w:pPr>
      <w:bookmarkStart w:id="41" w:name="_Hlk141884138"/>
      <w:bookmarkEnd w:id="41"/>
      <w:r>
        <w:rPr>
          <w:b/>
          <w:bCs/>
          <w:color w:val="0000FF"/>
          <w:sz w:val="26"/>
          <w:szCs w:val="26"/>
        </w:rPr>
        <w:t>Tài liệu được chia sẻ bởi Website VnTeach.Com</w:t>
      </w:r>
    </w:p>
    <w:p w14:paraId="7B62F960" w14:textId="77777777" w:rsidR="00726409" w:rsidRDefault="00726409" w:rsidP="00726409">
      <w:pPr>
        <w:pStyle w:val="NoSpacing"/>
        <w:spacing w:line="276" w:lineRule="auto"/>
        <w:ind w:firstLine="0"/>
        <w:rPr>
          <w:b/>
          <w:bCs/>
          <w:color w:val="0000FF"/>
          <w:sz w:val="26"/>
          <w:szCs w:val="26"/>
        </w:rPr>
      </w:pPr>
      <w:r>
        <w:rPr>
          <w:b/>
          <w:bCs/>
          <w:color w:val="0000FF"/>
          <w:sz w:val="26"/>
          <w:szCs w:val="26"/>
        </w:rPr>
        <w:lastRenderedPageBreak/>
        <w:t>https://www.vnteach.com</w:t>
      </w:r>
    </w:p>
    <w:p w14:paraId="1E869102" w14:textId="2B75C70E" w:rsidR="002F46FD" w:rsidRPr="001034A8" w:rsidRDefault="002F46FD" w:rsidP="001034A8">
      <w:pPr>
        <w:rPr>
          <w:b/>
          <w:bCs/>
          <w:color w:val="auto"/>
          <w:sz w:val="26"/>
          <w:szCs w:val="26"/>
          <w:lang w:val="vi-VN"/>
        </w:rPr>
      </w:pPr>
    </w:p>
    <w:sectPr w:rsidR="002F46FD" w:rsidRPr="001034A8">
      <w:headerReference w:type="even" r:id="rId101"/>
      <w:headerReference w:type="default" r:id="rId102"/>
      <w:footerReference w:type="even" r:id="rId103"/>
      <w:footerReference w:type="default" r:id="rId104"/>
      <w:headerReference w:type="first" r:id="rId105"/>
      <w:footerReference w:type="first" r:id="rId106"/>
      <w:pgSz w:w="11907" w:h="16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3E3EF" w14:textId="77777777" w:rsidR="00667E17" w:rsidRDefault="00667E17">
      <w:r>
        <w:separator/>
      </w:r>
    </w:p>
  </w:endnote>
  <w:endnote w:type="continuationSeparator" w:id="0">
    <w:p w14:paraId="4C77DED8" w14:textId="77777777" w:rsidR="00667E17" w:rsidRDefault="00667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Open Sans">
    <w:altName w:val="Segoe UI"/>
    <w:charset w:val="00"/>
    <w:family w:val="swiss"/>
    <w:pitch w:val="variable"/>
    <w:sig w:usb0="E00002EF" w:usb1="4000205B" w:usb2="00000028" w:usb3="00000000" w:csb0="0000019F" w:csb1="00000000"/>
  </w:font>
  <w:font w:name="Meiryo">
    <w:altName w:val="Yu Gothic"/>
    <w:charset w:val="80"/>
    <w:family w:val="swiss"/>
    <w:pitch w:val="variable"/>
    <w:sig w:usb0="E00002FF" w:usb1="6AC7FFFF"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Light">
    <w:altName w:val="GENISO"/>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9078" w14:textId="77777777" w:rsidR="00564B20" w:rsidRDefault="00564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EB07" w14:textId="5FA57395" w:rsidR="00F62DCC" w:rsidRDefault="00F62D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E7EEF" w14:textId="77777777" w:rsidR="00564B20" w:rsidRDefault="00564B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7E1D" w14:textId="77777777" w:rsidR="00667E17" w:rsidRDefault="00667E17">
      <w:r>
        <w:separator/>
      </w:r>
    </w:p>
  </w:footnote>
  <w:footnote w:type="continuationSeparator" w:id="0">
    <w:p w14:paraId="33140C7A" w14:textId="77777777" w:rsidR="00667E17" w:rsidRDefault="00667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B7EA" w14:textId="77777777" w:rsidR="00564B20" w:rsidRDefault="00564B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8153" w14:textId="425C07D6" w:rsidR="00F62DCC" w:rsidRDefault="00F6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994C" w14:textId="77777777" w:rsidR="00564B20" w:rsidRDefault="00564B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B3628"/>
    <w:multiLevelType w:val="singleLevel"/>
    <w:tmpl w:val="826B3628"/>
    <w:lvl w:ilvl="0">
      <w:start w:val="1"/>
      <w:numFmt w:val="lowerLetter"/>
      <w:suff w:val="space"/>
      <w:lvlText w:val="%1."/>
      <w:lvlJc w:val="left"/>
      <w:rPr>
        <w:rFonts w:hint="default"/>
        <w:b w:val="0"/>
        <w:bCs w:val="0"/>
      </w:rPr>
    </w:lvl>
  </w:abstractNum>
  <w:abstractNum w:abstractNumId="1" w15:restartNumberingAfterBreak="0">
    <w:nsid w:val="9B2E6B15"/>
    <w:multiLevelType w:val="singleLevel"/>
    <w:tmpl w:val="9B2E6B15"/>
    <w:lvl w:ilvl="0">
      <w:start w:val="1"/>
      <w:numFmt w:val="lowerLetter"/>
      <w:suff w:val="space"/>
      <w:lvlText w:val="%1."/>
      <w:lvlJc w:val="left"/>
      <w:rPr>
        <w:rFonts w:hint="default"/>
        <w:b/>
        <w:bCs/>
      </w:rPr>
    </w:lvl>
  </w:abstractNum>
  <w:abstractNum w:abstractNumId="2" w15:restartNumberingAfterBreak="0">
    <w:nsid w:val="9C287B2F"/>
    <w:multiLevelType w:val="singleLevel"/>
    <w:tmpl w:val="9C287B2F"/>
    <w:lvl w:ilvl="0">
      <w:start w:val="1"/>
      <w:numFmt w:val="upperLetter"/>
      <w:suff w:val="space"/>
      <w:lvlText w:val="%1."/>
      <w:lvlJc w:val="left"/>
      <w:rPr>
        <w:rFonts w:hint="default"/>
        <w:b/>
        <w:bCs/>
      </w:rPr>
    </w:lvl>
  </w:abstractNum>
  <w:abstractNum w:abstractNumId="3" w15:restartNumberingAfterBreak="0">
    <w:nsid w:val="A23C0BD2"/>
    <w:multiLevelType w:val="singleLevel"/>
    <w:tmpl w:val="A23C0BD2"/>
    <w:lvl w:ilvl="0">
      <w:start w:val="1"/>
      <w:numFmt w:val="lowerLetter"/>
      <w:suff w:val="space"/>
      <w:lvlText w:val="%1."/>
      <w:lvlJc w:val="left"/>
    </w:lvl>
  </w:abstractNum>
  <w:abstractNum w:abstractNumId="4" w15:restartNumberingAfterBreak="0">
    <w:nsid w:val="A7987503"/>
    <w:multiLevelType w:val="singleLevel"/>
    <w:tmpl w:val="A7987503"/>
    <w:lvl w:ilvl="0">
      <w:start w:val="1"/>
      <w:numFmt w:val="upperLetter"/>
      <w:suff w:val="space"/>
      <w:lvlText w:val="%1."/>
      <w:lvlJc w:val="left"/>
      <w:rPr>
        <w:rFonts w:hint="default"/>
        <w:b/>
        <w:bCs/>
      </w:rPr>
    </w:lvl>
  </w:abstractNum>
  <w:abstractNum w:abstractNumId="5" w15:restartNumberingAfterBreak="0">
    <w:nsid w:val="B78BC796"/>
    <w:multiLevelType w:val="singleLevel"/>
    <w:tmpl w:val="B78BC796"/>
    <w:lvl w:ilvl="0">
      <w:start w:val="1"/>
      <w:numFmt w:val="lowerLetter"/>
      <w:suff w:val="space"/>
      <w:lvlText w:val="%1."/>
      <w:lvlJc w:val="left"/>
    </w:lvl>
  </w:abstractNum>
  <w:abstractNum w:abstractNumId="6" w15:restartNumberingAfterBreak="0">
    <w:nsid w:val="B8E232AE"/>
    <w:multiLevelType w:val="singleLevel"/>
    <w:tmpl w:val="B8E232AE"/>
    <w:lvl w:ilvl="0">
      <w:start w:val="1"/>
      <w:numFmt w:val="upperLetter"/>
      <w:suff w:val="space"/>
      <w:lvlText w:val="%1."/>
      <w:lvlJc w:val="left"/>
    </w:lvl>
  </w:abstractNum>
  <w:abstractNum w:abstractNumId="7" w15:restartNumberingAfterBreak="0">
    <w:nsid w:val="B9784BEC"/>
    <w:multiLevelType w:val="singleLevel"/>
    <w:tmpl w:val="B9784BEC"/>
    <w:lvl w:ilvl="0">
      <w:start w:val="1"/>
      <w:numFmt w:val="upperLetter"/>
      <w:suff w:val="space"/>
      <w:lvlText w:val="%1."/>
      <w:lvlJc w:val="left"/>
      <w:rPr>
        <w:rFonts w:hint="default"/>
        <w:b/>
        <w:bCs/>
      </w:rPr>
    </w:lvl>
  </w:abstractNum>
  <w:abstractNum w:abstractNumId="8" w15:restartNumberingAfterBreak="0">
    <w:nsid w:val="BBBB3840"/>
    <w:multiLevelType w:val="singleLevel"/>
    <w:tmpl w:val="BBBB3840"/>
    <w:lvl w:ilvl="0">
      <w:start w:val="1"/>
      <w:numFmt w:val="upperLetter"/>
      <w:suff w:val="space"/>
      <w:lvlText w:val="%1."/>
      <w:lvlJc w:val="left"/>
      <w:rPr>
        <w:rFonts w:hint="default"/>
        <w:b/>
        <w:bCs/>
      </w:rPr>
    </w:lvl>
  </w:abstractNum>
  <w:abstractNum w:abstractNumId="9" w15:restartNumberingAfterBreak="0">
    <w:nsid w:val="BCA1BD8E"/>
    <w:multiLevelType w:val="singleLevel"/>
    <w:tmpl w:val="BCA1BD8E"/>
    <w:lvl w:ilvl="0">
      <w:start w:val="1"/>
      <w:numFmt w:val="upperLetter"/>
      <w:suff w:val="space"/>
      <w:lvlText w:val="%1."/>
      <w:lvlJc w:val="left"/>
      <w:rPr>
        <w:rFonts w:hint="default"/>
        <w:b/>
        <w:bCs/>
      </w:rPr>
    </w:lvl>
  </w:abstractNum>
  <w:abstractNum w:abstractNumId="10" w15:restartNumberingAfterBreak="0">
    <w:nsid w:val="BE82DCD6"/>
    <w:multiLevelType w:val="multilevel"/>
    <w:tmpl w:val="BE82DCD6"/>
    <w:lvl w:ilvl="0">
      <w:start w:val="1"/>
      <w:numFmt w:val="decimal"/>
      <w:suff w:val="space"/>
      <w:lvlText w:val="Bài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C29292DB"/>
    <w:multiLevelType w:val="singleLevel"/>
    <w:tmpl w:val="C29292DB"/>
    <w:lvl w:ilvl="0">
      <w:start w:val="1"/>
      <w:numFmt w:val="upperLetter"/>
      <w:suff w:val="space"/>
      <w:lvlText w:val="%1."/>
      <w:lvlJc w:val="left"/>
      <w:rPr>
        <w:rFonts w:hint="default"/>
        <w:b/>
        <w:bCs/>
      </w:rPr>
    </w:lvl>
  </w:abstractNum>
  <w:abstractNum w:abstractNumId="12" w15:restartNumberingAfterBreak="0">
    <w:nsid w:val="C39C7A8A"/>
    <w:multiLevelType w:val="singleLevel"/>
    <w:tmpl w:val="C39C7A8A"/>
    <w:lvl w:ilvl="0">
      <w:start w:val="1"/>
      <w:numFmt w:val="upperLetter"/>
      <w:suff w:val="space"/>
      <w:lvlText w:val="%1."/>
      <w:lvlJc w:val="left"/>
      <w:rPr>
        <w:rFonts w:hint="default"/>
        <w:b/>
        <w:bCs/>
      </w:rPr>
    </w:lvl>
  </w:abstractNum>
  <w:abstractNum w:abstractNumId="13" w15:restartNumberingAfterBreak="0">
    <w:nsid w:val="CB0C3CE3"/>
    <w:multiLevelType w:val="singleLevel"/>
    <w:tmpl w:val="CB0C3CE3"/>
    <w:lvl w:ilvl="0">
      <w:start w:val="1"/>
      <w:numFmt w:val="upperLetter"/>
      <w:suff w:val="space"/>
      <w:lvlText w:val="%1."/>
      <w:lvlJc w:val="left"/>
      <w:rPr>
        <w:rFonts w:hint="default"/>
        <w:b/>
        <w:bCs/>
      </w:rPr>
    </w:lvl>
  </w:abstractNum>
  <w:abstractNum w:abstractNumId="14" w15:restartNumberingAfterBreak="0">
    <w:nsid w:val="D4C8BA20"/>
    <w:multiLevelType w:val="singleLevel"/>
    <w:tmpl w:val="D4C8BA20"/>
    <w:lvl w:ilvl="0">
      <w:start w:val="1"/>
      <w:numFmt w:val="upperLetter"/>
      <w:suff w:val="space"/>
      <w:lvlText w:val="%1."/>
      <w:lvlJc w:val="left"/>
      <w:pPr>
        <w:ind w:left="-10"/>
      </w:pPr>
      <w:rPr>
        <w:rFonts w:hint="default"/>
        <w:b/>
        <w:bCs/>
      </w:rPr>
    </w:lvl>
  </w:abstractNum>
  <w:abstractNum w:abstractNumId="15" w15:restartNumberingAfterBreak="0">
    <w:nsid w:val="DA323518"/>
    <w:multiLevelType w:val="singleLevel"/>
    <w:tmpl w:val="DA323518"/>
    <w:lvl w:ilvl="0">
      <w:start w:val="1"/>
      <w:numFmt w:val="upperLetter"/>
      <w:suff w:val="space"/>
      <w:lvlText w:val="%1."/>
      <w:lvlJc w:val="left"/>
      <w:rPr>
        <w:rFonts w:hint="default"/>
        <w:b/>
        <w:bCs/>
        <w:highlight w:val="green"/>
      </w:rPr>
    </w:lvl>
  </w:abstractNum>
  <w:abstractNum w:abstractNumId="16" w15:restartNumberingAfterBreak="0">
    <w:nsid w:val="E470B26B"/>
    <w:multiLevelType w:val="singleLevel"/>
    <w:tmpl w:val="E470B26B"/>
    <w:lvl w:ilvl="0">
      <w:start w:val="1"/>
      <w:numFmt w:val="upperLetter"/>
      <w:suff w:val="space"/>
      <w:lvlText w:val="%1."/>
      <w:lvlJc w:val="left"/>
    </w:lvl>
  </w:abstractNum>
  <w:abstractNum w:abstractNumId="17" w15:restartNumberingAfterBreak="0">
    <w:nsid w:val="E7908A52"/>
    <w:multiLevelType w:val="singleLevel"/>
    <w:tmpl w:val="E7908A52"/>
    <w:lvl w:ilvl="0">
      <w:start w:val="1"/>
      <w:numFmt w:val="upperLetter"/>
      <w:suff w:val="space"/>
      <w:lvlText w:val="%1."/>
      <w:lvlJc w:val="left"/>
    </w:lvl>
  </w:abstractNum>
  <w:abstractNum w:abstractNumId="18" w15:restartNumberingAfterBreak="0">
    <w:nsid w:val="EB8C56C0"/>
    <w:multiLevelType w:val="singleLevel"/>
    <w:tmpl w:val="EB8C56C0"/>
    <w:lvl w:ilvl="0">
      <w:start w:val="1"/>
      <w:numFmt w:val="lowerLetter"/>
      <w:suff w:val="space"/>
      <w:lvlText w:val="%1."/>
      <w:lvlJc w:val="left"/>
    </w:lvl>
  </w:abstractNum>
  <w:abstractNum w:abstractNumId="19" w15:restartNumberingAfterBreak="0">
    <w:nsid w:val="EF8E425C"/>
    <w:multiLevelType w:val="singleLevel"/>
    <w:tmpl w:val="EF8E425C"/>
    <w:lvl w:ilvl="0">
      <w:start w:val="1"/>
      <w:numFmt w:val="upperLetter"/>
      <w:suff w:val="space"/>
      <w:lvlText w:val="%1."/>
      <w:lvlJc w:val="left"/>
      <w:rPr>
        <w:rFonts w:hint="default"/>
        <w:b/>
        <w:bCs/>
      </w:rPr>
    </w:lvl>
  </w:abstractNum>
  <w:abstractNum w:abstractNumId="20" w15:restartNumberingAfterBreak="0">
    <w:nsid w:val="F60EA21C"/>
    <w:multiLevelType w:val="singleLevel"/>
    <w:tmpl w:val="F60EA21C"/>
    <w:lvl w:ilvl="0">
      <w:start w:val="1"/>
      <w:numFmt w:val="lowerLetter"/>
      <w:suff w:val="space"/>
      <w:lvlText w:val="%1."/>
      <w:lvlJc w:val="left"/>
    </w:lvl>
  </w:abstractNum>
  <w:abstractNum w:abstractNumId="21"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2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2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5" w15:restartNumberingAfterBreak="0">
    <w:nsid w:val="0292C2CB"/>
    <w:multiLevelType w:val="singleLevel"/>
    <w:tmpl w:val="0292C2CB"/>
    <w:lvl w:ilvl="0">
      <w:start w:val="1"/>
      <w:numFmt w:val="decimal"/>
      <w:suff w:val="space"/>
      <w:lvlText w:val="Bài %1:"/>
      <w:lvlJc w:val="left"/>
      <w:pPr>
        <w:tabs>
          <w:tab w:val="left" w:pos="0"/>
        </w:tabs>
        <w:ind w:left="425" w:hanging="425"/>
      </w:pPr>
      <w:rPr>
        <w:rFonts w:ascii="Cambria" w:eastAsia="SimSun" w:hAnsi="Cambria" w:cs="SimSun" w:hint="default"/>
        <w:b/>
        <w:bCs/>
        <w:color w:val="0000FF"/>
        <w:sz w:val="26"/>
      </w:rPr>
    </w:lvl>
  </w:abstractNum>
  <w:abstractNum w:abstractNumId="26" w15:restartNumberingAfterBreak="0">
    <w:nsid w:val="048A3BB3"/>
    <w:multiLevelType w:val="singleLevel"/>
    <w:tmpl w:val="048A3BB3"/>
    <w:lvl w:ilvl="0">
      <w:start w:val="1"/>
      <w:numFmt w:val="upperLetter"/>
      <w:suff w:val="space"/>
      <w:lvlText w:val="%1."/>
      <w:lvlJc w:val="left"/>
      <w:rPr>
        <w:rFonts w:hint="default"/>
        <w:b/>
        <w:bCs/>
      </w:rPr>
    </w:lvl>
  </w:abstractNum>
  <w:abstractNum w:abstractNumId="27" w15:restartNumberingAfterBreak="0">
    <w:nsid w:val="054E205E"/>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54F6119"/>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6CF75E4"/>
    <w:multiLevelType w:val="singleLevel"/>
    <w:tmpl w:val="06CF75E4"/>
    <w:lvl w:ilvl="0">
      <w:start w:val="1"/>
      <w:numFmt w:val="upperLetter"/>
      <w:suff w:val="space"/>
      <w:lvlText w:val="%1."/>
      <w:lvlJc w:val="left"/>
      <w:rPr>
        <w:rFonts w:hint="default"/>
        <w:b/>
        <w:bCs/>
      </w:rPr>
    </w:lvl>
  </w:abstractNum>
  <w:abstractNum w:abstractNumId="31" w15:restartNumberingAfterBreak="0">
    <w:nsid w:val="0A022B80"/>
    <w:multiLevelType w:val="multilevel"/>
    <w:tmpl w:val="5036B4BA"/>
    <w:lvl w:ilvl="0">
      <w:start w:val="10"/>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B8C1C19"/>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C864ED4"/>
    <w:multiLevelType w:val="multilevel"/>
    <w:tmpl w:val="0C864ED4"/>
    <w:lvl w:ilvl="0">
      <w:start w:val="1"/>
      <w:numFmt w:val="decimal"/>
      <w:suff w:val="space"/>
      <w:lvlText w:val="Câu %1:"/>
      <w:lvlJc w:val="left"/>
      <w:pPr>
        <w:ind w:left="0" w:firstLine="0"/>
      </w:pPr>
      <w:rPr>
        <w:rFonts w:ascii="Cambria" w:hAnsi="Cambria" w:cs="Times New Roman" w:hint="default"/>
        <w:b/>
        <w:i w:val="0"/>
        <w:color w:val="0000FF"/>
        <w:sz w:val="26"/>
        <w:szCs w:val="26"/>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421308"/>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F6DADD9"/>
    <w:multiLevelType w:val="singleLevel"/>
    <w:tmpl w:val="0F6DADD9"/>
    <w:lvl w:ilvl="0">
      <w:start w:val="1"/>
      <w:numFmt w:val="upperLetter"/>
      <w:suff w:val="space"/>
      <w:lvlText w:val="%1."/>
      <w:lvlJc w:val="left"/>
      <w:rPr>
        <w:rFonts w:hint="default"/>
        <w:b/>
        <w:bCs/>
      </w:rPr>
    </w:lvl>
  </w:abstractNum>
  <w:abstractNum w:abstractNumId="37" w15:restartNumberingAfterBreak="0">
    <w:nsid w:val="10204E2F"/>
    <w:multiLevelType w:val="hybridMultilevel"/>
    <w:tmpl w:val="28D607DA"/>
    <w:lvl w:ilvl="0" w:tplc="BC1AE6D6">
      <w:start w:val="1"/>
      <w:numFmt w:val="decimal"/>
      <w:lvlText w:val="Câu %1:"/>
      <w:lvlJc w:val="left"/>
      <w:pPr>
        <w:ind w:left="0" w:firstLine="0"/>
      </w:pPr>
      <w:rPr>
        <w:rFonts w:ascii="Cambria" w:hAnsi="Cambria" w:cs="Times New Roman" w:hint="default"/>
        <w:b/>
        <w:i w:val="0"/>
        <w:color w:val="0000CC"/>
        <w:sz w:val="26"/>
        <w:szCs w:val="26"/>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146A5A38"/>
    <w:multiLevelType w:val="hybridMultilevel"/>
    <w:tmpl w:val="C0725A3E"/>
    <w:lvl w:ilvl="0" w:tplc="71CAC8B2">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561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4223AD"/>
    <w:multiLevelType w:val="hybridMultilevel"/>
    <w:tmpl w:val="ED78AA6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44" w15:restartNumberingAfterBreak="0">
    <w:nsid w:val="1907CDDB"/>
    <w:multiLevelType w:val="singleLevel"/>
    <w:tmpl w:val="1907CDDB"/>
    <w:lvl w:ilvl="0">
      <w:start w:val="1"/>
      <w:numFmt w:val="upperLetter"/>
      <w:suff w:val="space"/>
      <w:lvlText w:val="%1."/>
      <w:lvlJc w:val="left"/>
      <w:rPr>
        <w:rFonts w:hint="default"/>
        <w:b/>
        <w:bCs/>
      </w:rPr>
    </w:lvl>
  </w:abstractNum>
  <w:abstractNum w:abstractNumId="45" w15:restartNumberingAfterBreak="0">
    <w:nsid w:val="1B484220"/>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F2163E3"/>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59679E"/>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DE7CAA"/>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6403186"/>
    <w:multiLevelType w:val="hybridMultilevel"/>
    <w:tmpl w:val="3EA6B86A"/>
    <w:lvl w:ilvl="0" w:tplc="2B22421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F95CB3"/>
    <w:multiLevelType w:val="hybridMultilevel"/>
    <w:tmpl w:val="110670F8"/>
    <w:lvl w:ilvl="0" w:tplc="ED0A27BE">
      <w:start w:val="1"/>
      <w:numFmt w:val="decimal"/>
      <w:lvlText w:val="Câu %1:"/>
      <w:lvlJc w:val="left"/>
      <w:pPr>
        <w:ind w:left="1353" w:hanging="360"/>
      </w:pPr>
      <w:rPr>
        <w:rFonts w:ascii="Cambria" w:hAnsi="Cambria" w:cs="Times New Roman" w:hint="default"/>
        <w:b/>
        <w:i w:val="0"/>
        <w:color w:val="0000CC"/>
        <w:sz w:val="26"/>
        <w:szCs w:val="26"/>
        <w:u w:val="none"/>
      </w:rPr>
    </w:lvl>
    <w:lvl w:ilvl="1" w:tplc="33D8512A">
      <w:start w:val="1"/>
      <w:numFmt w:val="upperLetter"/>
      <w:lvlText w:val="%2."/>
      <w:lvlJc w:val="left"/>
      <w:pPr>
        <w:ind w:left="2109" w:hanging="396"/>
      </w:pPr>
      <w:rPr>
        <w:rFonts w:ascii="Times New Roman Bold" w:hAnsi="Times New Roman Bold" w:hint="default"/>
        <w:b/>
        <w:color w:val="auto"/>
        <w:u w:val="thick"/>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27B38850"/>
    <w:multiLevelType w:val="singleLevel"/>
    <w:tmpl w:val="27B38850"/>
    <w:lvl w:ilvl="0">
      <w:start w:val="1"/>
      <w:numFmt w:val="lowerLetter"/>
      <w:suff w:val="space"/>
      <w:lvlText w:val="%1."/>
      <w:lvlJc w:val="left"/>
    </w:lvl>
  </w:abstractNum>
  <w:abstractNum w:abstractNumId="5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117E99"/>
    <w:multiLevelType w:val="hybridMultilevel"/>
    <w:tmpl w:val="20106E4C"/>
    <w:lvl w:ilvl="0" w:tplc="ED0A27BE">
      <w:start w:val="1"/>
      <w:numFmt w:val="decimal"/>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197265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EF584E"/>
    <w:multiLevelType w:val="hybridMultilevel"/>
    <w:tmpl w:val="9F5882EA"/>
    <w:lvl w:ilvl="0" w:tplc="854A05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300245"/>
    <w:multiLevelType w:val="multilevel"/>
    <w:tmpl w:val="33300245"/>
    <w:lvl w:ilvl="0">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635539D"/>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103E1C"/>
    <w:multiLevelType w:val="singleLevel"/>
    <w:tmpl w:val="37103E1C"/>
    <w:lvl w:ilvl="0">
      <w:start w:val="1"/>
      <w:numFmt w:val="upperLetter"/>
      <w:suff w:val="space"/>
      <w:lvlText w:val="%1."/>
      <w:lvlJc w:val="left"/>
      <w:rPr>
        <w:rFonts w:hint="default"/>
        <w:b/>
        <w:bCs/>
        <w:highlight w:val="green"/>
      </w:rPr>
    </w:lvl>
  </w:abstractNum>
  <w:abstractNum w:abstractNumId="63" w15:restartNumberingAfterBreak="0">
    <w:nsid w:val="37754120"/>
    <w:multiLevelType w:val="multilevel"/>
    <w:tmpl w:val="2F90168E"/>
    <w:lvl w:ilvl="0">
      <w:start w:val="1"/>
      <w:numFmt w:val="decimal"/>
      <w:lvlText w:val="Câu %1:"/>
      <w:lvlJc w:val="left"/>
      <w:pPr>
        <w:tabs>
          <w:tab w:val="num" w:pos="680"/>
        </w:tabs>
        <w:ind w:left="0" w:firstLine="0"/>
      </w:pPr>
      <w:rPr>
        <w:rFonts w:ascii="Cambria" w:hAnsi="Cambria" w:cs="Times New Roman" w:hint="default"/>
        <w:b/>
        <w:i w:val="0"/>
        <w:color w:val="0000CC"/>
        <w:sz w:val="26"/>
        <w:szCs w:val="26"/>
        <w:u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79457BA"/>
    <w:multiLevelType w:val="hybridMultilevel"/>
    <w:tmpl w:val="2506E3CE"/>
    <w:lvl w:ilvl="0" w:tplc="13BA25B8">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947B06D"/>
    <w:multiLevelType w:val="singleLevel"/>
    <w:tmpl w:val="3947B06D"/>
    <w:lvl w:ilvl="0">
      <w:start w:val="1"/>
      <w:numFmt w:val="lowerLetter"/>
      <w:suff w:val="space"/>
      <w:lvlText w:val="%1."/>
      <w:lvlJc w:val="left"/>
    </w:lvl>
  </w:abstractNum>
  <w:abstractNum w:abstractNumId="66" w15:restartNumberingAfterBreak="0">
    <w:nsid w:val="3ABD1E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B4CB59D"/>
    <w:multiLevelType w:val="singleLevel"/>
    <w:tmpl w:val="3B4CB59D"/>
    <w:lvl w:ilvl="0">
      <w:start w:val="1"/>
      <w:numFmt w:val="upperLetter"/>
      <w:suff w:val="space"/>
      <w:lvlText w:val="%1."/>
      <w:lvlJc w:val="left"/>
    </w:lvl>
  </w:abstractNum>
  <w:abstractNum w:abstractNumId="68" w15:restartNumberingAfterBreak="0">
    <w:nsid w:val="3B684689"/>
    <w:multiLevelType w:val="multilevel"/>
    <w:tmpl w:val="84366F06"/>
    <w:lvl w:ilvl="0">
      <w:start w:val="1"/>
      <w:numFmt w:val="decimal"/>
      <w:lvlText w:val="Câu %1:"/>
      <w:lvlJc w:val="left"/>
      <w:pPr>
        <w:ind w:left="360" w:hanging="360"/>
      </w:pPr>
      <w:rPr>
        <w:rFonts w:ascii="Cambria" w:hAnsi="Cambria" w:cs="Times New Roman" w:hint="default"/>
        <w:b/>
        <w:i w:val="0"/>
        <w:caps w:val="0"/>
        <w:color w:val="0000CC"/>
        <w:sz w:val="26"/>
        <w:szCs w:val="26"/>
        <w:u w:val="none" w:color="00B0F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BE206E3"/>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CED04AB"/>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E063D31"/>
    <w:multiLevelType w:val="multilevel"/>
    <w:tmpl w:val="29B8CFA0"/>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E796651"/>
    <w:multiLevelType w:val="hybridMultilevel"/>
    <w:tmpl w:val="7F486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EAE5B8A"/>
    <w:multiLevelType w:val="multilevel"/>
    <w:tmpl w:val="6ED20704"/>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32C2463"/>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433C1164"/>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6742699"/>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6E15F98"/>
    <w:multiLevelType w:val="hybridMultilevel"/>
    <w:tmpl w:val="7DE67018"/>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4A74267B"/>
    <w:multiLevelType w:val="singleLevel"/>
    <w:tmpl w:val="4A74267B"/>
    <w:lvl w:ilvl="0">
      <w:start w:val="1"/>
      <w:numFmt w:val="lowerLetter"/>
      <w:suff w:val="space"/>
      <w:lvlText w:val="%1."/>
      <w:lvlJc w:val="left"/>
    </w:lvl>
  </w:abstractNum>
  <w:abstractNum w:abstractNumId="81" w15:restartNumberingAfterBreak="0">
    <w:nsid w:val="4CC85F44"/>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3B26BA"/>
    <w:multiLevelType w:val="multilevel"/>
    <w:tmpl w:val="4E3B26BA"/>
    <w:lvl w:ilvl="0">
      <w:start w:val="1"/>
      <w:numFmt w:val="decimal"/>
      <w:suff w:val="space"/>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FE00A6D"/>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0CA9BA9"/>
    <w:multiLevelType w:val="singleLevel"/>
    <w:tmpl w:val="50CA9BA9"/>
    <w:lvl w:ilvl="0">
      <w:start w:val="1"/>
      <w:numFmt w:val="upperLetter"/>
      <w:suff w:val="space"/>
      <w:lvlText w:val="%1."/>
      <w:lvlJc w:val="left"/>
      <w:rPr>
        <w:rFonts w:hint="default"/>
        <w:b/>
        <w:bCs/>
      </w:rPr>
    </w:lvl>
  </w:abstractNum>
  <w:abstractNum w:abstractNumId="85" w15:restartNumberingAfterBreak="0">
    <w:nsid w:val="53867E3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4D9510A"/>
    <w:multiLevelType w:val="singleLevel"/>
    <w:tmpl w:val="54D9510A"/>
    <w:lvl w:ilvl="0">
      <w:start w:val="1"/>
      <w:numFmt w:val="lowerLetter"/>
      <w:suff w:val="space"/>
      <w:lvlText w:val="%1."/>
      <w:lvlJc w:val="left"/>
      <w:rPr>
        <w:rFonts w:ascii="Cambria" w:hAnsi="Cambria" w:cs="Cambria" w:hint="default"/>
        <w:b/>
        <w:bCs/>
        <w:sz w:val="26"/>
        <w:szCs w:val="26"/>
      </w:rPr>
    </w:lvl>
  </w:abstractNum>
  <w:abstractNum w:abstractNumId="8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8" w15:restartNumberingAfterBreak="0">
    <w:nsid w:val="56071D23"/>
    <w:multiLevelType w:val="multilevel"/>
    <w:tmpl w:val="56071D23"/>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6576DF9"/>
    <w:multiLevelType w:val="singleLevel"/>
    <w:tmpl w:val="56576DF9"/>
    <w:lvl w:ilvl="0">
      <w:start w:val="1"/>
      <w:numFmt w:val="upperLetter"/>
      <w:suff w:val="space"/>
      <w:lvlText w:val="%1."/>
      <w:lvlJc w:val="left"/>
    </w:lvl>
  </w:abstractNum>
  <w:abstractNum w:abstractNumId="90" w15:restartNumberingAfterBreak="0">
    <w:nsid w:val="59BEBB26"/>
    <w:multiLevelType w:val="singleLevel"/>
    <w:tmpl w:val="59BEBB26"/>
    <w:lvl w:ilvl="0">
      <w:start w:val="1"/>
      <w:numFmt w:val="upperLetter"/>
      <w:suff w:val="space"/>
      <w:lvlText w:val="%1."/>
      <w:lvlJc w:val="left"/>
      <w:rPr>
        <w:rFonts w:ascii="Cambria" w:hAnsi="Cambria" w:cs="Cambria" w:hint="default"/>
        <w:b/>
        <w:bCs/>
      </w:rPr>
    </w:lvl>
  </w:abstractNum>
  <w:abstractNum w:abstractNumId="91" w15:restartNumberingAfterBreak="0">
    <w:nsid w:val="5A226445"/>
    <w:multiLevelType w:val="singleLevel"/>
    <w:tmpl w:val="5A226445"/>
    <w:lvl w:ilvl="0">
      <w:start w:val="1"/>
      <w:numFmt w:val="upperLetter"/>
      <w:suff w:val="space"/>
      <w:lvlText w:val="%1."/>
      <w:lvlJc w:val="left"/>
      <w:rPr>
        <w:rFonts w:hint="default"/>
        <w:b/>
        <w:bCs/>
      </w:rPr>
    </w:lvl>
  </w:abstractNum>
  <w:abstractNum w:abstractNumId="92" w15:restartNumberingAfterBreak="0">
    <w:nsid w:val="5A2C18D3"/>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A3E33F5"/>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BDC490E"/>
    <w:multiLevelType w:val="hybridMultilevel"/>
    <w:tmpl w:val="85F82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60324A"/>
    <w:multiLevelType w:val="singleLevel"/>
    <w:tmpl w:val="5C60324A"/>
    <w:lvl w:ilvl="0">
      <w:start w:val="1"/>
      <w:numFmt w:val="upperLetter"/>
      <w:suff w:val="space"/>
      <w:lvlText w:val="%1."/>
      <w:lvlJc w:val="left"/>
    </w:lvl>
  </w:abstractNum>
  <w:abstractNum w:abstractNumId="96" w15:restartNumberingAfterBreak="0">
    <w:nsid w:val="5D864D48"/>
    <w:multiLevelType w:val="singleLevel"/>
    <w:tmpl w:val="5D864D48"/>
    <w:lvl w:ilvl="0">
      <w:start w:val="1"/>
      <w:numFmt w:val="upperLetter"/>
      <w:suff w:val="space"/>
      <w:lvlText w:val="%1."/>
      <w:lvlJc w:val="left"/>
      <w:rPr>
        <w:rFonts w:hint="default"/>
        <w:b/>
        <w:bCs/>
        <w:highlight w:val="green"/>
      </w:rPr>
    </w:lvl>
  </w:abstractNum>
  <w:abstractNum w:abstractNumId="9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62AE0794"/>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EB3DEA"/>
    <w:multiLevelType w:val="singleLevel"/>
    <w:tmpl w:val="63EB3DEA"/>
    <w:lvl w:ilvl="0">
      <w:start w:val="1"/>
      <w:numFmt w:val="upperLetter"/>
      <w:suff w:val="space"/>
      <w:lvlText w:val="%1."/>
      <w:lvlJc w:val="left"/>
    </w:lvl>
  </w:abstractNum>
  <w:abstractNum w:abstractNumId="100" w15:restartNumberingAfterBreak="0">
    <w:nsid w:val="64600335"/>
    <w:multiLevelType w:val="hybridMultilevel"/>
    <w:tmpl w:val="C930AFF2"/>
    <w:lvl w:ilvl="0" w:tplc="681E9DA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62E3F00"/>
    <w:multiLevelType w:val="hybridMultilevel"/>
    <w:tmpl w:val="17D234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AB5DD0"/>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CB1002A"/>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D78F582"/>
    <w:multiLevelType w:val="singleLevel"/>
    <w:tmpl w:val="6D78F582"/>
    <w:lvl w:ilvl="0">
      <w:start w:val="1"/>
      <w:numFmt w:val="upperLetter"/>
      <w:suff w:val="space"/>
      <w:lvlText w:val="%1."/>
      <w:lvlJc w:val="left"/>
    </w:lvl>
  </w:abstractNum>
  <w:abstractNum w:abstractNumId="105" w15:restartNumberingAfterBreak="0">
    <w:nsid w:val="6E753E57"/>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E8D791E"/>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6A1F04"/>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76E72FBB"/>
    <w:multiLevelType w:val="singleLevel"/>
    <w:tmpl w:val="76E72FBB"/>
    <w:lvl w:ilvl="0">
      <w:start w:val="1"/>
      <w:numFmt w:val="upperLetter"/>
      <w:suff w:val="space"/>
      <w:lvlText w:val="%1."/>
      <w:lvlJc w:val="left"/>
      <w:pPr>
        <w:ind w:left="1"/>
      </w:pPr>
      <w:rPr>
        <w:rFonts w:hint="default"/>
        <w:b/>
        <w:bCs/>
      </w:rPr>
    </w:lvl>
  </w:abstractNum>
  <w:abstractNum w:abstractNumId="110" w15:restartNumberingAfterBreak="0">
    <w:nsid w:val="7B2FDCBF"/>
    <w:multiLevelType w:val="singleLevel"/>
    <w:tmpl w:val="7B2FDCBF"/>
    <w:lvl w:ilvl="0">
      <w:start w:val="1"/>
      <w:numFmt w:val="upperLetter"/>
      <w:suff w:val="space"/>
      <w:lvlText w:val="%1."/>
      <w:lvlJc w:val="left"/>
      <w:rPr>
        <w:rFonts w:hint="default"/>
        <w:b/>
        <w:bCs/>
        <w:highlight w:val="green"/>
      </w:rPr>
    </w:lvl>
  </w:abstractNum>
  <w:abstractNum w:abstractNumId="111" w15:restartNumberingAfterBreak="0">
    <w:nsid w:val="7C11603E"/>
    <w:multiLevelType w:val="hybridMultilevel"/>
    <w:tmpl w:val="3F0E8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900577"/>
    <w:multiLevelType w:val="multilevel"/>
    <w:tmpl w:val="A5308E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D2250B6"/>
    <w:multiLevelType w:val="hybridMultilevel"/>
    <w:tmpl w:val="28D607DA"/>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DA324B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650660">
    <w:abstractNumId w:val="24"/>
  </w:num>
  <w:num w:numId="2" w16cid:durableId="1116097020">
    <w:abstractNumId w:val="23"/>
  </w:num>
  <w:num w:numId="3" w16cid:durableId="1992054590">
    <w:abstractNumId w:val="22"/>
  </w:num>
  <w:num w:numId="4" w16cid:durableId="2002348849">
    <w:abstractNumId w:val="21"/>
  </w:num>
  <w:num w:numId="5" w16cid:durableId="699278812">
    <w:abstractNumId w:val="97"/>
  </w:num>
  <w:num w:numId="6" w16cid:durableId="952982842">
    <w:abstractNumId w:val="87"/>
  </w:num>
  <w:num w:numId="7" w16cid:durableId="892083461">
    <w:abstractNumId w:val="43"/>
  </w:num>
  <w:num w:numId="8" w16cid:durableId="1047143806">
    <w:abstractNumId w:val="75"/>
  </w:num>
  <w:num w:numId="9" w16cid:durableId="1272930506">
    <w:abstractNumId w:val="54"/>
  </w:num>
  <w:num w:numId="10" w16cid:durableId="2046900981">
    <w:abstractNumId w:val="29"/>
  </w:num>
  <w:num w:numId="11" w16cid:durableId="1890262810">
    <w:abstractNumId w:val="33"/>
  </w:num>
  <w:num w:numId="12" w16cid:durableId="1428112042">
    <w:abstractNumId w:val="26"/>
  </w:num>
  <w:num w:numId="13" w16cid:durableId="332689902">
    <w:abstractNumId w:val="96"/>
  </w:num>
  <w:num w:numId="14" w16cid:durableId="781727228">
    <w:abstractNumId w:val="77"/>
  </w:num>
  <w:num w:numId="15" w16cid:durableId="594018429">
    <w:abstractNumId w:val="1"/>
  </w:num>
  <w:num w:numId="16" w16cid:durableId="1699618495">
    <w:abstractNumId w:val="80"/>
  </w:num>
  <w:num w:numId="17" w16cid:durableId="862784917">
    <w:abstractNumId w:val="0"/>
  </w:num>
  <w:num w:numId="18" w16cid:durableId="2027364830">
    <w:abstractNumId w:val="53"/>
  </w:num>
  <w:num w:numId="19" w16cid:durableId="1011687241">
    <w:abstractNumId w:val="86"/>
  </w:num>
  <w:num w:numId="20" w16cid:durableId="1389767377">
    <w:abstractNumId w:val="3"/>
  </w:num>
  <w:num w:numId="21" w16cid:durableId="456459419">
    <w:abstractNumId w:val="20"/>
  </w:num>
  <w:num w:numId="22" w16cid:durableId="1570963863">
    <w:abstractNumId w:val="18"/>
  </w:num>
  <w:num w:numId="23" w16cid:durableId="244002528">
    <w:abstractNumId w:val="65"/>
  </w:num>
  <w:num w:numId="24" w16cid:durableId="1828671967">
    <w:abstractNumId w:val="105"/>
  </w:num>
  <w:num w:numId="25" w16cid:durableId="1944997651">
    <w:abstractNumId w:val="8"/>
  </w:num>
  <w:num w:numId="26" w16cid:durableId="1470899910">
    <w:abstractNumId w:val="91"/>
  </w:num>
  <w:num w:numId="27" w16cid:durableId="32971422">
    <w:abstractNumId w:val="90"/>
  </w:num>
  <w:num w:numId="28" w16cid:durableId="1854761511">
    <w:abstractNumId w:val="25"/>
  </w:num>
  <w:num w:numId="29" w16cid:durableId="1322076571">
    <w:abstractNumId w:val="93"/>
  </w:num>
  <w:num w:numId="30" w16cid:durableId="1098789622">
    <w:abstractNumId w:val="72"/>
  </w:num>
  <w:num w:numId="31" w16cid:durableId="1758166920">
    <w:abstractNumId w:val="60"/>
  </w:num>
  <w:num w:numId="32" w16cid:durableId="1467552203">
    <w:abstractNumId w:val="15"/>
  </w:num>
  <w:num w:numId="33" w16cid:durableId="115370980">
    <w:abstractNumId w:val="11"/>
  </w:num>
  <w:num w:numId="34" w16cid:durableId="1299414438">
    <w:abstractNumId w:val="44"/>
  </w:num>
  <w:num w:numId="35" w16cid:durableId="1064717982">
    <w:abstractNumId w:val="12"/>
  </w:num>
  <w:num w:numId="36" w16cid:durableId="191234259">
    <w:abstractNumId w:val="19"/>
  </w:num>
  <w:num w:numId="37" w16cid:durableId="650064742">
    <w:abstractNumId w:val="14"/>
  </w:num>
  <w:num w:numId="38" w16cid:durableId="1326130552">
    <w:abstractNumId w:val="10"/>
  </w:num>
  <w:num w:numId="39" w16cid:durableId="282074617">
    <w:abstractNumId w:val="82"/>
  </w:num>
  <w:num w:numId="40" w16cid:durableId="415443074">
    <w:abstractNumId w:val="30"/>
  </w:num>
  <w:num w:numId="41" w16cid:durableId="1363819290">
    <w:abstractNumId w:val="104"/>
  </w:num>
  <w:num w:numId="42" w16cid:durableId="125973719">
    <w:abstractNumId w:val="99"/>
  </w:num>
  <w:num w:numId="43" w16cid:durableId="865679952">
    <w:abstractNumId w:val="6"/>
  </w:num>
  <w:num w:numId="44" w16cid:durableId="1883395714">
    <w:abstractNumId w:val="67"/>
  </w:num>
  <w:num w:numId="45" w16cid:durableId="1323317613">
    <w:abstractNumId w:val="110"/>
  </w:num>
  <w:num w:numId="46" w16cid:durableId="524288578">
    <w:abstractNumId w:val="89"/>
  </w:num>
  <w:num w:numId="47" w16cid:durableId="1969045774">
    <w:abstractNumId w:val="2"/>
  </w:num>
  <w:num w:numId="48" w16cid:durableId="764232165">
    <w:abstractNumId w:val="36"/>
  </w:num>
  <w:num w:numId="49" w16cid:durableId="1093933903">
    <w:abstractNumId w:val="62"/>
  </w:num>
  <w:num w:numId="50" w16cid:durableId="102043009">
    <w:abstractNumId w:val="109"/>
  </w:num>
  <w:num w:numId="51" w16cid:durableId="844172492">
    <w:abstractNumId w:val="9"/>
  </w:num>
  <w:num w:numId="52" w16cid:durableId="1899046840">
    <w:abstractNumId w:val="112"/>
  </w:num>
  <w:num w:numId="53" w16cid:durableId="1813448640">
    <w:abstractNumId w:val="101"/>
  </w:num>
  <w:num w:numId="54" w16cid:durableId="144512469">
    <w:abstractNumId w:val="73"/>
  </w:num>
  <w:num w:numId="55" w16cid:durableId="1396973745">
    <w:abstractNumId w:val="51"/>
  </w:num>
  <w:num w:numId="56" w16cid:durableId="1853566919">
    <w:abstractNumId w:val="100"/>
  </w:num>
  <w:num w:numId="57" w16cid:durableId="345179544">
    <w:abstractNumId w:val="40"/>
  </w:num>
  <w:num w:numId="58" w16cid:durableId="651132630">
    <w:abstractNumId w:val="59"/>
  </w:num>
  <w:num w:numId="59" w16cid:durableId="1783573271">
    <w:abstractNumId w:val="98"/>
  </w:num>
  <w:num w:numId="60" w16cid:durableId="254167418">
    <w:abstractNumId w:val="32"/>
  </w:num>
  <w:num w:numId="61" w16cid:durableId="436754305">
    <w:abstractNumId w:val="114"/>
  </w:num>
  <w:num w:numId="62" w16cid:durableId="2120567106">
    <w:abstractNumId w:val="39"/>
  </w:num>
  <w:num w:numId="63" w16cid:durableId="28576159">
    <w:abstractNumId w:val="56"/>
  </w:num>
  <w:num w:numId="64" w16cid:durableId="1376003579">
    <w:abstractNumId w:val="70"/>
  </w:num>
  <w:num w:numId="65" w16cid:durableId="277877451">
    <w:abstractNumId w:val="7"/>
  </w:num>
  <w:num w:numId="66" w16cid:durableId="1285230377">
    <w:abstractNumId w:val="84"/>
  </w:num>
  <w:num w:numId="67" w16cid:durableId="784422767">
    <w:abstractNumId w:val="13"/>
  </w:num>
  <w:num w:numId="68" w16cid:durableId="2118452252">
    <w:abstractNumId w:val="16"/>
  </w:num>
  <w:num w:numId="69" w16cid:durableId="1631936603">
    <w:abstractNumId w:val="17"/>
  </w:num>
  <w:num w:numId="70" w16cid:durableId="1040518210">
    <w:abstractNumId w:val="4"/>
  </w:num>
  <w:num w:numId="71" w16cid:durableId="1691183213">
    <w:abstractNumId w:val="95"/>
  </w:num>
  <w:num w:numId="72" w16cid:durableId="848644899">
    <w:abstractNumId w:val="88"/>
  </w:num>
  <w:num w:numId="73" w16cid:durableId="1684897721">
    <w:abstractNumId w:val="48"/>
  </w:num>
  <w:num w:numId="74" w16cid:durableId="556749273">
    <w:abstractNumId w:val="79"/>
  </w:num>
  <w:num w:numId="75" w16cid:durableId="460732895">
    <w:abstractNumId w:val="63"/>
  </w:num>
  <w:num w:numId="76" w16cid:durableId="246619025">
    <w:abstractNumId w:val="5"/>
  </w:num>
  <w:num w:numId="77" w16cid:durableId="650334871">
    <w:abstractNumId w:val="68"/>
  </w:num>
  <w:num w:numId="78" w16cid:durableId="159397720">
    <w:abstractNumId w:val="52"/>
  </w:num>
  <w:num w:numId="79" w16cid:durableId="1065882006">
    <w:abstractNumId w:val="41"/>
  </w:num>
  <w:num w:numId="80" w16cid:durableId="1433546603">
    <w:abstractNumId w:val="64"/>
  </w:num>
  <w:num w:numId="81" w16cid:durableId="1590773918">
    <w:abstractNumId w:val="66"/>
  </w:num>
  <w:num w:numId="82" w16cid:durableId="838079435">
    <w:abstractNumId w:val="37"/>
  </w:num>
  <w:num w:numId="83" w16cid:durableId="1923296008">
    <w:abstractNumId w:val="27"/>
  </w:num>
  <w:num w:numId="84" w16cid:durableId="1021124601">
    <w:abstractNumId w:val="71"/>
  </w:num>
  <w:num w:numId="85" w16cid:durableId="608589125">
    <w:abstractNumId w:val="83"/>
  </w:num>
  <w:num w:numId="86" w16cid:durableId="1984238339">
    <w:abstractNumId w:val="31"/>
  </w:num>
  <w:num w:numId="87" w16cid:durableId="506671228">
    <w:abstractNumId w:val="108"/>
  </w:num>
  <w:num w:numId="88" w16cid:durableId="1204052807">
    <w:abstractNumId w:val="50"/>
  </w:num>
  <w:num w:numId="89" w16cid:durableId="842008807">
    <w:abstractNumId w:val="102"/>
  </w:num>
  <w:num w:numId="90" w16cid:durableId="22288983">
    <w:abstractNumId w:val="61"/>
  </w:num>
  <w:num w:numId="91" w16cid:durableId="1565140392">
    <w:abstractNumId w:val="35"/>
  </w:num>
  <w:num w:numId="92" w16cid:durableId="1213888827">
    <w:abstractNumId w:val="57"/>
  </w:num>
  <w:num w:numId="93" w16cid:durableId="511335040">
    <w:abstractNumId w:val="94"/>
  </w:num>
  <w:num w:numId="94" w16cid:durableId="2114323011">
    <w:abstractNumId w:val="28"/>
  </w:num>
  <w:num w:numId="95" w16cid:durableId="538931459">
    <w:abstractNumId w:val="85"/>
  </w:num>
  <w:num w:numId="96" w16cid:durableId="750930812">
    <w:abstractNumId w:val="76"/>
  </w:num>
  <w:num w:numId="97" w16cid:durableId="593250462">
    <w:abstractNumId w:val="113"/>
  </w:num>
  <w:num w:numId="98" w16cid:durableId="1364089596">
    <w:abstractNumId w:val="74"/>
  </w:num>
  <w:num w:numId="99" w16cid:durableId="859389330">
    <w:abstractNumId w:val="69"/>
  </w:num>
  <w:num w:numId="100" w16cid:durableId="1511721816">
    <w:abstractNumId w:val="58"/>
  </w:num>
  <w:num w:numId="101" w16cid:durableId="1075124201">
    <w:abstractNumId w:val="49"/>
  </w:num>
  <w:num w:numId="102" w16cid:durableId="2058581925">
    <w:abstractNumId w:val="107"/>
  </w:num>
  <w:num w:numId="103" w16cid:durableId="1096486715">
    <w:abstractNumId w:val="115"/>
  </w:num>
  <w:num w:numId="104" w16cid:durableId="2098557048">
    <w:abstractNumId w:val="34"/>
  </w:num>
  <w:num w:numId="105" w16cid:durableId="45031147">
    <w:abstractNumId w:val="42"/>
  </w:num>
  <w:num w:numId="106" w16cid:durableId="1482038934">
    <w:abstractNumId w:val="103"/>
  </w:num>
  <w:num w:numId="107" w16cid:durableId="654451139">
    <w:abstractNumId w:val="78"/>
  </w:num>
  <w:num w:numId="108" w16cid:durableId="1542938744">
    <w:abstractNumId w:val="92"/>
  </w:num>
  <w:num w:numId="109" w16cid:durableId="734739481">
    <w:abstractNumId w:val="106"/>
  </w:num>
  <w:num w:numId="110" w16cid:durableId="1101299000">
    <w:abstractNumId w:val="81"/>
  </w:num>
  <w:num w:numId="111" w16cid:durableId="680395083">
    <w:abstractNumId w:val="47"/>
  </w:num>
  <w:num w:numId="112" w16cid:durableId="1293630809">
    <w:abstractNumId w:val="45"/>
  </w:num>
  <w:num w:numId="113" w16cid:durableId="1066611537">
    <w:abstractNumId w:val="46"/>
  </w:num>
  <w:num w:numId="114" w16cid:durableId="1550417524">
    <w:abstractNumId w:val="111"/>
  </w:num>
  <w:num w:numId="115" w16cid:durableId="27679585">
    <w:abstractNumId w:val="38"/>
  </w:num>
  <w:num w:numId="116" w16cid:durableId="1689260278">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14CD"/>
    <w:rsid w:val="00002CA7"/>
    <w:rsid w:val="00002ED7"/>
    <w:rsid w:val="000033F3"/>
    <w:rsid w:val="00003DA2"/>
    <w:rsid w:val="000040CE"/>
    <w:rsid w:val="00005E56"/>
    <w:rsid w:val="00014531"/>
    <w:rsid w:val="00014D50"/>
    <w:rsid w:val="00015367"/>
    <w:rsid w:val="000172DA"/>
    <w:rsid w:val="00017A95"/>
    <w:rsid w:val="0002186C"/>
    <w:rsid w:val="00024FF8"/>
    <w:rsid w:val="00025245"/>
    <w:rsid w:val="00025DCC"/>
    <w:rsid w:val="000265F0"/>
    <w:rsid w:val="000276C6"/>
    <w:rsid w:val="00031CA4"/>
    <w:rsid w:val="00034159"/>
    <w:rsid w:val="00034BD1"/>
    <w:rsid w:val="000354F4"/>
    <w:rsid w:val="00036192"/>
    <w:rsid w:val="000369D7"/>
    <w:rsid w:val="00040B1F"/>
    <w:rsid w:val="00041BCD"/>
    <w:rsid w:val="00042622"/>
    <w:rsid w:val="0004363D"/>
    <w:rsid w:val="00047805"/>
    <w:rsid w:val="0005022B"/>
    <w:rsid w:val="00050DE7"/>
    <w:rsid w:val="00050F62"/>
    <w:rsid w:val="00051B2D"/>
    <w:rsid w:val="00054E28"/>
    <w:rsid w:val="00055D10"/>
    <w:rsid w:val="0005606D"/>
    <w:rsid w:val="0005611C"/>
    <w:rsid w:val="0005642B"/>
    <w:rsid w:val="00056DCE"/>
    <w:rsid w:val="00060FB9"/>
    <w:rsid w:val="0006158E"/>
    <w:rsid w:val="000617BD"/>
    <w:rsid w:val="00063331"/>
    <w:rsid w:val="00064D41"/>
    <w:rsid w:val="00065AE0"/>
    <w:rsid w:val="00066485"/>
    <w:rsid w:val="000674FF"/>
    <w:rsid w:val="00067B72"/>
    <w:rsid w:val="00067EEC"/>
    <w:rsid w:val="00072ACB"/>
    <w:rsid w:val="00074271"/>
    <w:rsid w:val="00076531"/>
    <w:rsid w:val="00080887"/>
    <w:rsid w:val="00082DD5"/>
    <w:rsid w:val="000837F8"/>
    <w:rsid w:val="00085E1B"/>
    <w:rsid w:val="00087326"/>
    <w:rsid w:val="00087896"/>
    <w:rsid w:val="00091A16"/>
    <w:rsid w:val="00091D76"/>
    <w:rsid w:val="00091EC4"/>
    <w:rsid w:val="000923D7"/>
    <w:rsid w:val="00092A24"/>
    <w:rsid w:val="00092CBC"/>
    <w:rsid w:val="000A1029"/>
    <w:rsid w:val="000A1786"/>
    <w:rsid w:val="000A1DEF"/>
    <w:rsid w:val="000A3837"/>
    <w:rsid w:val="000A6300"/>
    <w:rsid w:val="000A6E11"/>
    <w:rsid w:val="000B08B9"/>
    <w:rsid w:val="000B2FCA"/>
    <w:rsid w:val="000B483B"/>
    <w:rsid w:val="000B76FC"/>
    <w:rsid w:val="000B7EEC"/>
    <w:rsid w:val="000C01E5"/>
    <w:rsid w:val="000C1A2C"/>
    <w:rsid w:val="000C2B71"/>
    <w:rsid w:val="000C2FF5"/>
    <w:rsid w:val="000C70B7"/>
    <w:rsid w:val="000D06CA"/>
    <w:rsid w:val="000D187B"/>
    <w:rsid w:val="000D1943"/>
    <w:rsid w:val="000D44F6"/>
    <w:rsid w:val="000E086C"/>
    <w:rsid w:val="000E2120"/>
    <w:rsid w:val="000E272B"/>
    <w:rsid w:val="000E2C02"/>
    <w:rsid w:val="000E6020"/>
    <w:rsid w:val="000E63B8"/>
    <w:rsid w:val="000E7017"/>
    <w:rsid w:val="000E7804"/>
    <w:rsid w:val="000F0939"/>
    <w:rsid w:val="000F0B70"/>
    <w:rsid w:val="000F363B"/>
    <w:rsid w:val="000F45A1"/>
    <w:rsid w:val="000F4CAA"/>
    <w:rsid w:val="000F508D"/>
    <w:rsid w:val="000F6021"/>
    <w:rsid w:val="00101D65"/>
    <w:rsid w:val="00102BC3"/>
    <w:rsid w:val="001034A8"/>
    <w:rsid w:val="001036B9"/>
    <w:rsid w:val="00105B20"/>
    <w:rsid w:val="00107B83"/>
    <w:rsid w:val="00107B86"/>
    <w:rsid w:val="001102B6"/>
    <w:rsid w:val="00110A05"/>
    <w:rsid w:val="00111741"/>
    <w:rsid w:val="00111E79"/>
    <w:rsid w:val="00116B30"/>
    <w:rsid w:val="00117517"/>
    <w:rsid w:val="00117AA3"/>
    <w:rsid w:val="00117C28"/>
    <w:rsid w:val="00120138"/>
    <w:rsid w:val="0012134E"/>
    <w:rsid w:val="001218C1"/>
    <w:rsid w:val="00121B5F"/>
    <w:rsid w:val="00122C93"/>
    <w:rsid w:val="00123A07"/>
    <w:rsid w:val="001241AB"/>
    <w:rsid w:val="00125828"/>
    <w:rsid w:val="001258FA"/>
    <w:rsid w:val="00125E78"/>
    <w:rsid w:val="00130477"/>
    <w:rsid w:val="0013172E"/>
    <w:rsid w:val="001339AE"/>
    <w:rsid w:val="001364A4"/>
    <w:rsid w:val="001377F5"/>
    <w:rsid w:val="001405F0"/>
    <w:rsid w:val="001431C1"/>
    <w:rsid w:val="0014390E"/>
    <w:rsid w:val="00143936"/>
    <w:rsid w:val="0014484C"/>
    <w:rsid w:val="00146535"/>
    <w:rsid w:val="00147264"/>
    <w:rsid w:val="00151460"/>
    <w:rsid w:val="00151993"/>
    <w:rsid w:val="001519F9"/>
    <w:rsid w:val="00151AC6"/>
    <w:rsid w:val="00151BCD"/>
    <w:rsid w:val="00153FB8"/>
    <w:rsid w:val="00155A82"/>
    <w:rsid w:val="00157C1D"/>
    <w:rsid w:val="00160119"/>
    <w:rsid w:val="00160476"/>
    <w:rsid w:val="00160FEB"/>
    <w:rsid w:val="00162FE2"/>
    <w:rsid w:val="00163AA3"/>
    <w:rsid w:val="00164089"/>
    <w:rsid w:val="001642F1"/>
    <w:rsid w:val="001644F7"/>
    <w:rsid w:val="001646AF"/>
    <w:rsid w:val="001649FD"/>
    <w:rsid w:val="00166872"/>
    <w:rsid w:val="00167515"/>
    <w:rsid w:val="0016792B"/>
    <w:rsid w:val="001701E5"/>
    <w:rsid w:val="00170EB4"/>
    <w:rsid w:val="00171C74"/>
    <w:rsid w:val="00172B33"/>
    <w:rsid w:val="00173CB4"/>
    <w:rsid w:val="00176354"/>
    <w:rsid w:val="00177042"/>
    <w:rsid w:val="0018041B"/>
    <w:rsid w:val="00180E0A"/>
    <w:rsid w:val="00180FC1"/>
    <w:rsid w:val="00182F34"/>
    <w:rsid w:val="00183EA9"/>
    <w:rsid w:val="00185E15"/>
    <w:rsid w:val="00186A6E"/>
    <w:rsid w:val="001873F3"/>
    <w:rsid w:val="00193399"/>
    <w:rsid w:val="00196096"/>
    <w:rsid w:val="00196E24"/>
    <w:rsid w:val="001A3A71"/>
    <w:rsid w:val="001A540D"/>
    <w:rsid w:val="001A5767"/>
    <w:rsid w:val="001A69BC"/>
    <w:rsid w:val="001B1249"/>
    <w:rsid w:val="001B2E89"/>
    <w:rsid w:val="001B374D"/>
    <w:rsid w:val="001B3E6E"/>
    <w:rsid w:val="001B5CA6"/>
    <w:rsid w:val="001B79D7"/>
    <w:rsid w:val="001C099B"/>
    <w:rsid w:val="001C2CF2"/>
    <w:rsid w:val="001C38C5"/>
    <w:rsid w:val="001C51A2"/>
    <w:rsid w:val="001C7784"/>
    <w:rsid w:val="001C7A97"/>
    <w:rsid w:val="001D0AC5"/>
    <w:rsid w:val="001D19D1"/>
    <w:rsid w:val="001D1AA1"/>
    <w:rsid w:val="001D2292"/>
    <w:rsid w:val="001D45E5"/>
    <w:rsid w:val="001D5043"/>
    <w:rsid w:val="001D5304"/>
    <w:rsid w:val="001D7426"/>
    <w:rsid w:val="001D7985"/>
    <w:rsid w:val="001D7B93"/>
    <w:rsid w:val="001E0D1B"/>
    <w:rsid w:val="001E2FF7"/>
    <w:rsid w:val="001E304E"/>
    <w:rsid w:val="001E37BE"/>
    <w:rsid w:val="001E4644"/>
    <w:rsid w:val="001E5C0F"/>
    <w:rsid w:val="001F1582"/>
    <w:rsid w:val="001F3CF8"/>
    <w:rsid w:val="001F590E"/>
    <w:rsid w:val="001F5D71"/>
    <w:rsid w:val="001F5E0D"/>
    <w:rsid w:val="00201443"/>
    <w:rsid w:val="00203DC4"/>
    <w:rsid w:val="00204987"/>
    <w:rsid w:val="0021001B"/>
    <w:rsid w:val="002127E7"/>
    <w:rsid w:val="00212995"/>
    <w:rsid w:val="00215F67"/>
    <w:rsid w:val="002167BA"/>
    <w:rsid w:val="00216FE4"/>
    <w:rsid w:val="002177B7"/>
    <w:rsid w:val="00217F76"/>
    <w:rsid w:val="002213EB"/>
    <w:rsid w:val="0022280B"/>
    <w:rsid w:val="00223FEF"/>
    <w:rsid w:val="00226913"/>
    <w:rsid w:val="0023160A"/>
    <w:rsid w:val="002322A2"/>
    <w:rsid w:val="00232EBD"/>
    <w:rsid w:val="002330A7"/>
    <w:rsid w:val="00233A68"/>
    <w:rsid w:val="00234091"/>
    <w:rsid w:val="00234830"/>
    <w:rsid w:val="002349C8"/>
    <w:rsid w:val="00234B85"/>
    <w:rsid w:val="00235036"/>
    <w:rsid w:val="00236683"/>
    <w:rsid w:val="00236ACA"/>
    <w:rsid w:val="0023731D"/>
    <w:rsid w:val="00237E7B"/>
    <w:rsid w:val="002414C8"/>
    <w:rsid w:val="00242D75"/>
    <w:rsid w:val="002430DF"/>
    <w:rsid w:val="00244C8B"/>
    <w:rsid w:val="00245434"/>
    <w:rsid w:val="00255359"/>
    <w:rsid w:val="0025573F"/>
    <w:rsid w:val="0025691A"/>
    <w:rsid w:val="00256EC8"/>
    <w:rsid w:val="00256FE3"/>
    <w:rsid w:val="00257C6E"/>
    <w:rsid w:val="00260B57"/>
    <w:rsid w:val="00260D7C"/>
    <w:rsid w:val="002619BA"/>
    <w:rsid w:val="00262CEA"/>
    <w:rsid w:val="00263A62"/>
    <w:rsid w:val="00267CA5"/>
    <w:rsid w:val="00272325"/>
    <w:rsid w:val="00273708"/>
    <w:rsid w:val="00274EE3"/>
    <w:rsid w:val="0027561E"/>
    <w:rsid w:val="00276116"/>
    <w:rsid w:val="00276578"/>
    <w:rsid w:val="002769AA"/>
    <w:rsid w:val="00283782"/>
    <w:rsid w:val="00283A89"/>
    <w:rsid w:val="00285565"/>
    <w:rsid w:val="00286DDB"/>
    <w:rsid w:val="0028778E"/>
    <w:rsid w:val="00287869"/>
    <w:rsid w:val="002911AB"/>
    <w:rsid w:val="00291F4E"/>
    <w:rsid w:val="0029286F"/>
    <w:rsid w:val="00292D19"/>
    <w:rsid w:val="002946A5"/>
    <w:rsid w:val="002A0547"/>
    <w:rsid w:val="002A50CF"/>
    <w:rsid w:val="002A5A36"/>
    <w:rsid w:val="002B012E"/>
    <w:rsid w:val="002B074F"/>
    <w:rsid w:val="002B193C"/>
    <w:rsid w:val="002B3941"/>
    <w:rsid w:val="002B4CE2"/>
    <w:rsid w:val="002C094A"/>
    <w:rsid w:val="002C1380"/>
    <w:rsid w:val="002C45C1"/>
    <w:rsid w:val="002C4971"/>
    <w:rsid w:val="002C67DB"/>
    <w:rsid w:val="002C73F9"/>
    <w:rsid w:val="002D2D23"/>
    <w:rsid w:val="002D362B"/>
    <w:rsid w:val="002D66FB"/>
    <w:rsid w:val="002D6DBB"/>
    <w:rsid w:val="002E333C"/>
    <w:rsid w:val="002E473F"/>
    <w:rsid w:val="002E62C0"/>
    <w:rsid w:val="002E7A81"/>
    <w:rsid w:val="002E7D8D"/>
    <w:rsid w:val="002F207B"/>
    <w:rsid w:val="002F3A96"/>
    <w:rsid w:val="002F46FD"/>
    <w:rsid w:val="002F77A7"/>
    <w:rsid w:val="0030775B"/>
    <w:rsid w:val="003102AA"/>
    <w:rsid w:val="0031069C"/>
    <w:rsid w:val="00322853"/>
    <w:rsid w:val="00322A70"/>
    <w:rsid w:val="0032398A"/>
    <w:rsid w:val="0032469F"/>
    <w:rsid w:val="00324B46"/>
    <w:rsid w:val="003251EF"/>
    <w:rsid w:val="00325316"/>
    <w:rsid w:val="003267F7"/>
    <w:rsid w:val="0032797B"/>
    <w:rsid w:val="0033225F"/>
    <w:rsid w:val="00332C8C"/>
    <w:rsid w:val="00335889"/>
    <w:rsid w:val="00340FC4"/>
    <w:rsid w:val="003415F9"/>
    <w:rsid w:val="00341E8E"/>
    <w:rsid w:val="00342174"/>
    <w:rsid w:val="00342D95"/>
    <w:rsid w:val="003433C9"/>
    <w:rsid w:val="0034515A"/>
    <w:rsid w:val="00346142"/>
    <w:rsid w:val="00347F3F"/>
    <w:rsid w:val="00350B0D"/>
    <w:rsid w:val="00350C75"/>
    <w:rsid w:val="00350E6E"/>
    <w:rsid w:val="00354A30"/>
    <w:rsid w:val="003552BB"/>
    <w:rsid w:val="00356909"/>
    <w:rsid w:val="00360E12"/>
    <w:rsid w:val="00364360"/>
    <w:rsid w:val="00364CD5"/>
    <w:rsid w:val="003677E1"/>
    <w:rsid w:val="003719B7"/>
    <w:rsid w:val="00372A54"/>
    <w:rsid w:val="00373730"/>
    <w:rsid w:val="0037550F"/>
    <w:rsid w:val="00381186"/>
    <w:rsid w:val="00381635"/>
    <w:rsid w:val="00382B09"/>
    <w:rsid w:val="00383994"/>
    <w:rsid w:val="0038476B"/>
    <w:rsid w:val="0038519B"/>
    <w:rsid w:val="00386C75"/>
    <w:rsid w:val="003872CC"/>
    <w:rsid w:val="00390518"/>
    <w:rsid w:val="00390BEC"/>
    <w:rsid w:val="00396773"/>
    <w:rsid w:val="003A6080"/>
    <w:rsid w:val="003A7501"/>
    <w:rsid w:val="003B269B"/>
    <w:rsid w:val="003B5439"/>
    <w:rsid w:val="003B7F41"/>
    <w:rsid w:val="003C010D"/>
    <w:rsid w:val="003C0BCC"/>
    <w:rsid w:val="003C1400"/>
    <w:rsid w:val="003C5F85"/>
    <w:rsid w:val="003C77F4"/>
    <w:rsid w:val="003C7E3C"/>
    <w:rsid w:val="003D2CA4"/>
    <w:rsid w:val="003D321E"/>
    <w:rsid w:val="003E1D66"/>
    <w:rsid w:val="003E34C3"/>
    <w:rsid w:val="003E62D0"/>
    <w:rsid w:val="003F01E4"/>
    <w:rsid w:val="003F02CE"/>
    <w:rsid w:val="003F4015"/>
    <w:rsid w:val="00400F23"/>
    <w:rsid w:val="00401811"/>
    <w:rsid w:val="00403CB1"/>
    <w:rsid w:val="004040A7"/>
    <w:rsid w:val="0040753A"/>
    <w:rsid w:val="00410A4C"/>
    <w:rsid w:val="00411679"/>
    <w:rsid w:val="00411CE6"/>
    <w:rsid w:val="00412238"/>
    <w:rsid w:val="00412FF0"/>
    <w:rsid w:val="004132CC"/>
    <w:rsid w:val="00413526"/>
    <w:rsid w:val="00413556"/>
    <w:rsid w:val="00417A1D"/>
    <w:rsid w:val="004212B8"/>
    <w:rsid w:val="00422560"/>
    <w:rsid w:val="00422F63"/>
    <w:rsid w:val="00425A35"/>
    <w:rsid w:val="004262F6"/>
    <w:rsid w:val="00430F91"/>
    <w:rsid w:val="00431710"/>
    <w:rsid w:val="00433DC6"/>
    <w:rsid w:val="004347BE"/>
    <w:rsid w:val="00435F0B"/>
    <w:rsid w:val="004363FF"/>
    <w:rsid w:val="0043670D"/>
    <w:rsid w:val="004418FC"/>
    <w:rsid w:val="00442195"/>
    <w:rsid w:val="00442876"/>
    <w:rsid w:val="00442AEB"/>
    <w:rsid w:val="00442F9E"/>
    <w:rsid w:val="00443FC4"/>
    <w:rsid w:val="0044484F"/>
    <w:rsid w:val="004453FD"/>
    <w:rsid w:val="00445CFB"/>
    <w:rsid w:val="00445E3A"/>
    <w:rsid w:val="00446D6E"/>
    <w:rsid w:val="00447CB6"/>
    <w:rsid w:val="0045080F"/>
    <w:rsid w:val="004541A3"/>
    <w:rsid w:val="00455A93"/>
    <w:rsid w:val="00456650"/>
    <w:rsid w:val="0046139C"/>
    <w:rsid w:val="0046197E"/>
    <w:rsid w:val="0046262B"/>
    <w:rsid w:val="00462E6E"/>
    <w:rsid w:val="00464877"/>
    <w:rsid w:val="00465197"/>
    <w:rsid w:val="00465C80"/>
    <w:rsid w:val="00466C1B"/>
    <w:rsid w:val="00467D88"/>
    <w:rsid w:val="00472239"/>
    <w:rsid w:val="00473501"/>
    <w:rsid w:val="00484FF6"/>
    <w:rsid w:val="00485207"/>
    <w:rsid w:val="00485BD1"/>
    <w:rsid w:val="00486B45"/>
    <w:rsid w:val="00492931"/>
    <w:rsid w:val="00492A7E"/>
    <w:rsid w:val="00495163"/>
    <w:rsid w:val="00496225"/>
    <w:rsid w:val="00497F03"/>
    <w:rsid w:val="004A1946"/>
    <w:rsid w:val="004A31D1"/>
    <w:rsid w:val="004A35C0"/>
    <w:rsid w:val="004A4482"/>
    <w:rsid w:val="004A4524"/>
    <w:rsid w:val="004A5A0E"/>
    <w:rsid w:val="004A7E59"/>
    <w:rsid w:val="004B22D7"/>
    <w:rsid w:val="004B428E"/>
    <w:rsid w:val="004B5886"/>
    <w:rsid w:val="004B687A"/>
    <w:rsid w:val="004C1044"/>
    <w:rsid w:val="004C1D63"/>
    <w:rsid w:val="004C34E7"/>
    <w:rsid w:val="004C581A"/>
    <w:rsid w:val="004C788A"/>
    <w:rsid w:val="004D2BC6"/>
    <w:rsid w:val="004D31BD"/>
    <w:rsid w:val="004D70F9"/>
    <w:rsid w:val="004D7867"/>
    <w:rsid w:val="004E010B"/>
    <w:rsid w:val="004E0923"/>
    <w:rsid w:val="004E250F"/>
    <w:rsid w:val="004E30E2"/>
    <w:rsid w:val="004E4E84"/>
    <w:rsid w:val="004E5E0F"/>
    <w:rsid w:val="004E7B8B"/>
    <w:rsid w:val="004F100B"/>
    <w:rsid w:val="004F2ACF"/>
    <w:rsid w:val="00500D5C"/>
    <w:rsid w:val="005010E5"/>
    <w:rsid w:val="00502D05"/>
    <w:rsid w:val="00503CC9"/>
    <w:rsid w:val="005049B6"/>
    <w:rsid w:val="00510970"/>
    <w:rsid w:val="00511F2E"/>
    <w:rsid w:val="00512ACD"/>
    <w:rsid w:val="00513A4E"/>
    <w:rsid w:val="00513DE2"/>
    <w:rsid w:val="0051411D"/>
    <w:rsid w:val="005141C0"/>
    <w:rsid w:val="0051518D"/>
    <w:rsid w:val="005169EA"/>
    <w:rsid w:val="0052045D"/>
    <w:rsid w:val="00521677"/>
    <w:rsid w:val="00521807"/>
    <w:rsid w:val="00524216"/>
    <w:rsid w:val="00531C16"/>
    <w:rsid w:val="005363FD"/>
    <w:rsid w:val="00540B8E"/>
    <w:rsid w:val="005422A1"/>
    <w:rsid w:val="00543D6A"/>
    <w:rsid w:val="00547943"/>
    <w:rsid w:val="005501A0"/>
    <w:rsid w:val="00555310"/>
    <w:rsid w:val="005557F5"/>
    <w:rsid w:val="005559DE"/>
    <w:rsid w:val="00555C0D"/>
    <w:rsid w:val="00555C69"/>
    <w:rsid w:val="005619AE"/>
    <w:rsid w:val="00562A86"/>
    <w:rsid w:val="00562CA1"/>
    <w:rsid w:val="00562EA9"/>
    <w:rsid w:val="00563B5D"/>
    <w:rsid w:val="00564B20"/>
    <w:rsid w:val="00564D53"/>
    <w:rsid w:val="0056509B"/>
    <w:rsid w:val="00567242"/>
    <w:rsid w:val="0057011B"/>
    <w:rsid w:val="00572B6F"/>
    <w:rsid w:val="00573EA9"/>
    <w:rsid w:val="005750D3"/>
    <w:rsid w:val="00580702"/>
    <w:rsid w:val="00581BA7"/>
    <w:rsid w:val="0058201E"/>
    <w:rsid w:val="00582756"/>
    <w:rsid w:val="005838AF"/>
    <w:rsid w:val="00584162"/>
    <w:rsid w:val="005851EB"/>
    <w:rsid w:val="005852E5"/>
    <w:rsid w:val="0058554A"/>
    <w:rsid w:val="00590421"/>
    <w:rsid w:val="00592216"/>
    <w:rsid w:val="00593639"/>
    <w:rsid w:val="00595A38"/>
    <w:rsid w:val="00596C45"/>
    <w:rsid w:val="0059708A"/>
    <w:rsid w:val="00597E19"/>
    <w:rsid w:val="005A4FAE"/>
    <w:rsid w:val="005A56F4"/>
    <w:rsid w:val="005A7469"/>
    <w:rsid w:val="005A7533"/>
    <w:rsid w:val="005B046C"/>
    <w:rsid w:val="005B1032"/>
    <w:rsid w:val="005B1505"/>
    <w:rsid w:val="005B183E"/>
    <w:rsid w:val="005B24A9"/>
    <w:rsid w:val="005B450A"/>
    <w:rsid w:val="005B6075"/>
    <w:rsid w:val="005B60AA"/>
    <w:rsid w:val="005B610E"/>
    <w:rsid w:val="005B65A0"/>
    <w:rsid w:val="005C0D27"/>
    <w:rsid w:val="005C1AA6"/>
    <w:rsid w:val="005C48FC"/>
    <w:rsid w:val="005C5546"/>
    <w:rsid w:val="005C5FFA"/>
    <w:rsid w:val="005D0198"/>
    <w:rsid w:val="005D14F8"/>
    <w:rsid w:val="005D1EF5"/>
    <w:rsid w:val="005D450F"/>
    <w:rsid w:val="005E1294"/>
    <w:rsid w:val="005E20A6"/>
    <w:rsid w:val="005E4770"/>
    <w:rsid w:val="005E4B1E"/>
    <w:rsid w:val="005F2CFB"/>
    <w:rsid w:val="005F2DC2"/>
    <w:rsid w:val="005F4900"/>
    <w:rsid w:val="005F4C52"/>
    <w:rsid w:val="005F60AF"/>
    <w:rsid w:val="005F629A"/>
    <w:rsid w:val="006010EE"/>
    <w:rsid w:val="00601CED"/>
    <w:rsid w:val="00603949"/>
    <w:rsid w:val="006039AE"/>
    <w:rsid w:val="00604AC1"/>
    <w:rsid w:val="00606E28"/>
    <w:rsid w:val="00607849"/>
    <w:rsid w:val="00607A18"/>
    <w:rsid w:val="00611119"/>
    <w:rsid w:val="006133E9"/>
    <w:rsid w:val="006142B5"/>
    <w:rsid w:val="00616070"/>
    <w:rsid w:val="00617C48"/>
    <w:rsid w:val="006200D4"/>
    <w:rsid w:val="00621BF6"/>
    <w:rsid w:val="0062267A"/>
    <w:rsid w:val="006236F4"/>
    <w:rsid w:val="00624074"/>
    <w:rsid w:val="0062605A"/>
    <w:rsid w:val="00626514"/>
    <w:rsid w:val="006313B5"/>
    <w:rsid w:val="00635177"/>
    <w:rsid w:val="00635EFC"/>
    <w:rsid w:val="00640036"/>
    <w:rsid w:val="0064644A"/>
    <w:rsid w:val="00651697"/>
    <w:rsid w:val="00652F67"/>
    <w:rsid w:val="00653F88"/>
    <w:rsid w:val="006565DB"/>
    <w:rsid w:val="00656DE5"/>
    <w:rsid w:val="00657EC7"/>
    <w:rsid w:val="0066004C"/>
    <w:rsid w:val="00660645"/>
    <w:rsid w:val="00664202"/>
    <w:rsid w:val="00667978"/>
    <w:rsid w:val="00667E17"/>
    <w:rsid w:val="006713C6"/>
    <w:rsid w:val="00671F25"/>
    <w:rsid w:val="00673249"/>
    <w:rsid w:val="00673497"/>
    <w:rsid w:val="00673D76"/>
    <w:rsid w:val="0067494D"/>
    <w:rsid w:val="00674B10"/>
    <w:rsid w:val="00674DB5"/>
    <w:rsid w:val="00676A56"/>
    <w:rsid w:val="00677F04"/>
    <w:rsid w:val="00681C44"/>
    <w:rsid w:val="0068393F"/>
    <w:rsid w:val="00684996"/>
    <w:rsid w:val="006868B6"/>
    <w:rsid w:val="00687243"/>
    <w:rsid w:val="00692416"/>
    <w:rsid w:val="00693A48"/>
    <w:rsid w:val="006949C1"/>
    <w:rsid w:val="006972AA"/>
    <w:rsid w:val="00697328"/>
    <w:rsid w:val="00697EEF"/>
    <w:rsid w:val="006A195F"/>
    <w:rsid w:val="006A1D4E"/>
    <w:rsid w:val="006A40C0"/>
    <w:rsid w:val="006A67BD"/>
    <w:rsid w:val="006A6C4E"/>
    <w:rsid w:val="006B03A6"/>
    <w:rsid w:val="006B1E4E"/>
    <w:rsid w:val="006B3C3C"/>
    <w:rsid w:val="006B6671"/>
    <w:rsid w:val="006C06F8"/>
    <w:rsid w:val="006C136B"/>
    <w:rsid w:val="006C426C"/>
    <w:rsid w:val="006C579F"/>
    <w:rsid w:val="006C7293"/>
    <w:rsid w:val="006C72F0"/>
    <w:rsid w:val="006D0022"/>
    <w:rsid w:val="006D04E0"/>
    <w:rsid w:val="006D1155"/>
    <w:rsid w:val="006D2FB7"/>
    <w:rsid w:val="006D508A"/>
    <w:rsid w:val="006D739D"/>
    <w:rsid w:val="006E018B"/>
    <w:rsid w:val="006E1F92"/>
    <w:rsid w:val="006E38F6"/>
    <w:rsid w:val="006E3D6B"/>
    <w:rsid w:val="006E40B9"/>
    <w:rsid w:val="006E41F8"/>
    <w:rsid w:val="006E46B8"/>
    <w:rsid w:val="006E7D46"/>
    <w:rsid w:val="006F22C0"/>
    <w:rsid w:val="006F7B46"/>
    <w:rsid w:val="006F7E69"/>
    <w:rsid w:val="00701C70"/>
    <w:rsid w:val="00702508"/>
    <w:rsid w:val="00703083"/>
    <w:rsid w:val="007036FA"/>
    <w:rsid w:val="00703DA3"/>
    <w:rsid w:val="00707757"/>
    <w:rsid w:val="00707E3E"/>
    <w:rsid w:val="00707E47"/>
    <w:rsid w:val="00710174"/>
    <w:rsid w:val="007111FD"/>
    <w:rsid w:val="00711C8E"/>
    <w:rsid w:val="0071420B"/>
    <w:rsid w:val="007147E5"/>
    <w:rsid w:val="0071657D"/>
    <w:rsid w:val="007169A2"/>
    <w:rsid w:val="00717767"/>
    <w:rsid w:val="007177CA"/>
    <w:rsid w:val="00720292"/>
    <w:rsid w:val="00720455"/>
    <w:rsid w:val="00721844"/>
    <w:rsid w:val="00721DBF"/>
    <w:rsid w:val="007223C3"/>
    <w:rsid w:val="00723526"/>
    <w:rsid w:val="007236C3"/>
    <w:rsid w:val="00726409"/>
    <w:rsid w:val="0073275E"/>
    <w:rsid w:val="00732BB4"/>
    <w:rsid w:val="00733389"/>
    <w:rsid w:val="00733EB5"/>
    <w:rsid w:val="007341E2"/>
    <w:rsid w:val="00735DD9"/>
    <w:rsid w:val="0073644B"/>
    <w:rsid w:val="00740D79"/>
    <w:rsid w:val="0074281F"/>
    <w:rsid w:val="00742E6D"/>
    <w:rsid w:val="00742F70"/>
    <w:rsid w:val="00742F89"/>
    <w:rsid w:val="00743561"/>
    <w:rsid w:val="00746906"/>
    <w:rsid w:val="00753BA7"/>
    <w:rsid w:val="00755ABB"/>
    <w:rsid w:val="007561AD"/>
    <w:rsid w:val="00756FF7"/>
    <w:rsid w:val="007573D7"/>
    <w:rsid w:val="00763280"/>
    <w:rsid w:val="00765E32"/>
    <w:rsid w:val="00767448"/>
    <w:rsid w:val="0077045E"/>
    <w:rsid w:val="00774464"/>
    <w:rsid w:val="0077518A"/>
    <w:rsid w:val="00776332"/>
    <w:rsid w:val="00781940"/>
    <w:rsid w:val="0078580E"/>
    <w:rsid w:val="00785CD3"/>
    <w:rsid w:val="00785D02"/>
    <w:rsid w:val="00786D96"/>
    <w:rsid w:val="00790D08"/>
    <w:rsid w:val="00792768"/>
    <w:rsid w:val="00796621"/>
    <w:rsid w:val="007A0DFD"/>
    <w:rsid w:val="007A1727"/>
    <w:rsid w:val="007A5206"/>
    <w:rsid w:val="007A5E26"/>
    <w:rsid w:val="007A6307"/>
    <w:rsid w:val="007A71A4"/>
    <w:rsid w:val="007A7834"/>
    <w:rsid w:val="007B1882"/>
    <w:rsid w:val="007B1F61"/>
    <w:rsid w:val="007B3B2D"/>
    <w:rsid w:val="007B4FDC"/>
    <w:rsid w:val="007B5D99"/>
    <w:rsid w:val="007C10A6"/>
    <w:rsid w:val="007C228D"/>
    <w:rsid w:val="007C7C0C"/>
    <w:rsid w:val="007D22D9"/>
    <w:rsid w:val="007D3101"/>
    <w:rsid w:val="007D7E27"/>
    <w:rsid w:val="007E2047"/>
    <w:rsid w:val="007E6A6D"/>
    <w:rsid w:val="007E70C7"/>
    <w:rsid w:val="007E725A"/>
    <w:rsid w:val="007F0927"/>
    <w:rsid w:val="007F097A"/>
    <w:rsid w:val="007F2492"/>
    <w:rsid w:val="007F39E2"/>
    <w:rsid w:val="007F3A59"/>
    <w:rsid w:val="007F3F0C"/>
    <w:rsid w:val="007F5DFF"/>
    <w:rsid w:val="007F723D"/>
    <w:rsid w:val="007F761C"/>
    <w:rsid w:val="007F778B"/>
    <w:rsid w:val="007F7A58"/>
    <w:rsid w:val="00800CD4"/>
    <w:rsid w:val="00804CFE"/>
    <w:rsid w:val="00806FA3"/>
    <w:rsid w:val="008108E1"/>
    <w:rsid w:val="00811087"/>
    <w:rsid w:val="008116DF"/>
    <w:rsid w:val="00811EFE"/>
    <w:rsid w:val="008124CC"/>
    <w:rsid w:val="0081343F"/>
    <w:rsid w:val="00817471"/>
    <w:rsid w:val="0081748E"/>
    <w:rsid w:val="00820BC4"/>
    <w:rsid w:val="008219A0"/>
    <w:rsid w:val="00821E71"/>
    <w:rsid w:val="008221C1"/>
    <w:rsid w:val="00825E6E"/>
    <w:rsid w:val="0082608B"/>
    <w:rsid w:val="008265AF"/>
    <w:rsid w:val="00827E5D"/>
    <w:rsid w:val="008306EB"/>
    <w:rsid w:val="0083104C"/>
    <w:rsid w:val="00831F91"/>
    <w:rsid w:val="00832818"/>
    <w:rsid w:val="00832DE1"/>
    <w:rsid w:val="0083479E"/>
    <w:rsid w:val="00834AC8"/>
    <w:rsid w:val="00836339"/>
    <w:rsid w:val="00840B37"/>
    <w:rsid w:val="0084145D"/>
    <w:rsid w:val="008419D5"/>
    <w:rsid w:val="008439C6"/>
    <w:rsid w:val="00843AAE"/>
    <w:rsid w:val="00844BA8"/>
    <w:rsid w:val="0085020C"/>
    <w:rsid w:val="00851299"/>
    <w:rsid w:val="00852414"/>
    <w:rsid w:val="00852740"/>
    <w:rsid w:val="008535AC"/>
    <w:rsid w:val="008536A3"/>
    <w:rsid w:val="008538A4"/>
    <w:rsid w:val="008563B2"/>
    <w:rsid w:val="00864208"/>
    <w:rsid w:val="00866376"/>
    <w:rsid w:val="008663E9"/>
    <w:rsid w:val="0087050F"/>
    <w:rsid w:val="0087298C"/>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A2D24"/>
    <w:rsid w:val="008A307F"/>
    <w:rsid w:val="008A3644"/>
    <w:rsid w:val="008A414C"/>
    <w:rsid w:val="008A50DE"/>
    <w:rsid w:val="008A5603"/>
    <w:rsid w:val="008A67BB"/>
    <w:rsid w:val="008B5F5D"/>
    <w:rsid w:val="008B6087"/>
    <w:rsid w:val="008C112E"/>
    <w:rsid w:val="008C4932"/>
    <w:rsid w:val="008C6A7D"/>
    <w:rsid w:val="008C6BB9"/>
    <w:rsid w:val="008C74A8"/>
    <w:rsid w:val="008C7D0F"/>
    <w:rsid w:val="008D13B1"/>
    <w:rsid w:val="008D2908"/>
    <w:rsid w:val="008D506C"/>
    <w:rsid w:val="008D56EC"/>
    <w:rsid w:val="008E08C0"/>
    <w:rsid w:val="008E1B7C"/>
    <w:rsid w:val="008E23AD"/>
    <w:rsid w:val="008E4B0E"/>
    <w:rsid w:val="008E5077"/>
    <w:rsid w:val="008E750D"/>
    <w:rsid w:val="008F1308"/>
    <w:rsid w:val="008F1DFE"/>
    <w:rsid w:val="008F5EDD"/>
    <w:rsid w:val="008F7C72"/>
    <w:rsid w:val="00900AC7"/>
    <w:rsid w:val="009014FD"/>
    <w:rsid w:val="00902D10"/>
    <w:rsid w:val="00903961"/>
    <w:rsid w:val="009041DC"/>
    <w:rsid w:val="00904636"/>
    <w:rsid w:val="009055B6"/>
    <w:rsid w:val="00905ADB"/>
    <w:rsid w:val="00905D7A"/>
    <w:rsid w:val="00910637"/>
    <w:rsid w:val="009111E4"/>
    <w:rsid w:val="0091151C"/>
    <w:rsid w:val="009117A2"/>
    <w:rsid w:val="009142E8"/>
    <w:rsid w:val="009148C8"/>
    <w:rsid w:val="009150FF"/>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41712"/>
    <w:rsid w:val="009429FA"/>
    <w:rsid w:val="0094343A"/>
    <w:rsid w:val="009437D1"/>
    <w:rsid w:val="00944ACE"/>
    <w:rsid w:val="009504A3"/>
    <w:rsid w:val="009519EB"/>
    <w:rsid w:val="0095549C"/>
    <w:rsid w:val="0095653D"/>
    <w:rsid w:val="00957EB4"/>
    <w:rsid w:val="009644B4"/>
    <w:rsid w:val="00973778"/>
    <w:rsid w:val="00974F8C"/>
    <w:rsid w:val="009813BB"/>
    <w:rsid w:val="00981C12"/>
    <w:rsid w:val="00981ED9"/>
    <w:rsid w:val="00983F23"/>
    <w:rsid w:val="009863C2"/>
    <w:rsid w:val="009872FC"/>
    <w:rsid w:val="00987615"/>
    <w:rsid w:val="00990E88"/>
    <w:rsid w:val="009912AE"/>
    <w:rsid w:val="009920E6"/>
    <w:rsid w:val="009923FE"/>
    <w:rsid w:val="00993D7A"/>
    <w:rsid w:val="00994601"/>
    <w:rsid w:val="00994963"/>
    <w:rsid w:val="00995CA1"/>
    <w:rsid w:val="0099617A"/>
    <w:rsid w:val="00996246"/>
    <w:rsid w:val="00996792"/>
    <w:rsid w:val="00996DC2"/>
    <w:rsid w:val="009A16D3"/>
    <w:rsid w:val="009A36A2"/>
    <w:rsid w:val="009A404B"/>
    <w:rsid w:val="009A46A3"/>
    <w:rsid w:val="009A6147"/>
    <w:rsid w:val="009A693D"/>
    <w:rsid w:val="009B16A9"/>
    <w:rsid w:val="009B6047"/>
    <w:rsid w:val="009B74FF"/>
    <w:rsid w:val="009C1D2C"/>
    <w:rsid w:val="009C478A"/>
    <w:rsid w:val="009C4826"/>
    <w:rsid w:val="009C60E8"/>
    <w:rsid w:val="009C6ABA"/>
    <w:rsid w:val="009C7336"/>
    <w:rsid w:val="009C7531"/>
    <w:rsid w:val="009C76A1"/>
    <w:rsid w:val="009D02A2"/>
    <w:rsid w:val="009D74DC"/>
    <w:rsid w:val="009E10E2"/>
    <w:rsid w:val="009E1842"/>
    <w:rsid w:val="009E1DD3"/>
    <w:rsid w:val="009E3569"/>
    <w:rsid w:val="009E4052"/>
    <w:rsid w:val="009E467E"/>
    <w:rsid w:val="009E7186"/>
    <w:rsid w:val="009F2286"/>
    <w:rsid w:val="009F231E"/>
    <w:rsid w:val="009F5807"/>
    <w:rsid w:val="009F5869"/>
    <w:rsid w:val="009F7CDB"/>
    <w:rsid w:val="00A00B19"/>
    <w:rsid w:val="00A04985"/>
    <w:rsid w:val="00A06031"/>
    <w:rsid w:val="00A06F44"/>
    <w:rsid w:val="00A06F4F"/>
    <w:rsid w:val="00A105BB"/>
    <w:rsid w:val="00A11A22"/>
    <w:rsid w:val="00A12D5C"/>
    <w:rsid w:val="00A1384A"/>
    <w:rsid w:val="00A14719"/>
    <w:rsid w:val="00A148F7"/>
    <w:rsid w:val="00A14D63"/>
    <w:rsid w:val="00A20297"/>
    <w:rsid w:val="00A208B3"/>
    <w:rsid w:val="00A2164E"/>
    <w:rsid w:val="00A21AA7"/>
    <w:rsid w:val="00A25FAC"/>
    <w:rsid w:val="00A27784"/>
    <w:rsid w:val="00A31677"/>
    <w:rsid w:val="00A36D0A"/>
    <w:rsid w:val="00A37113"/>
    <w:rsid w:val="00A42CAC"/>
    <w:rsid w:val="00A43E24"/>
    <w:rsid w:val="00A44783"/>
    <w:rsid w:val="00A44A09"/>
    <w:rsid w:val="00A44D0F"/>
    <w:rsid w:val="00A504C3"/>
    <w:rsid w:val="00A522FE"/>
    <w:rsid w:val="00A5374C"/>
    <w:rsid w:val="00A54958"/>
    <w:rsid w:val="00A5670D"/>
    <w:rsid w:val="00A60F12"/>
    <w:rsid w:val="00A62F48"/>
    <w:rsid w:val="00A63680"/>
    <w:rsid w:val="00A63B97"/>
    <w:rsid w:val="00A64577"/>
    <w:rsid w:val="00A64DB6"/>
    <w:rsid w:val="00A678DA"/>
    <w:rsid w:val="00A701E9"/>
    <w:rsid w:val="00A70D77"/>
    <w:rsid w:val="00A723CE"/>
    <w:rsid w:val="00A7298B"/>
    <w:rsid w:val="00A73EE2"/>
    <w:rsid w:val="00A800D7"/>
    <w:rsid w:val="00A826A5"/>
    <w:rsid w:val="00A834C1"/>
    <w:rsid w:val="00A83BF0"/>
    <w:rsid w:val="00A8672D"/>
    <w:rsid w:val="00A87995"/>
    <w:rsid w:val="00A913F5"/>
    <w:rsid w:val="00A9186C"/>
    <w:rsid w:val="00A91EFB"/>
    <w:rsid w:val="00A959BE"/>
    <w:rsid w:val="00A967FB"/>
    <w:rsid w:val="00A96DAD"/>
    <w:rsid w:val="00A970F4"/>
    <w:rsid w:val="00A97EAA"/>
    <w:rsid w:val="00AA14DE"/>
    <w:rsid w:val="00AA1912"/>
    <w:rsid w:val="00AA20F5"/>
    <w:rsid w:val="00AA5777"/>
    <w:rsid w:val="00AB0767"/>
    <w:rsid w:val="00AB2968"/>
    <w:rsid w:val="00AB2FAB"/>
    <w:rsid w:val="00AB3CF4"/>
    <w:rsid w:val="00AB6C52"/>
    <w:rsid w:val="00AB7B5F"/>
    <w:rsid w:val="00AC1188"/>
    <w:rsid w:val="00AC1414"/>
    <w:rsid w:val="00AC2BE4"/>
    <w:rsid w:val="00AC72C6"/>
    <w:rsid w:val="00AD036F"/>
    <w:rsid w:val="00AD1A5F"/>
    <w:rsid w:val="00AD2935"/>
    <w:rsid w:val="00AD2E40"/>
    <w:rsid w:val="00AD3AD5"/>
    <w:rsid w:val="00AD3FE7"/>
    <w:rsid w:val="00AD4FE7"/>
    <w:rsid w:val="00AD57F6"/>
    <w:rsid w:val="00AD5A00"/>
    <w:rsid w:val="00AD5B2F"/>
    <w:rsid w:val="00AE0750"/>
    <w:rsid w:val="00AE1197"/>
    <w:rsid w:val="00AE127E"/>
    <w:rsid w:val="00AE130E"/>
    <w:rsid w:val="00AE1EE6"/>
    <w:rsid w:val="00AE225A"/>
    <w:rsid w:val="00AE5691"/>
    <w:rsid w:val="00AE60A8"/>
    <w:rsid w:val="00AE6A1C"/>
    <w:rsid w:val="00AE7D06"/>
    <w:rsid w:val="00AF20F6"/>
    <w:rsid w:val="00AF27F4"/>
    <w:rsid w:val="00AF2F67"/>
    <w:rsid w:val="00AF6103"/>
    <w:rsid w:val="00AF6B9B"/>
    <w:rsid w:val="00AF7007"/>
    <w:rsid w:val="00B001FC"/>
    <w:rsid w:val="00B04810"/>
    <w:rsid w:val="00B05624"/>
    <w:rsid w:val="00B076D1"/>
    <w:rsid w:val="00B1056F"/>
    <w:rsid w:val="00B14D69"/>
    <w:rsid w:val="00B173C0"/>
    <w:rsid w:val="00B17B4D"/>
    <w:rsid w:val="00B23DB6"/>
    <w:rsid w:val="00B25DCD"/>
    <w:rsid w:val="00B26411"/>
    <w:rsid w:val="00B270FF"/>
    <w:rsid w:val="00B30109"/>
    <w:rsid w:val="00B31633"/>
    <w:rsid w:val="00B336EF"/>
    <w:rsid w:val="00B35169"/>
    <w:rsid w:val="00B356FC"/>
    <w:rsid w:val="00B35B12"/>
    <w:rsid w:val="00B37358"/>
    <w:rsid w:val="00B37961"/>
    <w:rsid w:val="00B37AF1"/>
    <w:rsid w:val="00B415BF"/>
    <w:rsid w:val="00B433E9"/>
    <w:rsid w:val="00B43515"/>
    <w:rsid w:val="00B436B4"/>
    <w:rsid w:val="00B45099"/>
    <w:rsid w:val="00B47392"/>
    <w:rsid w:val="00B5003B"/>
    <w:rsid w:val="00B5108E"/>
    <w:rsid w:val="00B51E8A"/>
    <w:rsid w:val="00B522C0"/>
    <w:rsid w:val="00B54F60"/>
    <w:rsid w:val="00B57F45"/>
    <w:rsid w:val="00B6001F"/>
    <w:rsid w:val="00B619C9"/>
    <w:rsid w:val="00B6415A"/>
    <w:rsid w:val="00B6482D"/>
    <w:rsid w:val="00B64B35"/>
    <w:rsid w:val="00B65702"/>
    <w:rsid w:val="00B672BE"/>
    <w:rsid w:val="00B67A27"/>
    <w:rsid w:val="00B71A9D"/>
    <w:rsid w:val="00B72174"/>
    <w:rsid w:val="00B741FF"/>
    <w:rsid w:val="00B746E3"/>
    <w:rsid w:val="00B76E6D"/>
    <w:rsid w:val="00B8276B"/>
    <w:rsid w:val="00B83507"/>
    <w:rsid w:val="00B83CFD"/>
    <w:rsid w:val="00B84280"/>
    <w:rsid w:val="00B8451C"/>
    <w:rsid w:val="00B85ACA"/>
    <w:rsid w:val="00B874C8"/>
    <w:rsid w:val="00B875D6"/>
    <w:rsid w:val="00B87AE9"/>
    <w:rsid w:val="00B901C0"/>
    <w:rsid w:val="00B90B10"/>
    <w:rsid w:val="00B91329"/>
    <w:rsid w:val="00B9228D"/>
    <w:rsid w:val="00B94D74"/>
    <w:rsid w:val="00B94FB7"/>
    <w:rsid w:val="00B97643"/>
    <w:rsid w:val="00B97932"/>
    <w:rsid w:val="00BA1F97"/>
    <w:rsid w:val="00BA2F75"/>
    <w:rsid w:val="00BA5D21"/>
    <w:rsid w:val="00BA789A"/>
    <w:rsid w:val="00BB3270"/>
    <w:rsid w:val="00BB507B"/>
    <w:rsid w:val="00BB6A4C"/>
    <w:rsid w:val="00BC0DAA"/>
    <w:rsid w:val="00BC1DEF"/>
    <w:rsid w:val="00BC472C"/>
    <w:rsid w:val="00BC4ECC"/>
    <w:rsid w:val="00BC7CC1"/>
    <w:rsid w:val="00BD1247"/>
    <w:rsid w:val="00BD2290"/>
    <w:rsid w:val="00BD3511"/>
    <w:rsid w:val="00BD4096"/>
    <w:rsid w:val="00BD4EEA"/>
    <w:rsid w:val="00BD524B"/>
    <w:rsid w:val="00BE00C0"/>
    <w:rsid w:val="00BE0197"/>
    <w:rsid w:val="00BE0EC9"/>
    <w:rsid w:val="00BE4162"/>
    <w:rsid w:val="00BE4323"/>
    <w:rsid w:val="00BF256D"/>
    <w:rsid w:val="00BF3D67"/>
    <w:rsid w:val="00BF6D2C"/>
    <w:rsid w:val="00BF6F85"/>
    <w:rsid w:val="00C01228"/>
    <w:rsid w:val="00C027FA"/>
    <w:rsid w:val="00C02A1D"/>
    <w:rsid w:val="00C05220"/>
    <w:rsid w:val="00C07475"/>
    <w:rsid w:val="00C13D66"/>
    <w:rsid w:val="00C1527E"/>
    <w:rsid w:val="00C2077E"/>
    <w:rsid w:val="00C20805"/>
    <w:rsid w:val="00C23BC1"/>
    <w:rsid w:val="00C23D65"/>
    <w:rsid w:val="00C241DB"/>
    <w:rsid w:val="00C245F1"/>
    <w:rsid w:val="00C26490"/>
    <w:rsid w:val="00C27A53"/>
    <w:rsid w:val="00C3283F"/>
    <w:rsid w:val="00C32C63"/>
    <w:rsid w:val="00C3361E"/>
    <w:rsid w:val="00C34664"/>
    <w:rsid w:val="00C35C03"/>
    <w:rsid w:val="00C41E3D"/>
    <w:rsid w:val="00C43BED"/>
    <w:rsid w:val="00C43D1B"/>
    <w:rsid w:val="00C447D4"/>
    <w:rsid w:val="00C448B1"/>
    <w:rsid w:val="00C47141"/>
    <w:rsid w:val="00C4740D"/>
    <w:rsid w:val="00C47A58"/>
    <w:rsid w:val="00C52AE5"/>
    <w:rsid w:val="00C54CA0"/>
    <w:rsid w:val="00C57BF3"/>
    <w:rsid w:val="00C57DC7"/>
    <w:rsid w:val="00C634A7"/>
    <w:rsid w:val="00C63EED"/>
    <w:rsid w:val="00C66339"/>
    <w:rsid w:val="00C66377"/>
    <w:rsid w:val="00C670B6"/>
    <w:rsid w:val="00C712CE"/>
    <w:rsid w:val="00C72D4E"/>
    <w:rsid w:val="00C775F9"/>
    <w:rsid w:val="00C77B56"/>
    <w:rsid w:val="00C77F44"/>
    <w:rsid w:val="00C815DD"/>
    <w:rsid w:val="00C82278"/>
    <w:rsid w:val="00C82770"/>
    <w:rsid w:val="00C82B15"/>
    <w:rsid w:val="00C84CAC"/>
    <w:rsid w:val="00C8593F"/>
    <w:rsid w:val="00C8734D"/>
    <w:rsid w:val="00C95F7F"/>
    <w:rsid w:val="00C97517"/>
    <w:rsid w:val="00CA0520"/>
    <w:rsid w:val="00CA0C5D"/>
    <w:rsid w:val="00CA2197"/>
    <w:rsid w:val="00CA394F"/>
    <w:rsid w:val="00CA41B9"/>
    <w:rsid w:val="00CA437F"/>
    <w:rsid w:val="00CA5BCD"/>
    <w:rsid w:val="00CA60EB"/>
    <w:rsid w:val="00CB171E"/>
    <w:rsid w:val="00CB31FB"/>
    <w:rsid w:val="00CB5E36"/>
    <w:rsid w:val="00CB62E3"/>
    <w:rsid w:val="00CB6D36"/>
    <w:rsid w:val="00CC0711"/>
    <w:rsid w:val="00CC1B01"/>
    <w:rsid w:val="00CC3034"/>
    <w:rsid w:val="00CC420F"/>
    <w:rsid w:val="00CC6388"/>
    <w:rsid w:val="00CC6EC8"/>
    <w:rsid w:val="00CD119D"/>
    <w:rsid w:val="00CD196D"/>
    <w:rsid w:val="00CD1DB0"/>
    <w:rsid w:val="00CD276E"/>
    <w:rsid w:val="00CD2E52"/>
    <w:rsid w:val="00CD334E"/>
    <w:rsid w:val="00CE0ECA"/>
    <w:rsid w:val="00CE20EB"/>
    <w:rsid w:val="00CE3341"/>
    <w:rsid w:val="00CE3E27"/>
    <w:rsid w:val="00CE4A10"/>
    <w:rsid w:val="00CE4CA1"/>
    <w:rsid w:val="00CE54FB"/>
    <w:rsid w:val="00CE7C11"/>
    <w:rsid w:val="00CF0753"/>
    <w:rsid w:val="00CF15DB"/>
    <w:rsid w:val="00CF1790"/>
    <w:rsid w:val="00CF369E"/>
    <w:rsid w:val="00CF378B"/>
    <w:rsid w:val="00CF6247"/>
    <w:rsid w:val="00CF62D8"/>
    <w:rsid w:val="00CF62F2"/>
    <w:rsid w:val="00CF6423"/>
    <w:rsid w:val="00D010EF"/>
    <w:rsid w:val="00D0311D"/>
    <w:rsid w:val="00D0337D"/>
    <w:rsid w:val="00D06009"/>
    <w:rsid w:val="00D067B0"/>
    <w:rsid w:val="00D069A1"/>
    <w:rsid w:val="00D105E1"/>
    <w:rsid w:val="00D10DF7"/>
    <w:rsid w:val="00D13104"/>
    <w:rsid w:val="00D13346"/>
    <w:rsid w:val="00D136AF"/>
    <w:rsid w:val="00D16F79"/>
    <w:rsid w:val="00D2065D"/>
    <w:rsid w:val="00D2321F"/>
    <w:rsid w:val="00D24524"/>
    <w:rsid w:val="00D24735"/>
    <w:rsid w:val="00D25D7E"/>
    <w:rsid w:val="00D26E48"/>
    <w:rsid w:val="00D27459"/>
    <w:rsid w:val="00D30ADA"/>
    <w:rsid w:val="00D323EA"/>
    <w:rsid w:val="00D32A00"/>
    <w:rsid w:val="00D34D68"/>
    <w:rsid w:val="00D377A9"/>
    <w:rsid w:val="00D412A5"/>
    <w:rsid w:val="00D412E8"/>
    <w:rsid w:val="00D429BD"/>
    <w:rsid w:val="00D43446"/>
    <w:rsid w:val="00D43CB6"/>
    <w:rsid w:val="00D45911"/>
    <w:rsid w:val="00D45AA1"/>
    <w:rsid w:val="00D523CA"/>
    <w:rsid w:val="00D53D4A"/>
    <w:rsid w:val="00D55923"/>
    <w:rsid w:val="00D5648B"/>
    <w:rsid w:val="00D57159"/>
    <w:rsid w:val="00D57A17"/>
    <w:rsid w:val="00D57AEA"/>
    <w:rsid w:val="00D60429"/>
    <w:rsid w:val="00D62CE2"/>
    <w:rsid w:val="00D63F0A"/>
    <w:rsid w:val="00D6491D"/>
    <w:rsid w:val="00D668EF"/>
    <w:rsid w:val="00D73BE2"/>
    <w:rsid w:val="00D759AF"/>
    <w:rsid w:val="00D765FF"/>
    <w:rsid w:val="00D81A15"/>
    <w:rsid w:val="00D82644"/>
    <w:rsid w:val="00D915AE"/>
    <w:rsid w:val="00D942FD"/>
    <w:rsid w:val="00D9508F"/>
    <w:rsid w:val="00D9607A"/>
    <w:rsid w:val="00D96339"/>
    <w:rsid w:val="00DA20FA"/>
    <w:rsid w:val="00DA3A65"/>
    <w:rsid w:val="00DA429A"/>
    <w:rsid w:val="00DA7281"/>
    <w:rsid w:val="00DA73FB"/>
    <w:rsid w:val="00DA78A0"/>
    <w:rsid w:val="00DB00BB"/>
    <w:rsid w:val="00DB1DB4"/>
    <w:rsid w:val="00DB31C4"/>
    <w:rsid w:val="00DB4A9E"/>
    <w:rsid w:val="00DC02D7"/>
    <w:rsid w:val="00DC0D52"/>
    <w:rsid w:val="00DC1AFC"/>
    <w:rsid w:val="00DC2527"/>
    <w:rsid w:val="00DC25F2"/>
    <w:rsid w:val="00DC3A4E"/>
    <w:rsid w:val="00DC3AA5"/>
    <w:rsid w:val="00DD2783"/>
    <w:rsid w:val="00DD35C0"/>
    <w:rsid w:val="00DD560C"/>
    <w:rsid w:val="00DD7776"/>
    <w:rsid w:val="00DE19C8"/>
    <w:rsid w:val="00DE19F7"/>
    <w:rsid w:val="00DE2401"/>
    <w:rsid w:val="00DE282F"/>
    <w:rsid w:val="00DE3AC5"/>
    <w:rsid w:val="00DE3D20"/>
    <w:rsid w:val="00DE3DAA"/>
    <w:rsid w:val="00DE3E18"/>
    <w:rsid w:val="00DE532A"/>
    <w:rsid w:val="00DE6086"/>
    <w:rsid w:val="00DE75B3"/>
    <w:rsid w:val="00DE7CDC"/>
    <w:rsid w:val="00DF1C4E"/>
    <w:rsid w:val="00DF39A2"/>
    <w:rsid w:val="00DF3A32"/>
    <w:rsid w:val="00DF5259"/>
    <w:rsid w:val="00E0055C"/>
    <w:rsid w:val="00E04E9F"/>
    <w:rsid w:val="00E104D7"/>
    <w:rsid w:val="00E106DD"/>
    <w:rsid w:val="00E10EAF"/>
    <w:rsid w:val="00E13534"/>
    <w:rsid w:val="00E16186"/>
    <w:rsid w:val="00E2037A"/>
    <w:rsid w:val="00E205C3"/>
    <w:rsid w:val="00E21173"/>
    <w:rsid w:val="00E2202C"/>
    <w:rsid w:val="00E2217C"/>
    <w:rsid w:val="00E23066"/>
    <w:rsid w:val="00E2351C"/>
    <w:rsid w:val="00E25215"/>
    <w:rsid w:val="00E25980"/>
    <w:rsid w:val="00E25BFB"/>
    <w:rsid w:val="00E26EA7"/>
    <w:rsid w:val="00E27A51"/>
    <w:rsid w:val="00E318AA"/>
    <w:rsid w:val="00E32E16"/>
    <w:rsid w:val="00E352EF"/>
    <w:rsid w:val="00E3601A"/>
    <w:rsid w:val="00E36264"/>
    <w:rsid w:val="00E37A77"/>
    <w:rsid w:val="00E41C4B"/>
    <w:rsid w:val="00E421E3"/>
    <w:rsid w:val="00E457DD"/>
    <w:rsid w:val="00E4657F"/>
    <w:rsid w:val="00E5027E"/>
    <w:rsid w:val="00E56D26"/>
    <w:rsid w:val="00E570FA"/>
    <w:rsid w:val="00E5710A"/>
    <w:rsid w:val="00E5744C"/>
    <w:rsid w:val="00E62CF4"/>
    <w:rsid w:val="00E645A6"/>
    <w:rsid w:val="00E712AE"/>
    <w:rsid w:val="00E73892"/>
    <w:rsid w:val="00E73C42"/>
    <w:rsid w:val="00E7734C"/>
    <w:rsid w:val="00E7768C"/>
    <w:rsid w:val="00E77735"/>
    <w:rsid w:val="00E82525"/>
    <w:rsid w:val="00E826C5"/>
    <w:rsid w:val="00E8354A"/>
    <w:rsid w:val="00E83C68"/>
    <w:rsid w:val="00E90AFC"/>
    <w:rsid w:val="00E92F12"/>
    <w:rsid w:val="00E939BD"/>
    <w:rsid w:val="00E93A05"/>
    <w:rsid w:val="00E95287"/>
    <w:rsid w:val="00E95521"/>
    <w:rsid w:val="00E9620B"/>
    <w:rsid w:val="00E962FA"/>
    <w:rsid w:val="00E96685"/>
    <w:rsid w:val="00E978B5"/>
    <w:rsid w:val="00EA3C93"/>
    <w:rsid w:val="00EA45A3"/>
    <w:rsid w:val="00EA54F1"/>
    <w:rsid w:val="00EA5DF8"/>
    <w:rsid w:val="00EA5F96"/>
    <w:rsid w:val="00EB3761"/>
    <w:rsid w:val="00EB399F"/>
    <w:rsid w:val="00EB6A41"/>
    <w:rsid w:val="00EC1FC2"/>
    <w:rsid w:val="00EC7CD9"/>
    <w:rsid w:val="00ED0511"/>
    <w:rsid w:val="00ED19F5"/>
    <w:rsid w:val="00ED3280"/>
    <w:rsid w:val="00ED4F51"/>
    <w:rsid w:val="00ED5C7F"/>
    <w:rsid w:val="00ED6144"/>
    <w:rsid w:val="00ED736E"/>
    <w:rsid w:val="00ED74C1"/>
    <w:rsid w:val="00EE2295"/>
    <w:rsid w:val="00EE2C30"/>
    <w:rsid w:val="00EE5A35"/>
    <w:rsid w:val="00EE6497"/>
    <w:rsid w:val="00EF21EF"/>
    <w:rsid w:val="00EF2544"/>
    <w:rsid w:val="00EF295D"/>
    <w:rsid w:val="00EF6585"/>
    <w:rsid w:val="00EF7157"/>
    <w:rsid w:val="00EF786F"/>
    <w:rsid w:val="00F019B3"/>
    <w:rsid w:val="00F0404D"/>
    <w:rsid w:val="00F05897"/>
    <w:rsid w:val="00F07B09"/>
    <w:rsid w:val="00F07C13"/>
    <w:rsid w:val="00F101CD"/>
    <w:rsid w:val="00F10322"/>
    <w:rsid w:val="00F10685"/>
    <w:rsid w:val="00F10BE3"/>
    <w:rsid w:val="00F12C01"/>
    <w:rsid w:val="00F138E1"/>
    <w:rsid w:val="00F1579C"/>
    <w:rsid w:val="00F15B93"/>
    <w:rsid w:val="00F17301"/>
    <w:rsid w:val="00F20347"/>
    <w:rsid w:val="00F20A4C"/>
    <w:rsid w:val="00F20FBA"/>
    <w:rsid w:val="00F27351"/>
    <w:rsid w:val="00F3136A"/>
    <w:rsid w:val="00F31533"/>
    <w:rsid w:val="00F31C92"/>
    <w:rsid w:val="00F32EE8"/>
    <w:rsid w:val="00F33A0F"/>
    <w:rsid w:val="00F3506A"/>
    <w:rsid w:val="00F35EF0"/>
    <w:rsid w:val="00F40092"/>
    <w:rsid w:val="00F401A9"/>
    <w:rsid w:val="00F405D1"/>
    <w:rsid w:val="00F41D35"/>
    <w:rsid w:val="00F42CE3"/>
    <w:rsid w:val="00F4790B"/>
    <w:rsid w:val="00F500B4"/>
    <w:rsid w:val="00F54871"/>
    <w:rsid w:val="00F54D1B"/>
    <w:rsid w:val="00F61B9D"/>
    <w:rsid w:val="00F62553"/>
    <w:rsid w:val="00F62DCC"/>
    <w:rsid w:val="00F63398"/>
    <w:rsid w:val="00F638E5"/>
    <w:rsid w:val="00F649CA"/>
    <w:rsid w:val="00F65B92"/>
    <w:rsid w:val="00F670FF"/>
    <w:rsid w:val="00F7323C"/>
    <w:rsid w:val="00F74152"/>
    <w:rsid w:val="00F755CC"/>
    <w:rsid w:val="00F7699F"/>
    <w:rsid w:val="00F80937"/>
    <w:rsid w:val="00F80ED2"/>
    <w:rsid w:val="00F82C7E"/>
    <w:rsid w:val="00F8394C"/>
    <w:rsid w:val="00F846DF"/>
    <w:rsid w:val="00F86E02"/>
    <w:rsid w:val="00F86FBF"/>
    <w:rsid w:val="00F87A8B"/>
    <w:rsid w:val="00F90C41"/>
    <w:rsid w:val="00F913FE"/>
    <w:rsid w:val="00F919DA"/>
    <w:rsid w:val="00F93598"/>
    <w:rsid w:val="00F953E8"/>
    <w:rsid w:val="00F966C2"/>
    <w:rsid w:val="00F96D1E"/>
    <w:rsid w:val="00F9737A"/>
    <w:rsid w:val="00F973AF"/>
    <w:rsid w:val="00FA05C0"/>
    <w:rsid w:val="00FA6B0A"/>
    <w:rsid w:val="00FA6C84"/>
    <w:rsid w:val="00FB072D"/>
    <w:rsid w:val="00FB4A96"/>
    <w:rsid w:val="00FB4B31"/>
    <w:rsid w:val="00FB5F1B"/>
    <w:rsid w:val="00FB6FEA"/>
    <w:rsid w:val="00FB708B"/>
    <w:rsid w:val="00FC06F1"/>
    <w:rsid w:val="00FC1ED1"/>
    <w:rsid w:val="00FD39BC"/>
    <w:rsid w:val="00FD7906"/>
    <w:rsid w:val="00FE04F6"/>
    <w:rsid w:val="00FE1724"/>
    <w:rsid w:val="00FE4A1E"/>
    <w:rsid w:val="00FE6BD4"/>
    <w:rsid w:val="00FE7B51"/>
    <w:rsid w:val="00FF14D4"/>
    <w:rsid w:val="00FF47CF"/>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6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1208489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wmf"/><Relationship Id="rId42" Type="http://schemas.openxmlformats.org/officeDocument/2006/relationships/oleObject" Target="embeddings/oleObject13.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png"/><Relationship Id="rId16" Type="http://schemas.microsoft.com/office/2007/relationships/hdphoto" Target="media/hdphoto3.wdp"/><Relationship Id="rId107" Type="http://schemas.openxmlformats.org/officeDocument/2006/relationships/fontTable" Target="fontTable.xml"/><Relationship Id="rId11" Type="http://schemas.microsoft.com/office/2007/relationships/hdphoto" Target="media/hdphoto1.wdp"/><Relationship Id="rId32" Type="http://schemas.openxmlformats.org/officeDocument/2006/relationships/oleObject" Target="embeddings/oleObject8.bin"/><Relationship Id="rId37" Type="http://schemas.openxmlformats.org/officeDocument/2006/relationships/image" Target="media/image15.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header" Target="header2.xml"/><Relationship Id="rId5" Type="http://schemas.openxmlformats.org/officeDocument/2006/relationships/settings" Target="settings.xml"/><Relationship Id="rId90" Type="http://schemas.microsoft.com/office/2007/relationships/hdphoto" Target="media/hdphoto4.wdp"/><Relationship Id="rId95" Type="http://schemas.openxmlformats.org/officeDocument/2006/relationships/image" Target="media/image43.wmf"/><Relationship Id="rId22" Type="http://schemas.openxmlformats.org/officeDocument/2006/relationships/oleObject" Target="embeddings/oleObject3.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80" Type="http://schemas.openxmlformats.org/officeDocument/2006/relationships/oleObject" Target="embeddings/oleObject33.bin"/><Relationship Id="rId85" Type="http://schemas.openxmlformats.org/officeDocument/2006/relationships/image" Target="media/image38.wmf"/><Relationship Id="rId12" Type="http://schemas.openxmlformats.org/officeDocument/2006/relationships/hyperlink" Target="https://vietjack.me/trong-thi-nghiem-o-hinh-121-toc-do-truyen-song-tren-mat-nuoc-la-20-cm-138088.html"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7.bin"/><Relationship Id="rId91" Type="http://schemas.openxmlformats.org/officeDocument/2006/relationships/image" Target="media/image41.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16.wmf"/><Relationship Id="rId34" Type="http://schemas.openxmlformats.org/officeDocument/2006/relationships/oleObject" Target="embeddings/oleObject9.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39.wmf"/><Relationship Id="rId61" Type="http://schemas.openxmlformats.org/officeDocument/2006/relationships/image" Target="media/image26.wmf"/><Relationship Id="rId82" Type="http://schemas.openxmlformats.org/officeDocument/2006/relationships/oleObject" Target="embeddings/oleObject34.bin"/><Relationship Id="rId19" Type="http://schemas.openxmlformats.org/officeDocument/2006/relationships/image" Target="media/image6.wmf"/><Relationship Id="rId14" Type="http://schemas.microsoft.com/office/2007/relationships/hdphoto" Target="media/hdphoto2.wdp"/><Relationship Id="rId30" Type="http://schemas.openxmlformats.org/officeDocument/2006/relationships/oleObject" Target="embeddings/oleObject7.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2.bin"/><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1.bin"/><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2363</TotalTime>
  <Pages>1</Pages>
  <Words>4896</Words>
  <Characters>27909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2023-05-28T15:53:00Z</cp:lastPrinted>
  <dcterms:created xsi:type="dcterms:W3CDTF">2023-04-20T04:51:00Z</dcterms:created>
  <dcterms:modified xsi:type="dcterms:W3CDTF">2024-04-26T07:37:00Z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