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2D2AE7" w14:textId="1F149FE7" w:rsidR="008108E1" w:rsidRPr="000625F9" w:rsidRDefault="008108E1" w:rsidP="000625F9">
      <w:pPr>
        <w:rPr>
          <w:color w:val="000000" w:themeColor="text1"/>
          <w:sz w:val="26"/>
        </w:rPr>
      </w:pPr>
      <w:bookmarkStart w:id="0" w:name="_Toc524894014"/>
      <w:bookmarkStart w:id="1" w:name="_Toc523470994"/>
      <w:bookmarkStart w:id="2" w:name="_Toc523307349"/>
      <w:bookmarkStart w:id="3" w:name="_Toc523392156"/>
      <w:bookmarkStart w:id="4" w:name="_Toc523753420"/>
      <w:bookmarkStart w:id="5" w:name="_Toc523369144"/>
    </w:p>
    <w:bookmarkEnd w:id="0"/>
    <w:bookmarkEnd w:id="1"/>
    <w:bookmarkEnd w:id="2"/>
    <w:bookmarkEnd w:id="3"/>
    <w:bookmarkEnd w:id="4"/>
    <w:bookmarkEnd w:id="5"/>
    <w:p w14:paraId="27B9A97F" w14:textId="77777777" w:rsidR="000625F9" w:rsidRPr="000625F9" w:rsidRDefault="000625F9" w:rsidP="000625F9">
      <w:pPr>
        <w:jc w:val="center"/>
        <w:rPr>
          <w:b/>
          <w:bCs/>
          <w:color w:val="00B050"/>
          <w:sz w:val="36"/>
          <w:szCs w:val="36"/>
        </w:rPr>
      </w:pPr>
      <w:r w:rsidRPr="000625F9">
        <w:rPr>
          <w:b/>
          <w:bCs/>
          <w:color w:val="00B050"/>
          <w:sz w:val="36"/>
          <w:szCs w:val="36"/>
        </w:rPr>
        <w:t xml:space="preserve">CHUYÊN ĐỀ 2: SÓNG </w:t>
      </w:r>
    </w:p>
    <w:p w14:paraId="18A838BE" w14:textId="77777777" w:rsidR="000625F9" w:rsidRPr="000625F9" w:rsidRDefault="000625F9" w:rsidP="000625F9">
      <w:pPr>
        <w:jc w:val="center"/>
        <w:rPr>
          <w:b/>
          <w:bCs/>
          <w:color w:val="C00000"/>
        </w:rPr>
      </w:pPr>
    </w:p>
    <w:p w14:paraId="08958F11" w14:textId="13E898C1" w:rsidR="000625F9" w:rsidRPr="000625F9" w:rsidRDefault="000625F9" w:rsidP="000625F9">
      <w:pPr>
        <w:jc w:val="center"/>
        <w:rPr>
          <w:b/>
          <w:bCs/>
          <w:color w:val="C00000"/>
        </w:rPr>
      </w:pPr>
      <w:r w:rsidRPr="000625F9">
        <w:rPr>
          <w:b/>
          <w:bCs/>
          <w:color w:val="C00000"/>
        </w:rPr>
        <w:t xml:space="preserve">CHỦ ĐỀ 6: </w:t>
      </w:r>
      <w:r w:rsidRPr="000625F9">
        <w:rPr>
          <w:b/>
          <w:bCs/>
          <w:color w:val="293241"/>
        </w:rPr>
        <w:t>SÓNG DỪNG</w:t>
      </w:r>
    </w:p>
    <w:p w14:paraId="6C9E41EF" w14:textId="4F3632AB" w:rsidR="000625F9" w:rsidRPr="000625F9" w:rsidRDefault="000625F9" w:rsidP="000625F9">
      <w:pPr>
        <w:jc w:val="center"/>
        <w:rPr>
          <w:b/>
          <w:bCs/>
          <w:color w:val="FF0000"/>
        </w:rPr>
      </w:pPr>
      <w:r w:rsidRPr="000625F9">
        <w:rPr>
          <w:b/>
          <w:bCs/>
          <w:color w:val="FF0000"/>
        </w:rPr>
        <w:t>(File học sinh)</w:t>
      </w:r>
    </w:p>
    <w:p w14:paraId="152C8956" w14:textId="78AD9E15" w:rsidR="00432D9D" w:rsidRPr="000625F9" w:rsidRDefault="00432D9D">
      <w:pPr>
        <w:rPr>
          <w:b/>
          <w:bCs/>
          <w:color w:val="FF0000"/>
        </w:rPr>
      </w:pPr>
    </w:p>
    <w:sdt>
      <w:sdtPr>
        <w:rPr>
          <w:rFonts w:ascii="Times New Roman" w:hAnsi="Times New Roman"/>
          <w:color w:val="003300"/>
          <w:sz w:val="32"/>
        </w:rPr>
        <w:id w:val="-1128082942"/>
        <w:docPartObj>
          <w:docPartGallery w:val="Table of Contents"/>
          <w:docPartUnique/>
        </w:docPartObj>
      </w:sdtPr>
      <w:sdtEndPr>
        <w:rPr>
          <w:b/>
          <w:bCs/>
          <w:noProof/>
        </w:rPr>
      </w:sdtEndPr>
      <w:sdtContent>
        <w:p w14:paraId="689D5DF7" w14:textId="1B326DDE" w:rsidR="00432D9D" w:rsidRDefault="00432D9D">
          <w:pPr>
            <w:pStyle w:val="TOCHeading"/>
          </w:pPr>
        </w:p>
        <w:p w14:paraId="6C771F62" w14:textId="617E8563" w:rsidR="00432D9D" w:rsidRDefault="00432D9D">
          <w:pPr>
            <w:pStyle w:val="TOC1"/>
            <w:tabs>
              <w:tab w:val="right" w:leader="dot" w:pos="9628"/>
            </w:tabs>
            <w:rPr>
              <w:rFonts w:asciiTheme="minorHAnsi" w:eastAsiaTheme="minorEastAsia" w:hAnsiTheme="minorHAnsi" w:cstheme="minorBidi"/>
              <w:noProof/>
              <w:kern w:val="2"/>
              <w:sz w:val="22"/>
              <w14:ligatures w14:val="standardContextual"/>
            </w:rPr>
          </w:pPr>
          <w:r>
            <w:fldChar w:fldCharType="begin"/>
          </w:r>
          <w:r>
            <w:instrText xml:space="preserve"> TOC \o "1-3" \h \z \u </w:instrText>
          </w:r>
          <w:r>
            <w:fldChar w:fldCharType="separate"/>
          </w:r>
          <w:hyperlink w:anchor="_Toc143198298" w:history="1">
            <w:r w:rsidRPr="00501D9A">
              <w:rPr>
                <w:rStyle w:val="Hyperlink"/>
                <w:noProof/>
              </w:rPr>
              <w:t>I. Tóm tắt lý thuyết</w:t>
            </w:r>
            <w:r>
              <w:rPr>
                <w:noProof/>
                <w:webHidden/>
              </w:rPr>
              <w:tab/>
            </w:r>
            <w:r>
              <w:rPr>
                <w:noProof/>
                <w:webHidden/>
              </w:rPr>
              <w:fldChar w:fldCharType="begin"/>
            </w:r>
            <w:r>
              <w:rPr>
                <w:noProof/>
                <w:webHidden/>
              </w:rPr>
              <w:instrText xml:space="preserve"> PAGEREF _Toc143198298 \h </w:instrText>
            </w:r>
            <w:r>
              <w:rPr>
                <w:noProof/>
                <w:webHidden/>
              </w:rPr>
            </w:r>
            <w:r>
              <w:rPr>
                <w:noProof/>
                <w:webHidden/>
              </w:rPr>
              <w:fldChar w:fldCharType="separate"/>
            </w:r>
            <w:r>
              <w:rPr>
                <w:noProof/>
                <w:webHidden/>
              </w:rPr>
              <w:t>2</w:t>
            </w:r>
            <w:r>
              <w:rPr>
                <w:noProof/>
                <w:webHidden/>
              </w:rPr>
              <w:fldChar w:fldCharType="end"/>
            </w:r>
          </w:hyperlink>
        </w:p>
        <w:p w14:paraId="30FBEEE9" w14:textId="4D8A036E" w:rsidR="00432D9D" w:rsidRDefault="00000000">
          <w:pPr>
            <w:pStyle w:val="TOC2"/>
            <w:tabs>
              <w:tab w:val="right" w:leader="dot" w:pos="9628"/>
            </w:tabs>
            <w:rPr>
              <w:rFonts w:asciiTheme="minorHAnsi" w:eastAsiaTheme="minorEastAsia" w:hAnsiTheme="minorHAnsi" w:cstheme="minorBidi"/>
              <w:noProof/>
              <w:kern w:val="2"/>
              <w:sz w:val="22"/>
              <w14:ligatures w14:val="standardContextual"/>
            </w:rPr>
          </w:pPr>
          <w:hyperlink w:anchor="_Toc143198299" w:history="1">
            <w:r w:rsidR="00432D9D" w:rsidRPr="00501D9A">
              <w:rPr>
                <w:rStyle w:val="Hyperlink"/>
                <w:noProof/>
              </w:rPr>
              <w:t>1. Sóng dừng</w:t>
            </w:r>
            <w:r w:rsidR="00432D9D">
              <w:rPr>
                <w:noProof/>
                <w:webHidden/>
              </w:rPr>
              <w:tab/>
            </w:r>
            <w:r w:rsidR="00432D9D">
              <w:rPr>
                <w:noProof/>
                <w:webHidden/>
              </w:rPr>
              <w:fldChar w:fldCharType="begin"/>
            </w:r>
            <w:r w:rsidR="00432D9D">
              <w:rPr>
                <w:noProof/>
                <w:webHidden/>
              </w:rPr>
              <w:instrText xml:space="preserve"> PAGEREF _Toc143198299 \h </w:instrText>
            </w:r>
            <w:r w:rsidR="00432D9D">
              <w:rPr>
                <w:noProof/>
                <w:webHidden/>
              </w:rPr>
            </w:r>
            <w:r w:rsidR="00432D9D">
              <w:rPr>
                <w:noProof/>
                <w:webHidden/>
              </w:rPr>
              <w:fldChar w:fldCharType="separate"/>
            </w:r>
            <w:r w:rsidR="00432D9D">
              <w:rPr>
                <w:noProof/>
                <w:webHidden/>
              </w:rPr>
              <w:t>2</w:t>
            </w:r>
            <w:r w:rsidR="00432D9D">
              <w:rPr>
                <w:noProof/>
                <w:webHidden/>
              </w:rPr>
              <w:fldChar w:fldCharType="end"/>
            </w:r>
          </w:hyperlink>
        </w:p>
        <w:p w14:paraId="4C092CD9" w14:textId="4315EFDB" w:rsidR="00432D9D" w:rsidRDefault="00000000">
          <w:pPr>
            <w:pStyle w:val="TOC2"/>
            <w:tabs>
              <w:tab w:val="right" w:leader="dot" w:pos="9628"/>
            </w:tabs>
            <w:rPr>
              <w:rFonts w:asciiTheme="minorHAnsi" w:eastAsiaTheme="minorEastAsia" w:hAnsiTheme="minorHAnsi" w:cstheme="minorBidi"/>
              <w:noProof/>
              <w:kern w:val="2"/>
              <w:sz w:val="22"/>
              <w14:ligatures w14:val="standardContextual"/>
            </w:rPr>
          </w:pPr>
          <w:hyperlink w:anchor="_Toc143198300" w:history="1">
            <w:r w:rsidR="00432D9D" w:rsidRPr="00501D9A">
              <w:rPr>
                <w:rStyle w:val="Hyperlink"/>
                <w:noProof/>
              </w:rPr>
              <w:t>2. Điều kiện để có sóng dừng</w:t>
            </w:r>
            <w:r w:rsidR="00432D9D">
              <w:rPr>
                <w:noProof/>
                <w:webHidden/>
              </w:rPr>
              <w:tab/>
            </w:r>
            <w:r w:rsidR="00432D9D">
              <w:rPr>
                <w:noProof/>
                <w:webHidden/>
              </w:rPr>
              <w:fldChar w:fldCharType="begin"/>
            </w:r>
            <w:r w:rsidR="00432D9D">
              <w:rPr>
                <w:noProof/>
                <w:webHidden/>
              </w:rPr>
              <w:instrText xml:space="preserve"> PAGEREF _Toc143198300 \h </w:instrText>
            </w:r>
            <w:r w:rsidR="00432D9D">
              <w:rPr>
                <w:noProof/>
                <w:webHidden/>
              </w:rPr>
            </w:r>
            <w:r w:rsidR="00432D9D">
              <w:rPr>
                <w:noProof/>
                <w:webHidden/>
              </w:rPr>
              <w:fldChar w:fldCharType="separate"/>
            </w:r>
            <w:r w:rsidR="00432D9D">
              <w:rPr>
                <w:noProof/>
                <w:webHidden/>
              </w:rPr>
              <w:t>2</w:t>
            </w:r>
            <w:r w:rsidR="00432D9D">
              <w:rPr>
                <w:noProof/>
                <w:webHidden/>
              </w:rPr>
              <w:fldChar w:fldCharType="end"/>
            </w:r>
          </w:hyperlink>
        </w:p>
        <w:p w14:paraId="170A5042" w14:textId="16A27D00" w:rsidR="00432D9D" w:rsidRDefault="00000000">
          <w:pPr>
            <w:pStyle w:val="TOC2"/>
            <w:tabs>
              <w:tab w:val="right" w:leader="dot" w:pos="9628"/>
            </w:tabs>
            <w:rPr>
              <w:rFonts w:asciiTheme="minorHAnsi" w:eastAsiaTheme="minorEastAsia" w:hAnsiTheme="minorHAnsi" w:cstheme="minorBidi"/>
              <w:noProof/>
              <w:kern w:val="2"/>
              <w:sz w:val="22"/>
              <w14:ligatures w14:val="standardContextual"/>
            </w:rPr>
          </w:pPr>
          <w:hyperlink w:anchor="_Toc143198301" w:history="1">
            <w:r w:rsidR="00432D9D" w:rsidRPr="00501D9A">
              <w:rPr>
                <w:rStyle w:val="Hyperlink"/>
                <w:noProof/>
              </w:rPr>
              <w:t>3. Sóng sừng trong các nhạc cụ</w:t>
            </w:r>
            <w:r w:rsidR="00432D9D">
              <w:rPr>
                <w:noProof/>
                <w:webHidden/>
              </w:rPr>
              <w:tab/>
            </w:r>
            <w:r w:rsidR="00432D9D">
              <w:rPr>
                <w:noProof/>
                <w:webHidden/>
              </w:rPr>
              <w:fldChar w:fldCharType="begin"/>
            </w:r>
            <w:r w:rsidR="00432D9D">
              <w:rPr>
                <w:noProof/>
                <w:webHidden/>
              </w:rPr>
              <w:instrText xml:space="preserve"> PAGEREF _Toc143198301 \h </w:instrText>
            </w:r>
            <w:r w:rsidR="00432D9D">
              <w:rPr>
                <w:noProof/>
                <w:webHidden/>
              </w:rPr>
            </w:r>
            <w:r w:rsidR="00432D9D">
              <w:rPr>
                <w:noProof/>
                <w:webHidden/>
              </w:rPr>
              <w:fldChar w:fldCharType="separate"/>
            </w:r>
            <w:r w:rsidR="00432D9D">
              <w:rPr>
                <w:noProof/>
                <w:webHidden/>
              </w:rPr>
              <w:t>3</w:t>
            </w:r>
            <w:r w:rsidR="00432D9D">
              <w:rPr>
                <w:noProof/>
                <w:webHidden/>
              </w:rPr>
              <w:fldChar w:fldCharType="end"/>
            </w:r>
          </w:hyperlink>
        </w:p>
        <w:p w14:paraId="01B5BC23" w14:textId="38C373D1" w:rsidR="00432D9D" w:rsidRDefault="00000000">
          <w:pPr>
            <w:pStyle w:val="TOC1"/>
            <w:tabs>
              <w:tab w:val="right" w:leader="dot" w:pos="9628"/>
            </w:tabs>
            <w:rPr>
              <w:rFonts w:asciiTheme="minorHAnsi" w:eastAsiaTheme="minorEastAsia" w:hAnsiTheme="minorHAnsi" w:cstheme="minorBidi"/>
              <w:noProof/>
              <w:kern w:val="2"/>
              <w:sz w:val="22"/>
              <w14:ligatures w14:val="standardContextual"/>
            </w:rPr>
          </w:pPr>
          <w:hyperlink w:anchor="_Toc143198302" w:history="1">
            <w:r w:rsidR="00432D9D" w:rsidRPr="00501D9A">
              <w:rPr>
                <w:rStyle w:val="Hyperlink"/>
                <w:noProof/>
              </w:rPr>
              <w:t>II. Bài tập ôn lý thuyết</w:t>
            </w:r>
            <w:r w:rsidR="00432D9D">
              <w:rPr>
                <w:noProof/>
                <w:webHidden/>
              </w:rPr>
              <w:tab/>
            </w:r>
            <w:r w:rsidR="00432D9D">
              <w:rPr>
                <w:noProof/>
                <w:webHidden/>
              </w:rPr>
              <w:fldChar w:fldCharType="begin"/>
            </w:r>
            <w:r w:rsidR="00432D9D">
              <w:rPr>
                <w:noProof/>
                <w:webHidden/>
              </w:rPr>
              <w:instrText xml:space="preserve"> PAGEREF _Toc143198302 \h </w:instrText>
            </w:r>
            <w:r w:rsidR="00432D9D">
              <w:rPr>
                <w:noProof/>
                <w:webHidden/>
              </w:rPr>
            </w:r>
            <w:r w:rsidR="00432D9D">
              <w:rPr>
                <w:noProof/>
                <w:webHidden/>
              </w:rPr>
              <w:fldChar w:fldCharType="separate"/>
            </w:r>
            <w:r w:rsidR="00432D9D">
              <w:rPr>
                <w:noProof/>
                <w:webHidden/>
              </w:rPr>
              <w:t>4</w:t>
            </w:r>
            <w:r w:rsidR="00432D9D">
              <w:rPr>
                <w:noProof/>
                <w:webHidden/>
              </w:rPr>
              <w:fldChar w:fldCharType="end"/>
            </w:r>
          </w:hyperlink>
        </w:p>
        <w:p w14:paraId="33FF3B1F" w14:textId="7F6F445D" w:rsidR="00432D9D" w:rsidRDefault="00000000">
          <w:pPr>
            <w:pStyle w:val="TOC2"/>
            <w:tabs>
              <w:tab w:val="right" w:leader="dot" w:pos="9628"/>
            </w:tabs>
            <w:rPr>
              <w:rFonts w:asciiTheme="minorHAnsi" w:eastAsiaTheme="minorEastAsia" w:hAnsiTheme="minorHAnsi" w:cstheme="minorBidi"/>
              <w:noProof/>
              <w:kern w:val="2"/>
              <w:sz w:val="22"/>
              <w14:ligatures w14:val="standardContextual"/>
            </w:rPr>
          </w:pPr>
          <w:hyperlink w:anchor="_Toc143198303" w:history="1">
            <w:r w:rsidR="00432D9D" w:rsidRPr="00501D9A">
              <w:rPr>
                <w:rStyle w:val="Hyperlink"/>
                <w:noProof/>
              </w:rPr>
              <w:t>A. BÀI TẬP TỰ ĐIỀN KHUYẾT</w:t>
            </w:r>
            <w:r w:rsidR="00432D9D">
              <w:rPr>
                <w:noProof/>
                <w:webHidden/>
              </w:rPr>
              <w:tab/>
            </w:r>
            <w:r w:rsidR="00432D9D">
              <w:rPr>
                <w:noProof/>
                <w:webHidden/>
              </w:rPr>
              <w:fldChar w:fldCharType="begin"/>
            </w:r>
            <w:r w:rsidR="00432D9D">
              <w:rPr>
                <w:noProof/>
                <w:webHidden/>
              </w:rPr>
              <w:instrText xml:space="preserve"> PAGEREF _Toc143198303 \h </w:instrText>
            </w:r>
            <w:r w:rsidR="00432D9D">
              <w:rPr>
                <w:noProof/>
                <w:webHidden/>
              </w:rPr>
            </w:r>
            <w:r w:rsidR="00432D9D">
              <w:rPr>
                <w:noProof/>
                <w:webHidden/>
              </w:rPr>
              <w:fldChar w:fldCharType="separate"/>
            </w:r>
            <w:r w:rsidR="00432D9D">
              <w:rPr>
                <w:noProof/>
                <w:webHidden/>
              </w:rPr>
              <w:t>4</w:t>
            </w:r>
            <w:r w:rsidR="00432D9D">
              <w:rPr>
                <w:noProof/>
                <w:webHidden/>
              </w:rPr>
              <w:fldChar w:fldCharType="end"/>
            </w:r>
          </w:hyperlink>
        </w:p>
        <w:p w14:paraId="618BD4C7" w14:textId="07D57065" w:rsidR="00432D9D" w:rsidRDefault="00000000">
          <w:pPr>
            <w:pStyle w:val="TOC2"/>
            <w:tabs>
              <w:tab w:val="right" w:leader="dot" w:pos="9628"/>
            </w:tabs>
            <w:rPr>
              <w:rFonts w:asciiTheme="minorHAnsi" w:eastAsiaTheme="minorEastAsia" w:hAnsiTheme="minorHAnsi" w:cstheme="minorBidi"/>
              <w:noProof/>
              <w:kern w:val="2"/>
              <w:sz w:val="22"/>
              <w14:ligatures w14:val="standardContextual"/>
            </w:rPr>
          </w:pPr>
          <w:hyperlink w:anchor="_Toc143198304" w:history="1">
            <w:r w:rsidR="00432D9D" w:rsidRPr="00501D9A">
              <w:rPr>
                <w:rStyle w:val="Hyperlink"/>
                <w:noProof/>
              </w:rPr>
              <w:t>B. BÀI TẬP NỐI CÂU</w:t>
            </w:r>
            <w:r w:rsidR="00432D9D">
              <w:rPr>
                <w:noProof/>
                <w:webHidden/>
              </w:rPr>
              <w:tab/>
            </w:r>
            <w:r w:rsidR="00432D9D">
              <w:rPr>
                <w:noProof/>
                <w:webHidden/>
              </w:rPr>
              <w:fldChar w:fldCharType="begin"/>
            </w:r>
            <w:r w:rsidR="00432D9D">
              <w:rPr>
                <w:noProof/>
                <w:webHidden/>
              </w:rPr>
              <w:instrText xml:space="preserve"> PAGEREF _Toc143198304 \h </w:instrText>
            </w:r>
            <w:r w:rsidR="00432D9D">
              <w:rPr>
                <w:noProof/>
                <w:webHidden/>
              </w:rPr>
            </w:r>
            <w:r w:rsidR="00432D9D">
              <w:rPr>
                <w:noProof/>
                <w:webHidden/>
              </w:rPr>
              <w:fldChar w:fldCharType="separate"/>
            </w:r>
            <w:r w:rsidR="00432D9D">
              <w:rPr>
                <w:noProof/>
                <w:webHidden/>
              </w:rPr>
              <w:t>4</w:t>
            </w:r>
            <w:r w:rsidR="00432D9D">
              <w:rPr>
                <w:noProof/>
                <w:webHidden/>
              </w:rPr>
              <w:fldChar w:fldCharType="end"/>
            </w:r>
          </w:hyperlink>
        </w:p>
        <w:p w14:paraId="4C6EAFD5" w14:textId="65CF239B" w:rsidR="00432D9D" w:rsidRDefault="00000000">
          <w:pPr>
            <w:pStyle w:val="TOC2"/>
            <w:tabs>
              <w:tab w:val="right" w:leader="dot" w:pos="9628"/>
            </w:tabs>
            <w:rPr>
              <w:rFonts w:asciiTheme="minorHAnsi" w:eastAsiaTheme="minorEastAsia" w:hAnsiTheme="minorHAnsi" w:cstheme="minorBidi"/>
              <w:noProof/>
              <w:kern w:val="2"/>
              <w:sz w:val="22"/>
              <w14:ligatures w14:val="standardContextual"/>
            </w:rPr>
          </w:pPr>
          <w:hyperlink w:anchor="_Toc143198305" w:history="1">
            <w:r w:rsidR="00432D9D" w:rsidRPr="00501D9A">
              <w:rPr>
                <w:rStyle w:val="Hyperlink"/>
                <w:noProof/>
              </w:rPr>
              <w:t>C. BÀI TẬP TRẮC NGHIỆM</w:t>
            </w:r>
            <w:r w:rsidR="00432D9D">
              <w:rPr>
                <w:noProof/>
                <w:webHidden/>
              </w:rPr>
              <w:tab/>
            </w:r>
            <w:r w:rsidR="00432D9D">
              <w:rPr>
                <w:noProof/>
                <w:webHidden/>
              </w:rPr>
              <w:fldChar w:fldCharType="begin"/>
            </w:r>
            <w:r w:rsidR="00432D9D">
              <w:rPr>
                <w:noProof/>
                <w:webHidden/>
              </w:rPr>
              <w:instrText xml:space="preserve"> PAGEREF _Toc143198305 \h </w:instrText>
            </w:r>
            <w:r w:rsidR="00432D9D">
              <w:rPr>
                <w:noProof/>
                <w:webHidden/>
              </w:rPr>
            </w:r>
            <w:r w:rsidR="00432D9D">
              <w:rPr>
                <w:noProof/>
                <w:webHidden/>
              </w:rPr>
              <w:fldChar w:fldCharType="separate"/>
            </w:r>
            <w:r w:rsidR="00432D9D">
              <w:rPr>
                <w:noProof/>
                <w:webHidden/>
              </w:rPr>
              <w:t>4</w:t>
            </w:r>
            <w:r w:rsidR="00432D9D">
              <w:rPr>
                <w:noProof/>
                <w:webHidden/>
              </w:rPr>
              <w:fldChar w:fldCharType="end"/>
            </w:r>
          </w:hyperlink>
        </w:p>
        <w:p w14:paraId="4D5C5A8A" w14:textId="5E6B7E85" w:rsidR="00432D9D" w:rsidRDefault="00000000">
          <w:pPr>
            <w:pStyle w:val="TOC1"/>
            <w:tabs>
              <w:tab w:val="right" w:leader="dot" w:pos="9628"/>
            </w:tabs>
            <w:rPr>
              <w:rFonts w:asciiTheme="minorHAnsi" w:eastAsiaTheme="minorEastAsia" w:hAnsiTheme="minorHAnsi" w:cstheme="minorBidi"/>
              <w:noProof/>
              <w:kern w:val="2"/>
              <w:sz w:val="22"/>
              <w14:ligatures w14:val="standardContextual"/>
            </w:rPr>
          </w:pPr>
          <w:hyperlink w:anchor="_Toc143198306" w:history="1">
            <w:r w:rsidR="00432D9D" w:rsidRPr="00501D9A">
              <w:rPr>
                <w:rStyle w:val="Hyperlink"/>
                <w:noProof/>
              </w:rPr>
              <w:t>III. Bài tập phân dạng</w:t>
            </w:r>
            <w:r w:rsidR="00432D9D">
              <w:rPr>
                <w:noProof/>
                <w:webHidden/>
              </w:rPr>
              <w:tab/>
            </w:r>
            <w:r w:rsidR="00432D9D">
              <w:rPr>
                <w:noProof/>
                <w:webHidden/>
              </w:rPr>
              <w:fldChar w:fldCharType="begin"/>
            </w:r>
            <w:r w:rsidR="00432D9D">
              <w:rPr>
                <w:noProof/>
                <w:webHidden/>
              </w:rPr>
              <w:instrText xml:space="preserve"> PAGEREF _Toc143198306 \h </w:instrText>
            </w:r>
            <w:r w:rsidR="00432D9D">
              <w:rPr>
                <w:noProof/>
                <w:webHidden/>
              </w:rPr>
            </w:r>
            <w:r w:rsidR="00432D9D">
              <w:rPr>
                <w:noProof/>
                <w:webHidden/>
              </w:rPr>
              <w:fldChar w:fldCharType="separate"/>
            </w:r>
            <w:r w:rsidR="00432D9D">
              <w:rPr>
                <w:noProof/>
                <w:webHidden/>
              </w:rPr>
              <w:t>11</w:t>
            </w:r>
            <w:r w:rsidR="00432D9D">
              <w:rPr>
                <w:noProof/>
                <w:webHidden/>
              </w:rPr>
              <w:fldChar w:fldCharType="end"/>
            </w:r>
          </w:hyperlink>
        </w:p>
        <w:p w14:paraId="6B0A4A01" w14:textId="76D62B3A" w:rsidR="00432D9D" w:rsidRDefault="00000000">
          <w:pPr>
            <w:pStyle w:val="TOC2"/>
            <w:tabs>
              <w:tab w:val="right" w:leader="dot" w:pos="9628"/>
            </w:tabs>
            <w:rPr>
              <w:rFonts w:asciiTheme="minorHAnsi" w:eastAsiaTheme="minorEastAsia" w:hAnsiTheme="minorHAnsi" w:cstheme="minorBidi"/>
              <w:noProof/>
              <w:kern w:val="2"/>
              <w:sz w:val="22"/>
              <w14:ligatures w14:val="standardContextual"/>
            </w:rPr>
          </w:pPr>
          <w:hyperlink w:anchor="_Toc143198307" w:history="1">
            <w:r w:rsidR="00432D9D" w:rsidRPr="00501D9A">
              <w:rPr>
                <w:rStyle w:val="Hyperlink"/>
                <w:noProof/>
              </w:rPr>
              <w:t>DẠNG 1. Xác định chiều dài, bước sóng, tốc độ, tần số,  số nút, số bụng khi xảy ra sóng dừng</w:t>
            </w:r>
            <w:r w:rsidR="00432D9D">
              <w:rPr>
                <w:noProof/>
                <w:webHidden/>
              </w:rPr>
              <w:tab/>
            </w:r>
            <w:r w:rsidR="00432D9D">
              <w:rPr>
                <w:noProof/>
                <w:webHidden/>
              </w:rPr>
              <w:fldChar w:fldCharType="begin"/>
            </w:r>
            <w:r w:rsidR="00432D9D">
              <w:rPr>
                <w:noProof/>
                <w:webHidden/>
              </w:rPr>
              <w:instrText xml:space="preserve"> PAGEREF _Toc143198307 \h </w:instrText>
            </w:r>
            <w:r w:rsidR="00432D9D">
              <w:rPr>
                <w:noProof/>
                <w:webHidden/>
              </w:rPr>
            </w:r>
            <w:r w:rsidR="00432D9D">
              <w:rPr>
                <w:noProof/>
                <w:webHidden/>
              </w:rPr>
              <w:fldChar w:fldCharType="separate"/>
            </w:r>
            <w:r w:rsidR="00432D9D">
              <w:rPr>
                <w:noProof/>
                <w:webHidden/>
              </w:rPr>
              <w:t>11</w:t>
            </w:r>
            <w:r w:rsidR="00432D9D">
              <w:rPr>
                <w:noProof/>
                <w:webHidden/>
              </w:rPr>
              <w:fldChar w:fldCharType="end"/>
            </w:r>
          </w:hyperlink>
        </w:p>
        <w:p w14:paraId="04C5FB75" w14:textId="17342978" w:rsidR="00432D9D" w:rsidRDefault="00000000">
          <w:pPr>
            <w:pStyle w:val="TOC2"/>
            <w:tabs>
              <w:tab w:val="right" w:leader="dot" w:pos="9628"/>
            </w:tabs>
            <w:rPr>
              <w:rFonts w:asciiTheme="minorHAnsi" w:eastAsiaTheme="minorEastAsia" w:hAnsiTheme="minorHAnsi" w:cstheme="minorBidi"/>
              <w:noProof/>
              <w:kern w:val="2"/>
              <w:sz w:val="22"/>
              <w14:ligatures w14:val="standardContextual"/>
            </w:rPr>
          </w:pPr>
          <w:hyperlink w:anchor="_Toc143198308" w:history="1">
            <w:r w:rsidR="00432D9D" w:rsidRPr="00501D9A">
              <w:rPr>
                <w:rStyle w:val="Hyperlink"/>
                <w:noProof/>
              </w:rPr>
              <w:t>DẠNG 2. Sóng dừng trong các nhạc cụ (DÀNH RIÊNG CHO SÁCH CTST)</w:t>
            </w:r>
            <w:r w:rsidR="00432D9D">
              <w:rPr>
                <w:noProof/>
                <w:webHidden/>
              </w:rPr>
              <w:tab/>
            </w:r>
            <w:r w:rsidR="00432D9D">
              <w:rPr>
                <w:noProof/>
                <w:webHidden/>
              </w:rPr>
              <w:fldChar w:fldCharType="begin"/>
            </w:r>
            <w:r w:rsidR="00432D9D">
              <w:rPr>
                <w:noProof/>
                <w:webHidden/>
              </w:rPr>
              <w:instrText xml:space="preserve"> PAGEREF _Toc143198308 \h </w:instrText>
            </w:r>
            <w:r w:rsidR="00432D9D">
              <w:rPr>
                <w:noProof/>
                <w:webHidden/>
              </w:rPr>
            </w:r>
            <w:r w:rsidR="00432D9D">
              <w:rPr>
                <w:noProof/>
                <w:webHidden/>
              </w:rPr>
              <w:fldChar w:fldCharType="separate"/>
            </w:r>
            <w:r w:rsidR="00432D9D">
              <w:rPr>
                <w:noProof/>
                <w:webHidden/>
              </w:rPr>
              <w:t>20</w:t>
            </w:r>
            <w:r w:rsidR="00432D9D">
              <w:rPr>
                <w:noProof/>
                <w:webHidden/>
              </w:rPr>
              <w:fldChar w:fldCharType="end"/>
            </w:r>
          </w:hyperlink>
        </w:p>
        <w:p w14:paraId="3A4C6AFB" w14:textId="72CDDA29" w:rsidR="00432D9D" w:rsidRDefault="00000000">
          <w:pPr>
            <w:pStyle w:val="TOC2"/>
            <w:tabs>
              <w:tab w:val="right" w:leader="dot" w:pos="9628"/>
            </w:tabs>
            <w:rPr>
              <w:rFonts w:asciiTheme="minorHAnsi" w:eastAsiaTheme="minorEastAsia" w:hAnsiTheme="minorHAnsi" w:cstheme="minorBidi"/>
              <w:noProof/>
              <w:kern w:val="2"/>
              <w:sz w:val="22"/>
              <w14:ligatures w14:val="standardContextual"/>
            </w:rPr>
          </w:pPr>
          <w:hyperlink w:anchor="_Toc143198309" w:history="1">
            <w:r w:rsidR="00432D9D" w:rsidRPr="00501D9A">
              <w:rPr>
                <w:rStyle w:val="Hyperlink"/>
                <w:noProof/>
              </w:rPr>
              <w:t>DẠNG 3. PHƯƠNG TRÌNH - BIÊN ĐỘ CỦA SÓNG DỪNG (DÀNH RIÊNG CHO SÁCH CTST)</w:t>
            </w:r>
            <w:r w:rsidR="00432D9D">
              <w:rPr>
                <w:noProof/>
                <w:webHidden/>
              </w:rPr>
              <w:tab/>
            </w:r>
            <w:r w:rsidR="00432D9D">
              <w:rPr>
                <w:noProof/>
                <w:webHidden/>
              </w:rPr>
              <w:fldChar w:fldCharType="begin"/>
            </w:r>
            <w:r w:rsidR="00432D9D">
              <w:rPr>
                <w:noProof/>
                <w:webHidden/>
              </w:rPr>
              <w:instrText xml:space="preserve"> PAGEREF _Toc143198309 \h </w:instrText>
            </w:r>
            <w:r w:rsidR="00432D9D">
              <w:rPr>
                <w:noProof/>
                <w:webHidden/>
              </w:rPr>
            </w:r>
            <w:r w:rsidR="00432D9D">
              <w:rPr>
                <w:noProof/>
                <w:webHidden/>
              </w:rPr>
              <w:fldChar w:fldCharType="separate"/>
            </w:r>
            <w:r w:rsidR="00432D9D">
              <w:rPr>
                <w:noProof/>
                <w:webHidden/>
              </w:rPr>
              <w:t>24</w:t>
            </w:r>
            <w:r w:rsidR="00432D9D">
              <w:rPr>
                <w:noProof/>
                <w:webHidden/>
              </w:rPr>
              <w:fldChar w:fldCharType="end"/>
            </w:r>
          </w:hyperlink>
        </w:p>
        <w:p w14:paraId="782AAFA2" w14:textId="5E375539" w:rsidR="00432D9D" w:rsidRDefault="00432D9D">
          <w:r>
            <w:rPr>
              <w:b/>
              <w:bCs/>
              <w:noProof/>
            </w:rPr>
            <w:fldChar w:fldCharType="end"/>
          </w:r>
        </w:p>
      </w:sdtContent>
    </w:sdt>
    <w:p w14:paraId="6D429AF7" w14:textId="6A568B57" w:rsidR="000625F9" w:rsidRPr="000625F9" w:rsidRDefault="000625F9">
      <w:pPr>
        <w:rPr>
          <w:b/>
          <w:bCs/>
          <w:color w:val="FF0000"/>
        </w:rPr>
      </w:pPr>
    </w:p>
    <w:p w14:paraId="68C7AC9F" w14:textId="77777777" w:rsidR="000625F9" w:rsidRPr="000625F9" w:rsidRDefault="000625F9" w:rsidP="000625F9">
      <w:pPr>
        <w:jc w:val="center"/>
        <w:rPr>
          <w:b/>
          <w:bCs/>
          <w:color w:val="FF0000"/>
        </w:rPr>
      </w:pPr>
    </w:p>
    <w:p w14:paraId="3A3D45C8" w14:textId="379693ED" w:rsidR="00432D9D" w:rsidRDefault="00432D9D">
      <w:r>
        <w:br w:type="page"/>
      </w:r>
    </w:p>
    <w:p w14:paraId="26B5AE29" w14:textId="77777777" w:rsidR="000625F9" w:rsidRPr="000625F9" w:rsidRDefault="000625F9" w:rsidP="000625F9"/>
    <w:p w14:paraId="0EE2877A" w14:textId="77777777" w:rsidR="000625F9" w:rsidRPr="000625F9" w:rsidRDefault="000625F9" w:rsidP="000625F9">
      <w:pPr>
        <w:pStyle w:val="Heading1"/>
        <w:jc w:val="left"/>
        <w:rPr>
          <w:color w:val="2E74B5" w:themeColor="accent1" w:themeShade="BF"/>
          <w:sz w:val="36"/>
          <w:szCs w:val="40"/>
        </w:rPr>
      </w:pPr>
      <w:bookmarkStart w:id="6" w:name="_Toc143171683"/>
      <w:bookmarkStart w:id="7" w:name="_Toc143179584"/>
      <w:bookmarkStart w:id="8" w:name="_Toc143180607"/>
      <w:bookmarkStart w:id="9" w:name="_Toc143182533"/>
      <w:bookmarkStart w:id="10" w:name="_Toc143187609"/>
      <w:bookmarkStart w:id="11" w:name="_Toc143198298"/>
      <w:r w:rsidRPr="000625F9">
        <w:rPr>
          <w:color w:val="2E74B5" w:themeColor="accent1" w:themeShade="BF"/>
          <w:sz w:val="36"/>
          <w:szCs w:val="40"/>
        </w:rPr>
        <w:t>I. Tóm tắt lý thuyết</w:t>
      </w:r>
      <w:bookmarkEnd w:id="6"/>
      <w:bookmarkEnd w:id="7"/>
      <w:bookmarkEnd w:id="8"/>
      <w:bookmarkEnd w:id="9"/>
      <w:bookmarkEnd w:id="10"/>
      <w:bookmarkEnd w:id="11"/>
    </w:p>
    <w:p w14:paraId="237401B4" w14:textId="2FFA5044" w:rsidR="000625F9" w:rsidRPr="000625F9" w:rsidRDefault="000625F9" w:rsidP="000625F9">
      <w:pPr>
        <w:pStyle w:val="Heading2"/>
        <w:rPr>
          <w:color w:val="auto"/>
          <w:szCs w:val="28"/>
        </w:rPr>
      </w:pPr>
      <w:bookmarkStart w:id="12" w:name="_Toc143180608"/>
      <w:bookmarkStart w:id="13" w:name="_Toc143182534"/>
      <w:bookmarkStart w:id="14" w:name="_Toc143187610"/>
      <w:bookmarkStart w:id="15" w:name="_Toc143198299"/>
      <w:r w:rsidRPr="000625F9">
        <w:rPr>
          <w:color w:val="C45911" w:themeColor="accent2" w:themeShade="BF"/>
          <w:sz w:val="36"/>
          <w:szCs w:val="36"/>
        </w:rPr>
        <w:t xml:space="preserve">1. </w:t>
      </w:r>
      <w:bookmarkEnd w:id="12"/>
      <w:bookmarkEnd w:id="13"/>
      <w:bookmarkEnd w:id="14"/>
      <w:r w:rsidRPr="000625F9">
        <w:rPr>
          <w:color w:val="C45911" w:themeColor="accent2" w:themeShade="BF"/>
          <w:sz w:val="32"/>
          <w:szCs w:val="28"/>
        </w:rPr>
        <w:t>Sóng dừng</w:t>
      </w:r>
      <w:bookmarkEnd w:id="15"/>
    </w:p>
    <w:p w14:paraId="7253AB60" w14:textId="77777777" w:rsidR="000625F9" w:rsidRPr="000625F9" w:rsidRDefault="000625F9" w:rsidP="00E92F12">
      <w:pPr>
        <w:spacing w:line="360" w:lineRule="auto"/>
        <w:rPr>
          <w:color w:val="auto"/>
          <w:sz w:val="26"/>
          <w:szCs w:val="26"/>
        </w:rPr>
      </w:pPr>
    </w:p>
    <w:p w14:paraId="6F085F32" w14:textId="77777777" w:rsidR="000625F9" w:rsidRPr="000625F9" w:rsidRDefault="000625F9" w:rsidP="00DF6449">
      <w:pPr>
        <w:tabs>
          <w:tab w:val="left" w:pos="6318"/>
        </w:tabs>
        <w:spacing w:line="276" w:lineRule="auto"/>
        <w:ind w:left="108"/>
        <w:rPr>
          <w:rFonts w:eastAsia="Calibri"/>
          <w:color w:val="auto"/>
          <w:sz w:val="26"/>
          <w:szCs w:val="26"/>
        </w:rPr>
      </w:pPr>
      <w:r w:rsidRPr="000625F9">
        <w:rPr>
          <w:rFonts w:eastAsia="Calibri"/>
          <w:color w:val="auto"/>
          <w:sz w:val="26"/>
          <w:szCs w:val="26"/>
        </w:rPr>
        <w:t xml:space="preserve">- Hai sóng cùng biên độ, cùng bước sóng lan truyền theo hai hướng ngược nhau. Hai sóng gặp nhau và giao thoa với nhau tạo nên một sóng tổng hợp gọi là sóng dừng. </w:t>
      </w:r>
      <w:r w:rsidRPr="000625F9">
        <w:rPr>
          <w:rFonts w:eastAsia="Calibri"/>
          <w:color w:val="auto"/>
          <w:sz w:val="26"/>
          <w:szCs w:val="26"/>
        </w:rPr>
        <w:tab/>
      </w:r>
      <w:r w:rsidRPr="000625F9">
        <w:rPr>
          <w:rFonts w:eastAsia="Calibri"/>
          <w:color w:val="auto"/>
          <w:sz w:val="26"/>
          <w:szCs w:val="26"/>
          <w:lang w:val="vi-VN"/>
        </w:rPr>
        <w:t xml:space="preserve"> </w:t>
      </w:r>
      <w:r w:rsidRPr="000625F9">
        <w:rPr>
          <w:rFonts w:eastAsia="Calibri"/>
          <w:color w:val="auto"/>
          <w:sz w:val="26"/>
          <w:szCs w:val="26"/>
        </w:rPr>
        <w:t xml:space="preserve">   </w:t>
      </w:r>
      <w:r w:rsidRPr="000625F9">
        <w:rPr>
          <w:noProof/>
        </w:rPr>
        <w:drawing>
          <wp:inline distT="0" distB="0" distL="0" distR="0" wp14:anchorId="4CC7DDBB" wp14:editId="2A922A6C">
            <wp:extent cx="1029335" cy="710565"/>
            <wp:effectExtent l="0" t="0" r="0" b="0"/>
            <wp:docPr id="1947184933" name="Picture 3" descr="SÓNG CƠ | VUI HỌC L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ÓNG CƠ | VUI HỌC LÝ"/>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9335" cy="710565"/>
                    </a:xfrm>
                    <a:prstGeom prst="rect">
                      <a:avLst/>
                    </a:prstGeom>
                    <a:noFill/>
                    <a:ln>
                      <a:noFill/>
                    </a:ln>
                  </pic:spPr>
                </pic:pic>
              </a:graphicData>
            </a:graphic>
          </wp:inline>
        </w:drawing>
      </w:r>
      <w:r w:rsidRPr="000625F9">
        <w:rPr>
          <w:rFonts w:eastAsia="Calibri"/>
          <w:color w:val="auto"/>
          <w:sz w:val="26"/>
          <w:szCs w:val="26"/>
        </w:rPr>
        <w:t xml:space="preserve">  </w:t>
      </w:r>
      <w:r w:rsidRPr="000625F9">
        <w:rPr>
          <w:rFonts w:eastAsia="Calibri"/>
          <w:noProof/>
          <w:color w:val="auto"/>
          <w:sz w:val="26"/>
          <w:szCs w:val="26"/>
        </w:rPr>
        <w:drawing>
          <wp:inline distT="0" distB="0" distL="0" distR="0" wp14:anchorId="447242C2" wp14:editId="6E77D7ED">
            <wp:extent cx="736494" cy="693395"/>
            <wp:effectExtent l="0" t="0" r="6985" b="0"/>
            <wp:docPr id="1947184934" name="Picture 1947184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065" cy="710879"/>
                    </a:xfrm>
                    <a:prstGeom prst="rect">
                      <a:avLst/>
                    </a:prstGeom>
                  </pic:spPr>
                </pic:pic>
              </a:graphicData>
            </a:graphic>
          </wp:inline>
        </w:drawing>
      </w:r>
      <w:r w:rsidRPr="000625F9">
        <w:rPr>
          <w:rFonts w:eastAsia="Calibri"/>
          <w:color w:val="auto"/>
          <w:sz w:val="26"/>
          <w:szCs w:val="26"/>
        </w:rPr>
        <w:t xml:space="preserve">  </w:t>
      </w:r>
    </w:p>
    <w:p w14:paraId="2F38FFF2" w14:textId="77777777" w:rsidR="000625F9" w:rsidRPr="000625F9" w:rsidRDefault="000625F9" w:rsidP="00DF6449">
      <w:pPr>
        <w:spacing w:line="276" w:lineRule="auto"/>
        <w:jc w:val="both"/>
        <w:rPr>
          <w:rFonts w:eastAsia="Calibri"/>
          <w:color w:val="auto"/>
          <w:sz w:val="26"/>
          <w:szCs w:val="26"/>
        </w:rPr>
      </w:pPr>
      <w:r w:rsidRPr="000625F9">
        <w:rPr>
          <w:rFonts w:eastAsia="Calibri"/>
          <w:color w:val="auto"/>
          <w:sz w:val="26"/>
          <w:szCs w:val="26"/>
          <w:lang w:val="vi-VN"/>
        </w:rPr>
        <w:t xml:space="preserve">- </w:t>
      </w:r>
      <w:r w:rsidRPr="000625F9">
        <w:rPr>
          <w:rFonts w:eastAsia="Calibri"/>
          <w:color w:val="auto"/>
          <w:sz w:val="26"/>
          <w:szCs w:val="26"/>
        </w:rPr>
        <w:t xml:space="preserve">Nút sóng: là những điểm tại đó hai sóng ngược pha nhau </w:t>
      </w:r>
      <w:r w:rsidRPr="000625F9">
        <w:rPr>
          <w:position w:val="-6"/>
        </w:rPr>
        <w:object w:dxaOrig="300" w:dyaOrig="220" w14:anchorId="1E7204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1.25pt" o:ole="">
            <v:imagedata r:id="rId11" o:title=""/>
          </v:shape>
          <o:OLEObject Type="Embed" ProgID="Equation.DSMT4" ShapeID="_x0000_i1025" DrawAspect="Content" ObjectID="_1775647549" r:id="rId12"/>
        </w:object>
      </w:r>
      <w:r w:rsidRPr="000625F9">
        <w:rPr>
          <w:rFonts w:eastAsia="Calibri"/>
          <w:color w:val="auto"/>
          <w:sz w:val="26"/>
          <w:szCs w:val="26"/>
        </w:rPr>
        <w:t xml:space="preserve"> không dao động.</w:t>
      </w:r>
    </w:p>
    <w:p w14:paraId="38BFA747" w14:textId="77777777" w:rsidR="000625F9" w:rsidRPr="000625F9" w:rsidRDefault="000625F9" w:rsidP="00DF6449">
      <w:pPr>
        <w:spacing w:line="276" w:lineRule="auto"/>
        <w:jc w:val="both"/>
        <w:rPr>
          <w:rFonts w:eastAsia="Calibri"/>
          <w:color w:val="auto"/>
          <w:sz w:val="26"/>
          <w:szCs w:val="26"/>
        </w:rPr>
      </w:pPr>
      <w:r w:rsidRPr="000625F9">
        <w:rPr>
          <w:rFonts w:eastAsia="Calibri"/>
          <w:color w:val="auto"/>
          <w:sz w:val="26"/>
          <w:szCs w:val="26"/>
          <w:lang w:val="vi-VN"/>
        </w:rPr>
        <w:t xml:space="preserve">- </w:t>
      </w:r>
      <w:r w:rsidRPr="000625F9">
        <w:rPr>
          <w:rFonts w:eastAsia="Calibri"/>
          <w:color w:val="auto"/>
          <w:sz w:val="26"/>
          <w:szCs w:val="26"/>
        </w:rPr>
        <w:t xml:space="preserve">Bụng sóng: là những điểm tại đó hai sóng đồng pha nhau </w:t>
      </w:r>
      <w:r w:rsidRPr="000625F9">
        <w:rPr>
          <w:position w:val="-6"/>
        </w:rPr>
        <w:object w:dxaOrig="300" w:dyaOrig="220" w14:anchorId="17189351">
          <v:shape id="_x0000_i1026" type="#_x0000_t75" style="width:15pt;height:11.25pt" o:ole="">
            <v:imagedata r:id="rId11" o:title=""/>
          </v:shape>
          <o:OLEObject Type="Embed" ProgID="Equation.DSMT4" ShapeID="_x0000_i1026" DrawAspect="Content" ObjectID="_1775647550" r:id="rId13"/>
        </w:object>
      </w:r>
      <w:r w:rsidRPr="000625F9">
        <w:rPr>
          <w:rFonts w:eastAsia="Calibri"/>
          <w:color w:val="auto"/>
          <w:sz w:val="26"/>
          <w:szCs w:val="26"/>
        </w:rPr>
        <w:t xml:space="preserve"> dao động với biên độ cực đại.</w:t>
      </w:r>
    </w:p>
    <w:p w14:paraId="2B8129C2" w14:textId="77777777" w:rsidR="000625F9" w:rsidRPr="000625F9" w:rsidRDefault="000625F9" w:rsidP="00DF6449">
      <w:pPr>
        <w:tabs>
          <w:tab w:val="left" w:pos="6318"/>
        </w:tabs>
        <w:spacing w:line="276" w:lineRule="auto"/>
        <w:ind w:left="108"/>
        <w:rPr>
          <w:rFonts w:eastAsia="Calibri"/>
          <w:color w:val="auto"/>
          <w:sz w:val="26"/>
          <w:szCs w:val="26"/>
          <w:lang w:val="vi-VN"/>
        </w:rPr>
      </w:pPr>
      <w:r w:rsidRPr="000625F9">
        <w:rPr>
          <w:rFonts w:eastAsia="Calibri"/>
          <w:color w:val="auto"/>
          <w:sz w:val="26"/>
          <w:szCs w:val="26"/>
          <w:lang w:val="vi-VN"/>
        </w:rPr>
        <w:t xml:space="preserve">- </w:t>
      </w:r>
      <w:r w:rsidRPr="000625F9">
        <w:rPr>
          <w:rFonts w:eastAsia="Calibri"/>
          <w:color w:val="auto"/>
          <w:sz w:val="26"/>
          <w:szCs w:val="26"/>
        </w:rPr>
        <w:t>Sóng dừng là tổng hợp của nhiều sóng tới và sóng phản xạ.</w:t>
      </w:r>
      <w:r w:rsidRPr="000625F9">
        <w:rPr>
          <w:rFonts w:eastAsia="Calibri"/>
          <w:color w:val="auto"/>
          <w:sz w:val="26"/>
          <w:szCs w:val="26"/>
        </w:rPr>
        <w:tab/>
      </w:r>
      <w:r w:rsidRPr="000625F9">
        <w:rPr>
          <w:rFonts w:eastAsia="Calibri"/>
          <w:noProof/>
          <w:color w:val="auto"/>
          <w:sz w:val="26"/>
          <w:szCs w:val="26"/>
        </w:rPr>
        <w:drawing>
          <wp:inline distT="0" distB="0" distL="0" distR="0" wp14:anchorId="06A39BEF" wp14:editId="4DA1C49D">
            <wp:extent cx="1811020" cy="947420"/>
            <wp:effectExtent l="0" t="0" r="0" b="5080"/>
            <wp:docPr id="778697388" name="Picture 778697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11020" cy="947420"/>
                    </a:xfrm>
                    <a:prstGeom prst="rect">
                      <a:avLst/>
                    </a:prstGeom>
                  </pic:spPr>
                </pic:pic>
              </a:graphicData>
            </a:graphic>
          </wp:inline>
        </w:drawing>
      </w:r>
    </w:p>
    <w:p w14:paraId="53D65E9E" w14:textId="2FAFC0E0" w:rsidR="000625F9" w:rsidRPr="000625F9" w:rsidRDefault="000625F9" w:rsidP="000625F9">
      <w:pPr>
        <w:pStyle w:val="Heading2"/>
        <w:rPr>
          <w:color w:val="auto"/>
          <w:szCs w:val="28"/>
        </w:rPr>
      </w:pPr>
      <w:bookmarkStart w:id="16" w:name="_Toc143198300"/>
      <w:r>
        <w:rPr>
          <w:color w:val="C45911" w:themeColor="accent2" w:themeShade="BF"/>
          <w:sz w:val="36"/>
          <w:szCs w:val="36"/>
        </w:rPr>
        <w:t>2</w:t>
      </w:r>
      <w:r w:rsidRPr="000625F9">
        <w:rPr>
          <w:color w:val="C45911" w:themeColor="accent2" w:themeShade="BF"/>
          <w:sz w:val="36"/>
          <w:szCs w:val="36"/>
        </w:rPr>
        <w:t xml:space="preserve">. </w:t>
      </w:r>
      <w:r w:rsidRPr="000625F9">
        <w:rPr>
          <w:color w:val="C45911" w:themeColor="accent2" w:themeShade="BF"/>
          <w:sz w:val="32"/>
          <w:szCs w:val="28"/>
        </w:rPr>
        <w:t>Điều kiện để có sóng dừng</w:t>
      </w:r>
      <w:bookmarkEnd w:id="16"/>
    </w:p>
    <w:p w14:paraId="43DDD705" w14:textId="61F8B780" w:rsidR="000625F9" w:rsidRDefault="000625F9" w:rsidP="00DF6449">
      <w:pPr>
        <w:spacing w:line="276" w:lineRule="auto"/>
        <w:jc w:val="both"/>
        <w:rPr>
          <w:i/>
          <w:color w:val="auto"/>
          <w:sz w:val="26"/>
          <w:szCs w:val="26"/>
        </w:rPr>
      </w:pPr>
    </w:p>
    <w:p w14:paraId="152BBE96" w14:textId="08BC88EE" w:rsidR="000625F9" w:rsidRPr="000625F9" w:rsidRDefault="000625F9" w:rsidP="00DF6449">
      <w:pPr>
        <w:spacing w:line="276" w:lineRule="auto"/>
        <w:jc w:val="both"/>
        <w:rPr>
          <w:rFonts w:eastAsia="Calibri"/>
          <w:color w:val="auto"/>
          <w:sz w:val="26"/>
          <w:szCs w:val="26"/>
        </w:rPr>
      </w:pPr>
      <w:r w:rsidRPr="000625F9">
        <w:rPr>
          <w:i/>
          <w:color w:val="auto"/>
          <w:sz w:val="26"/>
          <w:szCs w:val="26"/>
        </w:rPr>
        <w:t xml:space="preserve">- </w:t>
      </w:r>
      <w:r w:rsidRPr="000625F9">
        <w:rPr>
          <w:rFonts w:eastAsia="Calibri"/>
          <w:i/>
          <w:color w:val="auto"/>
          <w:sz w:val="26"/>
          <w:szCs w:val="26"/>
        </w:rPr>
        <w:t xml:space="preserve">Trường hợp 1: </w:t>
      </w:r>
      <w:r w:rsidRPr="000625F9">
        <w:rPr>
          <w:rFonts w:eastAsia="Calibri"/>
          <w:color w:val="auto"/>
          <w:sz w:val="26"/>
          <w:szCs w:val="26"/>
        </w:rPr>
        <w:t xml:space="preserve">Hai đầu cố định (hai đầu là nút): </w:t>
      </w:r>
    </w:p>
    <w:p w14:paraId="4A3B426E" w14:textId="77777777" w:rsidR="000625F9" w:rsidRPr="000625F9" w:rsidRDefault="000625F9" w:rsidP="00DF6449">
      <w:pPr>
        <w:spacing w:line="276" w:lineRule="auto"/>
        <w:ind w:left="43" w:right="43"/>
        <w:jc w:val="both"/>
        <w:rPr>
          <w:color w:val="000000"/>
          <w:sz w:val="26"/>
          <w:szCs w:val="26"/>
        </w:rPr>
      </w:pPr>
      <w:r w:rsidRPr="000625F9">
        <w:rPr>
          <w:b/>
          <w:bCs/>
          <w:color w:val="000000"/>
          <w:sz w:val="26"/>
          <w:szCs w:val="26"/>
        </w:rPr>
        <w:t>Điều kiện:</w:t>
      </w:r>
      <w:r w:rsidRPr="000625F9">
        <w:rPr>
          <w:color w:val="000000"/>
          <w:sz w:val="26"/>
          <w:szCs w:val="26"/>
        </w:rPr>
        <w:t> chiều dài của sợi dây phải bằng một số nguyên lần nửa bước sóng.</w:t>
      </w:r>
    </w:p>
    <w:p w14:paraId="5E7049CE" w14:textId="77777777" w:rsidR="000625F9" w:rsidRPr="000625F9" w:rsidRDefault="000625F9" w:rsidP="00DF6449">
      <w:pPr>
        <w:spacing w:line="276" w:lineRule="auto"/>
        <w:ind w:left="43" w:right="43"/>
        <w:jc w:val="center"/>
        <w:rPr>
          <w:color w:val="000000"/>
          <w:sz w:val="26"/>
          <w:szCs w:val="26"/>
        </w:rPr>
      </w:pPr>
      <w:r w:rsidRPr="000625F9">
        <w:rPr>
          <w:position w:val="-24"/>
        </w:rPr>
        <w:object w:dxaOrig="800" w:dyaOrig="620" w14:anchorId="24D83C08">
          <v:shape id="_x0000_i1027" type="#_x0000_t75" style="width:40.5pt;height:31.5pt" o:ole="">
            <v:imagedata r:id="rId15" o:title=""/>
          </v:shape>
          <o:OLEObject Type="Embed" ProgID="Equation.DSMT4" ShapeID="_x0000_i1027" DrawAspect="Content" ObjectID="_1775647551" r:id="rId16"/>
        </w:object>
      </w:r>
      <w:r w:rsidRPr="000625F9">
        <w:rPr>
          <w:color w:val="000000"/>
          <w:sz w:val="26"/>
          <w:szCs w:val="26"/>
        </w:rPr>
        <w:t xml:space="preserve">  với n = 1, 2, 3,…</w:t>
      </w:r>
    </w:p>
    <w:p w14:paraId="14CC477E" w14:textId="77777777" w:rsidR="000625F9" w:rsidRPr="000625F9" w:rsidRDefault="000625F9" w:rsidP="00DF6449">
      <w:pPr>
        <w:spacing w:line="276" w:lineRule="auto"/>
        <w:ind w:right="43"/>
        <w:jc w:val="both"/>
        <w:rPr>
          <w:b/>
          <w:i/>
          <w:color w:val="000000"/>
          <w:sz w:val="26"/>
          <w:szCs w:val="26"/>
        </w:rPr>
      </w:pPr>
      <w:r w:rsidRPr="000625F9">
        <w:rPr>
          <w:b/>
          <w:i/>
          <w:color w:val="000000"/>
          <w:sz w:val="26"/>
          <w:szCs w:val="26"/>
        </w:rPr>
        <w:t>Lưu ý: Trên dây có:</w:t>
      </w:r>
    </w:p>
    <w:p w14:paraId="7BDF7693" w14:textId="77777777" w:rsidR="000625F9" w:rsidRPr="000625F9" w:rsidRDefault="000625F9" w:rsidP="00DF6449">
      <w:pPr>
        <w:spacing w:line="276" w:lineRule="auto"/>
        <w:jc w:val="both"/>
        <w:rPr>
          <w:rFonts w:eastAsia="Calibri"/>
          <w:color w:val="auto"/>
          <w:sz w:val="26"/>
          <w:szCs w:val="26"/>
        </w:rPr>
      </w:pPr>
      <w:r w:rsidRPr="000625F9">
        <w:rPr>
          <w:rFonts w:eastAsia="Calibri"/>
          <w:color w:val="auto"/>
          <w:sz w:val="26"/>
          <w:szCs w:val="26"/>
        </w:rPr>
        <w:t>Số bụng sóng = số bó sóng (nguyên) = n</w:t>
      </w:r>
    </w:p>
    <w:p w14:paraId="46D4E262" w14:textId="77777777" w:rsidR="000625F9" w:rsidRPr="000625F9" w:rsidRDefault="000625F9" w:rsidP="00DF6449">
      <w:pPr>
        <w:spacing w:line="276" w:lineRule="auto"/>
        <w:jc w:val="both"/>
        <w:rPr>
          <w:rFonts w:eastAsia="Calibri"/>
          <w:color w:val="auto"/>
          <w:sz w:val="26"/>
          <w:szCs w:val="26"/>
        </w:rPr>
      </w:pPr>
      <w:r w:rsidRPr="000625F9">
        <w:rPr>
          <w:rFonts w:eastAsia="Calibri"/>
          <w:color w:val="auto"/>
          <w:sz w:val="26"/>
          <w:szCs w:val="26"/>
        </w:rPr>
        <w:t>Số nút sóng: n + 1</w:t>
      </w:r>
    </w:p>
    <w:p w14:paraId="6FFDA28A" w14:textId="77777777" w:rsidR="000625F9" w:rsidRPr="000625F9" w:rsidRDefault="000625F9" w:rsidP="00DF6449">
      <w:pPr>
        <w:spacing w:line="276" w:lineRule="auto"/>
        <w:jc w:val="both"/>
        <w:rPr>
          <w:rFonts w:eastAsia="Calibri"/>
          <w:color w:val="auto"/>
          <w:sz w:val="26"/>
          <w:szCs w:val="26"/>
        </w:rPr>
      </w:pPr>
      <w:r w:rsidRPr="000625F9">
        <w:rPr>
          <w:i/>
          <w:color w:val="auto"/>
          <w:sz w:val="26"/>
          <w:szCs w:val="26"/>
        </w:rPr>
        <w:t xml:space="preserve">- </w:t>
      </w:r>
      <w:r w:rsidRPr="000625F9">
        <w:rPr>
          <w:rFonts w:eastAsia="Calibri"/>
          <w:i/>
          <w:color w:val="auto"/>
          <w:sz w:val="26"/>
          <w:szCs w:val="26"/>
        </w:rPr>
        <w:t>Trường hợp 2:</w:t>
      </w:r>
      <w:r w:rsidRPr="000625F9">
        <w:rPr>
          <w:rFonts w:eastAsia="Calibri"/>
          <w:color w:val="auto"/>
          <w:sz w:val="26"/>
          <w:szCs w:val="26"/>
        </w:rPr>
        <w:t xml:space="preserve"> Một đầu cố định, một đầu tự do (một đầu là nút, một đầu là bụng):</w:t>
      </w:r>
    </w:p>
    <w:p w14:paraId="70517946" w14:textId="77777777" w:rsidR="000625F9" w:rsidRPr="000625F9" w:rsidRDefault="000625F9" w:rsidP="00DF6449">
      <w:pPr>
        <w:spacing w:line="276" w:lineRule="auto"/>
        <w:ind w:left="43" w:right="43"/>
        <w:jc w:val="both"/>
        <w:rPr>
          <w:bCs/>
          <w:color w:val="000000" w:themeColor="text1"/>
          <w:sz w:val="26"/>
          <w:szCs w:val="26"/>
        </w:rPr>
      </w:pPr>
      <w:r w:rsidRPr="000625F9">
        <w:rPr>
          <w:b/>
          <w:bCs/>
          <w:color w:val="000000"/>
          <w:sz w:val="26"/>
          <w:szCs w:val="26"/>
        </w:rPr>
        <w:t>Điều kiện: </w:t>
      </w:r>
      <w:r w:rsidRPr="000625F9">
        <w:rPr>
          <w:bCs/>
          <w:color w:val="000000" w:themeColor="text1"/>
          <w:sz w:val="26"/>
          <w:szCs w:val="26"/>
        </w:rPr>
        <w:t>chiều dài của sợi dây phải bằng một số lẻ lần một phần tư bước sóng (</w:t>
      </w:r>
      <w:r w:rsidRPr="000625F9">
        <w:rPr>
          <w:position w:val="-24"/>
        </w:rPr>
        <w:object w:dxaOrig="260" w:dyaOrig="620" w14:anchorId="1683BBD3">
          <v:shape id="_x0000_i1028" type="#_x0000_t75" style="width:13.5pt;height:31.5pt" o:ole="">
            <v:imagedata r:id="rId17" o:title=""/>
          </v:shape>
          <o:OLEObject Type="Embed" ProgID="Equation.DSMT4" ShapeID="_x0000_i1028" DrawAspect="Content" ObjectID="_1775647552" r:id="rId18"/>
        </w:object>
      </w:r>
      <w:r w:rsidRPr="000625F9">
        <w:rPr>
          <w:bCs/>
          <w:color w:val="000000" w:themeColor="text1"/>
          <w:sz w:val="26"/>
          <w:szCs w:val="26"/>
        </w:rPr>
        <w:t>)</w:t>
      </w:r>
    </w:p>
    <w:p w14:paraId="00A65710" w14:textId="77777777" w:rsidR="000625F9" w:rsidRPr="000625F9" w:rsidRDefault="000625F9" w:rsidP="00DF6449">
      <w:pPr>
        <w:spacing w:line="276" w:lineRule="auto"/>
        <w:ind w:left="43" w:right="43"/>
        <w:jc w:val="center"/>
        <w:rPr>
          <w:color w:val="000000"/>
          <w:sz w:val="26"/>
          <w:szCs w:val="26"/>
        </w:rPr>
      </w:pPr>
      <w:r w:rsidRPr="000625F9">
        <w:rPr>
          <w:position w:val="-28"/>
        </w:rPr>
        <w:object w:dxaOrig="2580" w:dyaOrig="680" w14:anchorId="56C95AFA">
          <v:shape id="_x0000_i1029" type="#_x0000_t75" style="width:129pt;height:33.75pt" o:ole="">
            <v:imagedata r:id="rId19" o:title=""/>
          </v:shape>
          <o:OLEObject Type="Embed" ProgID="Equation.DSMT4" ShapeID="_x0000_i1029" DrawAspect="Content" ObjectID="_1775647553" r:id="rId20"/>
        </w:object>
      </w:r>
      <w:r w:rsidRPr="000625F9">
        <w:rPr>
          <w:color w:val="000000"/>
          <w:sz w:val="26"/>
          <w:szCs w:val="26"/>
        </w:rPr>
        <w:t xml:space="preserve">   với n = 0, 1, 2, 3,…</w:t>
      </w:r>
    </w:p>
    <w:p w14:paraId="0866B232" w14:textId="77777777" w:rsidR="000625F9" w:rsidRPr="000625F9" w:rsidRDefault="000625F9" w:rsidP="00DF6449">
      <w:pPr>
        <w:spacing w:line="276" w:lineRule="auto"/>
        <w:ind w:right="43"/>
        <w:jc w:val="both"/>
        <w:rPr>
          <w:b/>
          <w:i/>
          <w:color w:val="000000"/>
          <w:sz w:val="26"/>
          <w:szCs w:val="26"/>
        </w:rPr>
      </w:pPr>
      <w:r w:rsidRPr="000625F9">
        <w:rPr>
          <w:b/>
          <w:i/>
          <w:color w:val="000000"/>
          <w:sz w:val="26"/>
          <w:szCs w:val="26"/>
        </w:rPr>
        <w:t>Lưu ý: Trên dây có:</w:t>
      </w:r>
    </w:p>
    <w:p w14:paraId="66CED02D" w14:textId="77777777" w:rsidR="000625F9" w:rsidRPr="000625F9" w:rsidRDefault="000625F9" w:rsidP="00DF6449">
      <w:pPr>
        <w:spacing w:line="276" w:lineRule="auto"/>
        <w:ind w:right="43"/>
        <w:jc w:val="both"/>
        <w:rPr>
          <w:color w:val="000000"/>
          <w:sz w:val="26"/>
          <w:szCs w:val="26"/>
        </w:rPr>
      </w:pPr>
      <w:r w:rsidRPr="000625F9">
        <w:rPr>
          <w:color w:val="000000"/>
          <w:sz w:val="26"/>
          <w:szCs w:val="26"/>
        </w:rPr>
        <w:t>Số bó sóng (nguyên) = n</w:t>
      </w:r>
    </w:p>
    <w:p w14:paraId="2715338A" w14:textId="77777777" w:rsidR="000625F9" w:rsidRPr="000625F9" w:rsidRDefault="000625F9" w:rsidP="00DF6449">
      <w:pPr>
        <w:spacing w:line="276" w:lineRule="auto"/>
        <w:ind w:right="43"/>
        <w:jc w:val="both"/>
        <w:rPr>
          <w:color w:val="000000"/>
          <w:sz w:val="26"/>
          <w:szCs w:val="26"/>
        </w:rPr>
      </w:pPr>
      <w:r w:rsidRPr="000625F9">
        <w:rPr>
          <w:color w:val="000000"/>
          <w:sz w:val="26"/>
          <w:szCs w:val="26"/>
        </w:rPr>
        <w:t>Số bụng sóng = s</w:t>
      </w:r>
      <w:r w:rsidRPr="000625F9">
        <w:rPr>
          <w:color w:val="000000" w:themeColor="text1"/>
          <w:sz w:val="26"/>
          <w:szCs w:val="26"/>
        </w:rPr>
        <w:t xml:space="preserve">ố nút sóng: </w:t>
      </w:r>
      <w:r w:rsidRPr="000625F9">
        <w:rPr>
          <w:color w:val="000000"/>
          <w:sz w:val="26"/>
          <w:szCs w:val="26"/>
        </w:rPr>
        <w:t>n + 1.</w:t>
      </w:r>
    </w:p>
    <w:p w14:paraId="7367078D" w14:textId="77777777" w:rsidR="000625F9" w:rsidRPr="000625F9" w:rsidRDefault="000625F9" w:rsidP="00DF6449">
      <w:pPr>
        <w:spacing w:line="276" w:lineRule="auto"/>
        <w:ind w:right="43"/>
        <w:jc w:val="both"/>
        <w:rPr>
          <w:color w:val="000000"/>
          <w:sz w:val="26"/>
          <w:szCs w:val="26"/>
        </w:rPr>
      </w:pPr>
    </w:p>
    <w:p w14:paraId="5299A4EE" w14:textId="77777777" w:rsidR="000625F9" w:rsidRPr="000625F9" w:rsidRDefault="000625F9" w:rsidP="00DF6449">
      <w:pPr>
        <w:spacing w:line="276" w:lineRule="auto"/>
        <w:ind w:right="43"/>
        <w:jc w:val="both"/>
        <w:rPr>
          <w:color w:val="000000"/>
          <w:sz w:val="26"/>
          <w:szCs w:val="26"/>
        </w:rPr>
      </w:pPr>
    </w:p>
    <w:p w14:paraId="6B593046" w14:textId="77777777" w:rsidR="000625F9" w:rsidRPr="000625F9" w:rsidRDefault="000625F9" w:rsidP="00DF6449">
      <w:pPr>
        <w:spacing w:line="276" w:lineRule="auto"/>
        <w:jc w:val="center"/>
        <w:rPr>
          <w:color w:val="auto"/>
          <w:sz w:val="26"/>
          <w:szCs w:val="26"/>
        </w:rPr>
      </w:pPr>
      <w:r w:rsidRPr="000625F9">
        <w:rPr>
          <w:color w:val="auto"/>
          <w:sz w:val="26"/>
          <w:szCs w:val="26"/>
          <w:lang w:val="nl-NL"/>
        </w:rPr>
        <w:tab/>
      </w:r>
      <w:r w:rsidRPr="000625F9">
        <w:rPr>
          <w:noProof/>
          <w:color w:val="auto"/>
          <w:sz w:val="24"/>
          <w:szCs w:val="24"/>
        </w:rPr>
        <w:drawing>
          <wp:inline distT="0" distB="0" distL="0" distR="0" wp14:anchorId="05741C5E" wp14:editId="5270E73D">
            <wp:extent cx="1900671" cy="1219200"/>
            <wp:effectExtent l="0" t="0" r="4445" b="0"/>
            <wp:docPr id="1947184931" name="Picture 1947184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83867" cy="1272567"/>
                    </a:xfrm>
                    <a:prstGeom prst="rect">
                      <a:avLst/>
                    </a:prstGeom>
                  </pic:spPr>
                </pic:pic>
              </a:graphicData>
            </a:graphic>
          </wp:inline>
        </w:drawing>
      </w:r>
    </w:p>
    <w:p w14:paraId="579DEA42" w14:textId="77777777" w:rsidR="000625F9" w:rsidRPr="000625F9" w:rsidRDefault="000625F9" w:rsidP="00DF6449">
      <w:pPr>
        <w:spacing w:line="276" w:lineRule="auto"/>
        <w:jc w:val="center"/>
        <w:rPr>
          <w:color w:val="auto"/>
          <w:sz w:val="26"/>
          <w:szCs w:val="26"/>
        </w:rPr>
      </w:pPr>
    </w:p>
    <w:p w14:paraId="6030D77E" w14:textId="77777777" w:rsidR="000625F9" w:rsidRPr="000625F9" w:rsidRDefault="000625F9" w:rsidP="00DF6449">
      <w:pPr>
        <w:tabs>
          <w:tab w:val="left" w:pos="6445"/>
        </w:tabs>
        <w:ind w:left="108"/>
        <w:rPr>
          <w:sz w:val="26"/>
          <w:szCs w:val="26"/>
        </w:rPr>
      </w:pPr>
      <w:r w:rsidRPr="000625F9">
        <w:rPr>
          <w:noProof/>
          <w:color w:val="auto"/>
          <w:sz w:val="24"/>
          <w:szCs w:val="24"/>
        </w:rPr>
        <w:lastRenderedPageBreak/>
        <w:drawing>
          <wp:inline distT="0" distB="0" distL="0" distR="0" wp14:anchorId="5063E5A0" wp14:editId="236D1C7E">
            <wp:extent cx="2117678" cy="1032934"/>
            <wp:effectExtent l="0" t="0" r="0" b="0"/>
            <wp:docPr id="1947184932" name="Picture 1947184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200785" cy="1073471"/>
                    </a:xfrm>
                    <a:prstGeom prst="rect">
                      <a:avLst/>
                    </a:prstGeom>
                  </pic:spPr>
                </pic:pic>
              </a:graphicData>
            </a:graphic>
          </wp:inline>
        </w:drawing>
      </w:r>
    </w:p>
    <w:p w14:paraId="077058A3" w14:textId="32B77050" w:rsidR="000625F9" w:rsidRPr="000625F9" w:rsidRDefault="000625F9" w:rsidP="000625F9">
      <w:pPr>
        <w:pStyle w:val="Heading2"/>
        <w:rPr>
          <w:color w:val="auto"/>
          <w:szCs w:val="28"/>
        </w:rPr>
      </w:pPr>
      <w:bookmarkStart w:id="17" w:name="_Toc143198301"/>
      <w:r>
        <w:rPr>
          <w:color w:val="C45911" w:themeColor="accent2" w:themeShade="BF"/>
          <w:sz w:val="36"/>
          <w:szCs w:val="36"/>
        </w:rPr>
        <w:t>3</w:t>
      </w:r>
      <w:r w:rsidRPr="000625F9">
        <w:rPr>
          <w:color w:val="C45911" w:themeColor="accent2" w:themeShade="BF"/>
          <w:sz w:val="36"/>
          <w:szCs w:val="36"/>
        </w:rPr>
        <w:t xml:space="preserve">. </w:t>
      </w:r>
      <w:r w:rsidRPr="000625F9">
        <w:rPr>
          <w:color w:val="C45911" w:themeColor="accent2" w:themeShade="BF"/>
          <w:sz w:val="32"/>
          <w:szCs w:val="28"/>
        </w:rPr>
        <w:t>Sóng sừng trong các nhạc cụ</w:t>
      </w:r>
      <w:bookmarkEnd w:id="17"/>
    </w:p>
    <w:p w14:paraId="67AEDC40" w14:textId="7C051910" w:rsidR="00E92F12" w:rsidRPr="000625F9" w:rsidRDefault="00E92F12" w:rsidP="00E92F12">
      <w:pPr>
        <w:spacing w:line="276" w:lineRule="auto"/>
        <w:jc w:val="both"/>
        <w:rPr>
          <w:color w:val="auto"/>
          <w:sz w:val="26"/>
          <w:szCs w:val="26"/>
        </w:rPr>
      </w:pPr>
    </w:p>
    <w:tbl>
      <w:tblPr>
        <w:tblStyle w:val="TableGrid"/>
        <w:tblW w:w="10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
        <w:gridCol w:w="4776"/>
        <w:gridCol w:w="851"/>
        <w:gridCol w:w="3968"/>
        <w:gridCol w:w="832"/>
      </w:tblGrid>
      <w:tr w:rsidR="00E92F12" w:rsidRPr="000625F9" w14:paraId="791F5062" w14:textId="77777777" w:rsidTr="00DF6449">
        <w:trPr>
          <w:gridBefore w:val="1"/>
          <w:wBefore w:w="43" w:type="dxa"/>
        </w:trPr>
        <w:tc>
          <w:tcPr>
            <w:tcW w:w="5627" w:type="dxa"/>
            <w:gridSpan w:val="2"/>
          </w:tcPr>
          <w:p w14:paraId="3A4480C1" w14:textId="77777777" w:rsidR="00E92F12" w:rsidRPr="000625F9" w:rsidRDefault="00E92F12" w:rsidP="00DF6449">
            <w:pPr>
              <w:spacing w:line="276" w:lineRule="auto"/>
              <w:ind w:left="43" w:right="43"/>
              <w:jc w:val="both"/>
              <w:rPr>
                <w:color w:val="000000"/>
                <w:sz w:val="26"/>
                <w:szCs w:val="26"/>
              </w:rPr>
            </w:pPr>
            <w:r w:rsidRPr="000625F9">
              <w:rPr>
                <w:b/>
                <w:color w:val="000000"/>
                <w:sz w:val="26"/>
                <w:szCs w:val="26"/>
              </w:rPr>
              <w:t>- Sóng dừng đối với nhạc cụ dây như:</w:t>
            </w:r>
            <w:r w:rsidRPr="000625F9">
              <w:rPr>
                <w:color w:val="000000"/>
                <w:sz w:val="26"/>
                <w:szCs w:val="26"/>
              </w:rPr>
              <w:t xml:space="preserve"> ghita, violon, đàn tính, đàn cò,... Hai đầu dây cố định. Nên âm phát ra có:</w:t>
            </w:r>
          </w:p>
          <w:p w14:paraId="710C4F77" w14:textId="77777777" w:rsidR="00E92F12" w:rsidRPr="000625F9" w:rsidRDefault="00E92F12" w:rsidP="00DF6449">
            <w:pPr>
              <w:spacing w:line="276" w:lineRule="auto"/>
              <w:ind w:left="43" w:right="43"/>
              <w:jc w:val="both"/>
              <w:rPr>
                <w:i/>
                <w:color w:val="000000"/>
                <w:sz w:val="26"/>
                <w:szCs w:val="26"/>
              </w:rPr>
            </w:pPr>
            <w:r w:rsidRPr="000625F9">
              <w:rPr>
                <w:i/>
                <w:color w:val="000000"/>
                <w:sz w:val="26"/>
                <w:szCs w:val="26"/>
              </w:rPr>
              <w:t xml:space="preserve">+ Bước sóng: </w:t>
            </w:r>
            <w:r w:rsidRPr="000625F9">
              <w:rPr>
                <w:position w:val="-6"/>
              </w:rPr>
              <w:object w:dxaOrig="740" w:dyaOrig="279" w14:anchorId="0EBB9362">
                <v:shape id="_x0000_i1030" type="#_x0000_t75" style="width:36.75pt;height:14.25pt" o:ole="">
                  <v:imagedata r:id="rId23" o:title=""/>
                </v:shape>
                <o:OLEObject Type="Embed" ProgID="Equation.DSMT4" ShapeID="_x0000_i1030" DrawAspect="Content" ObjectID="_1775647554" r:id="rId24"/>
              </w:object>
            </w:r>
          </w:p>
          <w:p w14:paraId="005182E4" w14:textId="77777777" w:rsidR="00E92F12" w:rsidRPr="000625F9" w:rsidRDefault="00E92F12" w:rsidP="00DF6449">
            <w:pPr>
              <w:spacing w:line="276" w:lineRule="auto"/>
              <w:ind w:left="43" w:right="43"/>
              <w:jc w:val="both"/>
              <w:rPr>
                <w:color w:val="000000"/>
                <w:sz w:val="26"/>
                <w:szCs w:val="26"/>
              </w:rPr>
            </w:pPr>
            <w:r w:rsidRPr="000625F9">
              <w:rPr>
                <w:i/>
                <w:color w:val="000000"/>
                <w:sz w:val="26"/>
                <w:szCs w:val="26"/>
              </w:rPr>
              <w:t xml:space="preserve">+ Tần số: </w:t>
            </w:r>
            <w:r w:rsidRPr="000625F9">
              <w:rPr>
                <w:position w:val="-24"/>
              </w:rPr>
              <w:object w:dxaOrig="800" w:dyaOrig="620" w14:anchorId="4D11D1F2">
                <v:shape id="_x0000_i1031" type="#_x0000_t75" style="width:40.5pt;height:31.5pt" o:ole="">
                  <v:imagedata r:id="rId25" o:title=""/>
                </v:shape>
                <o:OLEObject Type="Embed" ProgID="Equation.DSMT4" ShapeID="_x0000_i1031" DrawAspect="Content" ObjectID="_1775647555" r:id="rId26"/>
              </w:object>
            </w:r>
            <w:r w:rsidRPr="000625F9">
              <w:rPr>
                <w:i/>
                <w:color w:val="000000"/>
                <w:sz w:val="26"/>
                <w:szCs w:val="26"/>
              </w:rPr>
              <w:t>.</w:t>
            </w:r>
            <w:r w:rsidRPr="000625F9">
              <w:rPr>
                <w:color w:val="000000"/>
                <w:sz w:val="26"/>
                <w:szCs w:val="26"/>
              </w:rPr>
              <w:t xml:space="preserve"> </w:t>
            </w:r>
          </w:p>
          <w:p w14:paraId="521725A4" w14:textId="77777777" w:rsidR="00E92F12" w:rsidRPr="000625F9" w:rsidRDefault="00E92F12" w:rsidP="00DF6449">
            <w:pPr>
              <w:spacing w:line="276" w:lineRule="auto"/>
              <w:ind w:left="43" w:right="43"/>
              <w:jc w:val="both"/>
              <w:rPr>
                <w:i/>
                <w:color w:val="000000"/>
                <w:sz w:val="26"/>
                <w:szCs w:val="26"/>
              </w:rPr>
            </w:pPr>
            <w:r w:rsidRPr="000625F9">
              <w:rPr>
                <w:b/>
                <w:color w:val="000000"/>
                <w:sz w:val="26"/>
                <w:szCs w:val="26"/>
              </w:rPr>
              <w:t xml:space="preserve">- Sóng dừng đối với nhạch cụ khí như: </w:t>
            </w:r>
            <w:r w:rsidRPr="000625F9">
              <w:rPr>
                <w:color w:val="000000"/>
                <w:sz w:val="26"/>
                <w:szCs w:val="26"/>
              </w:rPr>
              <w:t>sáo, kèn, cột không khí dao động tạo ra sóng dừng khi ta thổi.</w:t>
            </w:r>
          </w:p>
        </w:tc>
        <w:tc>
          <w:tcPr>
            <w:tcW w:w="4800" w:type="dxa"/>
            <w:gridSpan w:val="2"/>
          </w:tcPr>
          <w:p w14:paraId="5D0BE2FD" w14:textId="77777777" w:rsidR="00E92F12" w:rsidRPr="000625F9" w:rsidRDefault="00E92F12" w:rsidP="00DF6449">
            <w:pPr>
              <w:spacing w:line="276" w:lineRule="auto"/>
              <w:ind w:right="43"/>
              <w:rPr>
                <w:noProof/>
              </w:rPr>
            </w:pPr>
            <w:r w:rsidRPr="000625F9">
              <w:rPr>
                <w:noProof/>
                <w:color w:val="000000"/>
                <w:sz w:val="26"/>
                <w:szCs w:val="26"/>
              </w:rPr>
              <w:drawing>
                <wp:inline distT="0" distB="0" distL="0" distR="0" wp14:anchorId="5BE44B72" wp14:editId="0055C237">
                  <wp:extent cx="863600" cy="685800"/>
                  <wp:effectExtent l="0" t="0" r="0" b="0"/>
                  <wp:docPr id="1947184936" name="Picture 1947184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69515" cy="690497"/>
                          </a:xfrm>
                          <a:prstGeom prst="rect">
                            <a:avLst/>
                          </a:prstGeom>
                        </pic:spPr>
                      </pic:pic>
                    </a:graphicData>
                  </a:graphic>
                </wp:inline>
              </w:drawing>
            </w:r>
            <w:r w:rsidRPr="000625F9">
              <w:rPr>
                <w:noProof/>
              </w:rPr>
              <w:t xml:space="preserve"> </w:t>
            </w:r>
            <w:r w:rsidRPr="000625F9">
              <w:rPr>
                <w:noProof/>
                <w:color w:val="000000"/>
                <w:sz w:val="26"/>
                <w:szCs w:val="26"/>
              </w:rPr>
              <w:drawing>
                <wp:inline distT="0" distB="0" distL="0" distR="0" wp14:anchorId="0F476BAF" wp14:editId="7508739F">
                  <wp:extent cx="643467" cy="705990"/>
                  <wp:effectExtent l="0" t="0" r="4445" b="0"/>
                  <wp:docPr id="1947184937" name="Picture 1947184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8909" cy="711960"/>
                          </a:xfrm>
                          <a:prstGeom prst="rect">
                            <a:avLst/>
                          </a:prstGeom>
                        </pic:spPr>
                      </pic:pic>
                    </a:graphicData>
                  </a:graphic>
                </wp:inline>
              </w:drawing>
            </w:r>
            <w:r w:rsidRPr="000625F9">
              <w:rPr>
                <w:noProof/>
              </w:rPr>
              <w:t xml:space="preserve"> </w:t>
            </w:r>
            <w:r w:rsidRPr="000625F9">
              <w:rPr>
                <w:noProof/>
              </w:rPr>
              <w:drawing>
                <wp:inline distT="0" distB="0" distL="0" distR="0" wp14:anchorId="4BD4F304" wp14:editId="60488B14">
                  <wp:extent cx="821266" cy="615730"/>
                  <wp:effectExtent l="0" t="0" r="0" b="0"/>
                  <wp:docPr id="1947184938" name="Picture 1947184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45337" cy="633777"/>
                          </a:xfrm>
                          <a:prstGeom prst="rect">
                            <a:avLst/>
                          </a:prstGeom>
                        </pic:spPr>
                      </pic:pic>
                    </a:graphicData>
                  </a:graphic>
                </wp:inline>
              </w:drawing>
            </w:r>
          </w:p>
          <w:p w14:paraId="2C0FE70B" w14:textId="77777777" w:rsidR="00E92F12" w:rsidRPr="000625F9" w:rsidRDefault="00E92F12" w:rsidP="00DF6449">
            <w:pPr>
              <w:spacing w:line="276" w:lineRule="auto"/>
              <w:ind w:right="43"/>
              <w:rPr>
                <w:color w:val="000000"/>
                <w:sz w:val="26"/>
                <w:szCs w:val="26"/>
              </w:rPr>
            </w:pPr>
            <w:r w:rsidRPr="000625F9">
              <w:rPr>
                <w:noProof/>
                <w:color w:val="000000"/>
                <w:sz w:val="26"/>
                <w:szCs w:val="26"/>
              </w:rPr>
              <w:drawing>
                <wp:inline distT="0" distB="0" distL="0" distR="0" wp14:anchorId="7F4742A7" wp14:editId="5A0C7147">
                  <wp:extent cx="1303867" cy="1065530"/>
                  <wp:effectExtent l="0" t="0" r="0" b="1270"/>
                  <wp:docPr id="1947184939" name="Picture 1947184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344353" cy="1098615"/>
                          </a:xfrm>
                          <a:prstGeom prst="rect">
                            <a:avLst/>
                          </a:prstGeom>
                        </pic:spPr>
                      </pic:pic>
                    </a:graphicData>
                  </a:graphic>
                </wp:inline>
              </w:drawing>
            </w:r>
            <w:r w:rsidRPr="000625F9">
              <w:rPr>
                <w:noProof/>
              </w:rPr>
              <w:t xml:space="preserve"> </w:t>
            </w:r>
            <w:r w:rsidRPr="000625F9">
              <w:rPr>
                <w:noProof/>
                <w:color w:val="000000"/>
                <w:sz w:val="26"/>
                <w:szCs w:val="26"/>
              </w:rPr>
              <w:drawing>
                <wp:inline distT="0" distB="0" distL="0" distR="0" wp14:anchorId="64B4C696" wp14:editId="2A62AA07">
                  <wp:extent cx="1023409" cy="992284"/>
                  <wp:effectExtent l="0" t="0" r="5715" b="0"/>
                  <wp:docPr id="1947184940" name="Picture 1947184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034514" cy="1003051"/>
                          </a:xfrm>
                          <a:prstGeom prst="rect">
                            <a:avLst/>
                          </a:prstGeom>
                        </pic:spPr>
                      </pic:pic>
                    </a:graphicData>
                  </a:graphic>
                </wp:inline>
              </w:drawing>
            </w:r>
          </w:p>
        </w:tc>
      </w:tr>
      <w:tr w:rsidR="00E92F12" w:rsidRPr="000625F9" w14:paraId="496BCA13" w14:textId="77777777" w:rsidTr="00DF6449">
        <w:trPr>
          <w:gridAfter w:val="1"/>
          <w:wAfter w:w="832" w:type="dxa"/>
        </w:trPr>
        <w:tc>
          <w:tcPr>
            <w:tcW w:w="4819" w:type="dxa"/>
            <w:gridSpan w:val="2"/>
          </w:tcPr>
          <w:p w14:paraId="415BB311" w14:textId="77777777" w:rsidR="00E92F12" w:rsidRPr="000625F9" w:rsidRDefault="00E92F12" w:rsidP="00DF6449">
            <w:pPr>
              <w:spacing w:line="276" w:lineRule="auto"/>
              <w:jc w:val="center"/>
              <w:rPr>
                <w:rFonts w:eastAsia="Calibri"/>
                <w:color w:val="auto"/>
                <w:sz w:val="26"/>
                <w:szCs w:val="26"/>
              </w:rPr>
            </w:pPr>
          </w:p>
        </w:tc>
        <w:tc>
          <w:tcPr>
            <w:tcW w:w="4819" w:type="dxa"/>
            <w:gridSpan w:val="2"/>
          </w:tcPr>
          <w:p w14:paraId="75F16991" w14:textId="77777777" w:rsidR="00E92F12" w:rsidRPr="000625F9" w:rsidRDefault="00E92F12" w:rsidP="00DF6449">
            <w:pPr>
              <w:spacing w:line="276" w:lineRule="auto"/>
              <w:jc w:val="center"/>
              <w:rPr>
                <w:color w:val="auto"/>
                <w:sz w:val="26"/>
                <w:szCs w:val="26"/>
                <w:lang w:val="vi-VN"/>
              </w:rPr>
            </w:pPr>
          </w:p>
        </w:tc>
      </w:tr>
    </w:tbl>
    <w:p w14:paraId="738A93C2" w14:textId="77777777" w:rsidR="000625F9" w:rsidRDefault="000625F9" w:rsidP="00E92F12">
      <w:pPr>
        <w:spacing w:line="276" w:lineRule="auto"/>
        <w:jc w:val="both"/>
        <w:rPr>
          <w:b/>
          <w:color w:val="auto"/>
          <w:sz w:val="26"/>
          <w:szCs w:val="26"/>
        </w:rPr>
      </w:pPr>
    </w:p>
    <w:p w14:paraId="6A6D2598" w14:textId="77777777" w:rsidR="000625F9" w:rsidRDefault="000625F9">
      <w:pPr>
        <w:rPr>
          <w:b/>
          <w:color w:val="auto"/>
          <w:sz w:val="26"/>
          <w:szCs w:val="26"/>
        </w:rPr>
      </w:pPr>
      <w:r>
        <w:rPr>
          <w:b/>
          <w:color w:val="auto"/>
          <w:sz w:val="26"/>
          <w:szCs w:val="26"/>
        </w:rPr>
        <w:br w:type="page"/>
      </w:r>
    </w:p>
    <w:p w14:paraId="49939F48" w14:textId="77777777" w:rsidR="000625F9" w:rsidRPr="00C93CE7" w:rsidRDefault="000625F9" w:rsidP="000625F9">
      <w:pPr>
        <w:pStyle w:val="Heading1"/>
        <w:jc w:val="left"/>
        <w:rPr>
          <w:color w:val="000000" w:themeColor="text1"/>
          <w:sz w:val="26"/>
          <w:szCs w:val="26"/>
        </w:rPr>
      </w:pPr>
      <w:bookmarkStart w:id="18" w:name="_Toc143179587"/>
      <w:bookmarkStart w:id="19" w:name="_Toc143180610"/>
      <w:bookmarkStart w:id="20" w:name="_Toc143182536"/>
      <w:bookmarkStart w:id="21" w:name="_Toc143187614"/>
      <w:bookmarkStart w:id="22" w:name="_Toc143198302"/>
      <w:r w:rsidRPr="00C93CE7">
        <w:rPr>
          <w:color w:val="2E74B5" w:themeColor="accent1" w:themeShade="BF"/>
          <w:sz w:val="36"/>
          <w:szCs w:val="40"/>
        </w:rPr>
        <w:lastRenderedPageBreak/>
        <w:t>II. Bài tập ôn lý thuyết</w:t>
      </w:r>
      <w:bookmarkEnd w:id="18"/>
      <w:bookmarkEnd w:id="19"/>
      <w:bookmarkEnd w:id="20"/>
      <w:bookmarkEnd w:id="21"/>
      <w:bookmarkEnd w:id="22"/>
    </w:p>
    <w:p w14:paraId="3F5262F3" w14:textId="77777777" w:rsidR="000625F9" w:rsidRPr="00C93CE7" w:rsidRDefault="000625F9" w:rsidP="000625F9">
      <w:pPr>
        <w:tabs>
          <w:tab w:val="left" w:pos="360"/>
        </w:tabs>
        <w:spacing w:line="276" w:lineRule="auto"/>
        <w:jc w:val="both"/>
        <w:rPr>
          <w:b/>
          <w:color w:val="auto"/>
          <w:sz w:val="26"/>
          <w:szCs w:val="26"/>
        </w:rPr>
      </w:pPr>
    </w:p>
    <w:p w14:paraId="56AADD4B" w14:textId="77777777" w:rsidR="000625F9" w:rsidRPr="00C93CE7" w:rsidRDefault="000625F9" w:rsidP="000625F9">
      <w:pPr>
        <w:pStyle w:val="Heading2"/>
        <w:rPr>
          <w:color w:val="000000" w:themeColor="text1"/>
          <w:sz w:val="32"/>
          <w:szCs w:val="32"/>
        </w:rPr>
      </w:pPr>
      <w:bookmarkStart w:id="23" w:name="_Toc143179588"/>
      <w:bookmarkStart w:id="24" w:name="_Toc143180611"/>
      <w:bookmarkStart w:id="25" w:name="_Toc143182537"/>
      <w:bookmarkStart w:id="26" w:name="_Toc143187615"/>
      <w:bookmarkStart w:id="27" w:name="_Toc143198303"/>
      <w:r w:rsidRPr="00C93CE7">
        <w:rPr>
          <w:color w:val="C45911" w:themeColor="accent2" w:themeShade="BF"/>
          <w:sz w:val="32"/>
          <w:szCs w:val="32"/>
        </w:rPr>
        <w:t>A. BÀI TẬP TỰ ĐIỀN KHUYẾT</w:t>
      </w:r>
      <w:bookmarkEnd w:id="23"/>
      <w:bookmarkEnd w:id="24"/>
      <w:bookmarkEnd w:id="25"/>
      <w:bookmarkEnd w:id="26"/>
      <w:bookmarkEnd w:id="27"/>
    </w:p>
    <w:p w14:paraId="5EE437FD" w14:textId="77777777" w:rsidR="00E92F12" w:rsidRPr="000625F9" w:rsidRDefault="00E92F12" w:rsidP="00E92F12">
      <w:pPr>
        <w:spacing w:line="276" w:lineRule="auto"/>
        <w:jc w:val="both"/>
        <w:rPr>
          <w:color w:val="auto"/>
          <w:sz w:val="26"/>
          <w:szCs w:val="26"/>
        </w:rPr>
      </w:pPr>
      <w:r w:rsidRPr="000625F9">
        <w:rPr>
          <w:b/>
          <w:color w:val="auto"/>
          <w:sz w:val="26"/>
          <w:szCs w:val="26"/>
        </w:rPr>
        <w:t>Câu 1:</w:t>
      </w:r>
      <w:r w:rsidRPr="000625F9">
        <w:rPr>
          <w:color w:val="auto"/>
          <w:sz w:val="26"/>
          <w:szCs w:val="26"/>
        </w:rPr>
        <w:t xml:space="preserve"> Điền khuyết các từ khóa thích hợp vào chỗ trống:</w:t>
      </w:r>
    </w:p>
    <w:p w14:paraId="7444CC02" w14:textId="77777777" w:rsidR="00E92F12" w:rsidRPr="000625F9" w:rsidRDefault="00E92F12" w:rsidP="00E92F12">
      <w:pPr>
        <w:spacing w:line="276" w:lineRule="auto"/>
        <w:jc w:val="both"/>
        <w:rPr>
          <w:color w:val="auto"/>
          <w:sz w:val="26"/>
          <w:szCs w:val="26"/>
        </w:rPr>
      </w:pPr>
      <w:r w:rsidRPr="000625F9">
        <w:rPr>
          <w:rFonts w:eastAsia="Calibri"/>
          <w:b/>
          <w:color w:val="auto"/>
          <w:sz w:val="26"/>
          <w:szCs w:val="26"/>
        </w:rPr>
        <w:t>a.</w:t>
      </w:r>
      <w:r w:rsidRPr="000625F9">
        <w:rPr>
          <w:rFonts w:eastAsia="Calibri"/>
          <w:color w:val="auto"/>
          <w:sz w:val="26"/>
          <w:szCs w:val="26"/>
        </w:rPr>
        <w:t xml:space="preserve"> Hai sóng cùng …………., cùng bước sóng lan truyền theo hai ………….. Hai sóng gặp nhau và …………………… với nhau tạo nên một sóng ………………….. gọi là sóng dừng. </w:t>
      </w:r>
    </w:p>
    <w:p w14:paraId="0E536689" w14:textId="77777777" w:rsidR="00E92F12" w:rsidRPr="000625F9" w:rsidRDefault="00E92F12" w:rsidP="00E92F12">
      <w:pPr>
        <w:spacing w:line="276" w:lineRule="auto"/>
        <w:ind w:right="43"/>
        <w:jc w:val="both"/>
        <w:rPr>
          <w:color w:val="000000"/>
          <w:sz w:val="26"/>
          <w:szCs w:val="26"/>
        </w:rPr>
      </w:pPr>
      <w:r w:rsidRPr="000625F9">
        <w:rPr>
          <w:rFonts w:eastAsia="Calibri"/>
          <w:b/>
          <w:color w:val="auto"/>
          <w:sz w:val="26"/>
          <w:szCs w:val="26"/>
        </w:rPr>
        <w:t>b.</w:t>
      </w:r>
      <w:r w:rsidRPr="000625F9">
        <w:rPr>
          <w:rFonts w:eastAsia="Calibri"/>
          <w:color w:val="auto"/>
          <w:sz w:val="26"/>
          <w:szCs w:val="26"/>
        </w:rPr>
        <w:t xml:space="preserve"> Điều kiện để có …………. trên một sợi dây có hai đầu cố định là ………….</w:t>
      </w:r>
      <w:r w:rsidRPr="000625F9">
        <w:rPr>
          <w:color w:val="000000"/>
          <w:sz w:val="26"/>
          <w:szCs w:val="26"/>
        </w:rPr>
        <w:t>của sợi dây phải bằng một số ……….. lần …………. bước sóng.</w:t>
      </w:r>
    </w:p>
    <w:p w14:paraId="30914859" w14:textId="77777777" w:rsidR="00E92F12" w:rsidRPr="000625F9" w:rsidRDefault="00E92F12" w:rsidP="00E92F12">
      <w:pPr>
        <w:spacing w:line="276" w:lineRule="auto"/>
        <w:ind w:right="43"/>
        <w:jc w:val="both"/>
        <w:rPr>
          <w:color w:val="000000"/>
          <w:sz w:val="26"/>
          <w:szCs w:val="26"/>
        </w:rPr>
      </w:pPr>
      <w:r w:rsidRPr="000625F9">
        <w:rPr>
          <w:rFonts w:eastAsia="Calibri"/>
          <w:b/>
          <w:color w:val="auto"/>
          <w:sz w:val="26"/>
          <w:szCs w:val="26"/>
        </w:rPr>
        <w:t xml:space="preserve">c. </w:t>
      </w:r>
      <w:r w:rsidRPr="000625F9">
        <w:rPr>
          <w:rFonts w:eastAsia="Calibri"/>
          <w:color w:val="auto"/>
          <w:sz w:val="26"/>
          <w:szCs w:val="26"/>
        </w:rPr>
        <w:t>Điều kiện để có …………. trên một sợi dây có một đầu cố định, một đầu tự do là ………….</w:t>
      </w:r>
      <w:r w:rsidRPr="000625F9">
        <w:rPr>
          <w:color w:val="000000"/>
          <w:sz w:val="26"/>
          <w:szCs w:val="26"/>
        </w:rPr>
        <w:t>của sợi dây phải bằng một số ……….. lần …………. bước sóng.</w:t>
      </w:r>
    </w:p>
    <w:p w14:paraId="5091491C" w14:textId="77777777" w:rsidR="00E92F12" w:rsidRPr="000625F9" w:rsidRDefault="00E92F12" w:rsidP="00E92F12">
      <w:pPr>
        <w:spacing w:line="276" w:lineRule="auto"/>
        <w:jc w:val="both"/>
        <w:rPr>
          <w:rFonts w:eastAsia="Calibri"/>
          <w:color w:val="auto"/>
          <w:sz w:val="26"/>
          <w:szCs w:val="26"/>
        </w:rPr>
      </w:pPr>
      <w:r w:rsidRPr="000625F9">
        <w:rPr>
          <w:rFonts w:eastAsia="Calibri"/>
          <w:b/>
          <w:color w:val="auto"/>
          <w:sz w:val="26"/>
          <w:szCs w:val="26"/>
        </w:rPr>
        <w:t>d</w:t>
      </w:r>
      <w:r w:rsidRPr="000625F9">
        <w:rPr>
          <w:rFonts w:eastAsia="Calibri"/>
          <w:b/>
          <w:color w:val="auto"/>
          <w:sz w:val="26"/>
          <w:szCs w:val="26"/>
          <w:lang w:val="vi-VN"/>
        </w:rPr>
        <w:t>.</w:t>
      </w:r>
      <w:r w:rsidRPr="000625F9">
        <w:rPr>
          <w:rFonts w:eastAsia="Calibri"/>
          <w:color w:val="auto"/>
          <w:sz w:val="26"/>
          <w:szCs w:val="26"/>
          <w:lang w:val="vi-VN"/>
        </w:rPr>
        <w:t xml:space="preserve"> </w:t>
      </w:r>
      <w:r w:rsidRPr="000625F9">
        <w:rPr>
          <w:rFonts w:eastAsia="Calibri"/>
          <w:color w:val="auto"/>
          <w:sz w:val="26"/>
          <w:szCs w:val="26"/>
        </w:rPr>
        <w:t>Những điểm tại đó hai sóng ……….nhau thì ……….dao động và được gọi là nút sóng.</w:t>
      </w:r>
    </w:p>
    <w:p w14:paraId="70AE9BA6" w14:textId="77777777" w:rsidR="00E92F12" w:rsidRPr="000625F9" w:rsidRDefault="00E92F12" w:rsidP="00E92F12">
      <w:pPr>
        <w:spacing w:line="276" w:lineRule="auto"/>
        <w:jc w:val="both"/>
        <w:rPr>
          <w:rFonts w:eastAsia="Calibri"/>
          <w:color w:val="auto"/>
          <w:sz w:val="26"/>
          <w:szCs w:val="26"/>
        </w:rPr>
      </w:pPr>
      <w:r w:rsidRPr="000625F9">
        <w:rPr>
          <w:rFonts w:eastAsia="Calibri"/>
          <w:b/>
          <w:color w:val="auto"/>
          <w:sz w:val="26"/>
          <w:szCs w:val="26"/>
        </w:rPr>
        <w:t>e</w:t>
      </w:r>
      <w:r w:rsidRPr="000625F9">
        <w:rPr>
          <w:rFonts w:eastAsia="Calibri"/>
          <w:b/>
          <w:color w:val="auto"/>
          <w:sz w:val="26"/>
          <w:szCs w:val="26"/>
          <w:lang w:val="vi-VN"/>
        </w:rPr>
        <w:t>.</w:t>
      </w:r>
      <w:r w:rsidRPr="000625F9">
        <w:rPr>
          <w:rFonts w:eastAsia="Calibri"/>
          <w:color w:val="auto"/>
          <w:sz w:val="26"/>
          <w:szCs w:val="26"/>
          <w:lang w:val="vi-VN"/>
        </w:rPr>
        <w:t xml:space="preserve"> </w:t>
      </w:r>
      <w:r w:rsidRPr="000625F9">
        <w:rPr>
          <w:rFonts w:eastAsia="Calibri"/>
          <w:color w:val="auto"/>
          <w:sz w:val="26"/>
          <w:szCs w:val="26"/>
        </w:rPr>
        <w:t>Những điểm tại đó hai sóng …………….với nhau thì dao động với biên độ……….. và được gọi là bụng sóng.</w:t>
      </w:r>
    </w:p>
    <w:p w14:paraId="75961F65" w14:textId="77777777" w:rsidR="00E92F12" w:rsidRPr="000625F9" w:rsidRDefault="00E92F12" w:rsidP="00E92F12">
      <w:pPr>
        <w:spacing w:line="276" w:lineRule="auto"/>
        <w:jc w:val="both"/>
        <w:rPr>
          <w:color w:val="000000"/>
          <w:sz w:val="26"/>
          <w:szCs w:val="26"/>
        </w:rPr>
      </w:pPr>
      <w:r w:rsidRPr="000625F9">
        <w:rPr>
          <w:rFonts w:eastAsia="Calibri"/>
          <w:b/>
          <w:color w:val="auto"/>
          <w:sz w:val="26"/>
          <w:szCs w:val="26"/>
        </w:rPr>
        <w:t>f</w:t>
      </w:r>
      <w:r w:rsidRPr="000625F9">
        <w:rPr>
          <w:rFonts w:eastAsia="Calibri"/>
          <w:b/>
          <w:color w:val="auto"/>
          <w:sz w:val="26"/>
          <w:szCs w:val="26"/>
          <w:lang w:val="vi-VN"/>
        </w:rPr>
        <w:t xml:space="preserve">. </w:t>
      </w:r>
      <w:r w:rsidRPr="000625F9">
        <w:rPr>
          <w:rFonts w:eastAsia="Calibri"/>
          <w:color w:val="auto"/>
          <w:sz w:val="26"/>
          <w:szCs w:val="26"/>
        </w:rPr>
        <w:t>Đối với nhạc cụ dây như: ghita, violon, đàn tính</w:t>
      </w:r>
      <w:r w:rsidRPr="000625F9">
        <w:rPr>
          <w:color w:val="000000"/>
          <w:sz w:val="26"/>
          <w:szCs w:val="26"/>
        </w:rPr>
        <w:t>, đàn cò,… nó phát ra một âm có bước sóng là………….</w:t>
      </w:r>
    </w:p>
    <w:p w14:paraId="1B3F5BB5" w14:textId="77777777" w:rsidR="00E92F12" w:rsidRPr="000625F9" w:rsidRDefault="00E92F12" w:rsidP="00E92F12">
      <w:pPr>
        <w:spacing w:line="276" w:lineRule="auto"/>
        <w:jc w:val="both"/>
        <w:rPr>
          <w:rFonts w:eastAsia="Calibri"/>
          <w:color w:val="auto"/>
          <w:sz w:val="26"/>
          <w:szCs w:val="26"/>
        </w:rPr>
      </w:pPr>
      <w:r w:rsidRPr="000625F9">
        <w:rPr>
          <w:rFonts w:eastAsia="Calibri"/>
          <w:b/>
          <w:color w:val="auto"/>
          <w:sz w:val="26"/>
          <w:szCs w:val="26"/>
          <w:lang w:val="vi-VN"/>
        </w:rPr>
        <w:t xml:space="preserve">f. </w:t>
      </w:r>
      <w:r w:rsidRPr="000625F9">
        <w:rPr>
          <w:rFonts w:eastAsia="Calibri"/>
          <w:color w:val="auto"/>
          <w:sz w:val="26"/>
          <w:szCs w:val="26"/>
        </w:rPr>
        <w:t>Khoảng cách giữa bụng sóng và nút sóng liên tiếp là………………</w:t>
      </w:r>
    </w:p>
    <w:p w14:paraId="35FDB88F" w14:textId="77777777" w:rsidR="00E92F12" w:rsidRPr="000625F9" w:rsidRDefault="00E92F12" w:rsidP="00E92F12">
      <w:pPr>
        <w:spacing w:line="276" w:lineRule="auto"/>
        <w:jc w:val="both"/>
        <w:rPr>
          <w:b/>
          <w:color w:val="auto"/>
          <w:sz w:val="26"/>
          <w:szCs w:val="26"/>
        </w:rPr>
      </w:pPr>
    </w:p>
    <w:p w14:paraId="289D0AB6" w14:textId="77777777" w:rsidR="000625F9" w:rsidRPr="00C93CE7" w:rsidRDefault="000625F9" w:rsidP="000625F9">
      <w:pPr>
        <w:pStyle w:val="Heading2"/>
        <w:rPr>
          <w:color w:val="000000" w:themeColor="text1"/>
          <w:sz w:val="32"/>
          <w:szCs w:val="32"/>
        </w:rPr>
      </w:pPr>
      <w:bookmarkStart w:id="28" w:name="_Toc143179589"/>
      <w:bookmarkStart w:id="29" w:name="_Toc143180612"/>
      <w:bookmarkStart w:id="30" w:name="_Toc143182538"/>
      <w:bookmarkStart w:id="31" w:name="_Toc143187616"/>
      <w:bookmarkStart w:id="32" w:name="_Toc143198304"/>
      <w:r w:rsidRPr="00C93CE7">
        <w:rPr>
          <w:color w:val="C45911" w:themeColor="accent2" w:themeShade="BF"/>
          <w:sz w:val="32"/>
          <w:szCs w:val="32"/>
        </w:rPr>
        <w:t>B. BÀI TẬP NỐI CÂU</w:t>
      </w:r>
      <w:bookmarkEnd w:id="28"/>
      <w:bookmarkEnd w:id="29"/>
      <w:bookmarkEnd w:id="30"/>
      <w:bookmarkEnd w:id="31"/>
      <w:bookmarkEnd w:id="32"/>
    </w:p>
    <w:p w14:paraId="619E0F3A" w14:textId="57170163" w:rsidR="00E92F12" w:rsidRPr="000625F9" w:rsidRDefault="00E92F12" w:rsidP="00E92F12">
      <w:pPr>
        <w:spacing w:line="276" w:lineRule="auto"/>
        <w:jc w:val="both"/>
        <w:rPr>
          <w:b/>
          <w:color w:val="auto"/>
          <w:sz w:val="26"/>
          <w:szCs w:val="26"/>
        </w:rPr>
      </w:pPr>
    </w:p>
    <w:p w14:paraId="07BB16A4" w14:textId="77777777" w:rsidR="00E92F12" w:rsidRPr="000625F9" w:rsidRDefault="00E92F12" w:rsidP="00E92F12">
      <w:pPr>
        <w:spacing w:line="276" w:lineRule="auto"/>
        <w:jc w:val="both"/>
        <w:rPr>
          <w:color w:val="auto"/>
          <w:sz w:val="26"/>
          <w:szCs w:val="26"/>
        </w:rPr>
      </w:pPr>
      <w:r w:rsidRPr="000625F9">
        <w:rPr>
          <w:b/>
          <w:color w:val="auto"/>
          <w:sz w:val="26"/>
          <w:szCs w:val="26"/>
        </w:rPr>
        <w:t>Câu 2.</w:t>
      </w:r>
      <w:r w:rsidRPr="000625F9">
        <w:rPr>
          <w:color w:val="auto"/>
          <w:sz w:val="26"/>
          <w:szCs w:val="26"/>
        </w:rPr>
        <w:t xml:space="preserve"> Hãy nối những kí hiệu tương ứng ở cột A với những khái niệm tương ứng ở cột B</w:t>
      </w:r>
    </w:p>
    <w:p w14:paraId="2F603AA4" w14:textId="77777777" w:rsidR="00E92F12" w:rsidRPr="000625F9" w:rsidRDefault="00E92F12" w:rsidP="00E92F12">
      <w:pPr>
        <w:spacing w:line="276" w:lineRule="auto"/>
        <w:jc w:val="both"/>
        <w:rPr>
          <w:color w:val="auto"/>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3566"/>
        <w:gridCol w:w="5869"/>
      </w:tblGrid>
      <w:tr w:rsidR="00E92F12" w:rsidRPr="000625F9" w14:paraId="411BF8B0" w14:textId="77777777" w:rsidTr="00DF6449">
        <w:tc>
          <w:tcPr>
            <w:tcW w:w="3566" w:type="dxa"/>
          </w:tcPr>
          <w:p w14:paraId="19B66DBD" w14:textId="77777777" w:rsidR="00E92F12" w:rsidRPr="000625F9" w:rsidRDefault="00E92F12" w:rsidP="00DF6449">
            <w:pPr>
              <w:spacing w:line="276" w:lineRule="auto"/>
              <w:jc w:val="center"/>
              <w:rPr>
                <w:b/>
                <w:noProof/>
                <w:color w:val="auto"/>
                <w:sz w:val="26"/>
                <w:szCs w:val="26"/>
              </w:rPr>
            </w:pPr>
            <w:r w:rsidRPr="000625F9">
              <w:rPr>
                <w:b/>
                <w:noProof/>
                <w:color w:val="auto"/>
                <w:sz w:val="26"/>
                <w:szCs w:val="26"/>
              </w:rPr>
              <w:t>CỘT A</w:t>
            </w:r>
          </w:p>
        </w:tc>
        <w:tc>
          <w:tcPr>
            <w:tcW w:w="5869" w:type="dxa"/>
          </w:tcPr>
          <w:p w14:paraId="069C9C11" w14:textId="77777777" w:rsidR="00E92F12" w:rsidRPr="000625F9" w:rsidRDefault="00E92F12" w:rsidP="00DF6449">
            <w:pPr>
              <w:spacing w:line="276" w:lineRule="auto"/>
              <w:jc w:val="center"/>
              <w:rPr>
                <w:b/>
                <w:noProof/>
                <w:color w:val="auto"/>
                <w:sz w:val="26"/>
                <w:szCs w:val="26"/>
              </w:rPr>
            </w:pPr>
            <w:r w:rsidRPr="000625F9">
              <w:rPr>
                <w:b/>
                <w:noProof/>
                <w:color w:val="auto"/>
                <w:sz w:val="26"/>
                <w:szCs w:val="26"/>
              </w:rPr>
              <w:t>CỘT B</w:t>
            </w:r>
          </w:p>
        </w:tc>
      </w:tr>
      <w:tr w:rsidR="00E92F12" w:rsidRPr="000625F9" w14:paraId="66C3F1D4" w14:textId="77777777" w:rsidTr="00DF6449">
        <w:trPr>
          <w:trHeight w:val="2577"/>
        </w:trPr>
        <w:tc>
          <w:tcPr>
            <w:tcW w:w="3566" w:type="dxa"/>
          </w:tcPr>
          <w:p w14:paraId="692060D6" w14:textId="77777777" w:rsidR="00E92F12" w:rsidRPr="000625F9" w:rsidRDefault="00E92F12" w:rsidP="00DF6449">
            <w:pPr>
              <w:spacing w:line="276" w:lineRule="auto"/>
              <w:jc w:val="both"/>
              <w:rPr>
                <w:color w:val="auto"/>
                <w:sz w:val="26"/>
                <w:szCs w:val="26"/>
              </w:rPr>
            </w:pPr>
            <w:r w:rsidRPr="000625F9">
              <w:rPr>
                <w:noProof/>
                <w:color w:val="auto"/>
                <w:sz w:val="26"/>
                <w:szCs w:val="26"/>
              </w:rPr>
              <w:drawing>
                <wp:inline distT="0" distB="0" distL="0" distR="0" wp14:anchorId="6A45DFAB" wp14:editId="0F0F2AA5">
                  <wp:extent cx="360000" cy="360000"/>
                  <wp:effectExtent l="0" t="0" r="2540" b="2540"/>
                  <wp:docPr id="778697389" name="Picture 778697389" descr="D:\VL10 new\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D:\VL10 new\1-1.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0625F9">
              <w:rPr>
                <w:color w:val="auto"/>
                <w:sz w:val="26"/>
                <w:szCs w:val="26"/>
              </w:rPr>
              <w:t xml:space="preserve">   </w:t>
            </w:r>
            <w:r w:rsidRPr="000625F9">
              <w:rPr>
                <w:noProof/>
                <w:color w:val="auto"/>
                <w:sz w:val="26"/>
                <w:szCs w:val="26"/>
              </w:rPr>
              <mc:AlternateContent>
                <mc:Choice Requires="wps">
                  <w:drawing>
                    <wp:inline distT="0" distB="0" distL="0" distR="0" wp14:anchorId="1A3E25E4" wp14:editId="53E3A6A6">
                      <wp:extent cx="1352550" cy="360045"/>
                      <wp:effectExtent l="14605" t="8255" r="13970" b="12700"/>
                      <wp:docPr id="1424790704" name="Rounded Rectangle 4926" descr="150 thay truong tuan hoa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360045"/>
                              </a:xfrm>
                              <a:prstGeom prst="roundRect">
                                <a:avLst>
                                  <a:gd name="adj" fmla="val 16667"/>
                                </a:avLst>
                              </a:prstGeom>
                              <a:noFill/>
                              <a:ln w="12700">
                                <a:solidFill>
                                  <a:schemeClr val="accent3">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bookmarkStart w:id="33" w:name="MTBlankEqn"/>
                                <w:p w14:paraId="19F0BC67" w14:textId="77777777" w:rsidR="00E92F12" w:rsidRPr="00E13031" w:rsidRDefault="00E92F12" w:rsidP="00E92F12">
                                  <w:pPr>
                                    <w:pStyle w:val="MTDisplayEquation"/>
                                    <w:jc w:val="center"/>
                                    <w:rPr>
                                      <w:color w:val="000000" w:themeColor="text1"/>
                                      <w:sz w:val="26"/>
                                      <w:szCs w:val="26"/>
                                    </w:rPr>
                                  </w:pPr>
                                  <w:r w:rsidRPr="004C0D09">
                                    <w:rPr>
                                      <w:position w:val="-6"/>
                                    </w:rPr>
                                    <w:object w:dxaOrig="220" w:dyaOrig="279" w14:anchorId="0DDE084A">
                                      <v:shape id="_x0000_i1033" type="#_x0000_t75" style="width:11.25pt;height:14.25pt" o:ole="">
                                        <v:imagedata r:id="rId33" o:title=""/>
                                      </v:shape>
                                      <o:OLEObject Type="Embed" ProgID="Equation.DSMT4" ShapeID="_x0000_i1033" DrawAspect="Content" ObjectID="_1775647636" r:id="rId34"/>
                                    </w:object>
                                  </w:r>
                                  <w:bookmarkEnd w:id="33"/>
                                </w:p>
                              </w:txbxContent>
                            </wps:txbx>
                            <wps:bodyPr rot="0" vert="horz" wrap="square" lIns="91440" tIns="45720" rIns="91440" bIns="45720" anchor="ctr" anchorCtr="0" upright="1">
                              <a:noAutofit/>
                            </wps:bodyPr>
                          </wps:wsp>
                        </a:graphicData>
                      </a:graphic>
                    </wp:inline>
                  </w:drawing>
                </mc:Choice>
                <mc:Fallback>
                  <w:pict>
                    <v:roundrect w14:anchorId="1A3E25E4" id="Rounded Rectangle 4926" o:spid="_x0000_s1026" alt="150 thay truong tuan hoa " style="width:106.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" filled="f" strokecolor="#7b7b7b [2406]" strokeweight="1pt">
                      <v:stroke joinstyle="miter"/>
                      <v:textbox>
                        <w:txbxContent>
                          <w:bookmarkStart w:id="34" w:name="MTBlankEqn"/>
                          <w:p w14:paraId="19F0BC67" w14:textId="77777777" w:rsidR="00E92F12" w:rsidRPr="00E13031" w:rsidRDefault="00E92F12" w:rsidP="00E92F12">
                            <w:pPr>
                              <w:pStyle w:val="MTDisplayEquation"/>
                              <w:jc w:val="center"/>
                              <w:rPr>
                                <w:color w:val="000000" w:themeColor="text1"/>
                                <w:sz w:val="26"/>
                                <w:szCs w:val="26"/>
                              </w:rPr>
                            </w:pPr>
                            <w:r w:rsidRPr="004C0D09">
                              <w:rPr>
                                <w:position w:val="-6"/>
                              </w:rPr>
                              <w:object w:dxaOrig="220" w:dyaOrig="279" w14:anchorId="0DDE084A">
                                <v:shape id="_x0000_i1033" type="#_x0000_t75" style="width:11.25pt;height:14.25pt" o:ole="">
                                  <v:imagedata r:id="rId33" o:title=""/>
                                </v:shape>
                                <o:OLEObject Type="Embed" ProgID="Equation.DSMT4" ShapeID="_x0000_i1033" DrawAspect="Content" ObjectID="_1775647636" r:id="rId35"/>
                              </w:object>
                            </w:r>
                            <w:bookmarkEnd w:id="34"/>
                          </w:p>
                        </w:txbxContent>
                      </v:textbox>
                      <w10:anchorlock/>
                    </v:roundrect>
                  </w:pict>
                </mc:Fallback>
              </mc:AlternateContent>
            </w:r>
            <w:r w:rsidRPr="000625F9">
              <w:rPr>
                <w:color w:val="auto"/>
                <w:sz w:val="26"/>
                <w:szCs w:val="26"/>
              </w:rPr>
              <w:t xml:space="preserve"> </w:t>
            </w:r>
          </w:p>
          <w:p w14:paraId="1A2FD6F9" w14:textId="77777777" w:rsidR="00E92F12" w:rsidRPr="000625F9" w:rsidRDefault="00E92F12" w:rsidP="00DF6449">
            <w:pPr>
              <w:spacing w:line="276" w:lineRule="auto"/>
              <w:jc w:val="both"/>
              <w:rPr>
                <w:color w:val="auto"/>
                <w:sz w:val="26"/>
                <w:szCs w:val="26"/>
              </w:rPr>
            </w:pPr>
            <w:r w:rsidRPr="000625F9">
              <w:rPr>
                <w:noProof/>
                <w:color w:val="auto"/>
                <w:sz w:val="26"/>
                <w:szCs w:val="26"/>
              </w:rPr>
              <w:drawing>
                <wp:inline distT="0" distB="0" distL="0" distR="0" wp14:anchorId="06409FBF" wp14:editId="5F7D1CAC">
                  <wp:extent cx="360000" cy="360000"/>
                  <wp:effectExtent l="0" t="0" r="2540" b="2540"/>
                  <wp:docPr id="778697390" name="Picture 778697390" descr="D:\VL10 new\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D:\VL10 new\2-1.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0625F9">
              <w:rPr>
                <w:color w:val="auto"/>
                <w:sz w:val="26"/>
                <w:szCs w:val="26"/>
              </w:rPr>
              <w:t xml:space="preserve">   </w:t>
            </w:r>
            <w:r w:rsidRPr="000625F9">
              <w:rPr>
                <w:noProof/>
                <w:color w:val="auto"/>
                <w:sz w:val="26"/>
                <w:szCs w:val="26"/>
              </w:rPr>
              <mc:AlternateContent>
                <mc:Choice Requires="wps">
                  <w:drawing>
                    <wp:inline distT="0" distB="0" distL="0" distR="0" wp14:anchorId="59EFB74B" wp14:editId="5DC1E1AD">
                      <wp:extent cx="1333500" cy="360045"/>
                      <wp:effectExtent l="0" t="0" r="19050" b="20955"/>
                      <wp:docPr id="1424790705" name="Rounded Rectangle 4924" descr="150 thay truong tuan hoa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360045"/>
                              </a:xfrm>
                              <a:prstGeom prst="roundRect">
                                <a:avLst>
                                  <a:gd name="adj" fmla="val 16667"/>
                                </a:avLst>
                              </a:prstGeom>
                              <a:noFill/>
                              <a:ln w="12700">
                                <a:solidFill>
                                  <a:schemeClr val="accent3">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EFDF074" w14:textId="77777777" w:rsidR="00E92F12" w:rsidRPr="00E13031" w:rsidRDefault="00E92F12" w:rsidP="00E92F12">
                                  <w:pPr>
                                    <w:jc w:val="center"/>
                                    <w:rPr>
                                      <w:color w:val="000000" w:themeColor="text1"/>
                                      <w:sz w:val="26"/>
                                      <w:szCs w:val="26"/>
                                    </w:rPr>
                                  </w:pPr>
                                  <w:r>
                                    <w:rPr>
                                      <w:color w:val="000000" w:themeColor="text1"/>
                                      <w:sz w:val="26"/>
                                      <w:szCs w:val="26"/>
                                    </w:rPr>
                                    <w:t>L</w:t>
                                  </w:r>
                                </w:p>
                              </w:txbxContent>
                            </wps:txbx>
                            <wps:bodyPr rot="0" vert="horz" wrap="square" lIns="91440" tIns="45720" rIns="91440" bIns="45720" anchor="ctr" anchorCtr="0" upright="1">
                              <a:noAutofit/>
                            </wps:bodyPr>
                          </wps:wsp>
                        </a:graphicData>
                      </a:graphic>
                    </wp:inline>
                  </w:drawing>
                </mc:Choice>
                <mc:Fallback>
                  <w:pict>
                    <v:roundrect w14:anchorId="59EFB74B" id="Rounded Rectangle 4924" o:spid="_x0000_s1027" alt="150 thay truong tuan hoa " style="width:10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" filled="f" strokecolor="#7b7b7b [2406]" strokeweight="1pt">
                      <v:stroke joinstyle="miter"/>
                      <v:textbox>
                        <w:txbxContent>
                          <w:p w14:paraId="7EFDF074" w14:textId="77777777" w:rsidR="00E92F12" w:rsidRPr="00E13031" w:rsidRDefault="00E92F12" w:rsidP="00E92F12">
                            <w:pPr>
                              <w:jc w:val="center"/>
                              <w:rPr>
                                <w:color w:val="000000" w:themeColor="text1"/>
                                <w:sz w:val="26"/>
                                <w:szCs w:val="26"/>
                              </w:rPr>
                            </w:pPr>
                            <w:r>
                              <w:rPr>
                                <w:color w:val="000000" w:themeColor="text1"/>
                                <w:sz w:val="26"/>
                                <w:szCs w:val="26"/>
                              </w:rPr>
                              <w:t>L</w:t>
                            </w:r>
                          </w:p>
                        </w:txbxContent>
                      </v:textbox>
                      <w10:anchorlock/>
                    </v:roundrect>
                  </w:pict>
                </mc:Fallback>
              </mc:AlternateContent>
            </w:r>
            <w:r w:rsidRPr="000625F9">
              <w:rPr>
                <w:color w:val="auto"/>
                <w:sz w:val="26"/>
                <w:szCs w:val="26"/>
              </w:rPr>
              <w:t xml:space="preserve"> </w:t>
            </w:r>
          </w:p>
          <w:p w14:paraId="3856D125" w14:textId="77777777" w:rsidR="00E92F12" w:rsidRPr="000625F9" w:rsidRDefault="00E92F12" w:rsidP="00DF6449">
            <w:pPr>
              <w:spacing w:line="276" w:lineRule="auto"/>
              <w:jc w:val="both"/>
              <w:rPr>
                <w:color w:val="auto"/>
                <w:sz w:val="26"/>
                <w:szCs w:val="26"/>
              </w:rPr>
            </w:pPr>
            <w:r w:rsidRPr="000625F9">
              <w:rPr>
                <w:noProof/>
                <w:color w:val="auto"/>
                <w:sz w:val="26"/>
                <w:szCs w:val="26"/>
              </w:rPr>
              <w:drawing>
                <wp:inline distT="0" distB="0" distL="0" distR="0" wp14:anchorId="2801D6DA" wp14:editId="71FB98F7">
                  <wp:extent cx="360000" cy="360000"/>
                  <wp:effectExtent l="0" t="0" r="2540" b="2540"/>
                  <wp:docPr id="778697391" name="Picture 778697391" descr="D:\VL10 new\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VL10 new\3-1.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0625F9">
              <w:rPr>
                <w:color w:val="auto"/>
                <w:sz w:val="26"/>
                <w:szCs w:val="26"/>
              </w:rPr>
              <w:t xml:space="preserve">   </w:t>
            </w:r>
            <w:r w:rsidRPr="000625F9">
              <w:rPr>
                <w:noProof/>
                <w:color w:val="auto"/>
                <w:sz w:val="26"/>
                <w:szCs w:val="26"/>
              </w:rPr>
              <mc:AlternateContent>
                <mc:Choice Requires="wps">
                  <w:drawing>
                    <wp:inline distT="0" distB="0" distL="0" distR="0" wp14:anchorId="2AE70064" wp14:editId="5C2823E1">
                      <wp:extent cx="1333500" cy="360045"/>
                      <wp:effectExtent l="14605" t="8255" r="13970" b="12700"/>
                      <wp:docPr id="1424790706" name="Rounded Rectangle 4927" descr="150 thay truong tuan hoa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360045"/>
                              </a:xfrm>
                              <a:prstGeom prst="roundRect">
                                <a:avLst>
                                  <a:gd name="adj" fmla="val 16667"/>
                                </a:avLst>
                              </a:prstGeom>
                              <a:noFill/>
                              <a:ln w="12700">
                                <a:solidFill>
                                  <a:schemeClr val="accent3">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0416975" w14:textId="77777777" w:rsidR="00E92F12" w:rsidRPr="00E13031" w:rsidRDefault="00E92F12" w:rsidP="00E92F12">
                                  <w:pPr>
                                    <w:jc w:val="center"/>
                                    <w:rPr>
                                      <w:color w:val="000000" w:themeColor="text1"/>
                                      <w:sz w:val="26"/>
                                      <w:szCs w:val="26"/>
                                    </w:rPr>
                                  </w:pPr>
                                  <w:r w:rsidRPr="004C0D09">
                                    <w:rPr>
                                      <w:position w:val="-6"/>
                                    </w:rPr>
                                    <w:object w:dxaOrig="220" w:dyaOrig="279" w14:anchorId="3749AB67">
                                      <v:shape id="_x0000_i1035" type="#_x0000_t75" style="width:11.25pt;height:14.25pt" o:ole="">
                                        <v:imagedata r:id="rId33" o:title=""/>
                                      </v:shape>
                                      <o:OLEObject Type="Embed" ProgID="Equation.DSMT4" ShapeID="_x0000_i1035" DrawAspect="Content" ObjectID="_1775647637" r:id="rId38"/>
                                    </w:object>
                                  </w:r>
                                  <w:r>
                                    <w:rPr>
                                      <w:color w:val="000000" w:themeColor="text1"/>
                                      <w:sz w:val="26"/>
                                      <w:szCs w:val="26"/>
                                    </w:rPr>
                                    <w:t>/2</w:t>
                                  </w:r>
                                </w:p>
                                <w:p w14:paraId="08777B95" w14:textId="77777777" w:rsidR="00E92F12" w:rsidRPr="00E13031" w:rsidRDefault="00E92F12" w:rsidP="00E92F12">
                                  <w:pPr>
                                    <w:jc w:val="center"/>
                                    <w:rPr>
                                      <w:color w:val="000000" w:themeColor="text1"/>
                                      <w:sz w:val="26"/>
                                      <w:szCs w:val="26"/>
                                    </w:rPr>
                                  </w:pPr>
                                </w:p>
                              </w:txbxContent>
                            </wps:txbx>
                            <wps:bodyPr rot="0" vert="horz" wrap="square" lIns="91440" tIns="45720" rIns="91440" bIns="45720" anchor="ctr" anchorCtr="0" upright="1">
                              <a:noAutofit/>
                            </wps:bodyPr>
                          </wps:wsp>
                        </a:graphicData>
                      </a:graphic>
                    </wp:inline>
                  </w:drawing>
                </mc:Choice>
                <mc:Fallback>
                  <w:pict>
                    <v:roundrect w14:anchorId="2AE70064" id="Rounded Rectangle 4927" o:spid="_x0000_s1028" alt="150 thay truong tuan hoa " style="width:10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" filled="f" strokecolor="#7b7b7b [2406]" strokeweight="1pt">
                      <v:stroke joinstyle="miter"/>
                      <v:textbox>
                        <w:txbxContent>
                          <w:p w14:paraId="20416975" w14:textId="77777777" w:rsidR="00E92F12" w:rsidRPr="00E13031" w:rsidRDefault="00E92F12" w:rsidP="00E92F12">
                            <w:pPr>
                              <w:jc w:val="center"/>
                              <w:rPr>
                                <w:color w:val="000000" w:themeColor="text1"/>
                                <w:sz w:val="26"/>
                                <w:szCs w:val="26"/>
                              </w:rPr>
                            </w:pPr>
                            <w:r w:rsidRPr="004C0D09">
                              <w:rPr>
                                <w:position w:val="-6"/>
                              </w:rPr>
                              <w:object w:dxaOrig="220" w:dyaOrig="279" w14:anchorId="3749AB67">
                                <v:shape id="_x0000_i1035" type="#_x0000_t75" style="width:11.25pt;height:14.25pt" o:ole="">
                                  <v:imagedata r:id="rId33" o:title=""/>
                                </v:shape>
                                <o:OLEObject Type="Embed" ProgID="Equation.DSMT4" ShapeID="_x0000_i1035" DrawAspect="Content" ObjectID="_1775647637" r:id="rId39"/>
                              </w:object>
                            </w:r>
                            <w:r>
                              <w:rPr>
                                <w:color w:val="000000" w:themeColor="text1"/>
                                <w:sz w:val="26"/>
                                <w:szCs w:val="26"/>
                              </w:rPr>
                              <w:t>/2</w:t>
                            </w:r>
                          </w:p>
                          <w:p w14:paraId="08777B95" w14:textId="77777777" w:rsidR="00E92F12" w:rsidRPr="00E13031" w:rsidRDefault="00E92F12" w:rsidP="00E92F12">
                            <w:pPr>
                              <w:jc w:val="center"/>
                              <w:rPr>
                                <w:color w:val="000000" w:themeColor="text1"/>
                                <w:sz w:val="26"/>
                                <w:szCs w:val="26"/>
                              </w:rPr>
                            </w:pPr>
                          </w:p>
                        </w:txbxContent>
                      </v:textbox>
                      <w10:anchorlock/>
                    </v:roundrect>
                  </w:pict>
                </mc:Fallback>
              </mc:AlternateContent>
            </w:r>
          </w:p>
          <w:p w14:paraId="75A2453D" w14:textId="77777777" w:rsidR="00E92F12" w:rsidRPr="000625F9" w:rsidRDefault="00E92F12" w:rsidP="00DF6449">
            <w:pPr>
              <w:spacing w:line="276" w:lineRule="auto"/>
              <w:jc w:val="both"/>
              <w:rPr>
                <w:color w:val="auto"/>
                <w:sz w:val="26"/>
                <w:szCs w:val="26"/>
              </w:rPr>
            </w:pPr>
            <w:r w:rsidRPr="000625F9">
              <w:rPr>
                <w:noProof/>
                <w:color w:val="auto"/>
                <w:sz w:val="26"/>
                <w:szCs w:val="26"/>
              </w:rPr>
              <w:drawing>
                <wp:inline distT="0" distB="0" distL="0" distR="0" wp14:anchorId="4E985535" wp14:editId="0AF55B2A">
                  <wp:extent cx="360000" cy="360000"/>
                  <wp:effectExtent l="0" t="0" r="2540" b="2540"/>
                  <wp:docPr id="778697392" name="Picture 778697392" descr="D:\VL10 new\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VL10 new\4.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0625F9">
              <w:rPr>
                <w:color w:val="auto"/>
                <w:sz w:val="26"/>
                <w:szCs w:val="26"/>
              </w:rPr>
              <w:t xml:space="preserve">   </w:t>
            </w:r>
            <w:r w:rsidRPr="000625F9">
              <w:rPr>
                <w:noProof/>
                <w:color w:val="auto"/>
                <w:sz w:val="26"/>
                <w:szCs w:val="26"/>
              </w:rPr>
              <mc:AlternateContent>
                <mc:Choice Requires="wps">
                  <w:drawing>
                    <wp:inline distT="0" distB="0" distL="0" distR="0" wp14:anchorId="2229C337" wp14:editId="01B7075E">
                      <wp:extent cx="1343025" cy="360045"/>
                      <wp:effectExtent l="14605" t="8255" r="13970" b="12700"/>
                      <wp:docPr id="1424790707" name="Rounded Rectangle 4925" descr="150 thay truong tuan hoa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360045"/>
                              </a:xfrm>
                              <a:prstGeom prst="roundRect">
                                <a:avLst>
                                  <a:gd name="adj" fmla="val 16667"/>
                                </a:avLst>
                              </a:prstGeom>
                              <a:noFill/>
                              <a:ln w="12700">
                                <a:solidFill>
                                  <a:schemeClr val="accent3">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C12D822" w14:textId="77777777" w:rsidR="00E92F12" w:rsidRPr="00E13031" w:rsidRDefault="00E92F12" w:rsidP="00E92F12">
                                  <w:pPr>
                                    <w:jc w:val="center"/>
                                    <w:rPr>
                                      <w:color w:val="000000" w:themeColor="text1"/>
                                      <w:sz w:val="26"/>
                                      <w:szCs w:val="26"/>
                                    </w:rPr>
                                  </w:pPr>
                                  <w:r>
                                    <w:rPr>
                                      <w:color w:val="000000" w:themeColor="text1"/>
                                      <w:sz w:val="26"/>
                                      <w:szCs w:val="26"/>
                                    </w:rPr>
                                    <w:t>f</w:t>
                                  </w:r>
                                </w:p>
                                <w:p w14:paraId="09FA707D" w14:textId="77777777" w:rsidR="00E92F12" w:rsidRPr="00E13031" w:rsidRDefault="00E92F12" w:rsidP="00E92F12">
                                  <w:pPr>
                                    <w:jc w:val="center"/>
                                    <w:rPr>
                                      <w:color w:val="000000" w:themeColor="text1"/>
                                      <w:sz w:val="26"/>
                                      <w:szCs w:val="26"/>
                                    </w:rPr>
                                  </w:pPr>
                                </w:p>
                              </w:txbxContent>
                            </wps:txbx>
                            <wps:bodyPr rot="0" vert="horz" wrap="square" lIns="91440" tIns="45720" rIns="91440" bIns="45720" anchor="ctr" anchorCtr="0" upright="1">
                              <a:noAutofit/>
                            </wps:bodyPr>
                          </wps:wsp>
                        </a:graphicData>
                      </a:graphic>
                    </wp:inline>
                  </w:drawing>
                </mc:Choice>
                <mc:Fallback>
                  <w:pict>
                    <v:roundrect w14:anchorId="2229C337" id="Rounded Rectangle 4925" o:spid="_x0000_s1029" alt="150 thay truong tuan hoa " style="width:105.7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" filled="f" strokecolor="#7b7b7b [2406]" strokeweight="1pt">
                      <v:stroke joinstyle="miter"/>
                      <v:textbox>
                        <w:txbxContent>
                          <w:p w14:paraId="4C12D822" w14:textId="77777777" w:rsidR="00E92F12" w:rsidRPr="00E13031" w:rsidRDefault="00E92F12" w:rsidP="00E92F12">
                            <w:pPr>
                              <w:jc w:val="center"/>
                              <w:rPr>
                                <w:color w:val="000000" w:themeColor="text1"/>
                                <w:sz w:val="26"/>
                                <w:szCs w:val="26"/>
                              </w:rPr>
                            </w:pPr>
                            <w:r>
                              <w:rPr>
                                <w:color w:val="000000" w:themeColor="text1"/>
                                <w:sz w:val="26"/>
                                <w:szCs w:val="26"/>
                              </w:rPr>
                              <w:t>f</w:t>
                            </w:r>
                          </w:p>
                          <w:p w14:paraId="09FA707D" w14:textId="77777777" w:rsidR="00E92F12" w:rsidRPr="00E13031" w:rsidRDefault="00E92F12" w:rsidP="00E92F12">
                            <w:pPr>
                              <w:jc w:val="center"/>
                              <w:rPr>
                                <w:color w:val="000000" w:themeColor="text1"/>
                                <w:sz w:val="26"/>
                                <w:szCs w:val="26"/>
                              </w:rPr>
                            </w:pPr>
                          </w:p>
                        </w:txbxContent>
                      </v:textbox>
                      <w10:anchorlock/>
                    </v:roundrect>
                  </w:pict>
                </mc:Fallback>
              </mc:AlternateContent>
            </w:r>
            <w:r w:rsidRPr="000625F9">
              <w:rPr>
                <w:color w:val="auto"/>
                <w:sz w:val="26"/>
                <w:szCs w:val="26"/>
              </w:rPr>
              <w:t xml:space="preserve"> </w:t>
            </w:r>
          </w:p>
        </w:tc>
        <w:tc>
          <w:tcPr>
            <w:tcW w:w="5869" w:type="dxa"/>
          </w:tcPr>
          <w:p w14:paraId="6D473C54" w14:textId="77777777" w:rsidR="00E92F12" w:rsidRPr="000625F9" w:rsidRDefault="00E92F12" w:rsidP="00DF6449">
            <w:pPr>
              <w:spacing w:line="276" w:lineRule="auto"/>
              <w:jc w:val="both"/>
              <w:rPr>
                <w:color w:val="auto"/>
                <w:sz w:val="26"/>
                <w:szCs w:val="26"/>
              </w:rPr>
            </w:pPr>
            <w:r w:rsidRPr="000625F9">
              <w:rPr>
                <w:noProof/>
                <w:color w:val="auto"/>
                <w:sz w:val="26"/>
                <w:szCs w:val="26"/>
              </w:rPr>
              <w:drawing>
                <wp:inline distT="0" distB="0" distL="0" distR="0" wp14:anchorId="36AD8F39" wp14:editId="65A261F6">
                  <wp:extent cx="362044" cy="360000"/>
                  <wp:effectExtent l="0" t="0" r="0" b="2540"/>
                  <wp:docPr id="778697393" name="Picture 77869739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5" name="Picture 4945" descr="Icon&#10;&#10;Description automatically generated"/>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572" t="8147" r="2196" b="1746"/>
                          <a:stretch/>
                        </pic:blipFill>
                        <pic:spPr bwMode="auto">
                          <a:xfrm>
                            <a:off x="0" y="0"/>
                            <a:ext cx="362044"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0625F9">
              <w:rPr>
                <w:color w:val="auto"/>
                <w:sz w:val="26"/>
                <w:szCs w:val="26"/>
              </w:rPr>
              <w:t xml:space="preserve">   </w:t>
            </w:r>
            <w:r w:rsidRPr="000625F9">
              <w:rPr>
                <w:noProof/>
                <w:color w:val="auto"/>
                <w:sz w:val="26"/>
                <w:szCs w:val="26"/>
              </w:rPr>
              <mc:AlternateContent>
                <mc:Choice Requires="wps">
                  <w:drawing>
                    <wp:inline distT="0" distB="0" distL="0" distR="0" wp14:anchorId="5EA8FDC6" wp14:editId="2194F8C8">
                      <wp:extent cx="3039533" cy="360045"/>
                      <wp:effectExtent l="0" t="0" r="27940" b="20955"/>
                      <wp:docPr id="1424790708" name="Rounded Rectangle 4931" descr="150 thay truong tuan hoa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9533" cy="360045"/>
                              </a:xfrm>
                              <a:prstGeom prst="roundRect">
                                <a:avLst>
                                  <a:gd name="adj" fmla="val 16667"/>
                                </a:avLst>
                              </a:prstGeom>
                              <a:noFill/>
                              <a:ln w="12700">
                                <a:solidFill>
                                  <a:schemeClr val="accent3">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A81D929" w14:textId="77777777" w:rsidR="00E92F12" w:rsidRPr="0086261D" w:rsidRDefault="00E92F12" w:rsidP="00E92F12">
                                  <w:pPr>
                                    <w:jc w:val="center"/>
                                    <w:rPr>
                                      <w:color w:val="000000" w:themeColor="text1"/>
                                      <w:sz w:val="24"/>
                                      <w:szCs w:val="24"/>
                                    </w:rPr>
                                  </w:pPr>
                                  <w:r>
                                    <w:rPr>
                                      <w:color w:val="000000" w:themeColor="text1"/>
                                      <w:sz w:val="26"/>
                                      <w:szCs w:val="26"/>
                                      <w:lang w:val="nl-NL"/>
                                    </w:rPr>
                                    <w:t>Tần số rung của sợi dây</w:t>
                                  </w:r>
                                  <w:r w:rsidRPr="0086261D">
                                    <w:rPr>
                                      <w:color w:val="000000" w:themeColor="text1"/>
                                      <w:sz w:val="26"/>
                                      <w:szCs w:val="26"/>
                                      <w:lang w:val="nl-NL"/>
                                    </w:rPr>
                                    <w:t xml:space="preserve"> (</w:t>
                                  </w:r>
                                  <w:r>
                                    <w:rPr>
                                      <w:color w:val="000000" w:themeColor="text1"/>
                                      <w:sz w:val="26"/>
                                      <w:szCs w:val="26"/>
                                      <w:lang w:val="nl-NL"/>
                                    </w:rPr>
                                    <w:t>Hz</w:t>
                                  </w:r>
                                  <w:r w:rsidRPr="0086261D">
                                    <w:rPr>
                                      <w:color w:val="000000" w:themeColor="text1"/>
                                      <w:sz w:val="26"/>
                                      <w:szCs w:val="26"/>
                                      <w:lang w:val="nl-NL"/>
                                    </w:rPr>
                                    <w:t>)</w:t>
                                  </w:r>
                                </w:p>
                              </w:txbxContent>
                            </wps:txbx>
                            <wps:bodyPr rot="0" vert="horz" wrap="square" lIns="91440" tIns="45720" rIns="91440" bIns="45720" anchor="ctr" anchorCtr="0" upright="1">
                              <a:noAutofit/>
                            </wps:bodyPr>
                          </wps:wsp>
                        </a:graphicData>
                      </a:graphic>
                    </wp:inline>
                  </w:drawing>
                </mc:Choice>
                <mc:Fallback>
                  <w:pict>
                    <v:roundrect w14:anchorId="5EA8FDC6" id="Rounded Rectangle 4931" o:spid="_x0000_s1030" alt="150 thay truong tuan hoa " style="width:239.3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" filled="f" strokecolor="#7b7b7b [2406]" strokeweight="1pt">
                      <v:stroke joinstyle="miter"/>
                      <v:textbox>
                        <w:txbxContent>
                          <w:p w14:paraId="6A81D929" w14:textId="77777777" w:rsidR="00E92F12" w:rsidRPr="0086261D" w:rsidRDefault="00E92F12" w:rsidP="00E92F12">
                            <w:pPr>
                              <w:jc w:val="center"/>
                              <w:rPr>
                                <w:color w:val="000000" w:themeColor="text1"/>
                                <w:sz w:val="24"/>
                                <w:szCs w:val="24"/>
                              </w:rPr>
                            </w:pPr>
                            <w:r>
                              <w:rPr>
                                <w:color w:val="000000" w:themeColor="text1"/>
                                <w:sz w:val="26"/>
                                <w:szCs w:val="26"/>
                                <w:lang w:val="nl-NL"/>
                              </w:rPr>
                              <w:t>Tần số rung của sợi dây</w:t>
                            </w:r>
                            <w:r w:rsidRPr="0086261D">
                              <w:rPr>
                                <w:color w:val="000000" w:themeColor="text1"/>
                                <w:sz w:val="26"/>
                                <w:szCs w:val="26"/>
                                <w:lang w:val="nl-NL"/>
                              </w:rPr>
                              <w:t xml:space="preserve"> (</w:t>
                            </w:r>
                            <w:r>
                              <w:rPr>
                                <w:color w:val="000000" w:themeColor="text1"/>
                                <w:sz w:val="26"/>
                                <w:szCs w:val="26"/>
                                <w:lang w:val="nl-NL"/>
                              </w:rPr>
                              <w:t>Hz</w:t>
                            </w:r>
                            <w:r w:rsidRPr="0086261D">
                              <w:rPr>
                                <w:color w:val="000000" w:themeColor="text1"/>
                                <w:sz w:val="26"/>
                                <w:szCs w:val="26"/>
                                <w:lang w:val="nl-NL"/>
                              </w:rPr>
                              <w:t>)</w:t>
                            </w:r>
                          </w:p>
                        </w:txbxContent>
                      </v:textbox>
                      <w10:anchorlock/>
                    </v:roundrect>
                  </w:pict>
                </mc:Fallback>
              </mc:AlternateContent>
            </w:r>
          </w:p>
          <w:p w14:paraId="60E2566E" w14:textId="77777777" w:rsidR="00E92F12" w:rsidRPr="000625F9" w:rsidRDefault="00E92F12" w:rsidP="00DF6449">
            <w:pPr>
              <w:spacing w:line="276" w:lineRule="auto"/>
              <w:jc w:val="both"/>
              <w:rPr>
                <w:color w:val="auto"/>
                <w:sz w:val="26"/>
                <w:szCs w:val="26"/>
              </w:rPr>
            </w:pPr>
            <w:r w:rsidRPr="000625F9">
              <w:rPr>
                <w:noProof/>
                <w:color w:val="auto"/>
                <w:sz w:val="26"/>
                <w:szCs w:val="26"/>
              </w:rPr>
              <w:drawing>
                <wp:inline distT="0" distB="0" distL="0" distR="0" wp14:anchorId="247E6E76" wp14:editId="6B18D60A">
                  <wp:extent cx="358967" cy="360000"/>
                  <wp:effectExtent l="0" t="0" r="3175" b="2540"/>
                  <wp:docPr id="778697394" name="Picture 77869739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6" name="Picture 4946" descr="Icon&#10;&#10;Description automatically generated"/>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307" t="5093" r="3261" b="1669"/>
                          <a:stretch/>
                        </pic:blipFill>
                        <pic:spPr bwMode="auto">
                          <a:xfrm>
                            <a:off x="0" y="0"/>
                            <a:ext cx="358967"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0625F9">
              <w:rPr>
                <w:color w:val="auto"/>
                <w:sz w:val="26"/>
                <w:szCs w:val="26"/>
              </w:rPr>
              <w:t xml:space="preserve">   </w:t>
            </w:r>
            <w:r w:rsidRPr="000625F9">
              <w:rPr>
                <w:noProof/>
                <w:color w:val="auto"/>
                <w:sz w:val="26"/>
                <w:szCs w:val="26"/>
              </w:rPr>
              <mc:AlternateContent>
                <mc:Choice Requires="wps">
                  <w:drawing>
                    <wp:inline distT="0" distB="0" distL="0" distR="0" wp14:anchorId="0A96DDB6" wp14:editId="32D81F1E">
                      <wp:extent cx="3048000" cy="360045"/>
                      <wp:effectExtent l="0" t="0" r="19050" b="20955"/>
                      <wp:docPr id="1424790709" name="Rounded Rectangle 4955" descr="150 thay truong tuan hoa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0" cy="360045"/>
                              </a:xfrm>
                              <a:prstGeom prst="roundRect">
                                <a:avLst>
                                  <a:gd name="adj" fmla="val 16667"/>
                                </a:avLst>
                              </a:prstGeom>
                              <a:noFill/>
                              <a:ln w="12700">
                                <a:solidFill>
                                  <a:schemeClr val="accent3">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9E562B3" w14:textId="77777777" w:rsidR="00E92F12" w:rsidRPr="0086261D" w:rsidRDefault="00E92F12" w:rsidP="00E92F12">
                                  <w:pPr>
                                    <w:jc w:val="center"/>
                                    <w:rPr>
                                      <w:color w:val="000000" w:themeColor="text1"/>
                                      <w:sz w:val="26"/>
                                      <w:szCs w:val="26"/>
                                    </w:rPr>
                                  </w:pPr>
                                  <w:r>
                                    <w:rPr>
                                      <w:rFonts w:ascii="Cambria" w:eastAsia="Calibri" w:hAnsi="Cambria"/>
                                      <w:color w:val="auto"/>
                                      <w:sz w:val="26"/>
                                      <w:szCs w:val="26"/>
                                    </w:rPr>
                                    <w:t>Khoảng cách giữa hai nút sóng liên tiếp</w:t>
                                  </w:r>
                                </w:p>
                              </w:txbxContent>
                            </wps:txbx>
                            <wps:bodyPr rot="0" vert="horz" wrap="square" lIns="91440" tIns="45720" rIns="91440" bIns="45720" anchor="ctr" anchorCtr="0" upright="1">
                              <a:noAutofit/>
                            </wps:bodyPr>
                          </wps:wsp>
                        </a:graphicData>
                      </a:graphic>
                    </wp:inline>
                  </w:drawing>
                </mc:Choice>
                <mc:Fallback>
                  <w:pict>
                    <v:roundrect w14:anchorId="0A96DDB6" id="Rounded Rectangle 4955" o:spid="_x0000_s1031" alt="150 thay truong tuan hoa " style="width:240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" filled="f" strokecolor="#7b7b7b [2406]" strokeweight="1pt">
                      <v:stroke joinstyle="miter"/>
                      <v:textbox>
                        <w:txbxContent>
                          <w:p w14:paraId="29E562B3" w14:textId="77777777" w:rsidR="00E92F12" w:rsidRPr="0086261D" w:rsidRDefault="00E92F12" w:rsidP="00E92F12">
                            <w:pPr>
                              <w:jc w:val="center"/>
                              <w:rPr>
                                <w:color w:val="000000" w:themeColor="text1"/>
                                <w:sz w:val="26"/>
                                <w:szCs w:val="26"/>
                              </w:rPr>
                            </w:pPr>
                            <w:r>
                              <w:rPr>
                                <w:rFonts w:ascii="Cambria" w:eastAsia="Calibri" w:hAnsi="Cambria"/>
                                <w:color w:val="auto"/>
                                <w:sz w:val="26"/>
                                <w:szCs w:val="26"/>
                              </w:rPr>
                              <w:t>Khoảng cách giữa hai nút sóng liên tiếp</w:t>
                            </w:r>
                          </w:p>
                        </w:txbxContent>
                      </v:textbox>
                      <w10:anchorlock/>
                    </v:roundrect>
                  </w:pict>
                </mc:Fallback>
              </mc:AlternateContent>
            </w:r>
          </w:p>
          <w:p w14:paraId="661A93CC" w14:textId="77777777" w:rsidR="00E92F12" w:rsidRPr="000625F9" w:rsidRDefault="00E92F12" w:rsidP="00DF6449">
            <w:pPr>
              <w:tabs>
                <w:tab w:val="left" w:pos="6984"/>
              </w:tabs>
              <w:spacing w:line="276" w:lineRule="auto"/>
              <w:rPr>
                <w:color w:val="auto"/>
                <w:sz w:val="26"/>
                <w:szCs w:val="26"/>
              </w:rPr>
            </w:pPr>
            <w:r w:rsidRPr="000625F9">
              <w:rPr>
                <w:noProof/>
                <w:color w:val="auto"/>
                <w:sz w:val="26"/>
                <w:szCs w:val="26"/>
              </w:rPr>
              <w:drawing>
                <wp:inline distT="0" distB="0" distL="0" distR="0" wp14:anchorId="7AFF611D" wp14:editId="282E8184">
                  <wp:extent cx="358076" cy="360000"/>
                  <wp:effectExtent l="0" t="0" r="4445" b="2540"/>
                  <wp:docPr id="778697396" name="Picture 778697396" descr="Logo, 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7" name="Picture 4947" descr="Logo, icon&#10;&#10;Description automatically generated with medium confidence"/>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2367" t="7469" r="2176" b="1668"/>
                          <a:stretch/>
                        </pic:blipFill>
                        <pic:spPr bwMode="auto">
                          <a:xfrm>
                            <a:off x="0" y="0"/>
                            <a:ext cx="358076"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0625F9">
              <w:rPr>
                <w:color w:val="auto"/>
                <w:sz w:val="26"/>
                <w:szCs w:val="26"/>
              </w:rPr>
              <w:t xml:space="preserve">   </w:t>
            </w:r>
            <w:r w:rsidRPr="000625F9">
              <w:rPr>
                <w:noProof/>
                <w:color w:val="auto"/>
                <w:sz w:val="26"/>
                <w:szCs w:val="26"/>
              </w:rPr>
              <mc:AlternateContent>
                <mc:Choice Requires="wps">
                  <w:drawing>
                    <wp:inline distT="0" distB="0" distL="0" distR="0" wp14:anchorId="7E86D256" wp14:editId="1B2B6099">
                      <wp:extent cx="3039533" cy="360045"/>
                      <wp:effectExtent l="0" t="0" r="27940" b="20955"/>
                      <wp:docPr id="1424790710" name="Rounded Rectangle 4956" descr="150 thay truong tuan hoa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9533" cy="360045"/>
                              </a:xfrm>
                              <a:prstGeom prst="roundRect">
                                <a:avLst>
                                  <a:gd name="adj" fmla="val 16667"/>
                                </a:avLst>
                              </a:prstGeom>
                              <a:noFill/>
                              <a:ln w="12700">
                                <a:solidFill>
                                  <a:schemeClr val="accent3">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5D34402" w14:textId="77777777" w:rsidR="00E92F12" w:rsidRPr="0086261D" w:rsidRDefault="00E92F12" w:rsidP="00E92F12">
                                  <w:pPr>
                                    <w:jc w:val="center"/>
                                    <w:rPr>
                                      <w:color w:val="000000" w:themeColor="text1"/>
                                      <w:sz w:val="24"/>
                                      <w:szCs w:val="24"/>
                                    </w:rPr>
                                  </w:pPr>
                                  <w:r>
                                    <w:rPr>
                                      <w:color w:val="000000" w:themeColor="text1"/>
                                      <w:sz w:val="26"/>
                                      <w:szCs w:val="26"/>
                                      <w:lang w:val="nl-NL"/>
                                    </w:rPr>
                                    <w:t>Bước sóng</w:t>
                                  </w:r>
                                  <w:r w:rsidRPr="0086261D">
                                    <w:rPr>
                                      <w:color w:val="000000" w:themeColor="text1"/>
                                      <w:sz w:val="26"/>
                                      <w:szCs w:val="26"/>
                                      <w:lang w:val="nl-NL"/>
                                    </w:rPr>
                                    <w:t xml:space="preserve"> </w:t>
                                  </w:r>
                                  <w:r>
                                    <w:rPr>
                                      <w:color w:val="000000" w:themeColor="text1"/>
                                      <w:sz w:val="26"/>
                                      <w:szCs w:val="26"/>
                                      <w:lang w:val="nl-NL"/>
                                    </w:rPr>
                                    <w:t xml:space="preserve">của sóng trên dây </w:t>
                                  </w:r>
                                  <w:r w:rsidRPr="0086261D">
                                    <w:rPr>
                                      <w:color w:val="000000" w:themeColor="text1"/>
                                      <w:sz w:val="26"/>
                                      <w:szCs w:val="26"/>
                                      <w:lang w:val="nl-NL"/>
                                    </w:rPr>
                                    <w:t>(m hoặc cm)</w:t>
                                  </w:r>
                                </w:p>
                              </w:txbxContent>
                            </wps:txbx>
                            <wps:bodyPr rot="0" vert="horz" wrap="square" lIns="91440" tIns="45720" rIns="91440" bIns="45720" anchor="ctr" anchorCtr="0" upright="1">
                              <a:noAutofit/>
                            </wps:bodyPr>
                          </wps:wsp>
                        </a:graphicData>
                      </a:graphic>
                    </wp:inline>
                  </w:drawing>
                </mc:Choice>
                <mc:Fallback>
                  <w:pict>
                    <v:roundrect w14:anchorId="7E86D256" id="Rounded Rectangle 4956" o:spid="_x0000_s1032" alt="150 thay truong tuan hoa " style="width:239.3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" filled="f" strokecolor="#7b7b7b [2406]" strokeweight="1pt">
                      <v:stroke joinstyle="miter"/>
                      <v:textbox>
                        <w:txbxContent>
                          <w:p w14:paraId="35D34402" w14:textId="77777777" w:rsidR="00E92F12" w:rsidRPr="0086261D" w:rsidRDefault="00E92F12" w:rsidP="00E92F12">
                            <w:pPr>
                              <w:jc w:val="center"/>
                              <w:rPr>
                                <w:color w:val="000000" w:themeColor="text1"/>
                                <w:sz w:val="24"/>
                                <w:szCs w:val="24"/>
                              </w:rPr>
                            </w:pPr>
                            <w:r>
                              <w:rPr>
                                <w:color w:val="000000" w:themeColor="text1"/>
                                <w:sz w:val="26"/>
                                <w:szCs w:val="26"/>
                                <w:lang w:val="nl-NL"/>
                              </w:rPr>
                              <w:t>Bước sóng</w:t>
                            </w:r>
                            <w:r w:rsidRPr="0086261D">
                              <w:rPr>
                                <w:color w:val="000000" w:themeColor="text1"/>
                                <w:sz w:val="26"/>
                                <w:szCs w:val="26"/>
                                <w:lang w:val="nl-NL"/>
                              </w:rPr>
                              <w:t xml:space="preserve"> </w:t>
                            </w:r>
                            <w:r>
                              <w:rPr>
                                <w:color w:val="000000" w:themeColor="text1"/>
                                <w:sz w:val="26"/>
                                <w:szCs w:val="26"/>
                                <w:lang w:val="nl-NL"/>
                              </w:rPr>
                              <w:t xml:space="preserve">của sóng trên dây </w:t>
                            </w:r>
                            <w:r w:rsidRPr="0086261D">
                              <w:rPr>
                                <w:color w:val="000000" w:themeColor="text1"/>
                                <w:sz w:val="26"/>
                                <w:szCs w:val="26"/>
                                <w:lang w:val="nl-NL"/>
                              </w:rPr>
                              <w:t>(m hoặc cm)</w:t>
                            </w:r>
                          </w:p>
                        </w:txbxContent>
                      </v:textbox>
                      <w10:anchorlock/>
                    </v:roundrect>
                  </w:pict>
                </mc:Fallback>
              </mc:AlternateContent>
            </w:r>
          </w:p>
          <w:p w14:paraId="24A4F126" w14:textId="77777777" w:rsidR="00E92F12" w:rsidRPr="000625F9" w:rsidRDefault="00E92F12" w:rsidP="00DF6449">
            <w:pPr>
              <w:spacing w:line="276" w:lineRule="auto"/>
              <w:jc w:val="both"/>
              <w:rPr>
                <w:color w:val="auto"/>
                <w:sz w:val="26"/>
                <w:szCs w:val="26"/>
              </w:rPr>
            </w:pPr>
            <w:r w:rsidRPr="000625F9">
              <w:rPr>
                <w:noProof/>
                <w:color w:val="auto"/>
                <w:sz w:val="26"/>
                <w:szCs w:val="26"/>
              </w:rPr>
              <w:drawing>
                <wp:inline distT="0" distB="0" distL="0" distR="0" wp14:anchorId="599AE60E" wp14:editId="6A259789">
                  <wp:extent cx="361058" cy="360000"/>
                  <wp:effectExtent l="0" t="0" r="1270" b="2540"/>
                  <wp:docPr id="778697397" name="Picture 77869739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8" name="Picture 4948" descr="Icon&#10;&#10;Description automatically generated"/>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2606" t="5586" r="1713" b="1466"/>
                          <a:stretch/>
                        </pic:blipFill>
                        <pic:spPr bwMode="auto">
                          <a:xfrm>
                            <a:off x="0" y="0"/>
                            <a:ext cx="361058"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0625F9">
              <w:rPr>
                <w:color w:val="auto"/>
                <w:sz w:val="26"/>
                <w:szCs w:val="26"/>
              </w:rPr>
              <w:t xml:space="preserve">   </w:t>
            </w:r>
            <w:r w:rsidRPr="000625F9">
              <w:rPr>
                <w:noProof/>
                <w:color w:val="auto"/>
                <w:sz w:val="26"/>
                <w:szCs w:val="26"/>
              </w:rPr>
              <mc:AlternateContent>
                <mc:Choice Requires="wps">
                  <w:drawing>
                    <wp:inline distT="0" distB="0" distL="0" distR="0" wp14:anchorId="7907E97B" wp14:editId="3F334753">
                      <wp:extent cx="3030643" cy="360045"/>
                      <wp:effectExtent l="0" t="0" r="17780" b="20955"/>
                      <wp:docPr id="1424790711" name="Rounded Rectangle 4957" descr="150 thay truong tuan hoa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0643" cy="360045"/>
                              </a:xfrm>
                              <a:prstGeom prst="roundRect">
                                <a:avLst>
                                  <a:gd name="adj" fmla="val 16667"/>
                                </a:avLst>
                              </a:prstGeom>
                              <a:noFill/>
                              <a:ln w="12700">
                                <a:solidFill>
                                  <a:schemeClr val="accent3">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6A54C42" w14:textId="77777777" w:rsidR="00E92F12" w:rsidRPr="0086261D" w:rsidRDefault="00E92F12" w:rsidP="00E92F12">
                                  <w:pPr>
                                    <w:jc w:val="center"/>
                                    <w:rPr>
                                      <w:color w:val="000000" w:themeColor="text1"/>
                                      <w:sz w:val="24"/>
                                      <w:szCs w:val="24"/>
                                    </w:rPr>
                                  </w:pPr>
                                  <w:r>
                                    <w:rPr>
                                      <w:color w:val="000000" w:themeColor="text1"/>
                                      <w:sz w:val="26"/>
                                      <w:szCs w:val="26"/>
                                      <w:lang w:val="nl-NL"/>
                                    </w:rPr>
                                    <w:t>Chiều dài sợi dây đàn hồi</w:t>
                                  </w:r>
                                  <w:r w:rsidRPr="0086261D">
                                    <w:rPr>
                                      <w:color w:val="000000" w:themeColor="text1"/>
                                      <w:sz w:val="26"/>
                                      <w:szCs w:val="26"/>
                                      <w:lang w:val="nl-NL"/>
                                    </w:rPr>
                                    <w:t xml:space="preserve"> (m hoặc cm)</w:t>
                                  </w:r>
                                </w:p>
                              </w:txbxContent>
                            </wps:txbx>
                            <wps:bodyPr rot="0" vert="horz" wrap="square" lIns="91440" tIns="45720" rIns="91440" bIns="45720" anchor="ctr" anchorCtr="0" upright="1">
                              <a:noAutofit/>
                            </wps:bodyPr>
                          </wps:wsp>
                        </a:graphicData>
                      </a:graphic>
                    </wp:inline>
                  </w:drawing>
                </mc:Choice>
                <mc:Fallback>
                  <w:pict>
                    <v:roundrect w14:anchorId="7907E97B" id="Rounded Rectangle 4957" o:spid="_x0000_s1033" alt="150 thay truong tuan hoa " style="width:238.6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" filled="f" strokecolor="#7b7b7b [2406]" strokeweight="1pt">
                      <v:stroke joinstyle="miter"/>
                      <v:textbox>
                        <w:txbxContent>
                          <w:p w14:paraId="56A54C42" w14:textId="77777777" w:rsidR="00E92F12" w:rsidRPr="0086261D" w:rsidRDefault="00E92F12" w:rsidP="00E92F12">
                            <w:pPr>
                              <w:jc w:val="center"/>
                              <w:rPr>
                                <w:color w:val="000000" w:themeColor="text1"/>
                                <w:sz w:val="24"/>
                                <w:szCs w:val="24"/>
                              </w:rPr>
                            </w:pPr>
                            <w:r>
                              <w:rPr>
                                <w:color w:val="000000" w:themeColor="text1"/>
                                <w:sz w:val="26"/>
                                <w:szCs w:val="26"/>
                                <w:lang w:val="nl-NL"/>
                              </w:rPr>
                              <w:t>Chiều dài sợi dây đàn hồi</w:t>
                            </w:r>
                            <w:r w:rsidRPr="0086261D">
                              <w:rPr>
                                <w:color w:val="000000" w:themeColor="text1"/>
                                <w:sz w:val="26"/>
                                <w:szCs w:val="26"/>
                                <w:lang w:val="nl-NL"/>
                              </w:rPr>
                              <w:t xml:space="preserve"> (m hoặc cm)</w:t>
                            </w:r>
                          </w:p>
                        </w:txbxContent>
                      </v:textbox>
                      <w10:anchorlock/>
                    </v:roundrect>
                  </w:pict>
                </mc:Fallback>
              </mc:AlternateContent>
            </w:r>
          </w:p>
        </w:tc>
      </w:tr>
    </w:tbl>
    <w:p w14:paraId="6AD755CA" w14:textId="77777777" w:rsidR="00E92F12" w:rsidRPr="000625F9" w:rsidRDefault="00E92F12" w:rsidP="00E92F12">
      <w:pPr>
        <w:spacing w:line="276" w:lineRule="auto"/>
        <w:jc w:val="both"/>
        <w:rPr>
          <w:b/>
          <w:color w:val="auto"/>
          <w:sz w:val="26"/>
          <w:szCs w:val="26"/>
        </w:rPr>
      </w:pPr>
    </w:p>
    <w:p w14:paraId="7AB5229B" w14:textId="77777777" w:rsidR="000625F9" w:rsidRPr="00C93CE7" w:rsidRDefault="000625F9" w:rsidP="000625F9">
      <w:pPr>
        <w:pStyle w:val="Heading2"/>
        <w:rPr>
          <w:color w:val="000000" w:themeColor="text1"/>
          <w:sz w:val="32"/>
          <w:szCs w:val="32"/>
        </w:rPr>
      </w:pPr>
      <w:bookmarkStart w:id="35" w:name="_Toc143179590"/>
      <w:bookmarkStart w:id="36" w:name="_Toc143180613"/>
      <w:bookmarkStart w:id="37" w:name="_Toc143182539"/>
      <w:bookmarkStart w:id="38" w:name="_Toc143187617"/>
      <w:bookmarkStart w:id="39" w:name="_Toc143198305"/>
      <w:r w:rsidRPr="00C93CE7">
        <w:rPr>
          <w:color w:val="C45911" w:themeColor="accent2" w:themeShade="BF"/>
          <w:sz w:val="32"/>
          <w:szCs w:val="32"/>
        </w:rPr>
        <w:t>C. BÀI TẬP TRẮC NGHIỆM</w:t>
      </w:r>
      <w:bookmarkEnd w:id="35"/>
      <w:bookmarkEnd w:id="36"/>
      <w:bookmarkEnd w:id="37"/>
      <w:bookmarkEnd w:id="38"/>
      <w:bookmarkEnd w:id="39"/>
    </w:p>
    <w:p w14:paraId="11FDA0BA" w14:textId="77777777" w:rsidR="000625F9" w:rsidRPr="00C93CE7" w:rsidRDefault="000625F9" w:rsidP="000625F9">
      <w:pPr>
        <w:tabs>
          <w:tab w:val="left" w:pos="360"/>
        </w:tabs>
        <w:spacing w:line="276" w:lineRule="auto"/>
        <w:jc w:val="both"/>
        <w:rPr>
          <w:b/>
          <w:color w:val="auto"/>
          <w:sz w:val="26"/>
          <w:szCs w:val="26"/>
        </w:rPr>
      </w:pPr>
    </w:p>
    <w:p w14:paraId="62030743" w14:textId="6D3EF7B6" w:rsidR="00E92F12" w:rsidRPr="000625F9" w:rsidRDefault="000625F9" w:rsidP="000625F9">
      <w:pPr>
        <w:tabs>
          <w:tab w:val="left" w:pos="360"/>
        </w:tabs>
        <w:spacing w:line="276" w:lineRule="auto"/>
        <w:jc w:val="center"/>
        <w:rPr>
          <w:b/>
          <w:bCs/>
          <w:color w:val="auto"/>
          <w:sz w:val="26"/>
          <w:szCs w:val="26"/>
        </w:rPr>
      </w:pPr>
      <w:r w:rsidRPr="00C93CE7">
        <w:rPr>
          <w:b/>
          <w:bCs/>
          <w:color w:val="000000" w:themeColor="text1"/>
          <w:sz w:val="26"/>
          <w:szCs w:val="26"/>
          <w:highlight w:val="yellow"/>
        </w:rPr>
        <w:t>NHẬN BIẾT</w:t>
      </w:r>
      <w:r>
        <w:rPr>
          <w:b/>
          <w:color w:val="auto"/>
          <w:sz w:val="26"/>
          <w:szCs w:val="26"/>
        </w:rPr>
        <w:t xml:space="preserve"> </w:t>
      </w:r>
    </w:p>
    <w:p w14:paraId="293A904D" w14:textId="551268E5" w:rsidR="00E92F12" w:rsidRPr="000625F9" w:rsidRDefault="000625F9" w:rsidP="00E92F12">
      <w:pPr>
        <w:spacing w:line="276" w:lineRule="auto"/>
        <w:ind w:firstLine="180"/>
        <w:rPr>
          <w:color w:val="auto"/>
          <w:sz w:val="26"/>
          <w:szCs w:val="26"/>
        </w:rPr>
      </w:pPr>
      <w:r>
        <w:rPr>
          <w:color w:val="auto"/>
          <w:sz w:val="26"/>
          <w:szCs w:val="26"/>
        </w:rPr>
        <w:t xml:space="preserve"> </w:t>
      </w:r>
    </w:p>
    <w:p w14:paraId="46BE9038" w14:textId="4B6222B5" w:rsidR="00E92F12" w:rsidRPr="000625F9" w:rsidRDefault="00F224B2" w:rsidP="00F224B2">
      <w:pPr>
        <w:widowControl w:val="0"/>
        <w:tabs>
          <w:tab w:val="left" w:pos="851"/>
        </w:tabs>
        <w:autoSpaceDE w:val="0"/>
        <w:autoSpaceDN w:val="0"/>
        <w:adjustRightInd w:val="0"/>
        <w:spacing w:line="276" w:lineRule="auto"/>
        <w:jc w:val="both"/>
        <w:rPr>
          <w:color w:val="auto"/>
          <w:sz w:val="26"/>
          <w:szCs w:val="26"/>
          <w:lang w:val="nl-NL"/>
        </w:rPr>
      </w:pPr>
      <w:r w:rsidRPr="000625F9">
        <w:rPr>
          <w:b/>
          <w:color w:val="0000CC"/>
          <w:sz w:val="26"/>
          <w:szCs w:val="26"/>
          <w:lang w:val="nl-NL"/>
        </w:rPr>
        <w:t>Câu 1:</w:t>
      </w:r>
      <w:r w:rsidRPr="000625F9">
        <w:rPr>
          <w:b/>
          <w:color w:val="0000CC"/>
          <w:sz w:val="26"/>
          <w:szCs w:val="26"/>
          <w:lang w:val="nl-NL"/>
        </w:rPr>
        <w:tab/>
      </w:r>
      <w:r w:rsidR="00E92F12" w:rsidRPr="000625F9">
        <w:rPr>
          <w:b/>
          <w:bCs/>
          <w:color w:val="000000" w:themeColor="text1"/>
          <w:sz w:val="26"/>
          <w:szCs w:val="26"/>
        </w:rPr>
        <w:t xml:space="preserve">(SBT </w:t>
      </w:r>
      <w:r w:rsidR="009A16D3" w:rsidRPr="000625F9">
        <w:rPr>
          <w:b/>
          <w:bCs/>
          <w:color w:val="000000" w:themeColor="text1"/>
          <w:sz w:val="26"/>
          <w:szCs w:val="26"/>
        </w:rPr>
        <w:t>-</w:t>
      </w:r>
      <w:r w:rsidR="00E92F12" w:rsidRPr="000625F9">
        <w:rPr>
          <w:b/>
          <w:bCs/>
          <w:color w:val="000000" w:themeColor="text1"/>
          <w:sz w:val="26"/>
          <w:szCs w:val="26"/>
        </w:rPr>
        <w:t>KNTT)</w:t>
      </w:r>
      <w:r w:rsidR="00E92F12" w:rsidRPr="000625F9">
        <w:rPr>
          <w:color w:val="000000" w:themeColor="text1"/>
          <w:sz w:val="26"/>
          <w:szCs w:val="26"/>
        </w:rPr>
        <w:t xml:space="preserve"> </w:t>
      </w:r>
      <w:r w:rsidR="00E92F12" w:rsidRPr="000625F9">
        <w:rPr>
          <w:color w:val="auto"/>
          <w:sz w:val="26"/>
          <w:szCs w:val="26"/>
          <w:lang w:val="nl-NL"/>
        </w:rPr>
        <w:t>Tại điểm phản xạ thì sóng phản xạ</w:t>
      </w:r>
    </w:p>
    <w:p w14:paraId="17AFA1AB" w14:textId="77777777" w:rsidR="00E92F12" w:rsidRPr="000625F9" w:rsidRDefault="00E92F12" w:rsidP="00E92F12">
      <w:pPr>
        <w:widowControl w:val="0"/>
        <w:autoSpaceDE w:val="0"/>
        <w:autoSpaceDN w:val="0"/>
        <w:adjustRightInd w:val="0"/>
        <w:spacing w:line="276" w:lineRule="auto"/>
        <w:ind w:firstLine="180"/>
        <w:jc w:val="both"/>
        <w:rPr>
          <w:color w:val="auto"/>
          <w:sz w:val="26"/>
          <w:szCs w:val="26"/>
          <w:lang w:val="nl-NL"/>
        </w:rPr>
      </w:pPr>
      <w:r w:rsidRPr="000625F9">
        <w:rPr>
          <w:b/>
          <w:color w:val="auto"/>
          <w:sz w:val="26"/>
          <w:szCs w:val="26"/>
          <w:lang w:val="nl-NL"/>
        </w:rPr>
        <w:t>A.</w:t>
      </w:r>
      <w:r w:rsidRPr="000625F9">
        <w:rPr>
          <w:color w:val="auto"/>
          <w:sz w:val="26"/>
          <w:szCs w:val="26"/>
          <w:lang w:val="nl-NL"/>
        </w:rPr>
        <w:t xml:space="preserve"> luôn ngược pha với sóng tới.</w:t>
      </w:r>
    </w:p>
    <w:p w14:paraId="47D9D11F" w14:textId="77777777" w:rsidR="00E92F12" w:rsidRPr="000625F9" w:rsidRDefault="00E92F12" w:rsidP="00E92F12">
      <w:pPr>
        <w:widowControl w:val="0"/>
        <w:autoSpaceDE w:val="0"/>
        <w:autoSpaceDN w:val="0"/>
        <w:adjustRightInd w:val="0"/>
        <w:spacing w:line="276" w:lineRule="auto"/>
        <w:ind w:firstLine="180"/>
        <w:jc w:val="both"/>
        <w:rPr>
          <w:color w:val="auto"/>
          <w:sz w:val="26"/>
          <w:szCs w:val="26"/>
          <w:lang w:val="nl-NL"/>
        </w:rPr>
      </w:pPr>
      <w:r w:rsidRPr="000625F9">
        <w:rPr>
          <w:b/>
          <w:color w:val="auto"/>
          <w:sz w:val="26"/>
          <w:szCs w:val="26"/>
          <w:highlight w:val="green"/>
          <w:lang w:val="nl-NL"/>
        </w:rPr>
        <w:t>B.</w:t>
      </w:r>
      <w:r w:rsidRPr="000625F9">
        <w:rPr>
          <w:color w:val="auto"/>
          <w:sz w:val="26"/>
          <w:szCs w:val="26"/>
          <w:highlight w:val="green"/>
          <w:lang w:val="nl-NL"/>
        </w:rPr>
        <w:t xml:space="preserve"> ngược pha với sóng tới nếu vật cản là cố định.</w:t>
      </w:r>
    </w:p>
    <w:p w14:paraId="0A386E5A" w14:textId="77777777" w:rsidR="00E92F12" w:rsidRPr="000625F9" w:rsidRDefault="00E92F12" w:rsidP="00E92F12">
      <w:pPr>
        <w:widowControl w:val="0"/>
        <w:autoSpaceDE w:val="0"/>
        <w:autoSpaceDN w:val="0"/>
        <w:adjustRightInd w:val="0"/>
        <w:spacing w:line="276" w:lineRule="auto"/>
        <w:ind w:firstLine="180"/>
        <w:jc w:val="both"/>
        <w:rPr>
          <w:color w:val="auto"/>
          <w:sz w:val="26"/>
          <w:szCs w:val="26"/>
          <w:lang w:val="nl-NL"/>
        </w:rPr>
      </w:pPr>
      <w:r w:rsidRPr="000625F9">
        <w:rPr>
          <w:b/>
          <w:color w:val="auto"/>
          <w:sz w:val="26"/>
          <w:szCs w:val="26"/>
          <w:lang w:val="nl-NL"/>
        </w:rPr>
        <w:t>C.</w:t>
      </w:r>
      <w:r w:rsidRPr="000625F9">
        <w:rPr>
          <w:color w:val="auto"/>
          <w:sz w:val="26"/>
          <w:szCs w:val="26"/>
          <w:lang w:val="nl-NL"/>
        </w:rPr>
        <w:t xml:space="preserve"> ngược pha với sóng tới nếu vật cản là tự do.</w:t>
      </w:r>
    </w:p>
    <w:p w14:paraId="31EE2F3D" w14:textId="77777777" w:rsidR="00E92F12" w:rsidRPr="000625F9" w:rsidRDefault="00E92F12" w:rsidP="00E92F12">
      <w:pPr>
        <w:widowControl w:val="0"/>
        <w:autoSpaceDE w:val="0"/>
        <w:autoSpaceDN w:val="0"/>
        <w:adjustRightInd w:val="0"/>
        <w:spacing w:line="276" w:lineRule="auto"/>
        <w:ind w:firstLine="180"/>
        <w:jc w:val="both"/>
        <w:rPr>
          <w:color w:val="auto"/>
          <w:sz w:val="26"/>
          <w:szCs w:val="26"/>
          <w:lang w:val="nl-NL"/>
        </w:rPr>
      </w:pPr>
      <w:r w:rsidRPr="000625F9">
        <w:rPr>
          <w:b/>
          <w:color w:val="auto"/>
          <w:sz w:val="26"/>
          <w:szCs w:val="26"/>
          <w:lang w:val="nl-NL"/>
        </w:rPr>
        <w:t>D.</w:t>
      </w:r>
      <w:r w:rsidRPr="000625F9">
        <w:rPr>
          <w:color w:val="auto"/>
          <w:sz w:val="26"/>
          <w:szCs w:val="26"/>
          <w:lang w:val="nl-NL"/>
        </w:rPr>
        <w:t xml:space="preserve"> cùng pha với sóng tới nếu vật cản là cố định.</w:t>
      </w:r>
    </w:p>
    <w:p w14:paraId="19970803" w14:textId="63A85217" w:rsidR="00E92F12" w:rsidRPr="000625F9" w:rsidRDefault="00F224B2" w:rsidP="00F224B2">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jc w:val="both"/>
        <w:rPr>
          <w:color w:val="auto"/>
          <w:sz w:val="26"/>
          <w:szCs w:val="26"/>
          <w:lang w:val="nl-NL"/>
        </w:rPr>
      </w:pPr>
      <w:r w:rsidRPr="000625F9">
        <w:rPr>
          <w:b/>
          <w:color w:val="0000CC"/>
          <w:sz w:val="26"/>
          <w:szCs w:val="26"/>
          <w:lang w:val="nl-NL"/>
        </w:rPr>
        <w:t>Câu 2:</w:t>
      </w:r>
      <w:r w:rsidRPr="000625F9">
        <w:rPr>
          <w:b/>
          <w:color w:val="0000CC"/>
          <w:sz w:val="26"/>
          <w:szCs w:val="26"/>
          <w:lang w:val="nl-NL"/>
        </w:rPr>
        <w:tab/>
      </w:r>
      <w:r w:rsidR="00E92F12" w:rsidRPr="000625F9">
        <w:rPr>
          <w:b/>
          <w:bCs/>
          <w:color w:val="000000" w:themeColor="text1"/>
          <w:sz w:val="26"/>
          <w:szCs w:val="26"/>
          <w:lang w:val="nl-NL"/>
        </w:rPr>
        <w:t>(SBT</w:t>
      </w:r>
      <w:r w:rsidR="009A16D3" w:rsidRPr="000625F9">
        <w:rPr>
          <w:b/>
          <w:bCs/>
          <w:color w:val="000000" w:themeColor="text1"/>
          <w:sz w:val="26"/>
          <w:szCs w:val="26"/>
          <w:lang w:val="nl-NL"/>
        </w:rPr>
        <w:t>-</w:t>
      </w:r>
      <w:r w:rsidR="00E92F12" w:rsidRPr="000625F9">
        <w:rPr>
          <w:b/>
          <w:bCs/>
          <w:color w:val="000000" w:themeColor="text1"/>
          <w:sz w:val="26"/>
          <w:szCs w:val="26"/>
          <w:lang w:val="nl-NL"/>
        </w:rPr>
        <w:t xml:space="preserve"> KNTT)</w:t>
      </w:r>
      <w:r w:rsidR="00E92F12" w:rsidRPr="000625F9">
        <w:rPr>
          <w:color w:val="000000" w:themeColor="text1"/>
          <w:sz w:val="26"/>
          <w:szCs w:val="26"/>
          <w:lang w:val="nl-NL"/>
        </w:rPr>
        <w:t xml:space="preserve">  </w:t>
      </w:r>
      <w:r w:rsidR="00E92F12" w:rsidRPr="000625F9">
        <w:rPr>
          <w:color w:val="auto"/>
          <w:sz w:val="26"/>
          <w:szCs w:val="26"/>
          <w:lang w:val="nl-NL"/>
        </w:rPr>
        <w:t>Trong hiện tượng sóng dừng trên một sợi dây có hai đầu cố định, khoảng cách giữa hai nút hoặc hai bụng liên tiếp bằng</w:t>
      </w:r>
    </w:p>
    <w:p w14:paraId="521B0E31" w14:textId="77777777" w:rsidR="00E92F12" w:rsidRPr="000625F9" w:rsidRDefault="00E92F12" w:rsidP="00E92F12">
      <w:pPr>
        <w:widowControl w:val="0"/>
        <w:autoSpaceDE w:val="0"/>
        <w:autoSpaceDN w:val="0"/>
        <w:adjustRightInd w:val="0"/>
        <w:spacing w:line="276" w:lineRule="auto"/>
        <w:ind w:firstLine="180"/>
        <w:jc w:val="both"/>
        <w:rPr>
          <w:color w:val="auto"/>
          <w:sz w:val="26"/>
          <w:szCs w:val="26"/>
          <w:lang w:val="nl-NL"/>
        </w:rPr>
      </w:pPr>
      <w:r w:rsidRPr="000625F9">
        <w:rPr>
          <w:b/>
          <w:color w:val="auto"/>
          <w:sz w:val="26"/>
          <w:szCs w:val="26"/>
          <w:lang w:val="nl-NL"/>
        </w:rPr>
        <w:t>A.</w:t>
      </w:r>
      <w:r w:rsidRPr="000625F9">
        <w:rPr>
          <w:color w:val="auto"/>
          <w:sz w:val="26"/>
          <w:szCs w:val="26"/>
          <w:lang w:val="nl-NL"/>
        </w:rPr>
        <w:t xml:space="preserve"> một bước sóng. </w:t>
      </w:r>
      <w:r w:rsidRPr="000625F9">
        <w:rPr>
          <w:color w:val="auto"/>
          <w:sz w:val="26"/>
          <w:szCs w:val="26"/>
          <w:lang w:val="nl-NL"/>
        </w:rPr>
        <w:tab/>
      </w:r>
      <w:r w:rsidRPr="000625F9">
        <w:rPr>
          <w:color w:val="auto"/>
          <w:sz w:val="26"/>
          <w:szCs w:val="26"/>
          <w:lang w:val="nl-NL"/>
        </w:rPr>
        <w:tab/>
      </w:r>
      <w:r w:rsidRPr="000625F9">
        <w:rPr>
          <w:color w:val="auto"/>
          <w:sz w:val="26"/>
          <w:szCs w:val="26"/>
          <w:lang w:val="nl-NL"/>
        </w:rPr>
        <w:tab/>
      </w:r>
      <w:r w:rsidRPr="000625F9">
        <w:rPr>
          <w:color w:val="auto"/>
          <w:sz w:val="26"/>
          <w:szCs w:val="26"/>
          <w:lang w:val="nl-NL"/>
        </w:rPr>
        <w:tab/>
      </w:r>
      <w:r w:rsidRPr="000625F9">
        <w:rPr>
          <w:color w:val="auto"/>
          <w:sz w:val="26"/>
          <w:szCs w:val="26"/>
          <w:lang w:val="nl-NL"/>
        </w:rPr>
        <w:tab/>
      </w:r>
      <w:r w:rsidRPr="000625F9">
        <w:rPr>
          <w:b/>
          <w:color w:val="auto"/>
          <w:sz w:val="26"/>
          <w:szCs w:val="26"/>
          <w:lang w:val="nl-NL"/>
        </w:rPr>
        <w:t>B.</w:t>
      </w:r>
      <w:r w:rsidRPr="000625F9">
        <w:rPr>
          <w:color w:val="auto"/>
          <w:sz w:val="26"/>
          <w:szCs w:val="26"/>
          <w:lang w:val="nl-NL"/>
        </w:rPr>
        <w:t xml:space="preserve"> hai bước sóng.</w:t>
      </w:r>
    </w:p>
    <w:p w14:paraId="72FC42FE" w14:textId="77777777" w:rsidR="00E92F12" w:rsidRPr="000625F9" w:rsidRDefault="00E92F12" w:rsidP="00E92F12">
      <w:pPr>
        <w:widowControl w:val="0"/>
        <w:autoSpaceDE w:val="0"/>
        <w:autoSpaceDN w:val="0"/>
        <w:adjustRightInd w:val="0"/>
        <w:spacing w:line="276" w:lineRule="auto"/>
        <w:ind w:firstLine="180"/>
        <w:jc w:val="both"/>
        <w:rPr>
          <w:color w:val="auto"/>
          <w:sz w:val="26"/>
          <w:szCs w:val="26"/>
          <w:lang w:val="nl-NL"/>
        </w:rPr>
      </w:pPr>
      <w:r w:rsidRPr="000625F9">
        <w:rPr>
          <w:b/>
          <w:color w:val="auto"/>
          <w:sz w:val="26"/>
          <w:szCs w:val="26"/>
          <w:lang w:val="nl-NL"/>
        </w:rPr>
        <w:lastRenderedPageBreak/>
        <w:t>C.</w:t>
      </w:r>
      <w:r w:rsidRPr="000625F9">
        <w:rPr>
          <w:color w:val="auto"/>
          <w:sz w:val="26"/>
          <w:szCs w:val="26"/>
          <w:lang w:val="nl-NL"/>
        </w:rPr>
        <w:t xml:space="preserve"> một phần tư bước sóng.</w:t>
      </w:r>
      <w:r w:rsidRPr="000625F9">
        <w:rPr>
          <w:color w:val="auto"/>
          <w:sz w:val="26"/>
          <w:szCs w:val="26"/>
          <w:lang w:val="nl-NL"/>
        </w:rPr>
        <w:tab/>
      </w:r>
      <w:r w:rsidRPr="000625F9">
        <w:rPr>
          <w:color w:val="auto"/>
          <w:sz w:val="26"/>
          <w:szCs w:val="26"/>
          <w:lang w:val="nl-NL"/>
        </w:rPr>
        <w:tab/>
      </w:r>
      <w:r w:rsidRPr="000625F9">
        <w:rPr>
          <w:color w:val="auto"/>
          <w:sz w:val="26"/>
          <w:szCs w:val="26"/>
          <w:lang w:val="nl-NL"/>
        </w:rPr>
        <w:tab/>
      </w:r>
      <w:r w:rsidRPr="000625F9">
        <w:rPr>
          <w:color w:val="auto"/>
          <w:sz w:val="26"/>
          <w:szCs w:val="26"/>
          <w:lang w:val="nl-NL"/>
        </w:rPr>
        <w:tab/>
      </w:r>
      <w:r w:rsidRPr="000625F9">
        <w:rPr>
          <w:b/>
          <w:color w:val="auto"/>
          <w:sz w:val="26"/>
          <w:szCs w:val="26"/>
          <w:highlight w:val="green"/>
          <w:lang w:val="nl-NL"/>
        </w:rPr>
        <w:t>D.</w:t>
      </w:r>
      <w:r w:rsidRPr="000625F9">
        <w:rPr>
          <w:color w:val="auto"/>
          <w:sz w:val="26"/>
          <w:szCs w:val="26"/>
          <w:highlight w:val="green"/>
          <w:lang w:val="nl-NL"/>
        </w:rPr>
        <w:t xml:space="preserve"> một nửa bước sóng.</w:t>
      </w:r>
    </w:p>
    <w:p w14:paraId="52A2F844" w14:textId="0D1116E7" w:rsidR="00E92F12" w:rsidRPr="000625F9" w:rsidRDefault="00F224B2" w:rsidP="00F224B2">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jc w:val="both"/>
        <w:rPr>
          <w:color w:val="auto"/>
          <w:sz w:val="26"/>
          <w:szCs w:val="26"/>
          <w:lang w:val="nl-NL"/>
        </w:rPr>
      </w:pPr>
      <w:r w:rsidRPr="000625F9">
        <w:rPr>
          <w:b/>
          <w:color w:val="0000CC"/>
          <w:sz w:val="26"/>
          <w:szCs w:val="26"/>
          <w:lang w:val="nl-NL"/>
        </w:rPr>
        <w:t>Câu 3:</w:t>
      </w:r>
      <w:r w:rsidRPr="000625F9">
        <w:rPr>
          <w:b/>
          <w:color w:val="0000CC"/>
          <w:sz w:val="26"/>
          <w:szCs w:val="26"/>
          <w:lang w:val="nl-NL"/>
        </w:rPr>
        <w:tab/>
      </w:r>
      <w:r w:rsidR="00E92F12" w:rsidRPr="000625F9">
        <w:rPr>
          <w:color w:val="auto"/>
          <w:sz w:val="26"/>
          <w:szCs w:val="26"/>
          <w:lang w:val="nl-NL"/>
        </w:rPr>
        <w:t xml:space="preserve"> </w:t>
      </w:r>
      <w:r w:rsidR="00E92F12" w:rsidRPr="000625F9">
        <w:rPr>
          <w:b/>
          <w:bCs/>
          <w:color w:val="000000" w:themeColor="text1"/>
          <w:sz w:val="26"/>
          <w:szCs w:val="26"/>
          <w:lang w:val="nl-NL"/>
        </w:rPr>
        <w:t>(SBT</w:t>
      </w:r>
      <w:r w:rsidR="009A16D3" w:rsidRPr="000625F9">
        <w:rPr>
          <w:b/>
          <w:bCs/>
          <w:color w:val="000000" w:themeColor="text1"/>
          <w:sz w:val="26"/>
          <w:szCs w:val="26"/>
          <w:lang w:val="nl-NL"/>
        </w:rPr>
        <w:t>-</w:t>
      </w:r>
      <w:r w:rsidR="00E92F12" w:rsidRPr="000625F9">
        <w:rPr>
          <w:b/>
          <w:bCs/>
          <w:color w:val="000000" w:themeColor="text1"/>
          <w:sz w:val="26"/>
          <w:szCs w:val="26"/>
          <w:lang w:val="nl-NL"/>
        </w:rPr>
        <w:t xml:space="preserve"> KNTT)</w:t>
      </w:r>
      <w:r w:rsidR="00E92F12" w:rsidRPr="000625F9">
        <w:rPr>
          <w:color w:val="000000" w:themeColor="text1"/>
          <w:sz w:val="26"/>
          <w:szCs w:val="26"/>
          <w:lang w:val="nl-NL"/>
        </w:rPr>
        <w:t xml:space="preserve"> </w:t>
      </w:r>
      <w:r w:rsidR="00E92F12" w:rsidRPr="000625F9">
        <w:rPr>
          <w:color w:val="auto"/>
          <w:sz w:val="26"/>
          <w:szCs w:val="26"/>
          <w:lang w:val="nl-NL"/>
        </w:rPr>
        <w:t xml:space="preserve">Trong hiện tượng sóng dừng trên một sợi dây mà hai đầu được giữ cố định thì độ dài của bước sóng phải bằng </w:t>
      </w:r>
    </w:p>
    <w:p w14:paraId="511B3B6B" w14:textId="77777777" w:rsidR="00E92F12" w:rsidRPr="000625F9" w:rsidRDefault="00E92F12" w:rsidP="00E92F12">
      <w:pPr>
        <w:widowControl w:val="0"/>
        <w:autoSpaceDE w:val="0"/>
        <w:autoSpaceDN w:val="0"/>
        <w:adjustRightInd w:val="0"/>
        <w:spacing w:line="276" w:lineRule="auto"/>
        <w:ind w:firstLine="180"/>
        <w:jc w:val="both"/>
        <w:rPr>
          <w:color w:val="auto"/>
          <w:sz w:val="26"/>
          <w:szCs w:val="26"/>
          <w:lang w:val="nl-NL"/>
        </w:rPr>
      </w:pPr>
      <w:r w:rsidRPr="000625F9">
        <w:rPr>
          <w:b/>
          <w:color w:val="auto"/>
          <w:sz w:val="26"/>
          <w:szCs w:val="26"/>
          <w:lang w:val="nl-NL"/>
        </w:rPr>
        <w:t>A.</w:t>
      </w:r>
      <w:r w:rsidRPr="000625F9">
        <w:rPr>
          <w:color w:val="auto"/>
          <w:sz w:val="26"/>
          <w:szCs w:val="26"/>
          <w:lang w:val="nl-NL"/>
        </w:rPr>
        <w:t xml:space="preserve"> khoảng cách giữa hai nút hoặc hai bụng.</w:t>
      </w:r>
      <w:r w:rsidRPr="000625F9">
        <w:rPr>
          <w:color w:val="auto"/>
          <w:sz w:val="26"/>
          <w:szCs w:val="26"/>
          <w:lang w:val="nl-NL"/>
        </w:rPr>
        <w:tab/>
      </w:r>
      <w:r w:rsidRPr="000625F9">
        <w:rPr>
          <w:color w:val="auto"/>
          <w:sz w:val="26"/>
          <w:szCs w:val="26"/>
          <w:lang w:val="nl-NL"/>
        </w:rPr>
        <w:tab/>
      </w:r>
    </w:p>
    <w:p w14:paraId="1CC3553C" w14:textId="77777777" w:rsidR="00E92F12" w:rsidRPr="000625F9" w:rsidRDefault="00E92F12" w:rsidP="00E92F12">
      <w:pPr>
        <w:widowControl w:val="0"/>
        <w:autoSpaceDE w:val="0"/>
        <w:autoSpaceDN w:val="0"/>
        <w:adjustRightInd w:val="0"/>
        <w:spacing w:line="276" w:lineRule="auto"/>
        <w:ind w:firstLine="180"/>
        <w:jc w:val="both"/>
        <w:rPr>
          <w:color w:val="auto"/>
          <w:sz w:val="26"/>
          <w:szCs w:val="26"/>
          <w:lang w:val="nl-NL"/>
        </w:rPr>
      </w:pPr>
      <w:r w:rsidRPr="000625F9">
        <w:rPr>
          <w:b/>
          <w:color w:val="auto"/>
          <w:sz w:val="26"/>
          <w:szCs w:val="26"/>
          <w:lang w:val="nl-NL"/>
        </w:rPr>
        <w:t>B.</w:t>
      </w:r>
      <w:r w:rsidRPr="000625F9">
        <w:rPr>
          <w:color w:val="auto"/>
          <w:sz w:val="26"/>
          <w:szCs w:val="26"/>
          <w:lang w:val="nl-NL"/>
        </w:rPr>
        <w:t xml:space="preserve"> độ dài của dây.</w:t>
      </w:r>
    </w:p>
    <w:p w14:paraId="0CA99EB7" w14:textId="77777777" w:rsidR="00E92F12" w:rsidRPr="000625F9" w:rsidRDefault="00E92F12" w:rsidP="00E92F12">
      <w:pPr>
        <w:widowControl w:val="0"/>
        <w:autoSpaceDE w:val="0"/>
        <w:autoSpaceDN w:val="0"/>
        <w:adjustRightInd w:val="0"/>
        <w:spacing w:line="276" w:lineRule="auto"/>
        <w:ind w:firstLine="180"/>
        <w:jc w:val="both"/>
        <w:rPr>
          <w:color w:val="auto"/>
          <w:sz w:val="26"/>
          <w:szCs w:val="26"/>
          <w:lang w:val="nl-NL"/>
        </w:rPr>
      </w:pPr>
      <w:r w:rsidRPr="000625F9">
        <w:rPr>
          <w:b/>
          <w:color w:val="auto"/>
          <w:sz w:val="26"/>
          <w:szCs w:val="26"/>
          <w:lang w:val="nl-NL"/>
        </w:rPr>
        <w:t>C.</w:t>
      </w:r>
      <w:r w:rsidRPr="000625F9">
        <w:rPr>
          <w:color w:val="auto"/>
          <w:sz w:val="26"/>
          <w:szCs w:val="26"/>
          <w:lang w:val="nl-NL"/>
        </w:rPr>
        <w:t xml:space="preserve"> hai lần độ dài của dây.</w:t>
      </w:r>
      <w:r w:rsidRPr="000625F9">
        <w:rPr>
          <w:color w:val="auto"/>
          <w:sz w:val="26"/>
          <w:szCs w:val="26"/>
          <w:lang w:val="nl-NL"/>
        </w:rPr>
        <w:tab/>
      </w:r>
      <w:r w:rsidRPr="000625F9">
        <w:rPr>
          <w:color w:val="auto"/>
          <w:sz w:val="26"/>
          <w:szCs w:val="26"/>
          <w:lang w:val="nl-NL"/>
        </w:rPr>
        <w:tab/>
      </w:r>
      <w:r w:rsidRPr="000625F9">
        <w:rPr>
          <w:color w:val="auto"/>
          <w:sz w:val="26"/>
          <w:szCs w:val="26"/>
          <w:lang w:val="nl-NL"/>
        </w:rPr>
        <w:tab/>
      </w:r>
      <w:r w:rsidRPr="000625F9">
        <w:rPr>
          <w:color w:val="auto"/>
          <w:sz w:val="26"/>
          <w:szCs w:val="26"/>
          <w:lang w:val="nl-NL"/>
        </w:rPr>
        <w:tab/>
      </w:r>
    </w:p>
    <w:p w14:paraId="623A83A2" w14:textId="77777777" w:rsidR="00E92F12" w:rsidRPr="000625F9" w:rsidRDefault="00E92F12" w:rsidP="00E92F12">
      <w:pPr>
        <w:widowControl w:val="0"/>
        <w:autoSpaceDE w:val="0"/>
        <w:autoSpaceDN w:val="0"/>
        <w:adjustRightInd w:val="0"/>
        <w:spacing w:line="276" w:lineRule="auto"/>
        <w:ind w:firstLine="180"/>
        <w:jc w:val="both"/>
        <w:rPr>
          <w:color w:val="auto"/>
          <w:sz w:val="26"/>
          <w:szCs w:val="26"/>
          <w:lang w:val="nl-NL"/>
        </w:rPr>
      </w:pPr>
      <w:r w:rsidRPr="000625F9">
        <w:rPr>
          <w:b/>
          <w:color w:val="auto"/>
          <w:sz w:val="26"/>
          <w:szCs w:val="26"/>
          <w:highlight w:val="green"/>
          <w:lang w:val="nl-NL"/>
        </w:rPr>
        <w:t>D.</w:t>
      </w:r>
      <w:r w:rsidRPr="000625F9">
        <w:rPr>
          <w:color w:val="auto"/>
          <w:sz w:val="26"/>
          <w:szCs w:val="26"/>
          <w:highlight w:val="green"/>
          <w:lang w:val="nl-NL"/>
        </w:rPr>
        <w:t xml:space="preserve"> hai lần khoảng cách giữa hai nút hoặc hai bụng kề nhau.</w:t>
      </w:r>
    </w:p>
    <w:p w14:paraId="79D8BDAF" w14:textId="38B4D9B7" w:rsidR="00E92F12" w:rsidRPr="000625F9" w:rsidRDefault="00F224B2" w:rsidP="00F224B2">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jc w:val="both"/>
        <w:rPr>
          <w:color w:val="auto"/>
          <w:sz w:val="26"/>
          <w:szCs w:val="26"/>
          <w:lang w:val="nl-NL"/>
        </w:rPr>
      </w:pPr>
      <w:r w:rsidRPr="000625F9">
        <w:rPr>
          <w:b/>
          <w:color w:val="0000CC"/>
          <w:sz w:val="26"/>
          <w:szCs w:val="26"/>
          <w:lang w:val="nl-NL"/>
        </w:rPr>
        <w:t>Câu 4:</w:t>
      </w:r>
      <w:r w:rsidRPr="000625F9">
        <w:rPr>
          <w:b/>
          <w:color w:val="0000CC"/>
          <w:sz w:val="26"/>
          <w:szCs w:val="26"/>
          <w:lang w:val="nl-NL"/>
        </w:rPr>
        <w:tab/>
      </w:r>
      <w:r w:rsidR="00E92F12" w:rsidRPr="000625F9">
        <w:rPr>
          <w:b/>
          <w:bCs/>
          <w:color w:val="000000" w:themeColor="text1"/>
          <w:sz w:val="26"/>
          <w:szCs w:val="26"/>
          <w:lang w:val="nl-NL"/>
        </w:rPr>
        <w:t xml:space="preserve">(SBT </w:t>
      </w:r>
      <w:r w:rsidR="009A16D3" w:rsidRPr="000625F9">
        <w:rPr>
          <w:b/>
          <w:bCs/>
          <w:color w:val="000000" w:themeColor="text1"/>
          <w:sz w:val="26"/>
          <w:szCs w:val="26"/>
          <w:lang w:val="nl-NL"/>
        </w:rPr>
        <w:t>-</w:t>
      </w:r>
      <w:r w:rsidR="00E92F12" w:rsidRPr="000625F9">
        <w:rPr>
          <w:b/>
          <w:bCs/>
          <w:color w:val="000000" w:themeColor="text1"/>
          <w:sz w:val="26"/>
          <w:szCs w:val="26"/>
          <w:lang w:val="nl-NL"/>
        </w:rPr>
        <w:t>KNTT)</w:t>
      </w:r>
      <w:r w:rsidR="00E92F12" w:rsidRPr="000625F9">
        <w:rPr>
          <w:color w:val="000000" w:themeColor="text1"/>
          <w:sz w:val="26"/>
          <w:szCs w:val="26"/>
          <w:lang w:val="nl-NL"/>
        </w:rPr>
        <w:t xml:space="preserve"> </w:t>
      </w:r>
      <w:r w:rsidR="00E92F12" w:rsidRPr="000625F9">
        <w:rPr>
          <w:color w:val="auto"/>
          <w:sz w:val="26"/>
          <w:szCs w:val="26"/>
          <w:lang w:val="nl-NL"/>
        </w:rPr>
        <w:t xml:space="preserve">Để tạo một sóng dừng giữa hai đầu dây cố định thì độ dài của dây bằng </w:t>
      </w:r>
    </w:p>
    <w:p w14:paraId="0AF1C8A1" w14:textId="77777777" w:rsidR="00E92F12" w:rsidRPr="000625F9" w:rsidRDefault="00E92F12" w:rsidP="00E92F12">
      <w:pPr>
        <w:widowControl w:val="0"/>
        <w:autoSpaceDE w:val="0"/>
        <w:autoSpaceDN w:val="0"/>
        <w:adjustRightInd w:val="0"/>
        <w:spacing w:line="276" w:lineRule="auto"/>
        <w:ind w:left="180"/>
        <w:jc w:val="both"/>
        <w:rPr>
          <w:color w:val="auto"/>
          <w:sz w:val="26"/>
          <w:szCs w:val="26"/>
          <w:lang w:val="nl-NL"/>
        </w:rPr>
      </w:pPr>
      <w:r w:rsidRPr="000625F9">
        <w:rPr>
          <w:b/>
          <w:color w:val="auto"/>
          <w:sz w:val="26"/>
          <w:szCs w:val="26"/>
          <w:lang w:val="nl-NL"/>
        </w:rPr>
        <w:t>A.</w:t>
      </w:r>
      <w:r w:rsidRPr="000625F9">
        <w:rPr>
          <w:color w:val="auto"/>
          <w:sz w:val="26"/>
          <w:szCs w:val="26"/>
          <w:lang w:val="nl-NL"/>
        </w:rPr>
        <w:t xml:space="preserve"> một số nguyên lần bước sóng. </w:t>
      </w:r>
      <w:r w:rsidRPr="000625F9">
        <w:rPr>
          <w:color w:val="auto"/>
          <w:sz w:val="26"/>
          <w:szCs w:val="26"/>
          <w:lang w:val="nl-NL"/>
        </w:rPr>
        <w:tab/>
      </w:r>
      <w:r w:rsidRPr="000625F9">
        <w:rPr>
          <w:color w:val="auto"/>
          <w:sz w:val="26"/>
          <w:szCs w:val="26"/>
          <w:lang w:val="nl-NL"/>
        </w:rPr>
        <w:tab/>
      </w:r>
      <w:r w:rsidRPr="000625F9">
        <w:rPr>
          <w:color w:val="auto"/>
          <w:sz w:val="26"/>
          <w:szCs w:val="26"/>
          <w:lang w:val="nl-NL"/>
        </w:rPr>
        <w:tab/>
      </w:r>
      <w:r w:rsidRPr="000625F9">
        <w:rPr>
          <w:b/>
          <w:color w:val="auto"/>
          <w:sz w:val="26"/>
          <w:szCs w:val="26"/>
          <w:lang w:val="nl-NL"/>
        </w:rPr>
        <w:t>B.</w:t>
      </w:r>
      <w:r w:rsidRPr="000625F9">
        <w:rPr>
          <w:color w:val="auto"/>
          <w:sz w:val="26"/>
          <w:szCs w:val="26"/>
          <w:lang w:val="nl-NL"/>
        </w:rPr>
        <w:t xml:space="preserve"> một số lẻ lần nửa bước sóng.</w:t>
      </w:r>
    </w:p>
    <w:p w14:paraId="78AA8B3F" w14:textId="77777777" w:rsidR="00E92F12" w:rsidRPr="000625F9" w:rsidRDefault="00E92F12" w:rsidP="00E92F12">
      <w:pPr>
        <w:widowControl w:val="0"/>
        <w:autoSpaceDE w:val="0"/>
        <w:autoSpaceDN w:val="0"/>
        <w:adjustRightInd w:val="0"/>
        <w:spacing w:line="276" w:lineRule="auto"/>
        <w:ind w:firstLine="180"/>
        <w:jc w:val="both"/>
        <w:rPr>
          <w:color w:val="auto"/>
          <w:sz w:val="26"/>
          <w:szCs w:val="26"/>
          <w:lang w:val="nl-NL"/>
        </w:rPr>
      </w:pPr>
      <w:r w:rsidRPr="000625F9">
        <w:rPr>
          <w:b/>
          <w:color w:val="auto"/>
          <w:sz w:val="26"/>
          <w:szCs w:val="26"/>
          <w:highlight w:val="green"/>
          <w:lang w:val="nl-NL"/>
        </w:rPr>
        <w:t>C.</w:t>
      </w:r>
      <w:r w:rsidRPr="000625F9">
        <w:rPr>
          <w:color w:val="auto"/>
          <w:sz w:val="26"/>
          <w:szCs w:val="26"/>
          <w:highlight w:val="green"/>
          <w:lang w:val="nl-NL"/>
        </w:rPr>
        <w:t xml:space="preserve"> một số nguyên lần nửa bước sóng.</w:t>
      </w:r>
      <w:r w:rsidRPr="000625F9">
        <w:rPr>
          <w:color w:val="auto"/>
          <w:sz w:val="26"/>
          <w:szCs w:val="26"/>
          <w:lang w:val="nl-NL"/>
        </w:rPr>
        <w:tab/>
      </w:r>
      <w:r w:rsidRPr="000625F9">
        <w:rPr>
          <w:color w:val="auto"/>
          <w:sz w:val="26"/>
          <w:szCs w:val="26"/>
          <w:lang w:val="nl-NL"/>
        </w:rPr>
        <w:tab/>
      </w:r>
      <w:r w:rsidRPr="000625F9">
        <w:rPr>
          <w:color w:val="auto"/>
          <w:sz w:val="26"/>
          <w:szCs w:val="26"/>
          <w:lang w:val="nl-NL"/>
        </w:rPr>
        <w:tab/>
      </w:r>
      <w:r w:rsidRPr="000625F9">
        <w:rPr>
          <w:b/>
          <w:color w:val="auto"/>
          <w:sz w:val="26"/>
          <w:szCs w:val="26"/>
          <w:lang w:val="nl-NL"/>
        </w:rPr>
        <w:t>D.</w:t>
      </w:r>
      <w:r w:rsidRPr="000625F9">
        <w:rPr>
          <w:color w:val="auto"/>
          <w:sz w:val="26"/>
          <w:szCs w:val="26"/>
          <w:lang w:val="nl-NL"/>
        </w:rPr>
        <w:t xml:space="preserve"> một số lẻ lần bước sóng.</w:t>
      </w:r>
    </w:p>
    <w:p w14:paraId="027C5769" w14:textId="77777777" w:rsidR="00E92F12" w:rsidRPr="000625F9" w:rsidRDefault="00E92F12" w:rsidP="00A959BE">
      <w:pPr>
        <w:widowControl w:val="0"/>
        <w:autoSpaceDE w:val="0"/>
        <w:autoSpaceDN w:val="0"/>
        <w:adjustRightInd w:val="0"/>
        <w:spacing w:line="276" w:lineRule="auto"/>
        <w:jc w:val="both"/>
        <w:rPr>
          <w:color w:val="auto"/>
          <w:sz w:val="26"/>
          <w:szCs w:val="26"/>
          <w:lang w:val="nl-NL"/>
        </w:rPr>
      </w:pPr>
    </w:p>
    <w:p w14:paraId="77320DFD" w14:textId="3E31413E" w:rsidR="00E92F12" w:rsidRPr="000625F9" w:rsidRDefault="00F224B2" w:rsidP="00F224B2">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jc w:val="both"/>
        <w:rPr>
          <w:sz w:val="26"/>
          <w:szCs w:val="26"/>
          <w:lang w:val="nl-NL"/>
        </w:rPr>
      </w:pPr>
      <w:r w:rsidRPr="000625F9">
        <w:rPr>
          <w:b/>
          <w:color w:val="0000CC"/>
          <w:sz w:val="26"/>
          <w:szCs w:val="26"/>
          <w:lang w:val="nl-NL"/>
        </w:rPr>
        <w:t>Câu 5:</w:t>
      </w:r>
      <w:r w:rsidRPr="000625F9">
        <w:rPr>
          <w:b/>
          <w:color w:val="0000CC"/>
          <w:sz w:val="26"/>
          <w:szCs w:val="26"/>
          <w:lang w:val="nl-NL"/>
        </w:rPr>
        <w:tab/>
      </w:r>
      <w:r w:rsidR="00E92F12" w:rsidRPr="000625F9">
        <w:rPr>
          <w:b/>
          <w:bCs/>
          <w:noProof/>
          <w:color w:val="000000" w:themeColor="text1"/>
          <w:sz w:val="26"/>
          <w:szCs w:val="26"/>
        </w:rPr>
        <mc:AlternateContent>
          <mc:Choice Requires="wpg">
            <w:drawing>
              <wp:anchor distT="0" distB="0" distL="114300" distR="114300" simplePos="0" relativeHeight="251741184" behindDoc="0" locked="0" layoutInCell="1" allowOverlap="1" wp14:anchorId="77ED0F8A" wp14:editId="35BC17A5">
                <wp:simplePos x="0" y="0"/>
                <wp:positionH relativeFrom="column">
                  <wp:posOffset>4544641</wp:posOffset>
                </wp:positionH>
                <wp:positionV relativeFrom="paragraph">
                  <wp:posOffset>89887</wp:posOffset>
                </wp:positionV>
                <wp:extent cx="1772920" cy="816647"/>
                <wp:effectExtent l="0" t="0" r="0" b="2540"/>
                <wp:wrapThrough wrapText="bothSides">
                  <wp:wrapPolygon edited="0">
                    <wp:start x="0" y="0"/>
                    <wp:lineTo x="0" y="17132"/>
                    <wp:lineTo x="6731" y="21163"/>
                    <wp:lineTo x="15086" y="21163"/>
                    <wp:lineTo x="21352" y="17132"/>
                    <wp:lineTo x="21352" y="0"/>
                    <wp:lineTo x="0" y="0"/>
                  </wp:wrapPolygon>
                </wp:wrapThrough>
                <wp:docPr id="2065867522" name="Group 2065867522" descr="150 thay truong tuan hoa "/>
                <wp:cNvGraphicFramePr/>
                <a:graphic xmlns:a="http://schemas.openxmlformats.org/drawingml/2006/main">
                  <a:graphicData uri="http://schemas.microsoft.com/office/word/2010/wordprocessingGroup">
                    <wpg:wgp>
                      <wpg:cNvGrpSpPr/>
                      <wpg:grpSpPr>
                        <a:xfrm>
                          <a:off x="0" y="0"/>
                          <a:ext cx="1772920" cy="816647"/>
                          <a:chOff x="0" y="0"/>
                          <a:chExt cx="1772920" cy="816647"/>
                        </a:xfrm>
                      </wpg:grpSpPr>
                      <pic:pic xmlns:pic="http://schemas.openxmlformats.org/drawingml/2006/picture">
                        <pic:nvPicPr>
                          <pic:cNvPr id="2065867523" name="Picture 2065867523"/>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1772920" cy="651510"/>
                          </a:xfrm>
                          <a:prstGeom prst="rect">
                            <a:avLst/>
                          </a:prstGeom>
                        </pic:spPr>
                      </pic:pic>
                      <wps:wsp>
                        <wps:cNvPr id="2065867524" name="Text Box 2065867524"/>
                        <wps:cNvSpPr txBox="1"/>
                        <wps:spPr>
                          <a:xfrm>
                            <a:off x="505838" y="466762"/>
                            <a:ext cx="798195" cy="3498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5E837E" w14:textId="77777777" w:rsidR="00E92F12" w:rsidRPr="00DB7D52" w:rsidRDefault="00E92F12" w:rsidP="00E92F12">
                              <w:pPr>
                                <w:pStyle w:val="MTDisplayEquation"/>
                                <w:shd w:val="clear" w:color="auto" w:fill="FFFFFF" w:themeFill="background1"/>
                                <w:tabs>
                                  <w:tab w:val="left" w:pos="810"/>
                                  <w:tab w:val="left" w:pos="993"/>
                                </w:tabs>
                                <w:spacing w:after="0"/>
                                <w:jc w:val="both"/>
                                <w:rPr>
                                  <w:rFonts w:ascii="Cambria" w:hAnsi="Cambria"/>
                                  <w:color w:val="auto"/>
                                  <w:sz w:val="26"/>
                                  <w:szCs w:val="26"/>
                                </w:rPr>
                              </w:pPr>
                              <w:r w:rsidRPr="00203BFB">
                                <w:rPr>
                                  <w:rFonts w:ascii="Cambria" w:hAnsi="Cambria"/>
                                  <w:i/>
                                  <w:color w:val="auto"/>
                                  <w:sz w:val="26"/>
                                  <w:szCs w:val="26"/>
                                </w:rPr>
                                <w:t>Hình 9.1</w:t>
                              </w:r>
                              <w:r w:rsidRPr="00DB7D52">
                                <w:rPr>
                                  <w:rFonts w:ascii="Cambria" w:hAnsi="Cambria"/>
                                  <w:color w:val="auto"/>
                                  <w:sz w:val="26"/>
                                  <w:szCs w:val="2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7ED0F8A" id="Group 2065867522" o:spid="_x0000_s1034" alt="150 thay truong tuan hoa " style="position:absolute;left:0;text-align:left;margin-left:357.85pt;margin-top:7.1pt;width:139.6pt;height:64.3pt;z-index:251741184;mso-position-horizontal-relative:text;mso-position-vertical-relative:text" coordsize="17729,8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&#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">
                <v:shape id="Picture 2065867523" o:spid="_x0000_s1035" type="#_x0000_t75" style="position:absolute;width:17729;height:6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">
                  <v:imagedata r:id="rId46" o:title=""/>
                </v:shape>
                <v:shapetype id="_x0000_t202" coordsize="21600,21600" o:spt="202" path="m,l,21600r21600,l21600,xe">
                  <v:stroke joinstyle="miter"/>
                  <v:path gradientshapeok="t" o:connecttype="rect"/>
                </v:shapetype>
                <v:shape id="Text Box 2065867524" o:spid="_x0000_s1036" type="#_x0000_t202" style="position:absolute;left:5058;top:4667;width:7982;height:34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" filled="f" stroked="f" strokeweight=".5pt">
                  <v:textbox>
                    <w:txbxContent>
                      <w:p w14:paraId="305E837E" w14:textId="77777777" w:rsidR="00E92F12" w:rsidRPr="00DB7D52" w:rsidRDefault="00E92F12" w:rsidP="00E92F12">
                        <w:pPr>
                          <w:pStyle w:val="MTDisplayEquation"/>
                          <w:shd w:val="clear" w:color="auto" w:fill="FFFFFF" w:themeFill="background1"/>
                          <w:tabs>
                            <w:tab w:val="left" w:pos="810"/>
                            <w:tab w:val="left" w:pos="993"/>
                          </w:tabs>
                          <w:spacing w:after="0"/>
                          <w:jc w:val="both"/>
                          <w:rPr>
                            <w:rFonts w:ascii="Cambria" w:hAnsi="Cambria"/>
                            <w:color w:val="auto"/>
                            <w:sz w:val="26"/>
                            <w:szCs w:val="26"/>
                          </w:rPr>
                        </w:pPr>
                        <w:r w:rsidRPr="00203BFB">
                          <w:rPr>
                            <w:rFonts w:ascii="Cambria" w:hAnsi="Cambria"/>
                            <w:i/>
                            <w:color w:val="auto"/>
                            <w:sz w:val="26"/>
                            <w:szCs w:val="26"/>
                          </w:rPr>
                          <w:t>Hình 9.1</w:t>
                        </w:r>
                        <w:r w:rsidRPr="00DB7D52">
                          <w:rPr>
                            <w:rFonts w:ascii="Cambria" w:hAnsi="Cambria"/>
                            <w:color w:val="auto"/>
                            <w:sz w:val="26"/>
                            <w:szCs w:val="26"/>
                          </w:rPr>
                          <w:t>.</w:t>
                        </w:r>
                      </w:p>
                    </w:txbxContent>
                  </v:textbox>
                </v:shape>
                <w10:wrap type="through"/>
              </v:group>
            </w:pict>
          </mc:Fallback>
        </mc:AlternateContent>
      </w:r>
      <w:r w:rsidR="00E92F12" w:rsidRPr="000625F9">
        <w:rPr>
          <w:b/>
          <w:bCs/>
          <w:color w:val="000000" w:themeColor="text1"/>
          <w:sz w:val="26"/>
          <w:szCs w:val="26"/>
          <w:lang w:val="nl-NL"/>
        </w:rPr>
        <w:t xml:space="preserve">(SBT </w:t>
      </w:r>
      <w:r w:rsidR="009A16D3" w:rsidRPr="000625F9">
        <w:rPr>
          <w:b/>
          <w:bCs/>
          <w:color w:val="000000" w:themeColor="text1"/>
          <w:sz w:val="26"/>
          <w:szCs w:val="26"/>
          <w:lang w:val="nl-NL"/>
        </w:rPr>
        <w:t xml:space="preserve">- </w:t>
      </w:r>
      <w:r w:rsidR="00E92F12" w:rsidRPr="000625F9">
        <w:rPr>
          <w:b/>
          <w:bCs/>
          <w:color w:val="000000" w:themeColor="text1"/>
          <w:sz w:val="26"/>
          <w:szCs w:val="26"/>
          <w:lang w:val="nl-NL"/>
        </w:rPr>
        <w:t>CTST)</w:t>
      </w:r>
      <w:r w:rsidR="00E92F12" w:rsidRPr="000625F9">
        <w:rPr>
          <w:color w:val="000000" w:themeColor="text1"/>
          <w:sz w:val="26"/>
          <w:szCs w:val="26"/>
          <w:lang w:val="nl-NL"/>
        </w:rPr>
        <w:t xml:space="preserve"> </w:t>
      </w:r>
      <w:r w:rsidR="00E92F12" w:rsidRPr="000625F9">
        <w:rPr>
          <w:color w:val="auto"/>
          <w:sz w:val="26"/>
          <w:szCs w:val="26"/>
          <w:lang w:val="nl-NL"/>
        </w:rPr>
        <w:t>Một hệ sóng dừng được hình thành trên dây tại một thời điểm, dây có hình dạng như Hình 9.1. Sau 1/4 chu kì sóng dây có hình dạng như hình nào dưới đây?</w:t>
      </w:r>
    </w:p>
    <w:p w14:paraId="564FA19D" w14:textId="5C7038D1" w:rsidR="00E92F12" w:rsidRPr="000625F9" w:rsidRDefault="00A959BE" w:rsidP="00E92F12">
      <w:pPr>
        <w:pStyle w:val="ListParagraph"/>
        <w:tabs>
          <w:tab w:val="left" w:pos="810"/>
          <w:tab w:val="left" w:pos="993"/>
        </w:tabs>
        <w:spacing w:after="0" w:line="276" w:lineRule="auto"/>
        <w:ind w:left="0"/>
        <w:jc w:val="both"/>
        <w:rPr>
          <w:rFonts w:ascii="Times New Roman" w:hAnsi="Times New Roman" w:cs="Times New Roman"/>
          <w:sz w:val="26"/>
          <w:szCs w:val="26"/>
          <w:lang w:val="nl-NL"/>
        </w:rPr>
      </w:pPr>
      <w:r w:rsidRPr="000625F9">
        <w:rPr>
          <w:rFonts w:ascii="Times New Roman" w:hAnsi="Times New Roman" w:cs="Times New Roman"/>
          <w:noProof/>
          <w:sz w:val="26"/>
          <w:szCs w:val="26"/>
        </w:rPr>
        <mc:AlternateContent>
          <mc:Choice Requires="wpg">
            <w:drawing>
              <wp:anchor distT="0" distB="0" distL="114300" distR="114300" simplePos="0" relativeHeight="251740160" behindDoc="0" locked="0" layoutInCell="1" allowOverlap="1" wp14:anchorId="5301E1B6" wp14:editId="0BE3DBD4">
                <wp:simplePos x="0" y="0"/>
                <wp:positionH relativeFrom="column">
                  <wp:posOffset>428959</wp:posOffset>
                </wp:positionH>
                <wp:positionV relativeFrom="paragraph">
                  <wp:posOffset>25188</wp:posOffset>
                </wp:positionV>
                <wp:extent cx="3335655" cy="1151656"/>
                <wp:effectExtent l="0" t="0" r="17145" b="0"/>
                <wp:wrapNone/>
                <wp:docPr id="2065867525" name="Group 2065867525" descr="150 thay truong tuan hoa "/>
                <wp:cNvGraphicFramePr/>
                <a:graphic xmlns:a="http://schemas.openxmlformats.org/drawingml/2006/main">
                  <a:graphicData uri="http://schemas.microsoft.com/office/word/2010/wordprocessingGroup">
                    <wpg:wgp>
                      <wpg:cNvGrpSpPr/>
                      <wpg:grpSpPr>
                        <a:xfrm>
                          <a:off x="0" y="0"/>
                          <a:ext cx="3335655" cy="1151656"/>
                          <a:chOff x="0" y="0"/>
                          <a:chExt cx="4432300" cy="1638294"/>
                        </a:xfrm>
                      </wpg:grpSpPr>
                      <pic:pic xmlns:pic="http://schemas.openxmlformats.org/drawingml/2006/picture">
                        <pic:nvPicPr>
                          <pic:cNvPr id="2065867526" name="Picture 2065867526"/>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6350" y="0"/>
                            <a:ext cx="1390650" cy="349250"/>
                          </a:xfrm>
                          <a:prstGeom prst="rect">
                            <a:avLst/>
                          </a:prstGeom>
                          <a:noFill/>
                        </pic:spPr>
                      </pic:pic>
                      <pic:pic xmlns:pic="http://schemas.openxmlformats.org/drawingml/2006/picture">
                        <pic:nvPicPr>
                          <pic:cNvPr id="2065867527" name="Picture 2065867527"/>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857250"/>
                            <a:ext cx="1397000" cy="438150"/>
                          </a:xfrm>
                          <a:prstGeom prst="rect">
                            <a:avLst/>
                          </a:prstGeom>
                        </pic:spPr>
                      </pic:pic>
                      <pic:pic xmlns:pic="http://schemas.openxmlformats.org/drawingml/2006/picture">
                        <pic:nvPicPr>
                          <pic:cNvPr id="2065867528" name="Picture 2065867528"/>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2921000" y="6350"/>
                            <a:ext cx="1511300" cy="323850"/>
                          </a:xfrm>
                          <a:prstGeom prst="rect">
                            <a:avLst/>
                          </a:prstGeom>
                        </pic:spPr>
                      </pic:pic>
                      <wps:wsp>
                        <wps:cNvPr id="2065867529" name="Text Box 2065867529"/>
                        <wps:cNvSpPr txBox="1"/>
                        <wps:spPr>
                          <a:xfrm>
                            <a:off x="209542" y="431649"/>
                            <a:ext cx="1178740" cy="3505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6244DA" w14:textId="77777777" w:rsidR="00E92F12" w:rsidRPr="00DA339C" w:rsidRDefault="00E92F12" w:rsidP="00E92F12">
                              <w:pPr>
                                <w:pStyle w:val="ListParagraph"/>
                                <w:tabs>
                                  <w:tab w:val="left" w:pos="810"/>
                                  <w:tab w:val="left" w:pos="993"/>
                                </w:tabs>
                                <w:spacing w:after="0" w:line="276" w:lineRule="auto"/>
                                <w:ind w:left="0"/>
                                <w:jc w:val="both"/>
                                <w:rPr>
                                  <w:rFonts w:ascii="Cambria" w:hAnsi="Cambria"/>
                                  <w:sz w:val="26"/>
                                  <w:szCs w:val="26"/>
                                </w:rPr>
                              </w:pPr>
                              <w:r w:rsidRPr="00631340">
                                <w:rPr>
                                  <w:rFonts w:ascii="Cambria" w:hAnsi="Cambria"/>
                                  <w:b/>
                                  <w:sz w:val="26"/>
                                  <w:szCs w:val="26"/>
                                </w:rPr>
                                <w:t xml:space="preserve">A. </w:t>
                              </w:r>
                              <w:r>
                                <w:rPr>
                                  <w:rFonts w:ascii="Cambria" w:hAnsi="Cambria"/>
                                  <w:sz w:val="26"/>
                                  <w:szCs w:val="26"/>
                                </w:rPr>
                                <w:t>Hình 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065867530" name="Text Box 2065867530"/>
                        <wps:cNvSpPr txBox="1"/>
                        <wps:spPr>
                          <a:xfrm>
                            <a:off x="3206626" y="355478"/>
                            <a:ext cx="1176209" cy="3496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F0CB23" w14:textId="77777777" w:rsidR="00E92F12" w:rsidRPr="00DB7D52" w:rsidRDefault="00E92F12" w:rsidP="00E92F12">
                              <w:pPr>
                                <w:pStyle w:val="MTDisplayEquation"/>
                                <w:tabs>
                                  <w:tab w:val="left" w:pos="810"/>
                                  <w:tab w:val="left" w:pos="993"/>
                                </w:tabs>
                                <w:spacing w:after="0"/>
                                <w:jc w:val="both"/>
                                <w:rPr>
                                  <w:rFonts w:ascii="Cambria" w:hAnsi="Cambria"/>
                                  <w:color w:val="auto"/>
                                  <w:sz w:val="26"/>
                                  <w:szCs w:val="26"/>
                                </w:rPr>
                              </w:pPr>
                              <w:r>
                                <w:rPr>
                                  <w:rFonts w:ascii="Cambria" w:hAnsi="Cambria"/>
                                  <w:b/>
                                  <w:color w:val="auto"/>
                                  <w:sz w:val="26"/>
                                  <w:szCs w:val="26"/>
                                </w:rPr>
                                <w:t>B</w:t>
                              </w:r>
                              <w:r w:rsidRPr="00631340">
                                <w:rPr>
                                  <w:rFonts w:ascii="Cambria" w:hAnsi="Cambria"/>
                                  <w:b/>
                                  <w:color w:val="auto"/>
                                  <w:sz w:val="26"/>
                                  <w:szCs w:val="26"/>
                                </w:rPr>
                                <w:t>.</w:t>
                              </w:r>
                              <w:r w:rsidRPr="00DB7D52">
                                <w:rPr>
                                  <w:rFonts w:ascii="Cambria" w:hAnsi="Cambria"/>
                                  <w:color w:val="auto"/>
                                  <w:sz w:val="26"/>
                                  <w:szCs w:val="26"/>
                                </w:rPr>
                                <w:t xml:space="preserve"> Hình </w:t>
                              </w:r>
                              <w:r>
                                <w:rPr>
                                  <w:rFonts w:ascii="Cambria" w:hAnsi="Cambria"/>
                                  <w:color w:val="auto"/>
                                  <w:sz w:val="26"/>
                                  <w:szCs w:val="26"/>
                                </w:rPr>
                                <w:t>B</w:t>
                              </w:r>
                              <w:r w:rsidRPr="00DB7D52">
                                <w:rPr>
                                  <w:rFonts w:ascii="Cambria" w:hAnsi="Cambria"/>
                                  <w:color w:val="auto"/>
                                  <w:sz w:val="26"/>
                                  <w:szCs w:val="2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065867531" name="Text Box 2065867531"/>
                        <wps:cNvSpPr txBox="1"/>
                        <wps:spPr>
                          <a:xfrm>
                            <a:off x="203192" y="1288602"/>
                            <a:ext cx="1148365" cy="3496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6FBD0E" w14:textId="77777777" w:rsidR="00E92F12" w:rsidRPr="00DB7D52" w:rsidRDefault="00E92F12" w:rsidP="00E92F12">
                              <w:pPr>
                                <w:pStyle w:val="MTDisplayEquation"/>
                                <w:tabs>
                                  <w:tab w:val="left" w:pos="810"/>
                                  <w:tab w:val="left" w:pos="993"/>
                                </w:tabs>
                                <w:spacing w:after="0"/>
                                <w:jc w:val="both"/>
                                <w:rPr>
                                  <w:rFonts w:ascii="Cambria" w:hAnsi="Cambria"/>
                                  <w:color w:val="auto"/>
                                  <w:sz w:val="26"/>
                                  <w:szCs w:val="26"/>
                                </w:rPr>
                              </w:pPr>
                              <w:r w:rsidRPr="00B4434A">
                                <w:rPr>
                                  <w:rFonts w:ascii="Cambria" w:hAnsi="Cambria"/>
                                  <w:b/>
                                  <w:color w:val="auto"/>
                                  <w:sz w:val="26"/>
                                  <w:szCs w:val="26"/>
                                </w:rPr>
                                <w:t>C.</w:t>
                              </w:r>
                              <w:r w:rsidRPr="00B4434A">
                                <w:rPr>
                                  <w:rFonts w:ascii="Cambria" w:hAnsi="Cambria"/>
                                  <w:color w:val="auto"/>
                                  <w:sz w:val="26"/>
                                  <w:szCs w:val="26"/>
                                </w:rPr>
                                <w:t xml:space="preserve"> Hình 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065867532" name="Straight Connector 2065867532"/>
                        <wps:cNvCnPr/>
                        <wps:spPr>
                          <a:xfrm>
                            <a:off x="2914650" y="996950"/>
                            <a:ext cx="1511300" cy="0"/>
                          </a:xfrm>
                          <a:prstGeom prst="line">
                            <a:avLst/>
                          </a:prstGeom>
                          <a:ln>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wps:wsp>
                        <wps:cNvPr id="2065867533" name="Text Box 2065867533"/>
                        <wps:cNvSpPr txBox="1"/>
                        <wps:spPr>
                          <a:xfrm>
                            <a:off x="3174878" y="1129730"/>
                            <a:ext cx="1198991" cy="3496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BE1396" w14:textId="77777777" w:rsidR="00E92F12" w:rsidRPr="00DB7D52" w:rsidRDefault="00E92F12" w:rsidP="00E92F12">
                              <w:pPr>
                                <w:pStyle w:val="MTDisplayEquation"/>
                                <w:tabs>
                                  <w:tab w:val="left" w:pos="810"/>
                                  <w:tab w:val="left" w:pos="993"/>
                                </w:tabs>
                                <w:spacing w:after="0"/>
                                <w:jc w:val="both"/>
                                <w:rPr>
                                  <w:rFonts w:ascii="Cambria" w:hAnsi="Cambria"/>
                                  <w:color w:val="auto"/>
                                  <w:sz w:val="26"/>
                                  <w:szCs w:val="26"/>
                                </w:rPr>
                              </w:pPr>
                              <w:r w:rsidRPr="005F3124">
                                <w:rPr>
                                  <w:rFonts w:ascii="Cambria" w:hAnsi="Cambria"/>
                                  <w:b/>
                                  <w:color w:val="auto"/>
                                  <w:sz w:val="26"/>
                                  <w:szCs w:val="26"/>
                                  <w:highlight w:val="green"/>
                                </w:rPr>
                                <w:t>D.</w:t>
                              </w:r>
                              <w:r w:rsidRPr="005F3124">
                                <w:rPr>
                                  <w:rFonts w:ascii="Cambria" w:hAnsi="Cambria"/>
                                  <w:color w:val="auto"/>
                                  <w:sz w:val="26"/>
                                  <w:szCs w:val="26"/>
                                  <w:highlight w:val="green"/>
                                </w:rPr>
                                <w:t xml:space="preserve"> Hình 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01E1B6" id="Group 2065867525" o:spid="_x0000_s1037" alt="150 thay truong tuan hoa " style="position:absolute;left:0;text-align:left;margin-left:33.8pt;margin-top:2pt;width:262.65pt;height:90.7pt;z-index:251740160;mso-position-horizontal-relative:text;mso-position-vertical-relative:text;mso-width-relative:margin;mso-height-relative:margin" coordsize="44323,16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">
                <v:shape id="Picture 2065867526" o:spid="_x0000_s1038" type="#_x0000_t75" style="position:absolute;left:63;width:13907;height:3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">
                  <v:imagedata r:id="rId50" o:title=""/>
                </v:shape>
                <v:shape id="Picture 2065867527" o:spid="_x0000_s1039" type="#_x0000_t75" style="position:absolute;top:8572;width:13970;height:4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">
                  <v:imagedata r:id="rId51" o:title=""/>
                </v:shape>
                <v:shape id="Picture 2065867528" o:spid="_x0000_s1040" type="#_x0000_t75" style="position:absolute;left:29210;top:63;width:15113;height:3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">
                  <v:imagedata r:id="rId52" o:title=""/>
                </v:shape>
                <v:shape id="Text Box 2065867529" o:spid="_x0000_s1041" type="#_x0000_t202" style="position:absolute;left:2095;top:4316;width:11787;height:35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" filled="f" stroked="f" strokeweight=".5pt">
                  <v:textbox>
                    <w:txbxContent>
                      <w:p w14:paraId="266244DA" w14:textId="77777777" w:rsidR="00E92F12" w:rsidRPr="00DA339C" w:rsidRDefault="00E92F12" w:rsidP="00E92F12">
                        <w:pPr>
                          <w:pStyle w:val="ListParagraph"/>
                          <w:tabs>
                            <w:tab w:val="left" w:pos="810"/>
                            <w:tab w:val="left" w:pos="993"/>
                          </w:tabs>
                          <w:spacing w:after="0" w:line="276" w:lineRule="auto"/>
                          <w:ind w:left="0"/>
                          <w:jc w:val="both"/>
                          <w:rPr>
                            <w:rFonts w:ascii="Cambria" w:hAnsi="Cambria"/>
                            <w:sz w:val="26"/>
                            <w:szCs w:val="26"/>
                          </w:rPr>
                        </w:pPr>
                        <w:r w:rsidRPr="00631340">
                          <w:rPr>
                            <w:rFonts w:ascii="Cambria" w:hAnsi="Cambria"/>
                            <w:b/>
                            <w:sz w:val="26"/>
                            <w:szCs w:val="26"/>
                          </w:rPr>
                          <w:t xml:space="preserve">A. </w:t>
                        </w:r>
                        <w:r>
                          <w:rPr>
                            <w:rFonts w:ascii="Cambria" w:hAnsi="Cambria"/>
                            <w:sz w:val="26"/>
                            <w:szCs w:val="26"/>
                          </w:rPr>
                          <w:t>Hình A.</w:t>
                        </w:r>
                      </w:p>
                    </w:txbxContent>
                  </v:textbox>
                </v:shape>
                <v:shape id="Text Box 2065867530" o:spid="_x0000_s1042" type="#_x0000_t202" style="position:absolute;left:32066;top:3554;width:11762;height:34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" filled="f" stroked="f" strokeweight=".5pt">
                  <v:textbox>
                    <w:txbxContent>
                      <w:p w14:paraId="23F0CB23" w14:textId="77777777" w:rsidR="00E92F12" w:rsidRPr="00DB7D52" w:rsidRDefault="00E92F12" w:rsidP="00E92F12">
                        <w:pPr>
                          <w:pStyle w:val="MTDisplayEquation"/>
                          <w:tabs>
                            <w:tab w:val="left" w:pos="810"/>
                            <w:tab w:val="left" w:pos="993"/>
                          </w:tabs>
                          <w:spacing w:after="0"/>
                          <w:jc w:val="both"/>
                          <w:rPr>
                            <w:rFonts w:ascii="Cambria" w:hAnsi="Cambria"/>
                            <w:color w:val="auto"/>
                            <w:sz w:val="26"/>
                            <w:szCs w:val="26"/>
                          </w:rPr>
                        </w:pPr>
                        <w:r>
                          <w:rPr>
                            <w:rFonts w:ascii="Cambria" w:hAnsi="Cambria"/>
                            <w:b/>
                            <w:color w:val="auto"/>
                            <w:sz w:val="26"/>
                            <w:szCs w:val="26"/>
                          </w:rPr>
                          <w:t>B</w:t>
                        </w:r>
                        <w:r w:rsidRPr="00631340">
                          <w:rPr>
                            <w:rFonts w:ascii="Cambria" w:hAnsi="Cambria"/>
                            <w:b/>
                            <w:color w:val="auto"/>
                            <w:sz w:val="26"/>
                            <w:szCs w:val="26"/>
                          </w:rPr>
                          <w:t>.</w:t>
                        </w:r>
                        <w:r w:rsidRPr="00DB7D52">
                          <w:rPr>
                            <w:rFonts w:ascii="Cambria" w:hAnsi="Cambria"/>
                            <w:color w:val="auto"/>
                            <w:sz w:val="26"/>
                            <w:szCs w:val="26"/>
                          </w:rPr>
                          <w:t xml:space="preserve"> Hình </w:t>
                        </w:r>
                        <w:r>
                          <w:rPr>
                            <w:rFonts w:ascii="Cambria" w:hAnsi="Cambria"/>
                            <w:color w:val="auto"/>
                            <w:sz w:val="26"/>
                            <w:szCs w:val="26"/>
                          </w:rPr>
                          <w:t>B</w:t>
                        </w:r>
                        <w:r w:rsidRPr="00DB7D52">
                          <w:rPr>
                            <w:rFonts w:ascii="Cambria" w:hAnsi="Cambria"/>
                            <w:color w:val="auto"/>
                            <w:sz w:val="26"/>
                            <w:szCs w:val="26"/>
                          </w:rPr>
                          <w:t>.</w:t>
                        </w:r>
                      </w:p>
                    </w:txbxContent>
                  </v:textbox>
                </v:shape>
                <v:shape id="Text Box 2065867531" o:spid="_x0000_s1043" type="#_x0000_t202" style="position:absolute;left:2031;top:12886;width:11484;height:34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" filled="f" stroked="f" strokeweight=".5pt">
                  <v:textbox>
                    <w:txbxContent>
                      <w:p w14:paraId="126FBD0E" w14:textId="77777777" w:rsidR="00E92F12" w:rsidRPr="00DB7D52" w:rsidRDefault="00E92F12" w:rsidP="00E92F12">
                        <w:pPr>
                          <w:pStyle w:val="MTDisplayEquation"/>
                          <w:tabs>
                            <w:tab w:val="left" w:pos="810"/>
                            <w:tab w:val="left" w:pos="993"/>
                          </w:tabs>
                          <w:spacing w:after="0"/>
                          <w:jc w:val="both"/>
                          <w:rPr>
                            <w:rFonts w:ascii="Cambria" w:hAnsi="Cambria"/>
                            <w:color w:val="auto"/>
                            <w:sz w:val="26"/>
                            <w:szCs w:val="26"/>
                          </w:rPr>
                        </w:pPr>
                        <w:r w:rsidRPr="00B4434A">
                          <w:rPr>
                            <w:rFonts w:ascii="Cambria" w:hAnsi="Cambria"/>
                            <w:b/>
                            <w:color w:val="auto"/>
                            <w:sz w:val="26"/>
                            <w:szCs w:val="26"/>
                          </w:rPr>
                          <w:t>C.</w:t>
                        </w:r>
                        <w:r w:rsidRPr="00B4434A">
                          <w:rPr>
                            <w:rFonts w:ascii="Cambria" w:hAnsi="Cambria"/>
                            <w:color w:val="auto"/>
                            <w:sz w:val="26"/>
                            <w:szCs w:val="26"/>
                          </w:rPr>
                          <w:t xml:space="preserve"> Hình C.</w:t>
                        </w:r>
                      </w:p>
                    </w:txbxContent>
                  </v:textbox>
                </v:shape>
                <v:line id="Straight Connector 2065867532" o:spid="_x0000_s1044" style="position:absolute;visibility:visible;mso-wrap-style:square" from="29146,9969" to="44259,9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" strokecolor="#7f7f7f [1612]" strokeweight=".5pt">
                  <v:stroke joinstyle="miter"/>
                </v:line>
                <v:shape id="Text Box 2065867533" o:spid="_x0000_s1045" type="#_x0000_t202" style="position:absolute;left:31748;top:11297;width:11990;height:34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" filled="f" stroked="f" strokeweight=".5pt">
                  <v:textbox>
                    <w:txbxContent>
                      <w:p w14:paraId="1EBE1396" w14:textId="77777777" w:rsidR="00E92F12" w:rsidRPr="00DB7D52" w:rsidRDefault="00E92F12" w:rsidP="00E92F12">
                        <w:pPr>
                          <w:pStyle w:val="MTDisplayEquation"/>
                          <w:tabs>
                            <w:tab w:val="left" w:pos="810"/>
                            <w:tab w:val="left" w:pos="993"/>
                          </w:tabs>
                          <w:spacing w:after="0"/>
                          <w:jc w:val="both"/>
                          <w:rPr>
                            <w:rFonts w:ascii="Cambria" w:hAnsi="Cambria"/>
                            <w:color w:val="auto"/>
                            <w:sz w:val="26"/>
                            <w:szCs w:val="26"/>
                          </w:rPr>
                        </w:pPr>
                        <w:r w:rsidRPr="005F3124">
                          <w:rPr>
                            <w:rFonts w:ascii="Cambria" w:hAnsi="Cambria"/>
                            <w:b/>
                            <w:color w:val="auto"/>
                            <w:sz w:val="26"/>
                            <w:szCs w:val="26"/>
                            <w:highlight w:val="green"/>
                          </w:rPr>
                          <w:t>D.</w:t>
                        </w:r>
                        <w:r w:rsidRPr="005F3124">
                          <w:rPr>
                            <w:rFonts w:ascii="Cambria" w:hAnsi="Cambria"/>
                            <w:color w:val="auto"/>
                            <w:sz w:val="26"/>
                            <w:szCs w:val="26"/>
                            <w:highlight w:val="green"/>
                          </w:rPr>
                          <w:t xml:space="preserve"> Hình D.</w:t>
                        </w:r>
                      </w:p>
                    </w:txbxContent>
                  </v:textbox>
                </v:shape>
              </v:group>
            </w:pict>
          </mc:Fallback>
        </mc:AlternateContent>
      </w:r>
      <w:r w:rsidR="00E92F12" w:rsidRPr="000625F9">
        <w:rPr>
          <w:rFonts w:ascii="Times New Roman" w:hAnsi="Times New Roman" w:cs="Times New Roman"/>
          <w:sz w:val="26"/>
          <w:szCs w:val="26"/>
          <w:lang w:val="nl-NL"/>
        </w:rPr>
        <w:br w:type="textWrapping" w:clear="all"/>
      </w:r>
    </w:p>
    <w:p w14:paraId="47F7FACC" w14:textId="6A3DB5B1" w:rsidR="00E92F12" w:rsidRPr="000625F9" w:rsidRDefault="00E92F12" w:rsidP="00E92F12">
      <w:pPr>
        <w:pStyle w:val="ListParagraph"/>
        <w:tabs>
          <w:tab w:val="left" w:pos="810"/>
          <w:tab w:val="left" w:pos="993"/>
        </w:tabs>
        <w:spacing w:after="0" w:line="276" w:lineRule="auto"/>
        <w:ind w:left="0"/>
        <w:jc w:val="both"/>
        <w:rPr>
          <w:rFonts w:ascii="Times New Roman" w:hAnsi="Times New Roman" w:cs="Times New Roman"/>
          <w:sz w:val="26"/>
          <w:szCs w:val="26"/>
          <w:lang w:val="nl-NL"/>
        </w:rPr>
      </w:pPr>
    </w:p>
    <w:p w14:paraId="0F5D3A21" w14:textId="77777777" w:rsidR="00E92F12" w:rsidRPr="000625F9" w:rsidRDefault="00E92F12" w:rsidP="00E92F12">
      <w:pPr>
        <w:pStyle w:val="ListParagraph"/>
        <w:tabs>
          <w:tab w:val="left" w:pos="8670"/>
        </w:tabs>
        <w:spacing w:after="0" w:line="276" w:lineRule="auto"/>
        <w:ind w:left="0"/>
        <w:jc w:val="both"/>
        <w:rPr>
          <w:rFonts w:ascii="Times New Roman" w:hAnsi="Times New Roman" w:cs="Times New Roman"/>
          <w:sz w:val="26"/>
          <w:szCs w:val="26"/>
          <w:lang w:val="nl-NL"/>
        </w:rPr>
      </w:pPr>
      <w:r w:rsidRPr="000625F9">
        <w:rPr>
          <w:rFonts w:ascii="Times New Roman" w:hAnsi="Times New Roman" w:cs="Times New Roman"/>
          <w:sz w:val="26"/>
          <w:szCs w:val="26"/>
          <w:lang w:val="nl-NL"/>
        </w:rPr>
        <w:tab/>
      </w:r>
    </w:p>
    <w:p w14:paraId="068BCB8C" w14:textId="77777777" w:rsidR="00E92F12" w:rsidRPr="000625F9" w:rsidRDefault="00E92F12" w:rsidP="00E92F12">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jc w:val="both"/>
        <w:rPr>
          <w:color w:val="auto"/>
          <w:sz w:val="26"/>
          <w:szCs w:val="26"/>
          <w:lang w:val="nl-NL"/>
        </w:rPr>
      </w:pPr>
    </w:p>
    <w:p w14:paraId="71F76EBD" w14:textId="1643B2DB" w:rsidR="00E92F12" w:rsidRPr="000625F9" w:rsidRDefault="00F224B2" w:rsidP="00F224B2">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jc w:val="both"/>
        <w:rPr>
          <w:sz w:val="26"/>
          <w:szCs w:val="26"/>
          <w:lang w:val="nl-NL"/>
        </w:rPr>
      </w:pPr>
      <w:r w:rsidRPr="000625F9">
        <w:rPr>
          <w:b/>
          <w:color w:val="0000CC"/>
          <w:sz w:val="26"/>
          <w:szCs w:val="26"/>
          <w:lang w:val="nl-NL"/>
        </w:rPr>
        <w:t>Câu 6:</w:t>
      </w:r>
      <w:r w:rsidRPr="000625F9">
        <w:rPr>
          <w:b/>
          <w:color w:val="0000CC"/>
          <w:sz w:val="26"/>
          <w:szCs w:val="26"/>
          <w:lang w:val="nl-NL"/>
        </w:rPr>
        <w:tab/>
      </w:r>
      <w:r w:rsidR="00E92F12" w:rsidRPr="000625F9">
        <w:rPr>
          <w:b/>
          <w:bCs/>
          <w:color w:val="000000" w:themeColor="text1"/>
          <w:sz w:val="26"/>
          <w:szCs w:val="26"/>
          <w:lang w:val="nl-NL"/>
        </w:rPr>
        <w:t>(SBT</w:t>
      </w:r>
      <w:r w:rsidR="009A16D3" w:rsidRPr="000625F9">
        <w:rPr>
          <w:b/>
          <w:bCs/>
          <w:color w:val="000000" w:themeColor="text1"/>
          <w:sz w:val="26"/>
          <w:szCs w:val="26"/>
          <w:lang w:val="nl-NL"/>
        </w:rPr>
        <w:t>-</w:t>
      </w:r>
      <w:r w:rsidR="00E92F12" w:rsidRPr="000625F9">
        <w:rPr>
          <w:b/>
          <w:bCs/>
          <w:color w:val="000000" w:themeColor="text1"/>
          <w:sz w:val="26"/>
          <w:szCs w:val="26"/>
          <w:lang w:val="nl-NL"/>
        </w:rPr>
        <w:t xml:space="preserve"> CTST)</w:t>
      </w:r>
      <w:r w:rsidR="00E92F12" w:rsidRPr="000625F9">
        <w:rPr>
          <w:color w:val="000000" w:themeColor="text1"/>
          <w:sz w:val="26"/>
          <w:szCs w:val="26"/>
          <w:lang w:val="nl-NL"/>
        </w:rPr>
        <w:t xml:space="preserve"> </w:t>
      </w:r>
      <w:r w:rsidR="00E92F12" w:rsidRPr="000625F9">
        <w:rPr>
          <w:color w:val="auto"/>
          <w:sz w:val="26"/>
          <w:szCs w:val="26"/>
          <w:lang w:val="nl-NL"/>
        </w:rPr>
        <w:t>Một hình thí nghiệm khảo sát hiện tượng sóng dừng trên dây được thực hiện như Hình 9.2</w:t>
      </w:r>
      <w:r w:rsidR="00E92F12" w:rsidRPr="000625F9">
        <w:rPr>
          <w:sz w:val="26"/>
          <w:szCs w:val="26"/>
          <w:lang w:val="nl-NL"/>
        </w:rPr>
        <w:t>.</w:t>
      </w:r>
    </w:p>
    <w:p w14:paraId="3C603D19" w14:textId="77777777" w:rsidR="00E92F12" w:rsidRPr="000625F9" w:rsidRDefault="00E92F12" w:rsidP="00E92F12">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jc w:val="center"/>
        <w:rPr>
          <w:color w:val="auto"/>
          <w:sz w:val="26"/>
          <w:szCs w:val="26"/>
          <w:lang w:val="nl-NL"/>
        </w:rPr>
      </w:pPr>
      <w:r w:rsidRPr="000625F9">
        <w:rPr>
          <w:noProof/>
        </w:rPr>
        <mc:AlternateContent>
          <mc:Choice Requires="wps">
            <w:drawing>
              <wp:anchor distT="0" distB="0" distL="114300" distR="114300" simplePos="0" relativeHeight="251742208" behindDoc="0" locked="0" layoutInCell="1" allowOverlap="1" wp14:anchorId="5DF7FD86" wp14:editId="3F75010C">
                <wp:simplePos x="0" y="0"/>
                <wp:positionH relativeFrom="column">
                  <wp:posOffset>2676916</wp:posOffset>
                </wp:positionH>
                <wp:positionV relativeFrom="paragraph">
                  <wp:posOffset>563685</wp:posOffset>
                </wp:positionV>
                <wp:extent cx="819150" cy="349848"/>
                <wp:effectExtent l="0" t="0" r="0" b="0"/>
                <wp:wrapNone/>
                <wp:docPr id="4991" name="Text Box 4991" descr="150 thay truong tuan hoa "/>
                <wp:cNvGraphicFramePr/>
                <a:graphic xmlns:a="http://schemas.openxmlformats.org/drawingml/2006/main">
                  <a:graphicData uri="http://schemas.microsoft.com/office/word/2010/wordprocessingShape">
                    <wps:wsp>
                      <wps:cNvSpPr txBox="1"/>
                      <wps:spPr>
                        <a:xfrm>
                          <a:off x="0" y="0"/>
                          <a:ext cx="819150" cy="34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F305D4" w14:textId="77777777" w:rsidR="00E92F12" w:rsidRPr="00203BFB" w:rsidRDefault="00E92F12" w:rsidP="00E92F12">
                            <w:pPr>
                              <w:pStyle w:val="MTDisplayEquation"/>
                              <w:shd w:val="clear" w:color="auto" w:fill="FFFFFF" w:themeFill="background1"/>
                              <w:tabs>
                                <w:tab w:val="left" w:pos="810"/>
                                <w:tab w:val="left" w:pos="993"/>
                              </w:tabs>
                              <w:spacing w:after="0"/>
                              <w:jc w:val="both"/>
                              <w:rPr>
                                <w:rFonts w:ascii="Cambria" w:hAnsi="Cambria"/>
                                <w:i/>
                                <w:color w:val="auto"/>
                                <w:sz w:val="26"/>
                                <w:szCs w:val="26"/>
                              </w:rPr>
                            </w:pPr>
                            <w:r w:rsidRPr="00203BFB">
                              <w:rPr>
                                <w:rFonts w:ascii="Cambria" w:hAnsi="Cambria"/>
                                <w:i/>
                                <w:color w:val="auto"/>
                                <w:sz w:val="26"/>
                                <w:szCs w:val="26"/>
                              </w:rPr>
                              <w:t>Hình 9.2.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F7FD86" id="Text Box 4991" o:spid="_x0000_s1046" type="#_x0000_t202" alt="150 thay truong tuan hoa " style="position:absolute;left:0;text-align:left;margin-left:210.8pt;margin-top:44.4pt;width:64.5pt;height:27.55pt;z-index:2517422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" filled="f" stroked="f" strokeweight=".5pt">
                <v:textbox>
                  <w:txbxContent>
                    <w:p w14:paraId="58F305D4" w14:textId="77777777" w:rsidR="00E92F12" w:rsidRPr="00203BFB" w:rsidRDefault="00E92F12" w:rsidP="00E92F12">
                      <w:pPr>
                        <w:pStyle w:val="MTDisplayEquation"/>
                        <w:shd w:val="clear" w:color="auto" w:fill="FFFFFF" w:themeFill="background1"/>
                        <w:tabs>
                          <w:tab w:val="left" w:pos="810"/>
                          <w:tab w:val="left" w:pos="993"/>
                        </w:tabs>
                        <w:spacing w:after="0"/>
                        <w:jc w:val="both"/>
                        <w:rPr>
                          <w:rFonts w:ascii="Cambria" w:hAnsi="Cambria"/>
                          <w:i/>
                          <w:color w:val="auto"/>
                          <w:sz w:val="26"/>
                          <w:szCs w:val="26"/>
                        </w:rPr>
                      </w:pPr>
                      <w:r w:rsidRPr="00203BFB">
                        <w:rPr>
                          <w:rFonts w:ascii="Cambria" w:hAnsi="Cambria"/>
                          <w:i/>
                          <w:color w:val="auto"/>
                          <w:sz w:val="26"/>
                          <w:szCs w:val="26"/>
                        </w:rPr>
                        <w:t>Hình 9.2.</w:t>
                      </w:r>
                    </w:p>
                  </w:txbxContent>
                </v:textbox>
              </v:shape>
            </w:pict>
          </mc:Fallback>
        </mc:AlternateContent>
      </w:r>
      <w:r w:rsidRPr="000625F9">
        <w:rPr>
          <w:noProof/>
          <w:color w:val="auto"/>
          <w:sz w:val="26"/>
          <w:szCs w:val="26"/>
        </w:rPr>
        <w:drawing>
          <wp:inline distT="0" distB="0" distL="0" distR="0" wp14:anchorId="7E4808AD" wp14:editId="06B60992">
            <wp:extent cx="2248016" cy="863644"/>
            <wp:effectExtent l="0" t="0" r="0" b="0"/>
            <wp:docPr id="778697398" name="Picture 778697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248016" cy="863644"/>
                    </a:xfrm>
                    <a:prstGeom prst="rect">
                      <a:avLst/>
                    </a:prstGeom>
                  </pic:spPr>
                </pic:pic>
              </a:graphicData>
            </a:graphic>
          </wp:inline>
        </w:drawing>
      </w:r>
    </w:p>
    <w:p w14:paraId="5314CC69" w14:textId="7A3EB1B0" w:rsidR="00E92F12" w:rsidRPr="000625F9" w:rsidRDefault="00A959BE" w:rsidP="00A959BE">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jc w:val="both"/>
        <w:rPr>
          <w:color w:val="auto"/>
          <w:sz w:val="26"/>
          <w:szCs w:val="26"/>
          <w:lang w:val="nl-NL"/>
        </w:rPr>
      </w:pPr>
      <w:r w:rsidRPr="000625F9">
        <w:rPr>
          <w:b/>
          <w:bCs/>
          <w:color w:val="000000" w:themeColor="text1"/>
          <w:sz w:val="26"/>
          <w:szCs w:val="26"/>
          <w:lang w:val="nl-NL"/>
        </w:rPr>
        <w:t xml:space="preserve">a. </w:t>
      </w:r>
      <w:r w:rsidR="00E92F12" w:rsidRPr="000625F9">
        <w:rPr>
          <w:b/>
          <w:bCs/>
          <w:color w:val="000000" w:themeColor="text1"/>
          <w:sz w:val="26"/>
          <w:szCs w:val="26"/>
          <w:lang w:val="nl-NL"/>
        </w:rPr>
        <w:t>(SBT</w:t>
      </w:r>
      <w:r w:rsidR="009A16D3" w:rsidRPr="000625F9">
        <w:rPr>
          <w:b/>
          <w:bCs/>
          <w:color w:val="000000" w:themeColor="text1"/>
          <w:sz w:val="26"/>
          <w:szCs w:val="26"/>
          <w:lang w:val="nl-NL"/>
        </w:rPr>
        <w:t>-</w:t>
      </w:r>
      <w:r w:rsidR="00E92F12" w:rsidRPr="000625F9">
        <w:rPr>
          <w:b/>
          <w:bCs/>
          <w:color w:val="000000" w:themeColor="text1"/>
          <w:sz w:val="26"/>
          <w:szCs w:val="26"/>
          <w:lang w:val="nl-NL"/>
        </w:rPr>
        <w:t xml:space="preserve"> CTST)</w:t>
      </w:r>
      <w:r w:rsidR="00E92F12" w:rsidRPr="000625F9">
        <w:rPr>
          <w:color w:val="000000" w:themeColor="text1"/>
          <w:sz w:val="26"/>
          <w:szCs w:val="26"/>
          <w:lang w:val="nl-NL"/>
        </w:rPr>
        <w:t xml:space="preserve"> </w:t>
      </w:r>
      <w:r w:rsidR="00E92F12" w:rsidRPr="000625F9">
        <w:rPr>
          <w:color w:val="auto"/>
          <w:sz w:val="26"/>
          <w:szCs w:val="26"/>
          <w:lang w:val="nl-NL"/>
        </w:rPr>
        <w:t>Tại các điểm nào trên dây sóng tới và sóng phản xạ ngược pha</w:t>
      </w:r>
    </w:p>
    <w:p w14:paraId="5FF2BA4D" w14:textId="77777777" w:rsidR="00E92F12" w:rsidRPr="000625F9" w:rsidRDefault="00E92F12" w:rsidP="00E92F12">
      <w:pPr>
        <w:widowControl w:val="0"/>
        <w:autoSpaceDE w:val="0"/>
        <w:autoSpaceDN w:val="0"/>
        <w:adjustRightInd w:val="0"/>
        <w:spacing w:line="276" w:lineRule="auto"/>
        <w:ind w:firstLine="360"/>
        <w:jc w:val="both"/>
        <w:rPr>
          <w:color w:val="auto"/>
          <w:sz w:val="26"/>
          <w:szCs w:val="26"/>
          <w:lang w:val="nl-NL"/>
        </w:rPr>
      </w:pPr>
      <w:r w:rsidRPr="000625F9">
        <w:rPr>
          <w:b/>
          <w:color w:val="auto"/>
          <w:sz w:val="26"/>
          <w:szCs w:val="26"/>
          <w:lang w:val="nl-NL"/>
        </w:rPr>
        <w:t>A.</w:t>
      </w:r>
      <w:r w:rsidRPr="000625F9">
        <w:rPr>
          <w:color w:val="auto"/>
          <w:sz w:val="26"/>
          <w:szCs w:val="26"/>
          <w:lang w:val="nl-NL"/>
        </w:rPr>
        <w:t xml:space="preserve"> M và N. </w:t>
      </w:r>
      <w:r w:rsidRPr="000625F9">
        <w:rPr>
          <w:color w:val="auto"/>
          <w:sz w:val="26"/>
          <w:szCs w:val="26"/>
          <w:lang w:val="nl-NL"/>
        </w:rPr>
        <w:tab/>
      </w:r>
      <w:r w:rsidRPr="000625F9">
        <w:rPr>
          <w:color w:val="auto"/>
          <w:sz w:val="26"/>
          <w:szCs w:val="26"/>
          <w:lang w:val="nl-NL"/>
        </w:rPr>
        <w:tab/>
      </w:r>
      <w:r w:rsidRPr="000625F9">
        <w:rPr>
          <w:b/>
          <w:color w:val="auto"/>
          <w:sz w:val="26"/>
          <w:szCs w:val="26"/>
          <w:lang w:val="nl-NL"/>
        </w:rPr>
        <w:t>B.</w:t>
      </w:r>
      <w:r w:rsidRPr="000625F9">
        <w:rPr>
          <w:color w:val="auto"/>
          <w:sz w:val="26"/>
          <w:szCs w:val="26"/>
          <w:lang w:val="nl-NL"/>
        </w:rPr>
        <w:t xml:space="preserve"> N và Q.</w:t>
      </w:r>
      <w:r w:rsidRPr="000625F9">
        <w:rPr>
          <w:color w:val="auto"/>
          <w:sz w:val="26"/>
          <w:szCs w:val="26"/>
          <w:lang w:val="nl-NL"/>
        </w:rPr>
        <w:tab/>
      </w:r>
      <w:r w:rsidRPr="000625F9">
        <w:rPr>
          <w:color w:val="auto"/>
          <w:sz w:val="26"/>
          <w:szCs w:val="26"/>
          <w:lang w:val="nl-NL"/>
        </w:rPr>
        <w:tab/>
      </w:r>
      <w:r w:rsidRPr="000625F9">
        <w:rPr>
          <w:b/>
          <w:color w:val="auto"/>
          <w:sz w:val="26"/>
          <w:szCs w:val="26"/>
          <w:highlight w:val="green"/>
          <w:lang w:val="nl-NL"/>
        </w:rPr>
        <w:t>C.</w:t>
      </w:r>
      <w:r w:rsidRPr="000625F9">
        <w:rPr>
          <w:color w:val="auto"/>
          <w:sz w:val="26"/>
          <w:szCs w:val="26"/>
          <w:highlight w:val="green"/>
          <w:lang w:val="nl-NL"/>
        </w:rPr>
        <w:t xml:space="preserve"> M và Q.</w:t>
      </w:r>
      <w:r w:rsidRPr="000625F9">
        <w:rPr>
          <w:color w:val="auto"/>
          <w:sz w:val="26"/>
          <w:szCs w:val="26"/>
          <w:lang w:val="nl-NL"/>
        </w:rPr>
        <w:tab/>
      </w:r>
      <w:r w:rsidRPr="000625F9">
        <w:rPr>
          <w:color w:val="auto"/>
          <w:sz w:val="26"/>
          <w:szCs w:val="26"/>
          <w:lang w:val="nl-NL"/>
        </w:rPr>
        <w:tab/>
      </w:r>
      <w:r w:rsidRPr="000625F9">
        <w:rPr>
          <w:color w:val="auto"/>
          <w:sz w:val="26"/>
          <w:szCs w:val="26"/>
          <w:lang w:val="nl-NL"/>
        </w:rPr>
        <w:tab/>
      </w:r>
      <w:r w:rsidRPr="000625F9">
        <w:rPr>
          <w:b/>
          <w:color w:val="auto"/>
          <w:sz w:val="26"/>
          <w:szCs w:val="26"/>
          <w:lang w:val="nl-NL"/>
        </w:rPr>
        <w:t>D.</w:t>
      </w:r>
      <w:r w:rsidRPr="000625F9">
        <w:rPr>
          <w:color w:val="auto"/>
          <w:sz w:val="26"/>
          <w:szCs w:val="26"/>
          <w:lang w:val="nl-NL"/>
        </w:rPr>
        <w:t xml:space="preserve"> A và Q. </w:t>
      </w:r>
    </w:p>
    <w:p w14:paraId="7DE1F3DC" w14:textId="3FC86DB1" w:rsidR="00E92F12" w:rsidRPr="000625F9" w:rsidRDefault="00B83CFD" w:rsidP="00B83CFD">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jc w:val="both"/>
        <w:rPr>
          <w:color w:val="auto"/>
          <w:sz w:val="26"/>
          <w:szCs w:val="26"/>
          <w:lang w:val="nl-NL"/>
        </w:rPr>
      </w:pPr>
      <w:r w:rsidRPr="000625F9">
        <w:rPr>
          <w:b/>
          <w:bCs/>
          <w:color w:val="000000" w:themeColor="text1"/>
          <w:sz w:val="26"/>
          <w:szCs w:val="26"/>
          <w:lang w:val="nl-NL"/>
        </w:rPr>
        <w:t>b.</w:t>
      </w:r>
      <w:r w:rsidR="00E92F12" w:rsidRPr="000625F9">
        <w:rPr>
          <w:b/>
          <w:bCs/>
          <w:color w:val="000000" w:themeColor="text1"/>
          <w:sz w:val="26"/>
          <w:szCs w:val="26"/>
          <w:lang w:val="nl-NL"/>
        </w:rPr>
        <w:t xml:space="preserve">(SBT </w:t>
      </w:r>
      <w:r w:rsidR="009A16D3" w:rsidRPr="000625F9">
        <w:rPr>
          <w:b/>
          <w:bCs/>
          <w:color w:val="000000" w:themeColor="text1"/>
          <w:sz w:val="26"/>
          <w:szCs w:val="26"/>
          <w:lang w:val="nl-NL"/>
        </w:rPr>
        <w:t>-</w:t>
      </w:r>
      <w:r w:rsidR="00E92F12" w:rsidRPr="000625F9">
        <w:rPr>
          <w:b/>
          <w:bCs/>
          <w:color w:val="000000" w:themeColor="text1"/>
          <w:sz w:val="26"/>
          <w:szCs w:val="26"/>
          <w:lang w:val="nl-NL"/>
        </w:rPr>
        <w:t>CTST)</w:t>
      </w:r>
      <w:r w:rsidR="00E92F12" w:rsidRPr="000625F9">
        <w:rPr>
          <w:color w:val="000000" w:themeColor="text1"/>
          <w:sz w:val="26"/>
          <w:szCs w:val="26"/>
          <w:lang w:val="nl-NL"/>
        </w:rPr>
        <w:t xml:space="preserve"> </w:t>
      </w:r>
      <w:r w:rsidR="00E92F12" w:rsidRPr="000625F9">
        <w:rPr>
          <w:color w:val="auto"/>
          <w:sz w:val="26"/>
          <w:szCs w:val="26"/>
          <w:lang w:val="nl-NL"/>
        </w:rPr>
        <w:t>Bước sóng trong thí nghiệm có chiều dài bằng</w:t>
      </w:r>
    </w:p>
    <w:p w14:paraId="60554198" w14:textId="77777777" w:rsidR="00E92F12" w:rsidRPr="000625F9" w:rsidRDefault="00E92F12" w:rsidP="00E92F12">
      <w:pPr>
        <w:widowControl w:val="0"/>
        <w:autoSpaceDE w:val="0"/>
        <w:autoSpaceDN w:val="0"/>
        <w:adjustRightInd w:val="0"/>
        <w:spacing w:line="276" w:lineRule="auto"/>
        <w:ind w:firstLine="360"/>
        <w:jc w:val="both"/>
        <w:rPr>
          <w:color w:val="auto"/>
          <w:sz w:val="26"/>
          <w:szCs w:val="26"/>
          <w:lang w:val="nl-NL"/>
        </w:rPr>
      </w:pPr>
      <w:r w:rsidRPr="000625F9">
        <w:rPr>
          <w:b/>
          <w:color w:val="auto"/>
          <w:sz w:val="26"/>
          <w:szCs w:val="26"/>
          <w:lang w:val="nl-NL"/>
        </w:rPr>
        <w:t>A.</w:t>
      </w:r>
      <w:r w:rsidRPr="000625F9">
        <w:rPr>
          <w:color w:val="auto"/>
          <w:sz w:val="26"/>
          <w:szCs w:val="26"/>
          <w:lang w:val="nl-NL"/>
        </w:rPr>
        <w:t xml:space="preserve"> AM. </w:t>
      </w:r>
      <w:r w:rsidRPr="000625F9">
        <w:rPr>
          <w:color w:val="auto"/>
          <w:sz w:val="26"/>
          <w:szCs w:val="26"/>
          <w:lang w:val="nl-NL"/>
        </w:rPr>
        <w:tab/>
      </w:r>
      <w:r w:rsidRPr="000625F9">
        <w:rPr>
          <w:color w:val="auto"/>
          <w:sz w:val="26"/>
          <w:szCs w:val="26"/>
          <w:lang w:val="nl-NL"/>
        </w:rPr>
        <w:tab/>
      </w:r>
      <w:r w:rsidRPr="000625F9">
        <w:rPr>
          <w:color w:val="auto"/>
          <w:sz w:val="26"/>
          <w:szCs w:val="26"/>
          <w:lang w:val="nl-NL"/>
        </w:rPr>
        <w:tab/>
      </w:r>
      <w:r w:rsidRPr="000625F9">
        <w:rPr>
          <w:b/>
          <w:color w:val="auto"/>
          <w:sz w:val="26"/>
          <w:szCs w:val="26"/>
          <w:lang w:val="nl-NL"/>
        </w:rPr>
        <w:t>B.</w:t>
      </w:r>
      <w:r w:rsidRPr="000625F9">
        <w:rPr>
          <w:color w:val="auto"/>
          <w:sz w:val="26"/>
          <w:szCs w:val="26"/>
          <w:lang w:val="nl-NL"/>
        </w:rPr>
        <w:t xml:space="preserve"> AN.</w:t>
      </w:r>
      <w:r w:rsidRPr="000625F9">
        <w:rPr>
          <w:color w:val="auto"/>
          <w:sz w:val="26"/>
          <w:szCs w:val="26"/>
          <w:lang w:val="nl-NL"/>
        </w:rPr>
        <w:tab/>
      </w:r>
      <w:r w:rsidRPr="000625F9">
        <w:rPr>
          <w:color w:val="auto"/>
          <w:sz w:val="26"/>
          <w:szCs w:val="26"/>
          <w:lang w:val="nl-NL"/>
        </w:rPr>
        <w:tab/>
      </w:r>
      <w:r w:rsidRPr="000625F9">
        <w:rPr>
          <w:color w:val="auto"/>
          <w:sz w:val="26"/>
          <w:szCs w:val="26"/>
          <w:lang w:val="nl-NL"/>
        </w:rPr>
        <w:tab/>
      </w:r>
      <w:r w:rsidRPr="000625F9">
        <w:rPr>
          <w:b/>
          <w:color w:val="auto"/>
          <w:sz w:val="26"/>
          <w:szCs w:val="26"/>
          <w:lang w:val="nl-NL"/>
        </w:rPr>
        <w:t>C.</w:t>
      </w:r>
      <w:r w:rsidRPr="000625F9">
        <w:rPr>
          <w:color w:val="auto"/>
          <w:sz w:val="26"/>
          <w:szCs w:val="26"/>
          <w:lang w:val="nl-NL"/>
        </w:rPr>
        <w:t xml:space="preserve"> AP.</w:t>
      </w:r>
      <w:r w:rsidRPr="000625F9">
        <w:rPr>
          <w:color w:val="auto"/>
          <w:sz w:val="26"/>
          <w:szCs w:val="26"/>
          <w:lang w:val="nl-NL"/>
        </w:rPr>
        <w:tab/>
      </w:r>
      <w:r w:rsidRPr="000625F9">
        <w:rPr>
          <w:color w:val="auto"/>
          <w:sz w:val="26"/>
          <w:szCs w:val="26"/>
          <w:lang w:val="nl-NL"/>
        </w:rPr>
        <w:tab/>
      </w:r>
      <w:r w:rsidRPr="000625F9">
        <w:rPr>
          <w:color w:val="auto"/>
          <w:sz w:val="26"/>
          <w:szCs w:val="26"/>
          <w:lang w:val="nl-NL"/>
        </w:rPr>
        <w:tab/>
      </w:r>
      <w:r w:rsidRPr="000625F9">
        <w:rPr>
          <w:color w:val="auto"/>
          <w:sz w:val="26"/>
          <w:szCs w:val="26"/>
          <w:lang w:val="nl-NL"/>
        </w:rPr>
        <w:tab/>
      </w:r>
      <w:r w:rsidRPr="000625F9">
        <w:rPr>
          <w:b/>
          <w:color w:val="auto"/>
          <w:sz w:val="26"/>
          <w:szCs w:val="26"/>
          <w:highlight w:val="green"/>
          <w:lang w:val="nl-NL"/>
        </w:rPr>
        <w:t>D.</w:t>
      </w:r>
      <w:r w:rsidRPr="000625F9">
        <w:rPr>
          <w:color w:val="auto"/>
          <w:sz w:val="26"/>
          <w:szCs w:val="26"/>
          <w:highlight w:val="green"/>
          <w:lang w:val="nl-NL"/>
        </w:rPr>
        <w:t xml:space="preserve"> AQ.</w:t>
      </w:r>
      <w:r w:rsidRPr="000625F9">
        <w:rPr>
          <w:color w:val="auto"/>
          <w:sz w:val="26"/>
          <w:szCs w:val="26"/>
          <w:lang w:val="nl-NL"/>
        </w:rPr>
        <w:t xml:space="preserve"> </w:t>
      </w:r>
    </w:p>
    <w:p w14:paraId="41C25C08" w14:textId="53238F77" w:rsidR="00E92F12" w:rsidRPr="000625F9" w:rsidRDefault="00F224B2" w:rsidP="00F224B2">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jc w:val="both"/>
        <w:rPr>
          <w:color w:val="auto"/>
          <w:sz w:val="26"/>
          <w:szCs w:val="26"/>
          <w:lang w:val="nl-NL"/>
        </w:rPr>
      </w:pPr>
      <w:r w:rsidRPr="000625F9">
        <w:rPr>
          <w:b/>
          <w:color w:val="0000CC"/>
          <w:sz w:val="26"/>
          <w:szCs w:val="26"/>
          <w:lang w:val="nl-NL"/>
        </w:rPr>
        <w:t>Câu 7:</w:t>
      </w:r>
      <w:r w:rsidRPr="000625F9">
        <w:rPr>
          <w:b/>
          <w:color w:val="0000CC"/>
          <w:sz w:val="26"/>
          <w:szCs w:val="26"/>
          <w:lang w:val="nl-NL"/>
        </w:rPr>
        <w:tab/>
      </w:r>
      <w:r w:rsidR="00E92F12" w:rsidRPr="000625F9">
        <w:rPr>
          <w:b/>
          <w:bCs/>
          <w:color w:val="000000" w:themeColor="text1"/>
          <w:sz w:val="26"/>
          <w:szCs w:val="26"/>
          <w:lang w:val="nl-NL"/>
        </w:rPr>
        <w:t>(SBT</w:t>
      </w:r>
      <w:r w:rsidR="009A16D3" w:rsidRPr="000625F9">
        <w:rPr>
          <w:b/>
          <w:bCs/>
          <w:color w:val="000000" w:themeColor="text1"/>
          <w:sz w:val="26"/>
          <w:szCs w:val="26"/>
          <w:lang w:val="nl-NL"/>
        </w:rPr>
        <w:t>-</w:t>
      </w:r>
      <w:r w:rsidR="00E92F12" w:rsidRPr="000625F9">
        <w:rPr>
          <w:b/>
          <w:bCs/>
          <w:color w:val="000000" w:themeColor="text1"/>
          <w:sz w:val="26"/>
          <w:szCs w:val="26"/>
          <w:lang w:val="nl-NL"/>
        </w:rPr>
        <w:t xml:space="preserve"> CTST)</w:t>
      </w:r>
      <w:r w:rsidR="00E92F12" w:rsidRPr="000625F9">
        <w:rPr>
          <w:color w:val="000000" w:themeColor="text1"/>
          <w:sz w:val="26"/>
          <w:szCs w:val="26"/>
          <w:lang w:val="nl-NL"/>
        </w:rPr>
        <w:t xml:space="preserve"> </w:t>
      </w:r>
      <w:r w:rsidR="00E92F12" w:rsidRPr="000625F9">
        <w:rPr>
          <w:color w:val="auto"/>
          <w:sz w:val="26"/>
          <w:szCs w:val="26"/>
          <w:lang w:val="nl-NL"/>
        </w:rPr>
        <w:t>Các điểm trên dây có biên độ dao động lớn nhất là</w:t>
      </w:r>
    </w:p>
    <w:p w14:paraId="58516364" w14:textId="77777777" w:rsidR="00E92F12" w:rsidRPr="000625F9" w:rsidRDefault="00E92F12" w:rsidP="00E92F12">
      <w:pPr>
        <w:widowControl w:val="0"/>
        <w:autoSpaceDE w:val="0"/>
        <w:autoSpaceDN w:val="0"/>
        <w:adjustRightInd w:val="0"/>
        <w:spacing w:line="276" w:lineRule="auto"/>
        <w:ind w:firstLine="360"/>
        <w:jc w:val="both"/>
        <w:rPr>
          <w:color w:val="auto"/>
          <w:sz w:val="26"/>
          <w:szCs w:val="26"/>
          <w:lang w:val="nl-NL"/>
        </w:rPr>
      </w:pPr>
      <w:r w:rsidRPr="000625F9">
        <w:rPr>
          <w:b/>
          <w:color w:val="auto"/>
          <w:sz w:val="26"/>
          <w:szCs w:val="26"/>
          <w:highlight w:val="green"/>
          <w:lang w:val="nl-NL"/>
        </w:rPr>
        <w:t>A.</w:t>
      </w:r>
      <w:r w:rsidRPr="000625F9">
        <w:rPr>
          <w:color w:val="auto"/>
          <w:sz w:val="26"/>
          <w:szCs w:val="26"/>
          <w:highlight w:val="green"/>
          <w:lang w:val="nl-NL"/>
        </w:rPr>
        <w:t xml:space="preserve"> N và P.</w:t>
      </w:r>
      <w:r w:rsidRPr="000625F9">
        <w:rPr>
          <w:color w:val="auto"/>
          <w:sz w:val="26"/>
          <w:szCs w:val="26"/>
          <w:lang w:val="nl-NL"/>
        </w:rPr>
        <w:t xml:space="preserve"> </w:t>
      </w:r>
      <w:r w:rsidRPr="000625F9">
        <w:rPr>
          <w:color w:val="auto"/>
          <w:sz w:val="26"/>
          <w:szCs w:val="26"/>
          <w:lang w:val="nl-NL"/>
        </w:rPr>
        <w:tab/>
      </w:r>
      <w:r w:rsidRPr="000625F9">
        <w:rPr>
          <w:color w:val="auto"/>
          <w:sz w:val="26"/>
          <w:szCs w:val="26"/>
          <w:lang w:val="nl-NL"/>
        </w:rPr>
        <w:tab/>
      </w:r>
      <w:r w:rsidRPr="000625F9">
        <w:rPr>
          <w:b/>
          <w:color w:val="auto"/>
          <w:sz w:val="26"/>
          <w:szCs w:val="26"/>
          <w:lang w:val="nl-NL"/>
        </w:rPr>
        <w:t>B.</w:t>
      </w:r>
      <w:r w:rsidRPr="000625F9">
        <w:rPr>
          <w:color w:val="auto"/>
          <w:sz w:val="26"/>
          <w:szCs w:val="26"/>
          <w:lang w:val="nl-NL"/>
        </w:rPr>
        <w:t xml:space="preserve"> M và N.</w:t>
      </w:r>
      <w:r w:rsidRPr="000625F9">
        <w:rPr>
          <w:color w:val="auto"/>
          <w:sz w:val="26"/>
          <w:szCs w:val="26"/>
          <w:lang w:val="nl-NL"/>
        </w:rPr>
        <w:tab/>
      </w:r>
      <w:r w:rsidRPr="000625F9">
        <w:rPr>
          <w:color w:val="auto"/>
          <w:sz w:val="26"/>
          <w:szCs w:val="26"/>
          <w:lang w:val="nl-NL"/>
        </w:rPr>
        <w:tab/>
      </w:r>
      <w:r w:rsidRPr="000625F9">
        <w:rPr>
          <w:b/>
          <w:color w:val="auto"/>
          <w:sz w:val="26"/>
          <w:szCs w:val="26"/>
          <w:lang w:val="nl-NL"/>
        </w:rPr>
        <w:t>C.</w:t>
      </w:r>
      <w:r w:rsidRPr="000625F9">
        <w:rPr>
          <w:color w:val="auto"/>
          <w:sz w:val="26"/>
          <w:szCs w:val="26"/>
          <w:lang w:val="nl-NL"/>
        </w:rPr>
        <w:t xml:space="preserve"> P và Q.</w:t>
      </w:r>
      <w:r w:rsidRPr="000625F9">
        <w:rPr>
          <w:color w:val="auto"/>
          <w:sz w:val="26"/>
          <w:szCs w:val="26"/>
          <w:lang w:val="nl-NL"/>
        </w:rPr>
        <w:tab/>
      </w:r>
      <w:r w:rsidRPr="000625F9">
        <w:rPr>
          <w:color w:val="auto"/>
          <w:sz w:val="26"/>
          <w:szCs w:val="26"/>
          <w:lang w:val="nl-NL"/>
        </w:rPr>
        <w:tab/>
      </w:r>
      <w:r w:rsidRPr="000625F9">
        <w:rPr>
          <w:color w:val="auto"/>
          <w:sz w:val="26"/>
          <w:szCs w:val="26"/>
          <w:lang w:val="nl-NL"/>
        </w:rPr>
        <w:tab/>
      </w:r>
      <w:r w:rsidRPr="000625F9">
        <w:rPr>
          <w:b/>
          <w:color w:val="auto"/>
          <w:sz w:val="26"/>
          <w:szCs w:val="26"/>
          <w:lang w:val="nl-NL"/>
        </w:rPr>
        <w:t>D.</w:t>
      </w:r>
      <w:r w:rsidRPr="000625F9">
        <w:rPr>
          <w:color w:val="auto"/>
          <w:sz w:val="26"/>
          <w:szCs w:val="26"/>
          <w:lang w:val="nl-NL"/>
        </w:rPr>
        <w:t xml:space="preserve"> N và Q. </w:t>
      </w:r>
    </w:p>
    <w:p w14:paraId="455ECDEB" w14:textId="07B558FD" w:rsidR="00E92F12" w:rsidRPr="000625F9" w:rsidRDefault="00F224B2" w:rsidP="00F224B2">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jc w:val="both"/>
        <w:rPr>
          <w:color w:val="auto"/>
          <w:sz w:val="26"/>
          <w:szCs w:val="26"/>
          <w:lang w:val="nl-NL"/>
        </w:rPr>
      </w:pPr>
      <w:r w:rsidRPr="000625F9">
        <w:rPr>
          <w:b/>
          <w:color w:val="0000CC"/>
          <w:sz w:val="26"/>
          <w:szCs w:val="26"/>
          <w:lang w:val="nl-NL"/>
        </w:rPr>
        <w:t>Câu 8:</w:t>
      </w:r>
      <w:r w:rsidRPr="000625F9">
        <w:rPr>
          <w:b/>
          <w:color w:val="0000CC"/>
          <w:sz w:val="26"/>
          <w:szCs w:val="26"/>
          <w:lang w:val="nl-NL"/>
        </w:rPr>
        <w:tab/>
      </w:r>
      <w:r w:rsidR="00E92F12" w:rsidRPr="000625F9">
        <w:rPr>
          <w:color w:val="auto"/>
          <w:sz w:val="26"/>
          <w:szCs w:val="26"/>
          <w:lang w:val="nl-NL"/>
        </w:rPr>
        <w:t>Theo định nghĩa. Sóng dừng là</w:t>
      </w:r>
    </w:p>
    <w:p w14:paraId="610E7AFF" w14:textId="77777777" w:rsidR="00E92F12" w:rsidRPr="000625F9" w:rsidRDefault="00E92F12" w:rsidP="00E92F12">
      <w:pPr>
        <w:widowControl w:val="0"/>
        <w:tabs>
          <w:tab w:val="left" w:pos="2750"/>
          <w:tab w:val="left" w:pos="5216"/>
          <w:tab w:val="left" w:pos="7682"/>
        </w:tabs>
        <w:spacing w:line="276" w:lineRule="auto"/>
        <w:ind w:left="426" w:hanging="284"/>
        <w:jc w:val="both"/>
        <w:rPr>
          <w:rFonts w:eastAsia="Calibri"/>
          <w:color w:val="auto"/>
          <w:sz w:val="26"/>
          <w:szCs w:val="26"/>
          <w:lang w:val="nl-NL"/>
        </w:rPr>
      </w:pPr>
      <w:r w:rsidRPr="000625F9">
        <w:rPr>
          <w:b/>
          <w:color w:val="auto"/>
          <w:sz w:val="26"/>
          <w:szCs w:val="26"/>
          <w:highlight w:val="green"/>
          <w:lang w:val="nl-NL"/>
        </w:rPr>
        <w:t xml:space="preserve">A. </w:t>
      </w:r>
      <w:r w:rsidRPr="000625F9">
        <w:rPr>
          <w:rFonts w:eastAsia="Calibri"/>
          <w:color w:val="auto"/>
          <w:sz w:val="26"/>
          <w:szCs w:val="26"/>
          <w:highlight w:val="green"/>
          <w:lang w:val="nl-NL"/>
        </w:rPr>
        <w:t>hai sóng cùng biên độ, cùng bước sóng lan truyền theo hai hướng ngược nhau gặp nhau và giao thoa với nhau tạo nên một sóng tổng hợp.</w:t>
      </w:r>
      <w:r w:rsidRPr="000625F9">
        <w:rPr>
          <w:rFonts w:eastAsia="Calibri"/>
          <w:color w:val="auto"/>
          <w:sz w:val="26"/>
          <w:szCs w:val="26"/>
          <w:lang w:val="nl-NL"/>
        </w:rPr>
        <w:t xml:space="preserve"> </w:t>
      </w:r>
    </w:p>
    <w:p w14:paraId="0391858C" w14:textId="77777777" w:rsidR="00E92F12" w:rsidRPr="000625F9" w:rsidRDefault="00E92F12" w:rsidP="00E92F12">
      <w:pPr>
        <w:widowControl w:val="0"/>
        <w:tabs>
          <w:tab w:val="left" w:pos="2750"/>
          <w:tab w:val="left" w:pos="5216"/>
          <w:tab w:val="left" w:pos="7682"/>
        </w:tabs>
        <w:spacing w:line="276" w:lineRule="auto"/>
        <w:ind w:left="426" w:hanging="284"/>
        <w:jc w:val="both"/>
        <w:rPr>
          <w:rFonts w:eastAsia="Calibri"/>
          <w:color w:val="auto"/>
          <w:sz w:val="26"/>
          <w:szCs w:val="26"/>
          <w:lang w:val="nl-NL"/>
        </w:rPr>
      </w:pPr>
      <w:r w:rsidRPr="000625F9">
        <w:rPr>
          <w:b/>
          <w:color w:val="auto"/>
          <w:sz w:val="26"/>
          <w:szCs w:val="26"/>
          <w:lang w:val="nl-NL"/>
        </w:rPr>
        <w:t xml:space="preserve">B. </w:t>
      </w:r>
      <w:r w:rsidRPr="000625F9">
        <w:rPr>
          <w:rFonts w:eastAsia="Calibri"/>
          <w:color w:val="auto"/>
          <w:sz w:val="26"/>
          <w:szCs w:val="26"/>
          <w:lang w:val="nl-NL"/>
        </w:rPr>
        <w:t xml:space="preserve">hai sóng khác biên độ, cùng bước sóng lan truyền theo hai hướng ngược nhau gặp nhau và giao thoa với nhau tạo nên một sóng tổng hợp. </w:t>
      </w:r>
    </w:p>
    <w:p w14:paraId="00BCF779" w14:textId="77777777" w:rsidR="00E92F12" w:rsidRPr="000625F9" w:rsidRDefault="00E92F12" w:rsidP="00E92F12">
      <w:pPr>
        <w:widowControl w:val="0"/>
        <w:tabs>
          <w:tab w:val="left" w:pos="2750"/>
          <w:tab w:val="left" w:pos="5216"/>
          <w:tab w:val="left" w:pos="7682"/>
        </w:tabs>
        <w:spacing w:line="276" w:lineRule="auto"/>
        <w:ind w:left="426" w:hanging="284"/>
        <w:jc w:val="both"/>
        <w:rPr>
          <w:rFonts w:eastAsia="Calibri"/>
          <w:color w:val="auto"/>
          <w:sz w:val="26"/>
          <w:szCs w:val="26"/>
          <w:lang w:val="nl-NL"/>
        </w:rPr>
      </w:pPr>
      <w:r w:rsidRPr="000625F9">
        <w:rPr>
          <w:b/>
          <w:color w:val="auto"/>
          <w:sz w:val="26"/>
          <w:szCs w:val="26"/>
          <w:lang w:val="nl-NL"/>
        </w:rPr>
        <w:t xml:space="preserve">C. </w:t>
      </w:r>
      <w:r w:rsidRPr="000625F9">
        <w:rPr>
          <w:rFonts w:eastAsia="Calibri"/>
          <w:color w:val="auto"/>
          <w:sz w:val="26"/>
          <w:szCs w:val="26"/>
          <w:lang w:val="nl-NL"/>
        </w:rPr>
        <w:t xml:space="preserve">hai sóng cùng biên độ, khác bước sóng lan truyền theo hai hướng ngược nhau gặp nhau và giao thoa với nhau tạo nên một sóng tổng hợp. </w:t>
      </w:r>
    </w:p>
    <w:p w14:paraId="6C6E857E" w14:textId="77777777" w:rsidR="00E92F12" w:rsidRPr="000625F9" w:rsidRDefault="00E92F12" w:rsidP="00E92F12">
      <w:pPr>
        <w:widowControl w:val="0"/>
        <w:tabs>
          <w:tab w:val="left" w:pos="2750"/>
          <w:tab w:val="left" w:pos="5216"/>
          <w:tab w:val="left" w:pos="7682"/>
        </w:tabs>
        <w:spacing w:line="276" w:lineRule="auto"/>
        <w:ind w:left="426" w:hanging="284"/>
        <w:jc w:val="both"/>
        <w:rPr>
          <w:rFonts w:eastAsia="Calibri"/>
          <w:color w:val="auto"/>
          <w:sz w:val="26"/>
          <w:szCs w:val="26"/>
          <w:lang w:val="nl-NL"/>
        </w:rPr>
      </w:pPr>
      <w:r w:rsidRPr="000625F9">
        <w:rPr>
          <w:b/>
          <w:color w:val="auto"/>
          <w:sz w:val="26"/>
          <w:szCs w:val="26"/>
          <w:lang w:val="nl-NL"/>
        </w:rPr>
        <w:t xml:space="preserve">D. </w:t>
      </w:r>
      <w:r w:rsidRPr="000625F9">
        <w:rPr>
          <w:rFonts w:eastAsia="Calibri"/>
          <w:color w:val="auto"/>
          <w:sz w:val="26"/>
          <w:szCs w:val="26"/>
          <w:lang w:val="nl-NL"/>
        </w:rPr>
        <w:t xml:space="preserve">hai sóng khác biên độ, khác bước sóng lan truyền theo hai hướng ngược nhau gặp nhau và giao thoa với nhau tạo nên một sóng tổng hợp. </w:t>
      </w:r>
    </w:p>
    <w:p w14:paraId="670416E0" w14:textId="5073DB6A" w:rsidR="00E92F12" w:rsidRPr="000625F9" w:rsidRDefault="00F224B2" w:rsidP="00F224B2">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jc w:val="both"/>
        <w:rPr>
          <w:color w:val="auto"/>
          <w:sz w:val="26"/>
          <w:szCs w:val="26"/>
          <w:lang w:val="nl-NL"/>
        </w:rPr>
      </w:pPr>
      <w:r w:rsidRPr="000625F9">
        <w:rPr>
          <w:b/>
          <w:color w:val="0000CC"/>
          <w:sz w:val="26"/>
          <w:szCs w:val="26"/>
          <w:lang w:val="nl-NL"/>
        </w:rPr>
        <w:t>Câu 9:</w:t>
      </w:r>
      <w:r w:rsidRPr="000625F9">
        <w:rPr>
          <w:b/>
          <w:color w:val="0000CC"/>
          <w:sz w:val="26"/>
          <w:szCs w:val="26"/>
          <w:lang w:val="nl-NL"/>
        </w:rPr>
        <w:tab/>
      </w:r>
      <w:r w:rsidR="00E92F12" w:rsidRPr="000625F9">
        <w:rPr>
          <w:color w:val="auto"/>
          <w:sz w:val="26"/>
          <w:szCs w:val="26"/>
          <w:lang w:val="nl-NL"/>
        </w:rPr>
        <w:t xml:space="preserve">Khi nói về sóng dừng. Phát biểu nào sau đây là </w:t>
      </w:r>
      <w:r w:rsidR="00E92F12" w:rsidRPr="000625F9">
        <w:rPr>
          <w:b/>
          <w:color w:val="auto"/>
          <w:sz w:val="26"/>
          <w:szCs w:val="26"/>
          <w:lang w:val="nl-NL"/>
        </w:rPr>
        <w:t>đúng</w:t>
      </w:r>
      <w:r w:rsidR="00E92F12" w:rsidRPr="000625F9">
        <w:rPr>
          <w:color w:val="auto"/>
          <w:sz w:val="26"/>
          <w:szCs w:val="26"/>
          <w:lang w:val="nl-NL"/>
        </w:rPr>
        <w:t>?</w:t>
      </w:r>
    </w:p>
    <w:p w14:paraId="22EE8E88" w14:textId="77777777" w:rsidR="00E92F12" w:rsidRPr="000625F9" w:rsidRDefault="00E92F12" w:rsidP="00E92F12">
      <w:pPr>
        <w:widowControl w:val="0"/>
        <w:tabs>
          <w:tab w:val="left" w:pos="2750"/>
          <w:tab w:val="left" w:pos="5216"/>
          <w:tab w:val="left" w:pos="7682"/>
        </w:tabs>
        <w:spacing w:line="276" w:lineRule="auto"/>
        <w:ind w:left="426" w:hanging="284"/>
        <w:jc w:val="both"/>
        <w:rPr>
          <w:rFonts w:eastAsia="Calibri"/>
          <w:color w:val="auto"/>
          <w:sz w:val="26"/>
          <w:szCs w:val="26"/>
          <w:highlight w:val="green"/>
          <w:lang w:val="nl-NL"/>
        </w:rPr>
      </w:pPr>
      <w:r w:rsidRPr="000625F9">
        <w:rPr>
          <w:rFonts w:eastAsia="Calibri"/>
          <w:b/>
          <w:color w:val="auto"/>
          <w:sz w:val="26"/>
          <w:szCs w:val="26"/>
          <w:highlight w:val="green"/>
          <w:lang w:val="nl-NL"/>
        </w:rPr>
        <w:lastRenderedPageBreak/>
        <w:t>A.</w:t>
      </w:r>
      <w:r w:rsidRPr="000625F9">
        <w:rPr>
          <w:rFonts w:eastAsia="Calibri"/>
          <w:color w:val="auto"/>
          <w:sz w:val="26"/>
          <w:szCs w:val="26"/>
          <w:highlight w:val="green"/>
          <w:lang w:val="nl-NL"/>
        </w:rPr>
        <w:t xml:space="preserve"> Những điểm luôn đứng yên gọi là nút sóng.</w:t>
      </w:r>
    </w:p>
    <w:p w14:paraId="34DEB440" w14:textId="77777777" w:rsidR="00E92F12" w:rsidRPr="000625F9" w:rsidRDefault="00E92F12" w:rsidP="00E92F12">
      <w:pPr>
        <w:widowControl w:val="0"/>
        <w:tabs>
          <w:tab w:val="left" w:pos="2750"/>
          <w:tab w:val="left" w:pos="5216"/>
          <w:tab w:val="left" w:pos="7682"/>
        </w:tabs>
        <w:spacing w:line="276" w:lineRule="auto"/>
        <w:ind w:left="426" w:hanging="284"/>
        <w:jc w:val="both"/>
        <w:rPr>
          <w:rFonts w:eastAsia="Calibri"/>
          <w:color w:val="auto"/>
          <w:sz w:val="26"/>
          <w:szCs w:val="26"/>
          <w:lang w:val="nl-NL"/>
        </w:rPr>
      </w:pPr>
      <w:r w:rsidRPr="000625F9">
        <w:rPr>
          <w:rFonts w:eastAsia="Calibri"/>
          <w:b/>
          <w:color w:val="auto"/>
          <w:sz w:val="26"/>
          <w:szCs w:val="26"/>
          <w:lang w:val="nl-NL"/>
        </w:rPr>
        <w:t>B.</w:t>
      </w:r>
      <w:r w:rsidRPr="000625F9">
        <w:rPr>
          <w:rFonts w:eastAsia="Calibri"/>
          <w:color w:val="auto"/>
          <w:sz w:val="26"/>
          <w:szCs w:val="26"/>
          <w:lang w:val="nl-NL"/>
        </w:rPr>
        <w:t xml:space="preserve"> Những điểm luôn đứng yên gọi là bụng sóng.</w:t>
      </w:r>
    </w:p>
    <w:p w14:paraId="5EB5C19B" w14:textId="77777777" w:rsidR="00E92F12" w:rsidRPr="000625F9" w:rsidRDefault="00E92F12" w:rsidP="00E92F12">
      <w:pPr>
        <w:widowControl w:val="0"/>
        <w:tabs>
          <w:tab w:val="left" w:pos="2750"/>
          <w:tab w:val="left" w:pos="5216"/>
          <w:tab w:val="left" w:pos="7682"/>
        </w:tabs>
        <w:spacing w:line="276" w:lineRule="auto"/>
        <w:ind w:left="426" w:hanging="284"/>
        <w:jc w:val="both"/>
        <w:rPr>
          <w:color w:val="auto"/>
          <w:sz w:val="26"/>
          <w:szCs w:val="26"/>
          <w:lang w:val="nl-NL"/>
        </w:rPr>
      </w:pPr>
      <w:r w:rsidRPr="000625F9">
        <w:rPr>
          <w:b/>
          <w:color w:val="auto"/>
          <w:sz w:val="26"/>
          <w:szCs w:val="26"/>
          <w:lang w:val="nl-NL"/>
        </w:rPr>
        <w:t xml:space="preserve">C. </w:t>
      </w:r>
      <w:r w:rsidRPr="000625F9">
        <w:rPr>
          <w:color w:val="auto"/>
          <w:sz w:val="26"/>
          <w:szCs w:val="26"/>
          <w:lang w:val="nl-NL"/>
        </w:rPr>
        <w:t>Những điểm luôn dao động với biên độ cực đại gọi là nút sóng.</w:t>
      </w:r>
      <w:r w:rsidRPr="000625F9">
        <w:rPr>
          <w:color w:val="auto"/>
          <w:sz w:val="26"/>
          <w:szCs w:val="26"/>
          <w:lang w:val="nl-NL"/>
        </w:rPr>
        <w:tab/>
      </w:r>
    </w:p>
    <w:p w14:paraId="7DD146A6" w14:textId="77777777" w:rsidR="00E92F12" w:rsidRPr="000625F9" w:rsidRDefault="00E92F12" w:rsidP="00E92F12">
      <w:pPr>
        <w:widowControl w:val="0"/>
        <w:tabs>
          <w:tab w:val="left" w:pos="2750"/>
          <w:tab w:val="left" w:pos="5216"/>
          <w:tab w:val="left" w:pos="7682"/>
        </w:tabs>
        <w:spacing w:line="276" w:lineRule="auto"/>
        <w:ind w:left="426" w:hanging="284"/>
        <w:jc w:val="both"/>
        <w:rPr>
          <w:color w:val="auto"/>
          <w:sz w:val="26"/>
          <w:szCs w:val="26"/>
          <w:lang w:val="nl-NL"/>
        </w:rPr>
      </w:pPr>
      <w:r w:rsidRPr="000625F9">
        <w:rPr>
          <w:b/>
          <w:color w:val="auto"/>
          <w:sz w:val="26"/>
          <w:szCs w:val="26"/>
          <w:lang w:val="nl-NL"/>
        </w:rPr>
        <w:t xml:space="preserve">D. </w:t>
      </w:r>
      <w:r w:rsidRPr="000625F9">
        <w:rPr>
          <w:color w:val="auto"/>
          <w:sz w:val="26"/>
          <w:szCs w:val="26"/>
          <w:lang w:val="nl-NL"/>
        </w:rPr>
        <w:t>Những điểm luôn dao động với biên độ cực tiểu gọi là bụng sóng.</w:t>
      </w:r>
      <w:r w:rsidRPr="000625F9">
        <w:rPr>
          <w:color w:val="auto"/>
          <w:sz w:val="26"/>
          <w:szCs w:val="26"/>
          <w:lang w:val="nl-NL"/>
        </w:rPr>
        <w:tab/>
      </w:r>
    </w:p>
    <w:p w14:paraId="60904B5C" w14:textId="0BD04857" w:rsidR="00E92F12" w:rsidRPr="000625F9" w:rsidRDefault="00F224B2" w:rsidP="00F224B2">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jc w:val="both"/>
        <w:rPr>
          <w:color w:val="auto"/>
          <w:sz w:val="26"/>
          <w:szCs w:val="26"/>
          <w:lang w:val="nl-NL"/>
        </w:rPr>
      </w:pPr>
      <w:r w:rsidRPr="000625F9">
        <w:rPr>
          <w:b/>
          <w:color w:val="0000CC"/>
          <w:sz w:val="26"/>
          <w:szCs w:val="26"/>
          <w:lang w:val="nl-NL"/>
        </w:rPr>
        <w:t>Câu 10:</w:t>
      </w:r>
      <w:r w:rsidRPr="000625F9">
        <w:rPr>
          <w:b/>
          <w:color w:val="0000CC"/>
          <w:sz w:val="26"/>
          <w:szCs w:val="26"/>
          <w:lang w:val="nl-NL"/>
        </w:rPr>
        <w:tab/>
      </w:r>
      <w:r w:rsidR="00E92F12" w:rsidRPr="000625F9">
        <w:rPr>
          <w:color w:val="auto"/>
          <w:sz w:val="26"/>
          <w:szCs w:val="26"/>
          <w:lang w:val="nl-NL"/>
        </w:rPr>
        <w:t>Trong sóng dừng hai nút sóng liên tiếp cách nhau</w:t>
      </w:r>
    </w:p>
    <w:p w14:paraId="1AA7E868" w14:textId="77777777" w:rsidR="00E92F12" w:rsidRPr="000625F9" w:rsidRDefault="00E92F12" w:rsidP="00E92F12">
      <w:pPr>
        <w:widowControl w:val="0"/>
        <w:tabs>
          <w:tab w:val="left" w:pos="2750"/>
          <w:tab w:val="left" w:pos="5216"/>
          <w:tab w:val="left" w:pos="7682"/>
        </w:tabs>
        <w:spacing w:line="276" w:lineRule="auto"/>
        <w:ind w:firstLine="142"/>
        <w:jc w:val="both"/>
        <w:rPr>
          <w:color w:val="auto"/>
          <w:sz w:val="26"/>
          <w:szCs w:val="26"/>
          <w:lang w:val="nl-NL"/>
        </w:rPr>
      </w:pPr>
      <w:r w:rsidRPr="000625F9">
        <w:rPr>
          <w:b/>
          <w:color w:val="auto"/>
          <w:sz w:val="26"/>
          <w:szCs w:val="26"/>
          <w:highlight w:val="green"/>
          <w:lang w:val="nl-NL"/>
        </w:rPr>
        <w:t xml:space="preserve">A. </w:t>
      </w:r>
      <w:r w:rsidRPr="000625F9">
        <w:rPr>
          <w:color w:val="auto"/>
          <w:sz w:val="26"/>
          <w:szCs w:val="26"/>
          <w:highlight w:val="green"/>
          <w:lang w:val="nl-NL"/>
        </w:rPr>
        <w:t>một nửa bước sóng, xen kẻ giữa chúng là một bụng sóng.</w:t>
      </w:r>
    </w:p>
    <w:p w14:paraId="368BAB68" w14:textId="77777777" w:rsidR="00E92F12" w:rsidRPr="000625F9" w:rsidRDefault="00E92F12" w:rsidP="00E92F12">
      <w:pPr>
        <w:widowControl w:val="0"/>
        <w:tabs>
          <w:tab w:val="left" w:pos="2750"/>
          <w:tab w:val="left" w:pos="5216"/>
          <w:tab w:val="left" w:pos="7682"/>
        </w:tabs>
        <w:spacing w:line="276" w:lineRule="auto"/>
        <w:ind w:firstLine="142"/>
        <w:jc w:val="both"/>
        <w:rPr>
          <w:color w:val="auto"/>
          <w:sz w:val="26"/>
          <w:szCs w:val="26"/>
          <w:lang w:val="nl-NL"/>
        </w:rPr>
      </w:pPr>
      <w:r w:rsidRPr="000625F9">
        <w:rPr>
          <w:b/>
          <w:color w:val="auto"/>
          <w:sz w:val="26"/>
          <w:szCs w:val="26"/>
          <w:lang w:val="nl-NL"/>
        </w:rPr>
        <w:t xml:space="preserve">B. </w:t>
      </w:r>
      <w:r w:rsidRPr="000625F9">
        <w:rPr>
          <w:color w:val="auto"/>
          <w:sz w:val="26"/>
          <w:szCs w:val="26"/>
          <w:lang w:val="nl-NL"/>
        </w:rPr>
        <w:t>một nửa bước sóng, xen kẻ giữa chúng là hai bụng sóng.</w:t>
      </w:r>
    </w:p>
    <w:p w14:paraId="273B9584" w14:textId="77777777" w:rsidR="00E92F12" w:rsidRPr="000625F9" w:rsidRDefault="00E92F12" w:rsidP="00E92F12">
      <w:pPr>
        <w:widowControl w:val="0"/>
        <w:tabs>
          <w:tab w:val="left" w:pos="2750"/>
          <w:tab w:val="left" w:pos="5216"/>
          <w:tab w:val="right" w:pos="9706"/>
        </w:tabs>
        <w:spacing w:line="276" w:lineRule="auto"/>
        <w:ind w:firstLine="142"/>
        <w:jc w:val="both"/>
        <w:rPr>
          <w:color w:val="auto"/>
          <w:sz w:val="26"/>
          <w:szCs w:val="26"/>
          <w:lang w:val="nl-NL"/>
        </w:rPr>
      </w:pPr>
      <w:r w:rsidRPr="000625F9">
        <w:rPr>
          <w:b/>
          <w:color w:val="auto"/>
          <w:sz w:val="26"/>
          <w:szCs w:val="26"/>
          <w:lang w:val="nl-NL"/>
        </w:rPr>
        <w:t xml:space="preserve">C. </w:t>
      </w:r>
      <w:r w:rsidRPr="000625F9">
        <w:rPr>
          <w:color w:val="auto"/>
          <w:sz w:val="26"/>
          <w:szCs w:val="26"/>
          <w:lang w:val="nl-NL"/>
        </w:rPr>
        <w:t>một phần tư bước sóng, xen kẻ giữa chúng là một bụng sóng.</w:t>
      </w:r>
      <w:r w:rsidRPr="000625F9">
        <w:rPr>
          <w:color w:val="auto"/>
          <w:sz w:val="26"/>
          <w:szCs w:val="26"/>
          <w:lang w:val="nl-NL"/>
        </w:rPr>
        <w:tab/>
      </w:r>
    </w:p>
    <w:p w14:paraId="33E3AF89" w14:textId="77777777" w:rsidR="00E92F12" w:rsidRPr="000625F9" w:rsidRDefault="00E92F12" w:rsidP="00E92F12">
      <w:pPr>
        <w:widowControl w:val="0"/>
        <w:tabs>
          <w:tab w:val="left" w:pos="2750"/>
          <w:tab w:val="left" w:pos="5216"/>
          <w:tab w:val="left" w:pos="7682"/>
        </w:tabs>
        <w:spacing w:line="276" w:lineRule="auto"/>
        <w:ind w:firstLine="142"/>
        <w:jc w:val="both"/>
        <w:rPr>
          <w:color w:val="auto"/>
          <w:sz w:val="26"/>
          <w:szCs w:val="26"/>
          <w:lang w:val="nl-NL"/>
        </w:rPr>
      </w:pPr>
      <w:r w:rsidRPr="000625F9">
        <w:rPr>
          <w:b/>
          <w:color w:val="auto"/>
          <w:sz w:val="26"/>
          <w:szCs w:val="26"/>
          <w:lang w:val="nl-NL"/>
        </w:rPr>
        <w:t xml:space="preserve">D. </w:t>
      </w:r>
      <w:r w:rsidRPr="000625F9">
        <w:rPr>
          <w:color w:val="auto"/>
          <w:sz w:val="26"/>
          <w:szCs w:val="26"/>
          <w:lang w:val="nl-NL"/>
        </w:rPr>
        <w:t>một phần tư bước sóng, xen kẻ giữa chúng là hai bụng sóng.</w:t>
      </w:r>
    </w:p>
    <w:p w14:paraId="40D1F8A8" w14:textId="2CC48FE0" w:rsidR="00E92F12" w:rsidRPr="000625F9" w:rsidRDefault="00F224B2" w:rsidP="00F224B2">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jc w:val="both"/>
        <w:rPr>
          <w:color w:val="auto"/>
          <w:sz w:val="26"/>
          <w:szCs w:val="26"/>
          <w:lang w:val="nl-NL"/>
        </w:rPr>
      </w:pPr>
      <w:r w:rsidRPr="000625F9">
        <w:rPr>
          <w:b/>
          <w:color w:val="0000CC"/>
          <w:sz w:val="26"/>
          <w:szCs w:val="26"/>
          <w:lang w:val="nl-NL"/>
        </w:rPr>
        <w:t>Câu 11:</w:t>
      </w:r>
      <w:r w:rsidRPr="000625F9">
        <w:rPr>
          <w:b/>
          <w:color w:val="0000CC"/>
          <w:sz w:val="26"/>
          <w:szCs w:val="26"/>
          <w:lang w:val="nl-NL"/>
        </w:rPr>
        <w:tab/>
      </w:r>
      <w:r w:rsidR="00E92F12" w:rsidRPr="000625F9">
        <w:rPr>
          <w:color w:val="auto"/>
          <w:sz w:val="26"/>
          <w:szCs w:val="26"/>
          <w:lang w:val="nl-NL"/>
        </w:rPr>
        <w:t>Trong sóng dừng nút sóng và bụng sóng liên tiếp cách nhau.</w:t>
      </w:r>
    </w:p>
    <w:p w14:paraId="523D0F5C" w14:textId="77777777" w:rsidR="00E92F12" w:rsidRPr="000625F9" w:rsidRDefault="00E92F12" w:rsidP="00E92F12">
      <w:pPr>
        <w:widowControl w:val="0"/>
        <w:tabs>
          <w:tab w:val="left" w:pos="2750"/>
          <w:tab w:val="left" w:pos="5216"/>
          <w:tab w:val="left" w:pos="7682"/>
        </w:tabs>
        <w:spacing w:line="276" w:lineRule="auto"/>
        <w:ind w:firstLine="142"/>
        <w:jc w:val="both"/>
        <w:rPr>
          <w:color w:val="auto"/>
          <w:sz w:val="26"/>
          <w:szCs w:val="26"/>
          <w:lang w:val="nl-NL"/>
        </w:rPr>
      </w:pPr>
      <w:r w:rsidRPr="000625F9">
        <w:rPr>
          <w:b/>
          <w:color w:val="auto"/>
          <w:sz w:val="26"/>
          <w:szCs w:val="26"/>
          <w:lang w:val="nl-NL"/>
        </w:rPr>
        <w:t xml:space="preserve">A. </w:t>
      </w:r>
      <w:r w:rsidRPr="000625F9">
        <w:rPr>
          <w:color w:val="auto"/>
          <w:sz w:val="26"/>
          <w:szCs w:val="26"/>
          <w:lang w:val="nl-NL"/>
        </w:rPr>
        <w:t>một nửa bước sóng.</w:t>
      </w:r>
      <w:r w:rsidRPr="000625F9">
        <w:rPr>
          <w:color w:val="auto"/>
          <w:sz w:val="26"/>
          <w:szCs w:val="26"/>
          <w:lang w:val="nl-NL"/>
        </w:rPr>
        <w:tab/>
      </w:r>
      <w:r w:rsidRPr="000625F9">
        <w:rPr>
          <w:color w:val="auto"/>
          <w:sz w:val="26"/>
          <w:szCs w:val="26"/>
          <w:lang w:val="nl-NL"/>
        </w:rPr>
        <w:tab/>
      </w:r>
      <w:r w:rsidRPr="000625F9">
        <w:rPr>
          <w:b/>
          <w:color w:val="auto"/>
          <w:sz w:val="26"/>
          <w:szCs w:val="26"/>
          <w:lang w:val="nl-NL"/>
        </w:rPr>
        <w:t xml:space="preserve">B. </w:t>
      </w:r>
      <w:r w:rsidRPr="000625F9">
        <w:rPr>
          <w:color w:val="auto"/>
          <w:sz w:val="26"/>
          <w:szCs w:val="26"/>
          <w:lang w:val="nl-NL"/>
        </w:rPr>
        <w:t>một bước sóng.</w:t>
      </w:r>
    </w:p>
    <w:p w14:paraId="0B831D75" w14:textId="77777777" w:rsidR="00E92F12" w:rsidRPr="000625F9" w:rsidRDefault="00E92F12" w:rsidP="00E92F12">
      <w:pPr>
        <w:widowControl w:val="0"/>
        <w:tabs>
          <w:tab w:val="left" w:pos="2750"/>
          <w:tab w:val="left" w:pos="5216"/>
          <w:tab w:val="left" w:pos="7682"/>
        </w:tabs>
        <w:spacing w:line="276" w:lineRule="auto"/>
        <w:ind w:firstLine="142"/>
        <w:jc w:val="both"/>
        <w:rPr>
          <w:color w:val="auto"/>
          <w:sz w:val="26"/>
          <w:szCs w:val="26"/>
          <w:lang w:val="nl-NL"/>
        </w:rPr>
      </w:pPr>
      <w:r w:rsidRPr="000625F9">
        <w:rPr>
          <w:b/>
          <w:color w:val="auto"/>
          <w:sz w:val="26"/>
          <w:szCs w:val="26"/>
          <w:highlight w:val="green"/>
          <w:lang w:val="nl-NL"/>
        </w:rPr>
        <w:t xml:space="preserve">C. </w:t>
      </w:r>
      <w:r w:rsidRPr="000625F9">
        <w:rPr>
          <w:color w:val="auto"/>
          <w:sz w:val="26"/>
          <w:szCs w:val="26"/>
          <w:highlight w:val="green"/>
          <w:lang w:val="nl-NL"/>
        </w:rPr>
        <w:t>một phần tư bước sóng.</w:t>
      </w:r>
      <w:r w:rsidRPr="000625F9">
        <w:rPr>
          <w:color w:val="auto"/>
          <w:sz w:val="26"/>
          <w:szCs w:val="26"/>
          <w:lang w:val="nl-NL"/>
        </w:rPr>
        <w:tab/>
      </w:r>
      <w:r w:rsidRPr="000625F9">
        <w:rPr>
          <w:b/>
          <w:color w:val="auto"/>
          <w:sz w:val="26"/>
          <w:szCs w:val="26"/>
          <w:lang w:val="nl-NL"/>
        </w:rPr>
        <w:t xml:space="preserve">D. </w:t>
      </w:r>
      <w:r w:rsidRPr="000625F9">
        <w:rPr>
          <w:color w:val="auto"/>
          <w:sz w:val="26"/>
          <w:szCs w:val="26"/>
          <w:lang w:val="nl-NL"/>
        </w:rPr>
        <w:t>hai lần tư bước sóng.</w:t>
      </w:r>
    </w:p>
    <w:p w14:paraId="400DCD99" w14:textId="52E4C0C8" w:rsidR="00E92F12" w:rsidRPr="000625F9" w:rsidRDefault="00F224B2" w:rsidP="00F224B2">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jc w:val="both"/>
        <w:rPr>
          <w:color w:val="auto"/>
          <w:sz w:val="26"/>
          <w:szCs w:val="26"/>
          <w:lang w:val="nl-NL"/>
        </w:rPr>
      </w:pPr>
      <w:r w:rsidRPr="000625F9">
        <w:rPr>
          <w:b/>
          <w:color w:val="0000CC"/>
          <w:sz w:val="26"/>
          <w:szCs w:val="26"/>
          <w:lang w:val="nl-NL"/>
        </w:rPr>
        <w:t>Câu 12:</w:t>
      </w:r>
      <w:r w:rsidRPr="000625F9">
        <w:rPr>
          <w:b/>
          <w:color w:val="0000CC"/>
          <w:sz w:val="26"/>
          <w:szCs w:val="26"/>
          <w:lang w:val="nl-NL"/>
        </w:rPr>
        <w:tab/>
      </w:r>
      <w:r w:rsidR="00E92F12" w:rsidRPr="000625F9">
        <w:rPr>
          <w:color w:val="auto"/>
          <w:sz w:val="26"/>
          <w:szCs w:val="26"/>
          <w:lang w:val="nl-NL"/>
        </w:rPr>
        <w:t>Điều kiện để có sóng dừng trên một dây có hai đầu dây là hai nút sóng là</w:t>
      </w:r>
    </w:p>
    <w:p w14:paraId="6C9533FB" w14:textId="77777777" w:rsidR="00E92F12" w:rsidRPr="000625F9" w:rsidRDefault="00E92F12" w:rsidP="00E92F12">
      <w:pPr>
        <w:widowControl w:val="0"/>
        <w:tabs>
          <w:tab w:val="left" w:pos="2750"/>
          <w:tab w:val="left" w:pos="5216"/>
          <w:tab w:val="left" w:pos="7682"/>
        </w:tabs>
        <w:spacing w:line="276" w:lineRule="auto"/>
        <w:ind w:firstLine="142"/>
        <w:jc w:val="both"/>
        <w:rPr>
          <w:color w:val="auto"/>
          <w:sz w:val="26"/>
          <w:szCs w:val="26"/>
          <w:lang w:val="nl-NL"/>
        </w:rPr>
      </w:pPr>
      <w:r w:rsidRPr="000625F9">
        <w:rPr>
          <w:b/>
          <w:sz w:val="28"/>
          <w:szCs w:val="28"/>
          <w:lang w:val="nl-NL"/>
        </w:rPr>
        <w:t>A.</w:t>
      </w:r>
      <w:r w:rsidRPr="000625F9">
        <w:rPr>
          <w:sz w:val="28"/>
          <w:szCs w:val="28"/>
          <w:lang w:val="nl-NL"/>
        </w:rPr>
        <w:t xml:space="preserve"> </w:t>
      </w:r>
      <w:r w:rsidRPr="000625F9">
        <w:rPr>
          <w:color w:val="auto"/>
          <w:sz w:val="26"/>
          <w:szCs w:val="26"/>
          <w:lang w:val="nl-NL"/>
        </w:rPr>
        <w:t xml:space="preserve">chiều dài dây bằng một phần tư bước sóng.    </w:t>
      </w:r>
    </w:p>
    <w:p w14:paraId="32F81660" w14:textId="77777777" w:rsidR="00E92F12" w:rsidRPr="000625F9" w:rsidRDefault="00E92F12" w:rsidP="00E92F12">
      <w:pPr>
        <w:widowControl w:val="0"/>
        <w:tabs>
          <w:tab w:val="left" w:pos="2750"/>
          <w:tab w:val="left" w:pos="5216"/>
          <w:tab w:val="left" w:pos="7682"/>
        </w:tabs>
        <w:spacing w:line="276" w:lineRule="auto"/>
        <w:ind w:firstLine="142"/>
        <w:jc w:val="both"/>
        <w:rPr>
          <w:color w:val="auto"/>
          <w:sz w:val="26"/>
          <w:szCs w:val="26"/>
          <w:lang w:val="nl-NL"/>
        </w:rPr>
      </w:pPr>
      <w:r w:rsidRPr="000625F9">
        <w:rPr>
          <w:b/>
          <w:color w:val="auto"/>
          <w:sz w:val="26"/>
          <w:szCs w:val="26"/>
          <w:highlight w:val="green"/>
          <w:lang w:val="nl-NL"/>
        </w:rPr>
        <w:t>B.</w:t>
      </w:r>
      <w:r w:rsidRPr="000625F9">
        <w:rPr>
          <w:color w:val="auto"/>
          <w:sz w:val="26"/>
          <w:szCs w:val="26"/>
          <w:highlight w:val="green"/>
          <w:lang w:val="nl-NL"/>
        </w:rPr>
        <w:t xml:space="preserve"> chiều dài dây bằng một số nguyên lần nửa bước sóng.</w:t>
      </w:r>
      <w:r w:rsidRPr="000625F9">
        <w:rPr>
          <w:color w:val="auto"/>
          <w:sz w:val="26"/>
          <w:szCs w:val="26"/>
          <w:lang w:val="nl-NL"/>
        </w:rPr>
        <w:t xml:space="preserve"> </w:t>
      </w:r>
    </w:p>
    <w:p w14:paraId="727F33D1" w14:textId="77777777" w:rsidR="00E92F12" w:rsidRPr="000625F9" w:rsidRDefault="00E92F12" w:rsidP="00E92F12">
      <w:pPr>
        <w:widowControl w:val="0"/>
        <w:tabs>
          <w:tab w:val="left" w:pos="2750"/>
          <w:tab w:val="left" w:pos="5216"/>
          <w:tab w:val="left" w:pos="7682"/>
        </w:tabs>
        <w:spacing w:line="276" w:lineRule="auto"/>
        <w:ind w:firstLine="142"/>
        <w:jc w:val="both"/>
        <w:rPr>
          <w:color w:val="auto"/>
          <w:sz w:val="26"/>
          <w:szCs w:val="26"/>
          <w:lang w:val="nl-NL"/>
        </w:rPr>
      </w:pPr>
      <w:r w:rsidRPr="000625F9">
        <w:rPr>
          <w:b/>
          <w:color w:val="auto"/>
          <w:sz w:val="26"/>
          <w:szCs w:val="26"/>
          <w:lang w:val="nl-NL"/>
        </w:rPr>
        <w:t>C.</w:t>
      </w:r>
      <w:r w:rsidRPr="000625F9">
        <w:rPr>
          <w:color w:val="auto"/>
          <w:sz w:val="26"/>
          <w:szCs w:val="26"/>
          <w:lang w:val="nl-NL"/>
        </w:rPr>
        <w:t xml:space="preserve"> bước sóng luôn luôn đúng bằng chiều dài dây.</w:t>
      </w:r>
    </w:p>
    <w:p w14:paraId="14F3DC0E" w14:textId="77777777" w:rsidR="00E92F12" w:rsidRPr="000625F9" w:rsidRDefault="00E92F12" w:rsidP="00E92F12">
      <w:pPr>
        <w:widowControl w:val="0"/>
        <w:tabs>
          <w:tab w:val="left" w:pos="2750"/>
          <w:tab w:val="left" w:pos="5216"/>
          <w:tab w:val="left" w:pos="7682"/>
        </w:tabs>
        <w:spacing w:line="276" w:lineRule="auto"/>
        <w:ind w:firstLine="142"/>
        <w:jc w:val="both"/>
        <w:rPr>
          <w:color w:val="auto"/>
          <w:sz w:val="26"/>
          <w:szCs w:val="26"/>
          <w:lang w:val="nl-NL"/>
        </w:rPr>
      </w:pPr>
      <w:r w:rsidRPr="000625F9">
        <w:rPr>
          <w:b/>
          <w:color w:val="auto"/>
          <w:sz w:val="26"/>
          <w:szCs w:val="26"/>
          <w:lang w:val="nl-NL"/>
        </w:rPr>
        <w:t>D.</w:t>
      </w:r>
      <w:r w:rsidRPr="000625F9">
        <w:rPr>
          <w:color w:val="auto"/>
          <w:sz w:val="26"/>
          <w:szCs w:val="26"/>
          <w:lang w:val="nl-NL"/>
        </w:rPr>
        <w:t xml:space="preserve"> bước sóng bằng một số lẻ lần chiều dài dây. </w:t>
      </w:r>
    </w:p>
    <w:p w14:paraId="6A4DB3C4" w14:textId="1AEEB6BA" w:rsidR="00E92F12" w:rsidRPr="000625F9" w:rsidRDefault="00F224B2" w:rsidP="00F224B2">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jc w:val="both"/>
        <w:rPr>
          <w:color w:val="auto"/>
          <w:sz w:val="26"/>
          <w:szCs w:val="26"/>
          <w:lang w:val="nl-NL"/>
        </w:rPr>
      </w:pPr>
      <w:r w:rsidRPr="000625F9">
        <w:rPr>
          <w:b/>
          <w:color w:val="0000CC"/>
          <w:sz w:val="26"/>
          <w:szCs w:val="26"/>
          <w:lang w:val="nl-NL"/>
        </w:rPr>
        <w:t>Câu 13:</w:t>
      </w:r>
      <w:r w:rsidRPr="000625F9">
        <w:rPr>
          <w:b/>
          <w:color w:val="0000CC"/>
          <w:sz w:val="26"/>
          <w:szCs w:val="26"/>
          <w:lang w:val="nl-NL"/>
        </w:rPr>
        <w:tab/>
      </w:r>
      <w:r w:rsidR="00E92F12" w:rsidRPr="000625F9">
        <w:rPr>
          <w:color w:val="auto"/>
          <w:sz w:val="26"/>
          <w:szCs w:val="26"/>
          <w:lang w:val="nl-NL"/>
        </w:rPr>
        <w:t xml:space="preserve">Sóng truyền trên một sợi dây hai đầu cố định có bước sóng </w:t>
      </w:r>
      <w:r w:rsidR="00E92F12" w:rsidRPr="000625F9">
        <w:rPr>
          <w:color w:val="auto"/>
          <w:sz w:val="26"/>
          <w:szCs w:val="26"/>
        </w:rPr>
        <w:t>λ</w:t>
      </w:r>
      <w:r w:rsidR="00E92F12" w:rsidRPr="000625F9">
        <w:rPr>
          <w:color w:val="auto"/>
          <w:sz w:val="26"/>
          <w:szCs w:val="26"/>
          <w:lang w:val="nl-NL"/>
        </w:rPr>
        <w:t>. Muốn có sóng dừng trên dây thì chiều dài L của dây phải thoả mãn điều kiện là</w:t>
      </w:r>
    </w:p>
    <w:p w14:paraId="41F64643" w14:textId="77777777" w:rsidR="00E92F12" w:rsidRPr="000625F9" w:rsidRDefault="00E92F12" w:rsidP="00E92F12">
      <w:pPr>
        <w:widowControl w:val="0"/>
        <w:autoSpaceDE w:val="0"/>
        <w:autoSpaceDN w:val="0"/>
        <w:adjustRightInd w:val="0"/>
        <w:spacing w:line="276" w:lineRule="auto"/>
        <w:ind w:firstLine="180"/>
        <w:jc w:val="both"/>
        <w:rPr>
          <w:b/>
          <w:color w:val="auto"/>
          <w:sz w:val="26"/>
          <w:szCs w:val="26"/>
        </w:rPr>
      </w:pPr>
      <w:r w:rsidRPr="000625F9">
        <w:rPr>
          <w:b/>
          <w:color w:val="auto"/>
          <w:sz w:val="26"/>
          <w:szCs w:val="26"/>
        </w:rPr>
        <w:t xml:space="preserve">A. </w:t>
      </w:r>
      <w:r w:rsidRPr="000625F9">
        <w:rPr>
          <w:position w:val="-6"/>
        </w:rPr>
        <w:object w:dxaOrig="620" w:dyaOrig="279" w14:anchorId="5ECA6918">
          <v:shape id="_x0000_i1036" type="#_x0000_t75" style="width:31.5pt;height:14.25pt" o:ole="">
            <v:imagedata r:id="rId54" o:title=""/>
          </v:shape>
          <o:OLEObject Type="Embed" ProgID="Equation.DSMT4" ShapeID="_x0000_i1036" DrawAspect="Content" ObjectID="_1775647556" r:id="rId55"/>
        </w:object>
      </w:r>
      <w:r w:rsidRPr="000625F9">
        <w:rPr>
          <w:b/>
          <w:color w:val="auto"/>
          <w:sz w:val="26"/>
          <w:szCs w:val="26"/>
        </w:rPr>
        <w:tab/>
      </w:r>
      <w:r w:rsidRPr="000625F9">
        <w:rPr>
          <w:b/>
          <w:color w:val="auto"/>
          <w:sz w:val="26"/>
          <w:szCs w:val="26"/>
        </w:rPr>
        <w:tab/>
      </w:r>
      <w:r w:rsidRPr="000625F9">
        <w:rPr>
          <w:b/>
          <w:color w:val="auto"/>
          <w:sz w:val="26"/>
          <w:szCs w:val="26"/>
        </w:rPr>
        <w:tab/>
      </w:r>
      <w:r w:rsidRPr="000625F9">
        <w:rPr>
          <w:b/>
          <w:color w:val="auto"/>
          <w:sz w:val="26"/>
          <w:szCs w:val="26"/>
          <w:highlight w:val="green"/>
        </w:rPr>
        <w:t xml:space="preserve">B. </w:t>
      </w:r>
      <w:r w:rsidRPr="000625F9">
        <w:rPr>
          <w:position w:val="-24"/>
          <w:highlight w:val="green"/>
        </w:rPr>
        <w:object w:dxaOrig="680" w:dyaOrig="620" w14:anchorId="162EB349">
          <v:shape id="_x0000_i1037" type="#_x0000_t75" style="width:33.75pt;height:31.5pt" o:ole="">
            <v:imagedata r:id="rId56" o:title=""/>
          </v:shape>
          <o:OLEObject Type="Embed" ProgID="Equation.DSMT4" ShapeID="_x0000_i1037" DrawAspect="Content" ObjectID="_1775647557" r:id="rId57"/>
        </w:object>
      </w:r>
      <w:r w:rsidRPr="000625F9">
        <w:rPr>
          <w:b/>
          <w:color w:val="auto"/>
          <w:sz w:val="26"/>
          <w:szCs w:val="26"/>
        </w:rPr>
        <w:tab/>
      </w:r>
      <w:r w:rsidRPr="000625F9">
        <w:rPr>
          <w:b/>
          <w:color w:val="auto"/>
          <w:sz w:val="26"/>
          <w:szCs w:val="26"/>
        </w:rPr>
        <w:tab/>
      </w:r>
      <w:r w:rsidRPr="000625F9">
        <w:rPr>
          <w:b/>
          <w:color w:val="auto"/>
          <w:sz w:val="26"/>
          <w:szCs w:val="26"/>
        </w:rPr>
        <w:tab/>
        <w:t xml:space="preserve">C. </w:t>
      </w:r>
      <w:r w:rsidRPr="000625F9">
        <w:rPr>
          <w:position w:val="-6"/>
        </w:rPr>
        <w:object w:dxaOrig="740" w:dyaOrig="279" w14:anchorId="18A0AAC6">
          <v:shape id="_x0000_i1038" type="#_x0000_t75" style="width:36.75pt;height:14.25pt" o:ole="">
            <v:imagedata r:id="rId58" o:title=""/>
          </v:shape>
          <o:OLEObject Type="Embed" ProgID="Equation.DSMT4" ShapeID="_x0000_i1038" DrawAspect="Content" ObjectID="_1775647558" r:id="rId59"/>
        </w:object>
      </w:r>
      <w:r w:rsidRPr="000625F9">
        <w:rPr>
          <w:b/>
          <w:color w:val="auto"/>
          <w:sz w:val="26"/>
          <w:szCs w:val="26"/>
        </w:rPr>
        <w:tab/>
      </w:r>
      <w:r w:rsidRPr="000625F9">
        <w:rPr>
          <w:b/>
          <w:color w:val="auto"/>
          <w:sz w:val="26"/>
          <w:szCs w:val="26"/>
        </w:rPr>
        <w:tab/>
        <w:t>D.</w:t>
      </w:r>
      <w:r w:rsidRPr="000625F9">
        <w:rPr>
          <w:position w:val="-24"/>
        </w:rPr>
        <w:object w:dxaOrig="700" w:dyaOrig="620" w14:anchorId="66C42AB2">
          <v:shape id="_x0000_i1039" type="#_x0000_t75" style="width:34.5pt;height:31.5pt" o:ole="">
            <v:imagedata r:id="rId60" o:title=""/>
          </v:shape>
          <o:OLEObject Type="Embed" ProgID="Equation.DSMT4" ShapeID="_x0000_i1039" DrawAspect="Content" ObjectID="_1775647559" r:id="rId61"/>
        </w:object>
      </w:r>
    </w:p>
    <w:p w14:paraId="1FF24CF0" w14:textId="7592C724" w:rsidR="00E92F12" w:rsidRPr="000625F9" w:rsidRDefault="00F224B2" w:rsidP="00F224B2">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jc w:val="both"/>
        <w:rPr>
          <w:color w:val="auto"/>
          <w:sz w:val="26"/>
          <w:szCs w:val="26"/>
          <w:lang w:val="fr-FR"/>
        </w:rPr>
      </w:pPr>
      <w:r w:rsidRPr="000625F9">
        <w:rPr>
          <w:b/>
          <w:color w:val="0000CC"/>
          <w:sz w:val="26"/>
          <w:szCs w:val="26"/>
          <w:lang w:val="fr-FR"/>
        </w:rPr>
        <w:t>Câu 14:</w:t>
      </w:r>
      <w:r w:rsidRPr="000625F9">
        <w:rPr>
          <w:b/>
          <w:color w:val="0000CC"/>
          <w:sz w:val="26"/>
          <w:szCs w:val="26"/>
          <w:lang w:val="fr-FR"/>
        </w:rPr>
        <w:tab/>
      </w:r>
      <w:r w:rsidR="00E92F12" w:rsidRPr="000625F9">
        <w:rPr>
          <w:color w:val="auto"/>
          <w:sz w:val="26"/>
          <w:szCs w:val="26"/>
        </w:rPr>
        <w:t xml:space="preserve">Khi có sóng dừng trên sợi dây đàn hồi. </w:t>
      </w:r>
      <w:r w:rsidR="00E92F12" w:rsidRPr="000625F9">
        <w:rPr>
          <w:color w:val="auto"/>
          <w:sz w:val="26"/>
          <w:szCs w:val="26"/>
          <w:lang w:val="fr-FR"/>
        </w:rPr>
        <w:t xml:space="preserve">Phát biểu nào sau đây là </w:t>
      </w:r>
      <w:r w:rsidR="00E92F12" w:rsidRPr="000625F9">
        <w:rPr>
          <w:b/>
          <w:color w:val="auto"/>
          <w:sz w:val="26"/>
          <w:szCs w:val="26"/>
          <w:lang w:val="fr-FR"/>
        </w:rPr>
        <w:t>sai</w:t>
      </w:r>
      <w:r w:rsidR="00E92F12" w:rsidRPr="000625F9">
        <w:rPr>
          <w:color w:val="auto"/>
          <w:sz w:val="26"/>
          <w:szCs w:val="26"/>
          <w:lang w:val="fr-FR"/>
        </w:rPr>
        <w:t>?</w:t>
      </w:r>
    </w:p>
    <w:p w14:paraId="2D7E4970" w14:textId="77777777" w:rsidR="00E92F12" w:rsidRPr="000625F9" w:rsidRDefault="00E92F12" w:rsidP="00E92F12">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ind w:firstLine="90"/>
        <w:jc w:val="both"/>
        <w:rPr>
          <w:color w:val="auto"/>
          <w:sz w:val="26"/>
          <w:szCs w:val="26"/>
          <w:lang w:val="fr-FR"/>
        </w:rPr>
      </w:pPr>
      <w:r w:rsidRPr="000625F9">
        <w:rPr>
          <w:b/>
          <w:bCs/>
          <w:w w:val="99"/>
          <w:sz w:val="26"/>
          <w:szCs w:val="26"/>
          <w:lang w:val="fr-FR"/>
        </w:rPr>
        <w:t xml:space="preserve">A. </w:t>
      </w:r>
      <w:r w:rsidRPr="000625F9">
        <w:rPr>
          <w:color w:val="auto"/>
          <w:sz w:val="26"/>
          <w:szCs w:val="26"/>
          <w:lang w:val="fr-FR"/>
        </w:rPr>
        <w:t>Bụng sóng và nút sóng liên tiếp cách nhau một phần tư bước sóng.</w:t>
      </w:r>
    </w:p>
    <w:p w14:paraId="60D414A5" w14:textId="77777777" w:rsidR="00E92F12" w:rsidRPr="000625F9" w:rsidRDefault="00E92F12" w:rsidP="00E92F12">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ind w:firstLine="90"/>
        <w:jc w:val="both"/>
        <w:rPr>
          <w:color w:val="auto"/>
          <w:sz w:val="26"/>
          <w:szCs w:val="26"/>
          <w:lang w:val="fr-FR"/>
        </w:rPr>
      </w:pPr>
      <w:r w:rsidRPr="000625F9">
        <w:rPr>
          <w:b/>
          <w:bCs/>
          <w:w w:val="99"/>
          <w:sz w:val="26"/>
          <w:szCs w:val="26"/>
          <w:highlight w:val="green"/>
          <w:lang w:val="fr-FR"/>
        </w:rPr>
        <w:t xml:space="preserve">B. </w:t>
      </w:r>
      <w:r w:rsidRPr="000625F9">
        <w:rPr>
          <w:color w:val="auto"/>
          <w:sz w:val="26"/>
          <w:szCs w:val="26"/>
          <w:highlight w:val="green"/>
          <w:lang w:val="fr-FR"/>
        </w:rPr>
        <w:t>Hai nút sóng liên tiếp cách nhau một phần tư bước sóng</w:t>
      </w:r>
      <w:r w:rsidRPr="000625F9">
        <w:rPr>
          <w:color w:val="auto"/>
          <w:sz w:val="26"/>
          <w:szCs w:val="26"/>
          <w:lang w:val="fr-FR"/>
        </w:rPr>
        <w:t>.</w:t>
      </w:r>
    </w:p>
    <w:p w14:paraId="4328D84E" w14:textId="77777777" w:rsidR="00E92F12" w:rsidRPr="000625F9" w:rsidRDefault="00E92F12" w:rsidP="00E92F12">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ind w:firstLine="90"/>
        <w:jc w:val="both"/>
        <w:rPr>
          <w:color w:val="auto"/>
          <w:sz w:val="26"/>
          <w:szCs w:val="26"/>
          <w:lang w:val="fr-FR"/>
        </w:rPr>
      </w:pPr>
      <w:r w:rsidRPr="000625F9">
        <w:rPr>
          <w:b/>
          <w:bCs/>
          <w:color w:val="auto"/>
          <w:w w:val="99"/>
          <w:sz w:val="26"/>
          <w:szCs w:val="26"/>
          <w:lang w:val="fr-FR"/>
        </w:rPr>
        <w:t xml:space="preserve">C. </w:t>
      </w:r>
      <w:r w:rsidRPr="000625F9">
        <w:rPr>
          <w:color w:val="auto"/>
          <w:sz w:val="26"/>
          <w:szCs w:val="26"/>
          <w:lang w:val="fr-FR"/>
        </w:rPr>
        <w:t>Hai nút sóng liên tiếp cách nhau một nửa bước sóng.</w:t>
      </w:r>
    </w:p>
    <w:p w14:paraId="10FF046D" w14:textId="77777777" w:rsidR="00E92F12" w:rsidRPr="000625F9" w:rsidRDefault="00E92F12" w:rsidP="00E92F12">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ind w:firstLine="90"/>
        <w:jc w:val="both"/>
        <w:rPr>
          <w:color w:val="auto"/>
          <w:sz w:val="26"/>
          <w:szCs w:val="26"/>
          <w:lang w:val="fr-FR"/>
        </w:rPr>
      </w:pPr>
      <w:r w:rsidRPr="000625F9">
        <w:rPr>
          <w:noProof/>
          <w:sz w:val="26"/>
          <w:szCs w:val="26"/>
        </w:rPr>
        <w:drawing>
          <wp:anchor distT="0" distB="0" distL="114300" distR="114300" simplePos="0" relativeHeight="251719680" behindDoc="0" locked="0" layoutInCell="1" allowOverlap="1" wp14:anchorId="0CFF383A" wp14:editId="1099E236">
            <wp:simplePos x="0" y="0"/>
            <wp:positionH relativeFrom="column">
              <wp:posOffset>4280536</wp:posOffset>
            </wp:positionH>
            <wp:positionV relativeFrom="paragraph">
              <wp:posOffset>67733</wp:posOffset>
            </wp:positionV>
            <wp:extent cx="1854295" cy="654084"/>
            <wp:effectExtent l="0" t="0" r="0" b="0"/>
            <wp:wrapThrough wrapText="bothSides">
              <wp:wrapPolygon edited="0">
                <wp:start x="0" y="0"/>
                <wp:lineTo x="0" y="20761"/>
                <wp:lineTo x="21304" y="20761"/>
                <wp:lineTo x="21304" y="0"/>
                <wp:lineTo x="0" y="0"/>
              </wp:wrapPolygon>
            </wp:wrapThrough>
            <wp:docPr id="1947184941" name="Picture 1947184941" descr="150 thay truong tuan ho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184941" name="Picture 1947184941" descr="150 thay truong tuan hoa "/>
                    <pic:cNvPicPr/>
                  </pic:nvPicPr>
                  <pic:blipFill>
                    <a:blip r:embed="rId62">
                      <a:extLst>
                        <a:ext uri="{28A0092B-C50C-407E-A947-70E740481C1C}">
                          <a14:useLocalDpi xmlns:a14="http://schemas.microsoft.com/office/drawing/2010/main" val="0"/>
                        </a:ext>
                      </a:extLst>
                    </a:blip>
                    <a:stretch>
                      <a:fillRect/>
                    </a:stretch>
                  </pic:blipFill>
                  <pic:spPr>
                    <a:xfrm>
                      <a:off x="0" y="0"/>
                      <a:ext cx="1854295" cy="654084"/>
                    </a:xfrm>
                    <a:prstGeom prst="rect">
                      <a:avLst/>
                    </a:prstGeom>
                  </pic:spPr>
                </pic:pic>
              </a:graphicData>
            </a:graphic>
          </wp:anchor>
        </w:drawing>
      </w:r>
      <w:r w:rsidRPr="000625F9">
        <w:rPr>
          <w:b/>
          <w:bCs/>
          <w:w w:val="99"/>
          <w:sz w:val="26"/>
          <w:szCs w:val="26"/>
          <w:lang w:val="fr-FR"/>
        </w:rPr>
        <w:t xml:space="preserve">D. </w:t>
      </w:r>
      <w:r w:rsidRPr="000625F9">
        <w:rPr>
          <w:color w:val="auto"/>
          <w:sz w:val="26"/>
          <w:szCs w:val="26"/>
          <w:lang w:val="fr-FR"/>
        </w:rPr>
        <w:t>Hai bụng sóng liên tiếp cách nhau một nửa bước sóng.</w:t>
      </w:r>
    </w:p>
    <w:p w14:paraId="22598624" w14:textId="6488F7AE" w:rsidR="00E92F12" w:rsidRPr="000625F9" w:rsidRDefault="00F224B2" w:rsidP="00F224B2">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jc w:val="both"/>
        <w:rPr>
          <w:color w:val="auto"/>
          <w:sz w:val="26"/>
          <w:szCs w:val="26"/>
        </w:rPr>
      </w:pPr>
      <w:r w:rsidRPr="000625F9">
        <w:rPr>
          <w:b/>
          <w:color w:val="0000CC"/>
          <w:sz w:val="26"/>
          <w:szCs w:val="26"/>
        </w:rPr>
        <w:t>Câu 15:</w:t>
      </w:r>
      <w:r w:rsidRPr="000625F9">
        <w:rPr>
          <w:b/>
          <w:color w:val="0000CC"/>
          <w:sz w:val="26"/>
          <w:szCs w:val="26"/>
        </w:rPr>
        <w:tab/>
      </w:r>
      <w:r w:rsidR="00E92F12" w:rsidRPr="000625F9">
        <w:rPr>
          <w:color w:val="auto"/>
          <w:sz w:val="26"/>
          <w:szCs w:val="26"/>
          <w:lang w:val="fr-FR"/>
        </w:rPr>
        <w:t xml:space="preserve">Đàn tính như Hình bên là loại nhạc cụ dây khi gảy đàn trên dây sẽ xuất hiện sóng dừng. </w:t>
      </w:r>
      <w:r w:rsidR="00E92F12" w:rsidRPr="000625F9">
        <w:rPr>
          <w:color w:val="auto"/>
          <w:sz w:val="26"/>
          <w:szCs w:val="26"/>
        </w:rPr>
        <w:t>Âm do dây đàn phát ra có bước sóng bằng</w:t>
      </w:r>
    </w:p>
    <w:p w14:paraId="5F7BE3ED" w14:textId="77777777" w:rsidR="00E92F12" w:rsidRPr="000625F9" w:rsidRDefault="00E92F12" w:rsidP="00E92F12">
      <w:pPr>
        <w:widowControl w:val="0"/>
        <w:autoSpaceDE w:val="0"/>
        <w:autoSpaceDN w:val="0"/>
        <w:adjustRightInd w:val="0"/>
        <w:spacing w:line="276" w:lineRule="auto"/>
        <w:ind w:firstLine="90"/>
        <w:jc w:val="both"/>
        <w:rPr>
          <w:color w:val="auto"/>
          <w:sz w:val="26"/>
          <w:szCs w:val="26"/>
          <w:lang w:val="nl-NL"/>
        </w:rPr>
      </w:pPr>
      <w:r w:rsidRPr="000625F9">
        <w:rPr>
          <w:b/>
          <w:bCs/>
          <w:color w:val="auto"/>
          <w:sz w:val="26"/>
          <w:szCs w:val="26"/>
          <w:lang w:val="nl-NL"/>
        </w:rPr>
        <w:t xml:space="preserve">A. </w:t>
      </w:r>
      <w:r w:rsidRPr="000625F9">
        <w:rPr>
          <w:b/>
          <w:bCs/>
          <w:color w:val="auto"/>
          <w:position w:val="-26"/>
          <w:sz w:val="26"/>
          <w:szCs w:val="26"/>
          <w:lang w:val="nl-NL"/>
        </w:rPr>
        <w:object w:dxaOrig="279" w:dyaOrig="680" w14:anchorId="0EA6D46C">
          <v:shape id="_x0000_i1040" type="#_x0000_t75" style="width:14.25pt;height:33.75pt" o:ole="">
            <v:imagedata r:id="rId63" o:title=""/>
          </v:shape>
          <o:OLEObject Type="Embed" ProgID="Equation.DSMT4" ShapeID="_x0000_i1040" DrawAspect="Content" ObjectID="_1775647560" r:id="rId64"/>
        </w:object>
      </w:r>
      <w:r w:rsidRPr="000625F9">
        <w:rPr>
          <w:color w:val="auto"/>
          <w:sz w:val="26"/>
          <w:szCs w:val="26"/>
          <w:lang w:val="nl-NL"/>
        </w:rPr>
        <w:t>.</w:t>
      </w:r>
      <w:r w:rsidRPr="000625F9">
        <w:rPr>
          <w:color w:val="auto"/>
          <w:sz w:val="26"/>
          <w:szCs w:val="26"/>
          <w:lang w:val="nl-NL"/>
        </w:rPr>
        <w:tab/>
      </w:r>
      <w:r w:rsidRPr="000625F9">
        <w:rPr>
          <w:color w:val="auto"/>
          <w:sz w:val="26"/>
          <w:szCs w:val="26"/>
          <w:lang w:val="nl-NL"/>
        </w:rPr>
        <w:tab/>
      </w:r>
      <w:r w:rsidRPr="000625F9">
        <w:rPr>
          <w:color w:val="auto"/>
          <w:sz w:val="26"/>
          <w:szCs w:val="26"/>
          <w:lang w:val="nl-NL"/>
        </w:rPr>
        <w:tab/>
      </w:r>
      <w:r w:rsidRPr="000625F9">
        <w:rPr>
          <w:color w:val="auto"/>
          <w:sz w:val="26"/>
          <w:szCs w:val="26"/>
          <w:lang w:val="nl-NL"/>
        </w:rPr>
        <w:tab/>
      </w:r>
      <w:r w:rsidRPr="000625F9">
        <w:rPr>
          <w:b/>
          <w:bCs/>
          <w:color w:val="auto"/>
          <w:sz w:val="26"/>
          <w:szCs w:val="26"/>
          <w:lang w:val="nl-NL"/>
        </w:rPr>
        <w:t xml:space="preserve">B. </w:t>
      </w:r>
      <w:r w:rsidRPr="000625F9">
        <w:rPr>
          <w:b/>
          <w:bCs/>
          <w:color w:val="auto"/>
          <w:position w:val="-26"/>
          <w:sz w:val="26"/>
          <w:szCs w:val="26"/>
          <w:lang w:val="nl-NL"/>
        </w:rPr>
        <w:object w:dxaOrig="279" w:dyaOrig="680" w14:anchorId="312FD9F9">
          <v:shape id="_x0000_i1041" type="#_x0000_t75" style="width:14.25pt;height:33.75pt" o:ole="">
            <v:imagedata r:id="rId65" o:title=""/>
          </v:shape>
          <o:OLEObject Type="Embed" ProgID="Equation.DSMT4" ShapeID="_x0000_i1041" DrawAspect="Content" ObjectID="_1775647561" r:id="rId66"/>
        </w:object>
      </w:r>
      <w:r w:rsidRPr="000625F9">
        <w:rPr>
          <w:color w:val="auto"/>
          <w:sz w:val="26"/>
          <w:szCs w:val="26"/>
          <w:lang w:val="nl-NL"/>
        </w:rPr>
        <w:t>.  </w:t>
      </w:r>
      <w:r w:rsidRPr="000625F9">
        <w:rPr>
          <w:color w:val="auto"/>
          <w:sz w:val="26"/>
          <w:szCs w:val="26"/>
          <w:lang w:val="nl-NL"/>
        </w:rPr>
        <w:tab/>
      </w:r>
      <w:r w:rsidRPr="000625F9">
        <w:rPr>
          <w:color w:val="auto"/>
          <w:sz w:val="26"/>
          <w:szCs w:val="26"/>
          <w:lang w:val="nl-NL"/>
        </w:rPr>
        <w:tab/>
      </w:r>
      <w:r w:rsidRPr="000625F9">
        <w:rPr>
          <w:color w:val="auto"/>
          <w:sz w:val="26"/>
          <w:szCs w:val="26"/>
          <w:lang w:val="nl-NL"/>
        </w:rPr>
        <w:tab/>
      </w:r>
      <w:r w:rsidRPr="000625F9">
        <w:rPr>
          <w:b/>
          <w:bCs/>
          <w:color w:val="auto"/>
          <w:sz w:val="26"/>
          <w:szCs w:val="26"/>
          <w:lang w:val="nl-NL"/>
        </w:rPr>
        <w:t>C.</w:t>
      </w:r>
      <w:r w:rsidRPr="000625F9">
        <w:rPr>
          <w:color w:val="auto"/>
          <w:sz w:val="26"/>
          <w:szCs w:val="26"/>
          <w:lang w:val="nl-NL"/>
        </w:rPr>
        <w:t xml:space="preserve"> L. </w:t>
      </w:r>
      <w:r w:rsidRPr="000625F9">
        <w:rPr>
          <w:color w:val="auto"/>
          <w:sz w:val="26"/>
          <w:szCs w:val="26"/>
          <w:lang w:val="nl-NL"/>
        </w:rPr>
        <w:tab/>
      </w:r>
      <w:r w:rsidRPr="000625F9">
        <w:rPr>
          <w:color w:val="auto"/>
          <w:sz w:val="26"/>
          <w:szCs w:val="26"/>
          <w:lang w:val="nl-NL"/>
        </w:rPr>
        <w:tab/>
      </w:r>
      <w:r w:rsidRPr="000625F9">
        <w:rPr>
          <w:color w:val="auto"/>
          <w:sz w:val="26"/>
          <w:szCs w:val="26"/>
          <w:lang w:val="nl-NL"/>
        </w:rPr>
        <w:tab/>
      </w:r>
      <w:r w:rsidRPr="000625F9">
        <w:rPr>
          <w:b/>
          <w:bCs/>
          <w:color w:val="auto"/>
          <w:sz w:val="26"/>
          <w:szCs w:val="26"/>
          <w:highlight w:val="green"/>
          <w:lang w:val="nl-NL"/>
        </w:rPr>
        <w:t>D.</w:t>
      </w:r>
      <w:r w:rsidRPr="000625F9">
        <w:rPr>
          <w:color w:val="auto"/>
          <w:sz w:val="26"/>
          <w:szCs w:val="26"/>
          <w:highlight w:val="green"/>
          <w:lang w:val="nl-NL"/>
        </w:rPr>
        <w:t xml:space="preserve"> 2L.</w:t>
      </w:r>
    </w:p>
    <w:p w14:paraId="2EE3D490" w14:textId="625B52EB" w:rsidR="00E92F12" w:rsidRPr="000625F9" w:rsidRDefault="00F224B2" w:rsidP="00F224B2">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jc w:val="both"/>
        <w:rPr>
          <w:color w:val="auto"/>
          <w:sz w:val="26"/>
          <w:szCs w:val="26"/>
          <w:lang w:val="nl-NL"/>
        </w:rPr>
      </w:pPr>
      <w:r w:rsidRPr="000625F9">
        <w:rPr>
          <w:b/>
          <w:color w:val="0000CC"/>
          <w:sz w:val="26"/>
          <w:szCs w:val="26"/>
          <w:lang w:val="nl-NL"/>
        </w:rPr>
        <w:t>Câu 16:</w:t>
      </w:r>
      <w:r w:rsidRPr="000625F9">
        <w:rPr>
          <w:b/>
          <w:color w:val="0000CC"/>
          <w:sz w:val="26"/>
          <w:szCs w:val="26"/>
          <w:lang w:val="nl-NL"/>
        </w:rPr>
        <w:tab/>
      </w:r>
      <w:r w:rsidR="00E92F12" w:rsidRPr="000625F9">
        <w:rPr>
          <w:color w:val="auto"/>
          <w:sz w:val="26"/>
          <w:szCs w:val="26"/>
          <w:lang w:val="nl-NL"/>
        </w:rPr>
        <w:t>Sóng dừng là tổng hợp của nhiều</w:t>
      </w:r>
    </w:p>
    <w:p w14:paraId="755E6D81" w14:textId="77777777" w:rsidR="00E92F12" w:rsidRPr="000625F9" w:rsidRDefault="00E92F12" w:rsidP="00E92F12">
      <w:pPr>
        <w:widowControl w:val="0"/>
        <w:autoSpaceDE w:val="0"/>
        <w:autoSpaceDN w:val="0"/>
        <w:adjustRightInd w:val="0"/>
        <w:spacing w:line="276" w:lineRule="auto"/>
        <w:ind w:firstLine="90"/>
        <w:jc w:val="both"/>
        <w:rPr>
          <w:color w:val="auto"/>
          <w:sz w:val="26"/>
          <w:szCs w:val="26"/>
          <w:lang w:val="nl-NL"/>
        </w:rPr>
      </w:pPr>
      <w:r w:rsidRPr="000625F9">
        <w:rPr>
          <w:b/>
          <w:bCs/>
          <w:color w:val="auto"/>
          <w:sz w:val="26"/>
          <w:szCs w:val="26"/>
          <w:highlight w:val="green"/>
          <w:lang w:val="nl-NL"/>
        </w:rPr>
        <w:t>A.</w:t>
      </w:r>
      <w:r w:rsidRPr="000625F9">
        <w:rPr>
          <w:color w:val="auto"/>
          <w:sz w:val="26"/>
          <w:szCs w:val="26"/>
          <w:highlight w:val="green"/>
          <w:lang w:val="nl-NL"/>
        </w:rPr>
        <w:t xml:space="preserve"> sóng tới và sóng phản xạ.</w:t>
      </w:r>
      <w:r w:rsidRPr="000625F9">
        <w:rPr>
          <w:color w:val="auto"/>
          <w:sz w:val="26"/>
          <w:szCs w:val="26"/>
          <w:lang w:val="nl-NL"/>
        </w:rPr>
        <w:tab/>
      </w:r>
      <w:r w:rsidRPr="000625F9">
        <w:rPr>
          <w:color w:val="auto"/>
          <w:sz w:val="26"/>
          <w:szCs w:val="26"/>
          <w:lang w:val="nl-NL"/>
        </w:rPr>
        <w:tab/>
      </w:r>
      <w:r w:rsidRPr="000625F9">
        <w:rPr>
          <w:color w:val="auto"/>
          <w:sz w:val="26"/>
          <w:szCs w:val="26"/>
          <w:lang w:val="nl-NL"/>
        </w:rPr>
        <w:tab/>
      </w:r>
      <w:r w:rsidRPr="000625F9">
        <w:rPr>
          <w:color w:val="auto"/>
          <w:sz w:val="26"/>
          <w:szCs w:val="26"/>
          <w:lang w:val="nl-NL"/>
        </w:rPr>
        <w:tab/>
      </w:r>
      <w:r w:rsidRPr="000625F9">
        <w:rPr>
          <w:b/>
          <w:color w:val="auto"/>
          <w:sz w:val="26"/>
          <w:szCs w:val="26"/>
          <w:lang w:val="nl-NL"/>
        </w:rPr>
        <w:t>B.</w:t>
      </w:r>
      <w:r w:rsidRPr="000625F9">
        <w:rPr>
          <w:color w:val="auto"/>
          <w:sz w:val="26"/>
          <w:szCs w:val="26"/>
          <w:lang w:val="nl-NL"/>
        </w:rPr>
        <w:t xml:space="preserve"> sóng ngang và sóng phản xạ.</w:t>
      </w:r>
    </w:p>
    <w:p w14:paraId="429BDBDC" w14:textId="77777777" w:rsidR="00E92F12" w:rsidRPr="000625F9" w:rsidRDefault="00E92F12" w:rsidP="00E92F12">
      <w:pPr>
        <w:widowControl w:val="0"/>
        <w:autoSpaceDE w:val="0"/>
        <w:autoSpaceDN w:val="0"/>
        <w:adjustRightInd w:val="0"/>
        <w:spacing w:line="276" w:lineRule="auto"/>
        <w:ind w:firstLine="90"/>
        <w:jc w:val="both"/>
        <w:rPr>
          <w:color w:val="212529"/>
          <w:sz w:val="24"/>
          <w:szCs w:val="24"/>
          <w:lang w:val="nl-NL"/>
        </w:rPr>
      </w:pPr>
      <w:r w:rsidRPr="000625F9">
        <w:rPr>
          <w:b/>
          <w:color w:val="212529"/>
          <w:sz w:val="24"/>
          <w:szCs w:val="24"/>
          <w:lang w:val="nl-NL"/>
        </w:rPr>
        <w:t>C.</w:t>
      </w:r>
      <w:r w:rsidRPr="000625F9">
        <w:rPr>
          <w:color w:val="212529"/>
          <w:sz w:val="24"/>
          <w:szCs w:val="24"/>
          <w:lang w:val="nl-NL"/>
        </w:rPr>
        <w:t xml:space="preserve"> </w:t>
      </w:r>
      <w:r w:rsidRPr="000625F9">
        <w:rPr>
          <w:color w:val="auto"/>
          <w:sz w:val="26"/>
          <w:szCs w:val="26"/>
          <w:lang w:val="nl-NL"/>
        </w:rPr>
        <w:t>sóng dọc và sóng ngang.</w:t>
      </w:r>
      <w:r w:rsidRPr="000625F9">
        <w:rPr>
          <w:color w:val="212529"/>
          <w:sz w:val="24"/>
          <w:szCs w:val="24"/>
          <w:lang w:val="nl-NL"/>
        </w:rPr>
        <w:tab/>
      </w:r>
      <w:r w:rsidRPr="000625F9">
        <w:rPr>
          <w:color w:val="212529"/>
          <w:sz w:val="24"/>
          <w:szCs w:val="24"/>
          <w:lang w:val="nl-NL"/>
        </w:rPr>
        <w:tab/>
      </w:r>
      <w:r w:rsidRPr="000625F9">
        <w:rPr>
          <w:color w:val="212529"/>
          <w:sz w:val="24"/>
          <w:szCs w:val="24"/>
          <w:lang w:val="nl-NL"/>
        </w:rPr>
        <w:tab/>
      </w:r>
      <w:r w:rsidRPr="000625F9">
        <w:rPr>
          <w:color w:val="212529"/>
          <w:sz w:val="24"/>
          <w:szCs w:val="24"/>
          <w:lang w:val="nl-NL"/>
        </w:rPr>
        <w:tab/>
      </w:r>
      <w:r w:rsidRPr="000625F9">
        <w:rPr>
          <w:b/>
          <w:color w:val="212529"/>
          <w:sz w:val="24"/>
          <w:szCs w:val="24"/>
          <w:lang w:val="nl-NL"/>
        </w:rPr>
        <w:t>D.</w:t>
      </w:r>
      <w:r w:rsidRPr="000625F9">
        <w:rPr>
          <w:color w:val="212529"/>
          <w:sz w:val="24"/>
          <w:szCs w:val="24"/>
          <w:lang w:val="nl-NL"/>
        </w:rPr>
        <w:t xml:space="preserve"> </w:t>
      </w:r>
      <w:r w:rsidRPr="000625F9">
        <w:rPr>
          <w:color w:val="auto"/>
          <w:sz w:val="26"/>
          <w:szCs w:val="26"/>
          <w:lang w:val="nl-NL"/>
        </w:rPr>
        <w:t>sóng tới và sóng ngang.</w:t>
      </w:r>
      <w:r w:rsidRPr="000625F9">
        <w:rPr>
          <w:color w:val="auto"/>
          <w:sz w:val="26"/>
          <w:szCs w:val="26"/>
          <w:lang w:val="nl-NL"/>
        </w:rPr>
        <w:tab/>
      </w:r>
    </w:p>
    <w:p w14:paraId="704E5345" w14:textId="6B276BB1" w:rsidR="00E92F12" w:rsidRPr="000625F9" w:rsidRDefault="00F224B2" w:rsidP="00F224B2">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jc w:val="both"/>
        <w:rPr>
          <w:color w:val="auto"/>
          <w:sz w:val="26"/>
          <w:szCs w:val="26"/>
          <w:lang w:val="nl-NL"/>
        </w:rPr>
      </w:pPr>
      <w:r w:rsidRPr="000625F9">
        <w:rPr>
          <w:b/>
          <w:color w:val="0000CC"/>
          <w:sz w:val="26"/>
          <w:szCs w:val="26"/>
          <w:lang w:val="nl-NL"/>
        </w:rPr>
        <w:t>Câu 17:</w:t>
      </w:r>
      <w:r w:rsidRPr="000625F9">
        <w:rPr>
          <w:b/>
          <w:color w:val="0000CC"/>
          <w:sz w:val="26"/>
          <w:szCs w:val="26"/>
          <w:lang w:val="nl-NL"/>
        </w:rPr>
        <w:tab/>
      </w:r>
      <w:r w:rsidR="00E92F12" w:rsidRPr="000625F9">
        <w:rPr>
          <w:color w:val="auto"/>
          <w:sz w:val="26"/>
          <w:szCs w:val="26"/>
          <w:lang w:val="nl-NL"/>
        </w:rPr>
        <w:t xml:space="preserve">Một sợi dây đàn hồi chiều dài L có hai đầu cố định, bước sóng của sóng trên dây là λ. Khi có sóng dừng trên dây, chiều dài L được xác định theo công thức </w:t>
      </w:r>
    </w:p>
    <w:p w14:paraId="07DD81CB" w14:textId="77777777" w:rsidR="00E92F12" w:rsidRPr="000625F9" w:rsidRDefault="00E92F12" w:rsidP="00E92F12">
      <w:pPr>
        <w:widowControl w:val="0"/>
        <w:autoSpaceDE w:val="0"/>
        <w:autoSpaceDN w:val="0"/>
        <w:adjustRightInd w:val="0"/>
        <w:spacing w:line="276" w:lineRule="auto"/>
        <w:ind w:firstLine="90"/>
        <w:jc w:val="both"/>
        <w:rPr>
          <w:color w:val="auto"/>
          <w:sz w:val="26"/>
          <w:szCs w:val="26"/>
          <w:lang w:val="nl-NL"/>
        </w:rPr>
      </w:pPr>
      <w:r w:rsidRPr="000625F9">
        <w:rPr>
          <w:b/>
          <w:bCs/>
          <w:color w:val="auto"/>
          <w:sz w:val="26"/>
          <w:szCs w:val="26"/>
          <w:highlight w:val="green"/>
          <w:lang w:val="nl-NL"/>
        </w:rPr>
        <w:t xml:space="preserve">A. </w:t>
      </w:r>
      <w:r w:rsidRPr="000625F9">
        <w:rPr>
          <w:b/>
          <w:bCs/>
          <w:color w:val="auto"/>
          <w:position w:val="-26"/>
          <w:sz w:val="26"/>
          <w:szCs w:val="26"/>
          <w:highlight w:val="green"/>
          <w:lang w:val="nl-NL"/>
        </w:rPr>
        <w:object w:dxaOrig="859" w:dyaOrig="680" w14:anchorId="13C9FBC7">
          <v:shape id="_x0000_i1042" type="#_x0000_t75" style="width:42pt;height:33.75pt" o:ole="">
            <v:imagedata r:id="rId67" o:title=""/>
          </v:shape>
          <o:OLEObject Type="Embed" ProgID="Equation.DSMT4" ShapeID="_x0000_i1042" DrawAspect="Content" ObjectID="_1775647562" r:id="rId68"/>
        </w:object>
      </w:r>
      <w:r w:rsidRPr="000625F9">
        <w:rPr>
          <w:b/>
          <w:bCs/>
          <w:color w:val="auto"/>
          <w:sz w:val="26"/>
          <w:szCs w:val="26"/>
          <w:highlight w:val="green"/>
          <w:lang w:val="nl-NL"/>
        </w:rPr>
        <w:t xml:space="preserve"> </w:t>
      </w:r>
      <w:r w:rsidRPr="000625F9">
        <w:rPr>
          <w:bCs/>
          <w:color w:val="auto"/>
          <w:sz w:val="26"/>
          <w:szCs w:val="26"/>
          <w:highlight w:val="green"/>
          <w:lang w:val="nl-NL"/>
        </w:rPr>
        <w:t>với (n = 1, 2, 3,...)</w:t>
      </w:r>
      <w:r w:rsidRPr="000625F9">
        <w:rPr>
          <w:color w:val="auto"/>
          <w:sz w:val="26"/>
          <w:szCs w:val="26"/>
          <w:highlight w:val="green"/>
          <w:lang w:val="nl-NL"/>
        </w:rPr>
        <w:t>.</w:t>
      </w:r>
      <w:r w:rsidRPr="000625F9">
        <w:rPr>
          <w:color w:val="auto"/>
          <w:sz w:val="26"/>
          <w:szCs w:val="26"/>
          <w:lang w:val="nl-NL"/>
        </w:rPr>
        <w:tab/>
      </w:r>
      <w:r w:rsidRPr="000625F9">
        <w:rPr>
          <w:color w:val="auto"/>
          <w:sz w:val="26"/>
          <w:szCs w:val="26"/>
          <w:lang w:val="nl-NL"/>
        </w:rPr>
        <w:tab/>
      </w:r>
      <w:r w:rsidRPr="000625F9">
        <w:rPr>
          <w:color w:val="auto"/>
          <w:sz w:val="26"/>
          <w:szCs w:val="26"/>
          <w:lang w:val="nl-NL"/>
        </w:rPr>
        <w:tab/>
      </w:r>
      <w:r w:rsidRPr="000625F9">
        <w:rPr>
          <w:color w:val="auto"/>
          <w:sz w:val="26"/>
          <w:szCs w:val="26"/>
          <w:lang w:val="nl-NL"/>
        </w:rPr>
        <w:tab/>
      </w:r>
      <w:r w:rsidRPr="000625F9">
        <w:rPr>
          <w:b/>
          <w:bCs/>
          <w:color w:val="auto"/>
          <w:sz w:val="26"/>
          <w:szCs w:val="26"/>
          <w:lang w:val="nl-NL"/>
        </w:rPr>
        <w:t xml:space="preserve">B. </w:t>
      </w:r>
      <w:r w:rsidRPr="000625F9">
        <w:rPr>
          <w:b/>
          <w:bCs/>
          <w:color w:val="auto"/>
          <w:position w:val="-26"/>
          <w:sz w:val="26"/>
          <w:szCs w:val="26"/>
          <w:lang w:val="nl-NL"/>
        </w:rPr>
        <w:object w:dxaOrig="859" w:dyaOrig="680" w14:anchorId="46CCBE5C">
          <v:shape id="_x0000_i1043" type="#_x0000_t75" style="width:42pt;height:33.75pt" o:ole="">
            <v:imagedata r:id="rId69" o:title=""/>
          </v:shape>
          <o:OLEObject Type="Embed" ProgID="Equation.DSMT4" ShapeID="_x0000_i1043" DrawAspect="Content" ObjectID="_1775647563" r:id="rId70"/>
        </w:object>
      </w:r>
      <w:r w:rsidRPr="000625F9">
        <w:rPr>
          <w:lang w:val="nl-NL"/>
        </w:rPr>
        <w:t xml:space="preserve"> </w:t>
      </w:r>
      <w:r w:rsidRPr="000625F9">
        <w:rPr>
          <w:bCs/>
          <w:color w:val="auto"/>
          <w:sz w:val="26"/>
          <w:szCs w:val="26"/>
          <w:lang w:val="nl-NL"/>
        </w:rPr>
        <w:t>với (n = 1, 2, 3,...).</w:t>
      </w:r>
      <w:r w:rsidRPr="000625F9">
        <w:rPr>
          <w:color w:val="auto"/>
          <w:sz w:val="26"/>
          <w:szCs w:val="26"/>
          <w:lang w:val="nl-NL"/>
        </w:rPr>
        <w:t xml:space="preserve">  </w:t>
      </w:r>
      <w:r w:rsidRPr="000625F9">
        <w:rPr>
          <w:color w:val="auto"/>
          <w:sz w:val="26"/>
          <w:szCs w:val="26"/>
          <w:lang w:val="nl-NL"/>
        </w:rPr>
        <w:tab/>
      </w:r>
    </w:p>
    <w:p w14:paraId="57C908CF" w14:textId="77777777" w:rsidR="00E92F12" w:rsidRPr="000625F9" w:rsidRDefault="00E92F12" w:rsidP="00E92F12">
      <w:pPr>
        <w:widowControl w:val="0"/>
        <w:autoSpaceDE w:val="0"/>
        <w:autoSpaceDN w:val="0"/>
        <w:adjustRightInd w:val="0"/>
        <w:spacing w:line="276" w:lineRule="auto"/>
        <w:ind w:firstLine="90"/>
        <w:jc w:val="both"/>
        <w:rPr>
          <w:color w:val="auto"/>
          <w:sz w:val="26"/>
          <w:szCs w:val="26"/>
          <w:lang w:val="nl-NL"/>
        </w:rPr>
      </w:pPr>
      <w:r w:rsidRPr="000625F9">
        <w:rPr>
          <w:b/>
          <w:bCs/>
          <w:color w:val="auto"/>
          <w:sz w:val="26"/>
          <w:szCs w:val="26"/>
          <w:lang w:val="nl-NL"/>
        </w:rPr>
        <w:t xml:space="preserve">C. </w:t>
      </w:r>
      <w:r w:rsidRPr="000625F9">
        <w:rPr>
          <w:b/>
          <w:bCs/>
          <w:color w:val="auto"/>
          <w:position w:val="-26"/>
          <w:sz w:val="26"/>
          <w:szCs w:val="26"/>
          <w:lang w:val="nl-NL"/>
        </w:rPr>
        <w:object w:dxaOrig="1520" w:dyaOrig="680" w14:anchorId="37AFAAAF">
          <v:shape id="_x0000_i1044" type="#_x0000_t75" style="width:76.5pt;height:33.75pt" o:ole="">
            <v:imagedata r:id="rId71" o:title=""/>
          </v:shape>
          <o:OLEObject Type="Embed" ProgID="Equation.DSMT4" ShapeID="_x0000_i1044" DrawAspect="Content" ObjectID="_1775647564" r:id="rId72"/>
        </w:object>
      </w:r>
      <w:r w:rsidRPr="000625F9">
        <w:rPr>
          <w:color w:val="auto"/>
          <w:sz w:val="26"/>
          <w:szCs w:val="26"/>
          <w:lang w:val="nl-NL"/>
        </w:rPr>
        <w:t xml:space="preserve"> với (n = 0, 1, 2, 3,...).</w:t>
      </w:r>
      <w:r w:rsidRPr="000625F9">
        <w:rPr>
          <w:color w:val="auto"/>
          <w:sz w:val="26"/>
          <w:szCs w:val="26"/>
          <w:lang w:val="nl-NL"/>
        </w:rPr>
        <w:tab/>
        <w:t xml:space="preserve">          </w:t>
      </w:r>
      <w:r w:rsidRPr="000625F9">
        <w:rPr>
          <w:color w:val="auto"/>
          <w:sz w:val="26"/>
          <w:szCs w:val="26"/>
          <w:lang w:val="nl-NL"/>
        </w:rPr>
        <w:tab/>
      </w:r>
      <w:r w:rsidRPr="000625F9">
        <w:rPr>
          <w:color w:val="auto"/>
          <w:sz w:val="26"/>
          <w:szCs w:val="26"/>
          <w:lang w:val="nl-NL"/>
        </w:rPr>
        <w:tab/>
      </w:r>
      <w:r w:rsidRPr="000625F9">
        <w:rPr>
          <w:b/>
          <w:bCs/>
          <w:color w:val="auto"/>
          <w:sz w:val="26"/>
          <w:szCs w:val="26"/>
          <w:lang w:val="nl-NL"/>
        </w:rPr>
        <w:t>D.</w:t>
      </w:r>
      <w:r w:rsidRPr="000625F9">
        <w:rPr>
          <w:color w:val="auto"/>
          <w:sz w:val="26"/>
          <w:szCs w:val="26"/>
          <w:lang w:val="nl-NL"/>
        </w:rPr>
        <w:t xml:space="preserve"> </w:t>
      </w:r>
      <w:r w:rsidRPr="000625F9">
        <w:rPr>
          <w:b/>
          <w:bCs/>
          <w:color w:val="auto"/>
          <w:position w:val="-26"/>
          <w:sz w:val="26"/>
          <w:szCs w:val="26"/>
          <w:lang w:val="nl-NL"/>
        </w:rPr>
        <w:object w:dxaOrig="1520" w:dyaOrig="680" w14:anchorId="6933DE8D">
          <v:shape id="_x0000_i1045" type="#_x0000_t75" style="width:76.5pt;height:33.75pt" o:ole="">
            <v:imagedata r:id="rId73" o:title=""/>
          </v:shape>
          <o:OLEObject Type="Embed" ProgID="Equation.DSMT4" ShapeID="_x0000_i1045" DrawAspect="Content" ObjectID="_1775647565" r:id="rId74"/>
        </w:object>
      </w:r>
      <w:r w:rsidRPr="000625F9">
        <w:rPr>
          <w:lang w:val="nl-NL"/>
        </w:rPr>
        <w:t xml:space="preserve"> </w:t>
      </w:r>
      <w:r w:rsidRPr="000625F9">
        <w:rPr>
          <w:bCs/>
          <w:color w:val="auto"/>
          <w:sz w:val="26"/>
          <w:szCs w:val="26"/>
          <w:lang w:val="nl-NL"/>
        </w:rPr>
        <w:t>với (n = 1, 2, 3,...).</w:t>
      </w:r>
    </w:p>
    <w:p w14:paraId="5663D2A7" w14:textId="6DB8F1F6" w:rsidR="00E92F12" w:rsidRPr="000625F9" w:rsidRDefault="00F224B2" w:rsidP="00F224B2">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jc w:val="both"/>
        <w:rPr>
          <w:color w:val="auto"/>
          <w:sz w:val="26"/>
          <w:szCs w:val="26"/>
          <w:lang w:val="nl-NL"/>
        </w:rPr>
      </w:pPr>
      <w:r w:rsidRPr="000625F9">
        <w:rPr>
          <w:b/>
          <w:color w:val="0000CC"/>
          <w:sz w:val="26"/>
          <w:szCs w:val="26"/>
          <w:lang w:val="nl-NL"/>
        </w:rPr>
        <w:t>Câu 18:</w:t>
      </w:r>
      <w:r w:rsidRPr="000625F9">
        <w:rPr>
          <w:b/>
          <w:color w:val="0000CC"/>
          <w:sz w:val="26"/>
          <w:szCs w:val="26"/>
          <w:lang w:val="nl-NL"/>
        </w:rPr>
        <w:tab/>
      </w:r>
      <w:r w:rsidR="00E92F12" w:rsidRPr="000625F9">
        <w:rPr>
          <w:color w:val="auto"/>
          <w:sz w:val="26"/>
          <w:szCs w:val="26"/>
          <w:lang w:val="nl-NL"/>
        </w:rPr>
        <w:t xml:space="preserve">Một sợi dây đàn hồi chiều dài L có một đầu cố định, một đầu tự do, bước sóng của sóng trên dây là λ. Khi có sóng dừng trên dây, chiều dài L được xác định theo công thức </w:t>
      </w:r>
    </w:p>
    <w:p w14:paraId="4E952842" w14:textId="77777777" w:rsidR="00E92F12" w:rsidRPr="000625F9" w:rsidRDefault="00E92F12" w:rsidP="00E92F12">
      <w:pPr>
        <w:widowControl w:val="0"/>
        <w:autoSpaceDE w:val="0"/>
        <w:autoSpaceDN w:val="0"/>
        <w:adjustRightInd w:val="0"/>
        <w:spacing w:line="276" w:lineRule="auto"/>
        <w:ind w:firstLine="90"/>
        <w:jc w:val="both"/>
        <w:rPr>
          <w:color w:val="auto"/>
          <w:sz w:val="26"/>
          <w:szCs w:val="26"/>
          <w:lang w:val="nl-NL"/>
        </w:rPr>
      </w:pPr>
      <w:r w:rsidRPr="000625F9">
        <w:rPr>
          <w:b/>
          <w:bCs/>
          <w:color w:val="auto"/>
          <w:sz w:val="26"/>
          <w:szCs w:val="26"/>
          <w:lang w:val="nl-NL"/>
        </w:rPr>
        <w:lastRenderedPageBreak/>
        <w:t xml:space="preserve">A. </w:t>
      </w:r>
      <w:r w:rsidRPr="000625F9">
        <w:rPr>
          <w:b/>
          <w:bCs/>
          <w:color w:val="auto"/>
          <w:position w:val="-26"/>
          <w:sz w:val="26"/>
          <w:szCs w:val="26"/>
          <w:lang w:val="nl-NL"/>
        </w:rPr>
        <w:object w:dxaOrig="859" w:dyaOrig="680" w14:anchorId="05EDC568">
          <v:shape id="_x0000_i1046" type="#_x0000_t75" style="width:42pt;height:33.75pt" o:ole="">
            <v:imagedata r:id="rId67" o:title=""/>
          </v:shape>
          <o:OLEObject Type="Embed" ProgID="Equation.DSMT4" ShapeID="_x0000_i1046" DrawAspect="Content" ObjectID="_1775647566" r:id="rId75"/>
        </w:object>
      </w:r>
      <w:r w:rsidRPr="000625F9">
        <w:rPr>
          <w:b/>
          <w:bCs/>
          <w:color w:val="auto"/>
          <w:sz w:val="26"/>
          <w:szCs w:val="26"/>
          <w:lang w:val="nl-NL"/>
        </w:rPr>
        <w:t xml:space="preserve"> </w:t>
      </w:r>
      <w:r w:rsidRPr="000625F9">
        <w:rPr>
          <w:bCs/>
          <w:color w:val="auto"/>
          <w:sz w:val="26"/>
          <w:szCs w:val="26"/>
          <w:lang w:val="nl-NL"/>
        </w:rPr>
        <w:t>với (n = 1, 2, 3,...)</w:t>
      </w:r>
      <w:r w:rsidRPr="000625F9">
        <w:rPr>
          <w:color w:val="auto"/>
          <w:sz w:val="26"/>
          <w:szCs w:val="26"/>
          <w:lang w:val="nl-NL"/>
        </w:rPr>
        <w:t>.</w:t>
      </w:r>
      <w:r w:rsidRPr="000625F9">
        <w:rPr>
          <w:color w:val="auto"/>
          <w:sz w:val="26"/>
          <w:szCs w:val="26"/>
          <w:lang w:val="nl-NL"/>
        </w:rPr>
        <w:tab/>
      </w:r>
      <w:r w:rsidRPr="000625F9">
        <w:rPr>
          <w:color w:val="auto"/>
          <w:sz w:val="26"/>
          <w:szCs w:val="26"/>
          <w:lang w:val="nl-NL"/>
        </w:rPr>
        <w:tab/>
      </w:r>
      <w:r w:rsidRPr="000625F9">
        <w:rPr>
          <w:color w:val="auto"/>
          <w:sz w:val="26"/>
          <w:szCs w:val="26"/>
          <w:lang w:val="nl-NL"/>
        </w:rPr>
        <w:tab/>
      </w:r>
      <w:r w:rsidRPr="000625F9">
        <w:rPr>
          <w:color w:val="auto"/>
          <w:sz w:val="26"/>
          <w:szCs w:val="26"/>
          <w:lang w:val="nl-NL"/>
        </w:rPr>
        <w:tab/>
      </w:r>
      <w:r w:rsidRPr="000625F9">
        <w:rPr>
          <w:b/>
          <w:bCs/>
          <w:color w:val="auto"/>
          <w:sz w:val="26"/>
          <w:szCs w:val="26"/>
          <w:lang w:val="nl-NL"/>
        </w:rPr>
        <w:t xml:space="preserve">B. </w:t>
      </w:r>
      <w:r w:rsidRPr="000625F9">
        <w:rPr>
          <w:b/>
          <w:bCs/>
          <w:color w:val="auto"/>
          <w:position w:val="-26"/>
          <w:sz w:val="26"/>
          <w:szCs w:val="26"/>
          <w:lang w:val="nl-NL"/>
        </w:rPr>
        <w:object w:dxaOrig="859" w:dyaOrig="680" w14:anchorId="0DBAD5C4">
          <v:shape id="_x0000_i1047" type="#_x0000_t75" style="width:42pt;height:33.75pt" o:ole="">
            <v:imagedata r:id="rId69" o:title=""/>
          </v:shape>
          <o:OLEObject Type="Embed" ProgID="Equation.DSMT4" ShapeID="_x0000_i1047" DrawAspect="Content" ObjectID="_1775647567" r:id="rId76"/>
        </w:object>
      </w:r>
      <w:r w:rsidRPr="000625F9">
        <w:rPr>
          <w:lang w:val="nl-NL"/>
        </w:rPr>
        <w:t xml:space="preserve"> </w:t>
      </w:r>
      <w:r w:rsidRPr="000625F9">
        <w:rPr>
          <w:bCs/>
          <w:color w:val="auto"/>
          <w:sz w:val="26"/>
          <w:szCs w:val="26"/>
          <w:lang w:val="nl-NL"/>
        </w:rPr>
        <w:t>với (n =0, 1, 2, 3,...).</w:t>
      </w:r>
      <w:r w:rsidRPr="000625F9">
        <w:rPr>
          <w:color w:val="auto"/>
          <w:sz w:val="26"/>
          <w:szCs w:val="26"/>
          <w:lang w:val="nl-NL"/>
        </w:rPr>
        <w:t xml:space="preserve">  </w:t>
      </w:r>
      <w:r w:rsidRPr="000625F9">
        <w:rPr>
          <w:color w:val="auto"/>
          <w:sz w:val="26"/>
          <w:szCs w:val="26"/>
          <w:lang w:val="nl-NL"/>
        </w:rPr>
        <w:tab/>
      </w:r>
    </w:p>
    <w:p w14:paraId="4B3652C7" w14:textId="77777777" w:rsidR="00E92F12" w:rsidRPr="000625F9" w:rsidRDefault="00E92F12" w:rsidP="00E92F12">
      <w:pPr>
        <w:widowControl w:val="0"/>
        <w:autoSpaceDE w:val="0"/>
        <w:autoSpaceDN w:val="0"/>
        <w:adjustRightInd w:val="0"/>
        <w:spacing w:line="276" w:lineRule="auto"/>
        <w:ind w:firstLine="90"/>
        <w:jc w:val="both"/>
        <w:rPr>
          <w:bCs/>
          <w:color w:val="auto"/>
          <w:sz w:val="26"/>
          <w:szCs w:val="26"/>
          <w:lang w:val="nl-NL"/>
        </w:rPr>
      </w:pPr>
      <w:r w:rsidRPr="000625F9">
        <w:rPr>
          <w:b/>
          <w:bCs/>
          <w:color w:val="auto"/>
          <w:sz w:val="26"/>
          <w:szCs w:val="26"/>
          <w:highlight w:val="green"/>
          <w:lang w:val="nl-NL"/>
        </w:rPr>
        <w:t xml:space="preserve">C. </w:t>
      </w:r>
      <w:r w:rsidRPr="000625F9">
        <w:rPr>
          <w:b/>
          <w:bCs/>
          <w:color w:val="auto"/>
          <w:position w:val="-26"/>
          <w:sz w:val="26"/>
          <w:szCs w:val="26"/>
          <w:highlight w:val="green"/>
          <w:lang w:val="nl-NL"/>
        </w:rPr>
        <w:object w:dxaOrig="1520" w:dyaOrig="680" w14:anchorId="53A76F68">
          <v:shape id="_x0000_i1048" type="#_x0000_t75" style="width:76.5pt;height:33.75pt" o:ole="">
            <v:imagedata r:id="rId71" o:title=""/>
          </v:shape>
          <o:OLEObject Type="Embed" ProgID="Equation.DSMT4" ShapeID="_x0000_i1048" DrawAspect="Content" ObjectID="_1775647568" r:id="rId77"/>
        </w:object>
      </w:r>
      <w:r w:rsidRPr="000625F9">
        <w:rPr>
          <w:color w:val="auto"/>
          <w:sz w:val="26"/>
          <w:szCs w:val="26"/>
          <w:highlight w:val="green"/>
          <w:lang w:val="nl-NL"/>
        </w:rPr>
        <w:t xml:space="preserve"> với (n = 0, 1, 2, 3,...).</w:t>
      </w:r>
      <w:r w:rsidRPr="000625F9">
        <w:rPr>
          <w:color w:val="auto"/>
          <w:sz w:val="26"/>
          <w:szCs w:val="26"/>
          <w:lang w:val="nl-NL"/>
        </w:rPr>
        <w:tab/>
        <w:t xml:space="preserve">         </w:t>
      </w:r>
      <w:r w:rsidRPr="000625F9">
        <w:rPr>
          <w:color w:val="auto"/>
          <w:sz w:val="26"/>
          <w:szCs w:val="26"/>
          <w:lang w:val="nl-NL"/>
        </w:rPr>
        <w:tab/>
        <w:t xml:space="preserve">          </w:t>
      </w:r>
      <w:r w:rsidRPr="000625F9">
        <w:rPr>
          <w:color w:val="auto"/>
          <w:sz w:val="26"/>
          <w:szCs w:val="26"/>
          <w:lang w:val="nl-NL"/>
        </w:rPr>
        <w:tab/>
      </w:r>
      <w:r w:rsidRPr="000625F9">
        <w:rPr>
          <w:b/>
          <w:bCs/>
          <w:color w:val="auto"/>
          <w:sz w:val="26"/>
          <w:szCs w:val="26"/>
          <w:lang w:val="nl-NL"/>
        </w:rPr>
        <w:t>D.</w:t>
      </w:r>
      <w:r w:rsidRPr="000625F9">
        <w:rPr>
          <w:color w:val="auto"/>
          <w:sz w:val="26"/>
          <w:szCs w:val="26"/>
          <w:lang w:val="nl-NL"/>
        </w:rPr>
        <w:t xml:space="preserve"> </w:t>
      </w:r>
      <w:r w:rsidRPr="000625F9">
        <w:rPr>
          <w:b/>
          <w:bCs/>
          <w:color w:val="auto"/>
          <w:position w:val="-26"/>
          <w:sz w:val="26"/>
          <w:szCs w:val="26"/>
          <w:lang w:val="nl-NL"/>
        </w:rPr>
        <w:object w:dxaOrig="1520" w:dyaOrig="680" w14:anchorId="5969D341">
          <v:shape id="_x0000_i1049" type="#_x0000_t75" style="width:76.5pt;height:33.75pt" o:ole="">
            <v:imagedata r:id="rId73" o:title=""/>
          </v:shape>
          <o:OLEObject Type="Embed" ProgID="Equation.DSMT4" ShapeID="_x0000_i1049" DrawAspect="Content" ObjectID="_1775647569" r:id="rId78"/>
        </w:object>
      </w:r>
      <w:r w:rsidRPr="000625F9">
        <w:rPr>
          <w:bCs/>
          <w:color w:val="auto"/>
          <w:sz w:val="26"/>
          <w:szCs w:val="26"/>
          <w:lang w:val="nl-NL"/>
        </w:rPr>
        <w:t xml:space="preserve"> với (n = 1, 2, 3,...)</w:t>
      </w:r>
      <w:r w:rsidRPr="000625F9">
        <w:rPr>
          <w:color w:val="auto"/>
          <w:sz w:val="26"/>
          <w:szCs w:val="26"/>
          <w:lang w:val="nl-NL"/>
        </w:rPr>
        <w:t>.</w:t>
      </w:r>
    </w:p>
    <w:p w14:paraId="7E127E39" w14:textId="76F31ECB" w:rsidR="00E92F12" w:rsidRPr="000625F9" w:rsidRDefault="00F224B2" w:rsidP="00F224B2">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jc w:val="both"/>
        <w:rPr>
          <w:color w:val="auto"/>
          <w:sz w:val="26"/>
          <w:szCs w:val="26"/>
          <w:lang w:val="nl-NL"/>
        </w:rPr>
      </w:pPr>
      <w:r w:rsidRPr="000625F9">
        <w:rPr>
          <w:b/>
          <w:color w:val="0000CC"/>
          <w:sz w:val="26"/>
          <w:szCs w:val="26"/>
          <w:lang w:val="nl-NL"/>
        </w:rPr>
        <w:t>Câu 19:</w:t>
      </w:r>
      <w:r w:rsidRPr="000625F9">
        <w:rPr>
          <w:b/>
          <w:color w:val="0000CC"/>
          <w:sz w:val="26"/>
          <w:szCs w:val="26"/>
          <w:lang w:val="nl-NL"/>
        </w:rPr>
        <w:tab/>
      </w:r>
      <w:r w:rsidR="00E92F12" w:rsidRPr="000625F9">
        <w:rPr>
          <w:noProof/>
          <w:color w:val="auto"/>
          <w:sz w:val="26"/>
          <w:szCs w:val="26"/>
        </w:rPr>
        <w:drawing>
          <wp:anchor distT="0" distB="0" distL="114300" distR="114300" simplePos="0" relativeHeight="251720704" behindDoc="0" locked="0" layoutInCell="1" allowOverlap="1" wp14:anchorId="0920A586" wp14:editId="7A87DF9F">
            <wp:simplePos x="0" y="0"/>
            <wp:positionH relativeFrom="column">
              <wp:posOffset>4281805</wp:posOffset>
            </wp:positionH>
            <wp:positionV relativeFrom="paragraph">
              <wp:posOffset>48895</wp:posOffset>
            </wp:positionV>
            <wp:extent cx="1600200" cy="723265"/>
            <wp:effectExtent l="0" t="0" r="0" b="635"/>
            <wp:wrapThrough wrapText="bothSides">
              <wp:wrapPolygon edited="0">
                <wp:start x="0" y="0"/>
                <wp:lineTo x="0" y="21050"/>
                <wp:lineTo x="21343" y="21050"/>
                <wp:lineTo x="21343" y="0"/>
                <wp:lineTo x="0" y="0"/>
              </wp:wrapPolygon>
            </wp:wrapThrough>
            <wp:docPr id="778697400" name="Picture 778697400" descr="150 thay truong tuan ho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697400" name="Picture 778697400" descr="150 thay truong tuan hoa "/>
                    <pic:cNvPicPr/>
                  </pic:nvPicPr>
                  <pic:blipFill>
                    <a:blip r:embed="rId79">
                      <a:extLst>
                        <a:ext uri="{28A0092B-C50C-407E-A947-70E740481C1C}">
                          <a14:useLocalDpi xmlns:a14="http://schemas.microsoft.com/office/drawing/2010/main" val="0"/>
                        </a:ext>
                      </a:extLst>
                    </a:blip>
                    <a:stretch>
                      <a:fillRect/>
                    </a:stretch>
                  </pic:blipFill>
                  <pic:spPr>
                    <a:xfrm>
                      <a:off x="0" y="0"/>
                      <a:ext cx="1600200" cy="723265"/>
                    </a:xfrm>
                    <a:prstGeom prst="rect">
                      <a:avLst/>
                    </a:prstGeom>
                  </pic:spPr>
                </pic:pic>
              </a:graphicData>
            </a:graphic>
            <wp14:sizeRelV relativeFrom="margin">
              <wp14:pctHeight>0</wp14:pctHeight>
            </wp14:sizeRelV>
          </wp:anchor>
        </w:drawing>
      </w:r>
      <w:r w:rsidR="00E92F12" w:rsidRPr="000625F9">
        <w:rPr>
          <w:color w:val="auto"/>
          <w:sz w:val="26"/>
          <w:szCs w:val="26"/>
          <w:lang w:val="nl-NL"/>
        </w:rPr>
        <w:t>Sóng dừng trên một sợi dây đàn hồi chiều dài L = PQ được mô tả như Hình bên. Số nút sóng (kể cả hai đầu dây) và số bụng sóng trên dây là</w:t>
      </w:r>
    </w:p>
    <w:p w14:paraId="26813A0F" w14:textId="77777777" w:rsidR="00E92F12" w:rsidRPr="000625F9" w:rsidRDefault="00E92F12" w:rsidP="00E92F12">
      <w:pPr>
        <w:widowControl w:val="0"/>
        <w:autoSpaceDE w:val="0"/>
        <w:autoSpaceDN w:val="0"/>
        <w:adjustRightInd w:val="0"/>
        <w:spacing w:line="276" w:lineRule="auto"/>
        <w:ind w:firstLine="90"/>
        <w:jc w:val="both"/>
        <w:rPr>
          <w:color w:val="auto"/>
          <w:sz w:val="26"/>
          <w:szCs w:val="26"/>
          <w:lang w:val="nl-NL"/>
        </w:rPr>
      </w:pPr>
      <w:r w:rsidRPr="000625F9">
        <w:rPr>
          <w:b/>
          <w:bCs/>
          <w:color w:val="auto"/>
          <w:sz w:val="26"/>
          <w:szCs w:val="26"/>
          <w:lang w:val="nl-NL"/>
        </w:rPr>
        <w:t xml:space="preserve">A. </w:t>
      </w:r>
      <w:r w:rsidRPr="000625F9">
        <w:rPr>
          <w:color w:val="auto"/>
          <w:sz w:val="26"/>
          <w:szCs w:val="26"/>
          <w:lang w:val="nl-NL"/>
        </w:rPr>
        <w:t>hai nút sóng và ba bụng sóng.</w:t>
      </w:r>
      <w:r w:rsidRPr="000625F9">
        <w:rPr>
          <w:color w:val="auto"/>
          <w:sz w:val="26"/>
          <w:szCs w:val="26"/>
          <w:lang w:val="nl-NL"/>
        </w:rPr>
        <w:tab/>
      </w:r>
    </w:p>
    <w:p w14:paraId="469D13E9" w14:textId="77777777" w:rsidR="00E92F12" w:rsidRPr="000625F9" w:rsidRDefault="00E92F12" w:rsidP="00E92F12">
      <w:pPr>
        <w:widowControl w:val="0"/>
        <w:autoSpaceDE w:val="0"/>
        <w:autoSpaceDN w:val="0"/>
        <w:adjustRightInd w:val="0"/>
        <w:spacing w:line="276" w:lineRule="auto"/>
        <w:ind w:firstLine="90"/>
        <w:jc w:val="both"/>
        <w:rPr>
          <w:color w:val="auto"/>
          <w:sz w:val="26"/>
          <w:szCs w:val="26"/>
          <w:lang w:val="nl-NL"/>
        </w:rPr>
      </w:pPr>
      <w:r w:rsidRPr="000625F9">
        <w:rPr>
          <w:b/>
          <w:bCs/>
          <w:color w:val="auto"/>
          <w:sz w:val="26"/>
          <w:szCs w:val="26"/>
          <w:lang w:val="nl-NL"/>
        </w:rPr>
        <w:t xml:space="preserve">B. </w:t>
      </w:r>
      <w:r w:rsidRPr="000625F9">
        <w:rPr>
          <w:color w:val="auto"/>
          <w:sz w:val="26"/>
          <w:szCs w:val="26"/>
          <w:lang w:val="nl-NL"/>
        </w:rPr>
        <w:t>ba nút sóng và bốn bụng sóng.</w:t>
      </w:r>
      <w:r w:rsidRPr="000625F9">
        <w:rPr>
          <w:color w:val="auto"/>
          <w:sz w:val="26"/>
          <w:szCs w:val="26"/>
          <w:lang w:val="nl-NL"/>
        </w:rPr>
        <w:tab/>
      </w:r>
      <w:r w:rsidRPr="000625F9">
        <w:rPr>
          <w:color w:val="auto"/>
          <w:sz w:val="26"/>
          <w:szCs w:val="26"/>
          <w:lang w:val="nl-NL"/>
        </w:rPr>
        <w:tab/>
      </w:r>
    </w:p>
    <w:p w14:paraId="1311AFE8" w14:textId="77777777" w:rsidR="00E92F12" w:rsidRPr="000625F9" w:rsidRDefault="00E92F12" w:rsidP="00E92F12">
      <w:pPr>
        <w:widowControl w:val="0"/>
        <w:autoSpaceDE w:val="0"/>
        <w:autoSpaceDN w:val="0"/>
        <w:adjustRightInd w:val="0"/>
        <w:spacing w:line="276" w:lineRule="auto"/>
        <w:ind w:firstLine="90"/>
        <w:jc w:val="both"/>
        <w:rPr>
          <w:color w:val="auto"/>
          <w:sz w:val="26"/>
          <w:szCs w:val="26"/>
          <w:lang w:val="nl-NL"/>
        </w:rPr>
      </w:pPr>
      <w:r w:rsidRPr="000625F9">
        <w:rPr>
          <w:b/>
          <w:bCs/>
          <w:color w:val="auto"/>
          <w:sz w:val="26"/>
          <w:szCs w:val="26"/>
          <w:highlight w:val="green"/>
          <w:lang w:val="nl-NL"/>
        </w:rPr>
        <w:t xml:space="preserve">C. </w:t>
      </w:r>
      <w:r w:rsidRPr="000625F9">
        <w:rPr>
          <w:bCs/>
          <w:color w:val="auto"/>
          <w:sz w:val="26"/>
          <w:szCs w:val="26"/>
          <w:highlight w:val="green"/>
          <w:lang w:val="nl-NL"/>
        </w:rPr>
        <w:t>bốn nút sóng và ba bụng sóng</w:t>
      </w:r>
      <w:r w:rsidRPr="000625F9">
        <w:rPr>
          <w:color w:val="auto"/>
          <w:sz w:val="26"/>
          <w:szCs w:val="26"/>
          <w:highlight w:val="green"/>
          <w:lang w:val="nl-NL"/>
        </w:rPr>
        <w:t>.</w:t>
      </w:r>
      <w:r w:rsidRPr="000625F9">
        <w:rPr>
          <w:color w:val="auto"/>
          <w:sz w:val="26"/>
          <w:szCs w:val="26"/>
          <w:lang w:val="nl-NL"/>
        </w:rPr>
        <w:t xml:space="preserve"> </w:t>
      </w:r>
      <w:r w:rsidRPr="000625F9">
        <w:rPr>
          <w:color w:val="auto"/>
          <w:sz w:val="26"/>
          <w:szCs w:val="26"/>
          <w:lang w:val="nl-NL"/>
        </w:rPr>
        <w:tab/>
        <w:t xml:space="preserve">         </w:t>
      </w:r>
      <w:r w:rsidRPr="000625F9">
        <w:rPr>
          <w:color w:val="auto"/>
          <w:sz w:val="26"/>
          <w:szCs w:val="26"/>
          <w:lang w:val="nl-NL"/>
        </w:rPr>
        <w:tab/>
      </w:r>
    </w:p>
    <w:p w14:paraId="28961E17" w14:textId="77777777" w:rsidR="00E92F12" w:rsidRPr="000625F9" w:rsidRDefault="00E92F12" w:rsidP="00E92F12">
      <w:pPr>
        <w:widowControl w:val="0"/>
        <w:autoSpaceDE w:val="0"/>
        <w:autoSpaceDN w:val="0"/>
        <w:adjustRightInd w:val="0"/>
        <w:spacing w:line="276" w:lineRule="auto"/>
        <w:ind w:firstLine="90"/>
        <w:jc w:val="both"/>
        <w:rPr>
          <w:bCs/>
          <w:color w:val="auto"/>
          <w:sz w:val="26"/>
          <w:szCs w:val="26"/>
          <w:lang w:val="nl-NL"/>
        </w:rPr>
      </w:pPr>
      <w:r w:rsidRPr="000625F9">
        <w:rPr>
          <w:b/>
          <w:bCs/>
          <w:color w:val="auto"/>
          <w:sz w:val="26"/>
          <w:szCs w:val="26"/>
          <w:lang w:val="nl-NL"/>
        </w:rPr>
        <w:t>D.</w:t>
      </w:r>
      <w:r w:rsidRPr="000625F9">
        <w:rPr>
          <w:color w:val="auto"/>
          <w:sz w:val="26"/>
          <w:szCs w:val="26"/>
          <w:lang w:val="nl-NL"/>
        </w:rPr>
        <w:t xml:space="preserve"> bốn nút sóng và sáu bụng sóng.</w:t>
      </w:r>
    </w:p>
    <w:p w14:paraId="220D24C9" w14:textId="2DD59CF5" w:rsidR="00E92F12" w:rsidRPr="000625F9" w:rsidRDefault="00F224B2" w:rsidP="00F224B2">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jc w:val="both"/>
        <w:rPr>
          <w:color w:val="auto"/>
          <w:sz w:val="26"/>
          <w:szCs w:val="26"/>
          <w:lang w:val="nl-NL"/>
        </w:rPr>
      </w:pPr>
      <w:r w:rsidRPr="000625F9">
        <w:rPr>
          <w:b/>
          <w:color w:val="0000CC"/>
          <w:sz w:val="26"/>
          <w:szCs w:val="26"/>
          <w:lang w:val="nl-NL"/>
        </w:rPr>
        <w:t>Câu 20:</w:t>
      </w:r>
      <w:r w:rsidRPr="000625F9">
        <w:rPr>
          <w:b/>
          <w:color w:val="0000CC"/>
          <w:sz w:val="26"/>
          <w:szCs w:val="26"/>
          <w:lang w:val="nl-NL"/>
        </w:rPr>
        <w:tab/>
      </w:r>
      <w:r w:rsidR="00E92F12" w:rsidRPr="000625F9">
        <w:rPr>
          <w:color w:val="auto"/>
          <w:sz w:val="26"/>
          <w:szCs w:val="26"/>
          <w:lang w:val="nl-NL"/>
        </w:rPr>
        <w:t xml:space="preserve">Khi nói về sóng dừng trên sợi dây. Phát biểu nào sau đây là </w:t>
      </w:r>
      <w:r w:rsidR="00E92F12" w:rsidRPr="000625F9">
        <w:rPr>
          <w:b/>
          <w:color w:val="auto"/>
          <w:sz w:val="26"/>
          <w:szCs w:val="26"/>
          <w:lang w:val="nl-NL"/>
        </w:rPr>
        <w:t>đúng</w:t>
      </w:r>
      <w:r w:rsidR="00E92F12" w:rsidRPr="000625F9">
        <w:rPr>
          <w:color w:val="auto"/>
          <w:sz w:val="26"/>
          <w:szCs w:val="26"/>
          <w:lang w:val="nl-NL"/>
        </w:rPr>
        <w:t>?</w:t>
      </w:r>
    </w:p>
    <w:p w14:paraId="6D48F0FC" w14:textId="77777777" w:rsidR="00E92F12" w:rsidRPr="000625F9" w:rsidRDefault="00E92F12" w:rsidP="00E92F12">
      <w:pPr>
        <w:widowControl w:val="0"/>
        <w:tabs>
          <w:tab w:val="left" w:pos="2750"/>
          <w:tab w:val="left" w:pos="5216"/>
          <w:tab w:val="left" w:pos="7682"/>
        </w:tabs>
        <w:spacing w:line="276" w:lineRule="auto"/>
        <w:ind w:left="426" w:hanging="284"/>
        <w:jc w:val="both"/>
        <w:rPr>
          <w:rFonts w:eastAsia="Calibri"/>
          <w:color w:val="auto"/>
          <w:sz w:val="26"/>
          <w:szCs w:val="26"/>
          <w:highlight w:val="green"/>
          <w:lang w:val="nl-NL"/>
        </w:rPr>
      </w:pPr>
      <w:r w:rsidRPr="000625F9">
        <w:rPr>
          <w:rFonts w:eastAsia="Calibri"/>
          <w:b/>
          <w:color w:val="auto"/>
          <w:sz w:val="26"/>
          <w:szCs w:val="26"/>
          <w:highlight w:val="green"/>
          <w:lang w:val="nl-NL"/>
        </w:rPr>
        <w:t>A.</w:t>
      </w:r>
      <w:r w:rsidRPr="000625F9">
        <w:rPr>
          <w:rFonts w:eastAsia="Calibri"/>
          <w:color w:val="auto"/>
          <w:sz w:val="26"/>
          <w:szCs w:val="26"/>
          <w:highlight w:val="green"/>
          <w:lang w:val="nl-NL"/>
        </w:rPr>
        <w:t xml:space="preserve"> Những điểm luôn </w:t>
      </w:r>
      <w:r w:rsidRPr="000625F9">
        <w:rPr>
          <w:color w:val="auto"/>
          <w:sz w:val="26"/>
          <w:szCs w:val="26"/>
          <w:highlight w:val="green"/>
          <w:lang w:val="nl-NL"/>
        </w:rPr>
        <w:t>dao động với biên độ cực đại</w:t>
      </w:r>
      <w:r w:rsidRPr="000625F9">
        <w:rPr>
          <w:rFonts w:eastAsia="Calibri"/>
          <w:color w:val="auto"/>
          <w:sz w:val="26"/>
          <w:szCs w:val="26"/>
          <w:highlight w:val="green"/>
          <w:lang w:val="nl-NL"/>
        </w:rPr>
        <w:t xml:space="preserve"> gọi là bụng sóng.</w:t>
      </w:r>
    </w:p>
    <w:p w14:paraId="2251D5B5" w14:textId="77777777" w:rsidR="00E92F12" w:rsidRPr="000625F9" w:rsidRDefault="00E92F12" w:rsidP="00E92F12">
      <w:pPr>
        <w:widowControl w:val="0"/>
        <w:tabs>
          <w:tab w:val="left" w:pos="2750"/>
          <w:tab w:val="left" w:pos="5216"/>
          <w:tab w:val="left" w:pos="7682"/>
        </w:tabs>
        <w:spacing w:line="276" w:lineRule="auto"/>
        <w:ind w:left="426" w:hanging="284"/>
        <w:jc w:val="both"/>
        <w:rPr>
          <w:rFonts w:eastAsia="Calibri"/>
          <w:color w:val="auto"/>
          <w:sz w:val="26"/>
          <w:szCs w:val="26"/>
          <w:lang w:val="nl-NL"/>
        </w:rPr>
      </w:pPr>
      <w:r w:rsidRPr="000625F9">
        <w:rPr>
          <w:rFonts w:eastAsia="Calibri"/>
          <w:b/>
          <w:color w:val="auto"/>
          <w:sz w:val="26"/>
          <w:szCs w:val="26"/>
          <w:lang w:val="nl-NL"/>
        </w:rPr>
        <w:t>B.</w:t>
      </w:r>
      <w:r w:rsidRPr="000625F9">
        <w:rPr>
          <w:rFonts w:eastAsia="Calibri"/>
          <w:color w:val="auto"/>
          <w:sz w:val="26"/>
          <w:szCs w:val="26"/>
          <w:lang w:val="nl-NL"/>
        </w:rPr>
        <w:t xml:space="preserve"> </w:t>
      </w:r>
      <w:r w:rsidRPr="000625F9">
        <w:rPr>
          <w:color w:val="auto"/>
          <w:sz w:val="26"/>
          <w:szCs w:val="26"/>
          <w:lang w:val="nl-NL"/>
        </w:rPr>
        <w:t>Những điểm luôn dao động với biên độ cực đại gọi là nút sóng.</w:t>
      </w:r>
    </w:p>
    <w:p w14:paraId="3880326F" w14:textId="77777777" w:rsidR="00E92F12" w:rsidRPr="000625F9" w:rsidRDefault="00E92F12" w:rsidP="00E92F12">
      <w:pPr>
        <w:widowControl w:val="0"/>
        <w:tabs>
          <w:tab w:val="left" w:pos="2750"/>
          <w:tab w:val="left" w:pos="5216"/>
          <w:tab w:val="left" w:pos="7682"/>
        </w:tabs>
        <w:spacing w:line="276" w:lineRule="auto"/>
        <w:ind w:left="426" w:hanging="284"/>
        <w:jc w:val="both"/>
        <w:rPr>
          <w:color w:val="auto"/>
          <w:sz w:val="26"/>
          <w:szCs w:val="26"/>
          <w:lang w:val="nl-NL"/>
        </w:rPr>
      </w:pPr>
      <w:r w:rsidRPr="000625F9">
        <w:rPr>
          <w:b/>
          <w:color w:val="auto"/>
          <w:sz w:val="26"/>
          <w:szCs w:val="26"/>
          <w:lang w:val="nl-NL"/>
        </w:rPr>
        <w:t xml:space="preserve">C. </w:t>
      </w:r>
      <w:r w:rsidRPr="000625F9">
        <w:rPr>
          <w:color w:val="auto"/>
          <w:sz w:val="26"/>
          <w:szCs w:val="26"/>
          <w:lang w:val="nl-NL"/>
        </w:rPr>
        <w:t xml:space="preserve">Hai nút liên tiếp cách nhau </w:t>
      </w:r>
      <w:r w:rsidRPr="000625F9">
        <w:rPr>
          <w:color w:val="auto"/>
          <w:position w:val="-26"/>
          <w:sz w:val="26"/>
          <w:szCs w:val="26"/>
        </w:rPr>
        <w:object w:dxaOrig="260" w:dyaOrig="680" w14:anchorId="4BDA42B9">
          <v:shape id="_x0000_i1050" type="#_x0000_t75" style="width:13.5pt;height:33.75pt" o:ole="">
            <v:imagedata r:id="rId80" o:title=""/>
          </v:shape>
          <o:OLEObject Type="Embed" ProgID="Equation.DSMT4" ShapeID="_x0000_i1050" DrawAspect="Content" ObjectID="_1775647570" r:id="rId81"/>
        </w:object>
      </w:r>
      <w:r w:rsidRPr="000625F9">
        <w:rPr>
          <w:color w:val="auto"/>
          <w:sz w:val="26"/>
          <w:szCs w:val="26"/>
          <w:lang w:val="nl-NL"/>
        </w:rPr>
        <w:t>, xen giữa chúng là một bụng sóng.</w:t>
      </w:r>
      <w:r w:rsidRPr="000625F9">
        <w:rPr>
          <w:color w:val="auto"/>
          <w:sz w:val="26"/>
          <w:szCs w:val="26"/>
          <w:lang w:val="nl-NL"/>
        </w:rPr>
        <w:tab/>
      </w:r>
    </w:p>
    <w:p w14:paraId="291B9036" w14:textId="77777777" w:rsidR="00E92F12" w:rsidRPr="000625F9" w:rsidRDefault="00E92F12" w:rsidP="00E92F12">
      <w:pPr>
        <w:widowControl w:val="0"/>
        <w:tabs>
          <w:tab w:val="left" w:pos="2750"/>
          <w:tab w:val="left" w:pos="5216"/>
          <w:tab w:val="left" w:pos="7682"/>
        </w:tabs>
        <w:spacing w:line="276" w:lineRule="auto"/>
        <w:ind w:firstLine="180"/>
        <w:jc w:val="both"/>
        <w:rPr>
          <w:color w:val="auto"/>
          <w:sz w:val="26"/>
          <w:szCs w:val="26"/>
          <w:lang w:val="nl-NL"/>
        </w:rPr>
      </w:pPr>
      <w:r w:rsidRPr="000625F9">
        <w:rPr>
          <w:rFonts w:eastAsia="Calibri"/>
          <w:noProof/>
          <w:color w:val="auto"/>
          <w:sz w:val="26"/>
          <w:szCs w:val="26"/>
        </w:rPr>
        <w:drawing>
          <wp:anchor distT="0" distB="0" distL="114300" distR="114300" simplePos="0" relativeHeight="251724800" behindDoc="0" locked="0" layoutInCell="1" allowOverlap="1" wp14:anchorId="34405824" wp14:editId="499AC4D5">
            <wp:simplePos x="0" y="0"/>
            <wp:positionH relativeFrom="column">
              <wp:posOffset>3870960</wp:posOffset>
            </wp:positionH>
            <wp:positionV relativeFrom="paragraph">
              <wp:posOffset>0</wp:posOffset>
            </wp:positionV>
            <wp:extent cx="2025015" cy="792480"/>
            <wp:effectExtent l="0" t="0" r="0" b="7620"/>
            <wp:wrapThrough wrapText="bothSides">
              <wp:wrapPolygon edited="0">
                <wp:start x="0" y="0"/>
                <wp:lineTo x="0" y="21288"/>
                <wp:lineTo x="21336" y="21288"/>
                <wp:lineTo x="21336" y="0"/>
                <wp:lineTo x="0" y="0"/>
              </wp:wrapPolygon>
            </wp:wrapThrough>
            <wp:docPr id="778697401" name="Picture 778697401" descr="150 thay truong tuan ho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697401" name="Picture 778697401" descr="150 thay truong tuan hoa "/>
                    <pic:cNvPicPr/>
                  </pic:nvPicPr>
                  <pic:blipFill>
                    <a:blip r:embed="rId82">
                      <a:extLst>
                        <a:ext uri="{28A0092B-C50C-407E-A947-70E740481C1C}">
                          <a14:useLocalDpi xmlns:a14="http://schemas.microsoft.com/office/drawing/2010/main" val="0"/>
                        </a:ext>
                      </a:extLst>
                    </a:blip>
                    <a:stretch>
                      <a:fillRect/>
                    </a:stretch>
                  </pic:blipFill>
                  <pic:spPr>
                    <a:xfrm>
                      <a:off x="0" y="0"/>
                      <a:ext cx="2025015" cy="792480"/>
                    </a:xfrm>
                    <a:prstGeom prst="rect">
                      <a:avLst/>
                    </a:prstGeom>
                  </pic:spPr>
                </pic:pic>
              </a:graphicData>
            </a:graphic>
            <wp14:sizeRelH relativeFrom="margin">
              <wp14:pctWidth>0</wp14:pctWidth>
            </wp14:sizeRelH>
            <wp14:sizeRelV relativeFrom="margin">
              <wp14:pctHeight>0</wp14:pctHeight>
            </wp14:sizeRelV>
          </wp:anchor>
        </w:drawing>
      </w:r>
      <w:r w:rsidRPr="000625F9">
        <w:rPr>
          <w:b/>
          <w:color w:val="auto"/>
          <w:sz w:val="26"/>
          <w:szCs w:val="26"/>
          <w:lang w:val="nl-NL"/>
        </w:rPr>
        <w:t xml:space="preserve">D. </w:t>
      </w:r>
      <w:r w:rsidRPr="000625F9">
        <w:rPr>
          <w:color w:val="auto"/>
          <w:sz w:val="26"/>
          <w:szCs w:val="26"/>
          <w:lang w:val="nl-NL"/>
        </w:rPr>
        <w:t xml:space="preserve">Hai bụng liên tiếp cách nhau </w:t>
      </w:r>
      <w:r w:rsidRPr="000625F9">
        <w:rPr>
          <w:color w:val="auto"/>
          <w:position w:val="-26"/>
          <w:sz w:val="26"/>
          <w:szCs w:val="26"/>
        </w:rPr>
        <w:object w:dxaOrig="260" w:dyaOrig="680" w14:anchorId="0F3E9272">
          <v:shape id="_x0000_i1051" type="#_x0000_t75" style="width:13.5pt;height:33.75pt" o:ole="">
            <v:imagedata r:id="rId80" o:title=""/>
          </v:shape>
          <o:OLEObject Type="Embed" ProgID="Equation.DSMT4" ShapeID="_x0000_i1051" DrawAspect="Content" ObjectID="_1775647571" r:id="rId83"/>
        </w:object>
      </w:r>
      <w:r w:rsidRPr="000625F9">
        <w:rPr>
          <w:color w:val="auto"/>
          <w:sz w:val="26"/>
          <w:szCs w:val="26"/>
          <w:lang w:val="nl-NL"/>
        </w:rPr>
        <w:t>, xen giữa chúng là một nút sóng.</w:t>
      </w:r>
      <w:r w:rsidRPr="000625F9">
        <w:rPr>
          <w:color w:val="auto"/>
          <w:sz w:val="26"/>
          <w:szCs w:val="26"/>
          <w:lang w:val="nl-NL"/>
        </w:rPr>
        <w:tab/>
        <w:t>.</w:t>
      </w:r>
      <w:r w:rsidRPr="000625F9">
        <w:rPr>
          <w:color w:val="auto"/>
          <w:sz w:val="26"/>
          <w:szCs w:val="26"/>
          <w:lang w:val="nl-NL"/>
        </w:rPr>
        <w:tab/>
      </w:r>
    </w:p>
    <w:p w14:paraId="217830D3" w14:textId="661AD120" w:rsidR="00E92F12" w:rsidRPr="000625F9" w:rsidRDefault="00F224B2" w:rsidP="00F224B2">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jc w:val="both"/>
        <w:rPr>
          <w:color w:val="auto"/>
          <w:sz w:val="26"/>
          <w:szCs w:val="26"/>
          <w:lang w:val="fr-FR"/>
        </w:rPr>
      </w:pPr>
      <w:r w:rsidRPr="000625F9">
        <w:rPr>
          <w:b/>
          <w:color w:val="0000CC"/>
          <w:sz w:val="26"/>
          <w:szCs w:val="26"/>
          <w:lang w:val="fr-FR"/>
        </w:rPr>
        <w:t>Câu 21:</w:t>
      </w:r>
      <w:r w:rsidRPr="000625F9">
        <w:rPr>
          <w:b/>
          <w:color w:val="0000CC"/>
          <w:sz w:val="26"/>
          <w:szCs w:val="26"/>
          <w:lang w:val="fr-FR"/>
        </w:rPr>
        <w:tab/>
      </w:r>
      <w:r w:rsidR="00E92F12" w:rsidRPr="000625F9">
        <w:rPr>
          <w:color w:val="auto"/>
          <w:sz w:val="26"/>
          <w:szCs w:val="26"/>
          <w:lang w:val="nl-NL"/>
        </w:rPr>
        <w:tab/>
        <w:t xml:space="preserve">Khi nói về sóng dừng trên sợi dây. </w:t>
      </w:r>
      <w:r w:rsidR="00E92F12" w:rsidRPr="000625F9">
        <w:rPr>
          <w:color w:val="auto"/>
          <w:sz w:val="26"/>
          <w:szCs w:val="26"/>
          <w:lang w:val="fr-FR"/>
        </w:rPr>
        <w:t xml:space="preserve">Phát biểu nào sau đây là </w:t>
      </w:r>
      <w:r w:rsidR="00E92F12" w:rsidRPr="000625F9">
        <w:rPr>
          <w:b/>
          <w:color w:val="auto"/>
          <w:sz w:val="26"/>
          <w:szCs w:val="26"/>
          <w:lang w:val="fr-FR"/>
        </w:rPr>
        <w:t>sai?</w:t>
      </w:r>
    </w:p>
    <w:p w14:paraId="1AF5D3E4" w14:textId="77777777" w:rsidR="00E92F12" w:rsidRPr="000625F9" w:rsidRDefault="00E92F12" w:rsidP="00E92F12">
      <w:pPr>
        <w:widowControl w:val="0"/>
        <w:tabs>
          <w:tab w:val="left" w:pos="2750"/>
          <w:tab w:val="left" w:pos="5216"/>
          <w:tab w:val="left" w:pos="7682"/>
        </w:tabs>
        <w:spacing w:line="276" w:lineRule="auto"/>
        <w:ind w:left="426" w:hanging="246"/>
        <w:jc w:val="both"/>
        <w:rPr>
          <w:rFonts w:eastAsia="Calibri"/>
          <w:color w:val="auto"/>
          <w:sz w:val="26"/>
          <w:szCs w:val="26"/>
          <w:highlight w:val="green"/>
          <w:lang w:val="fr-FR"/>
        </w:rPr>
      </w:pPr>
      <w:r w:rsidRPr="000625F9">
        <w:rPr>
          <w:rFonts w:eastAsia="Calibri"/>
          <w:b/>
          <w:color w:val="auto"/>
          <w:sz w:val="26"/>
          <w:szCs w:val="26"/>
          <w:highlight w:val="green"/>
          <w:lang w:val="fr-FR"/>
        </w:rPr>
        <w:t>A.</w:t>
      </w:r>
      <w:r w:rsidRPr="000625F9">
        <w:rPr>
          <w:rFonts w:eastAsia="Calibri"/>
          <w:color w:val="auto"/>
          <w:sz w:val="26"/>
          <w:szCs w:val="26"/>
          <w:highlight w:val="green"/>
          <w:lang w:val="fr-FR"/>
        </w:rPr>
        <w:t xml:space="preserve"> Những điểm luôn </w:t>
      </w:r>
      <w:r w:rsidRPr="000625F9">
        <w:rPr>
          <w:color w:val="auto"/>
          <w:sz w:val="26"/>
          <w:szCs w:val="26"/>
          <w:highlight w:val="green"/>
          <w:lang w:val="fr-FR"/>
        </w:rPr>
        <w:t>dao động với biên độ cực đại</w:t>
      </w:r>
      <w:r w:rsidRPr="000625F9">
        <w:rPr>
          <w:rFonts w:eastAsia="Calibri"/>
          <w:color w:val="auto"/>
          <w:sz w:val="26"/>
          <w:szCs w:val="26"/>
          <w:highlight w:val="green"/>
          <w:lang w:val="fr-FR"/>
        </w:rPr>
        <w:t xml:space="preserve"> gọi là nút sóng.</w:t>
      </w:r>
    </w:p>
    <w:p w14:paraId="63CE7F02" w14:textId="77777777" w:rsidR="00E92F12" w:rsidRPr="000625F9" w:rsidRDefault="00E92F12" w:rsidP="00E92F12">
      <w:pPr>
        <w:widowControl w:val="0"/>
        <w:tabs>
          <w:tab w:val="left" w:pos="2750"/>
          <w:tab w:val="left" w:pos="5216"/>
          <w:tab w:val="left" w:pos="7682"/>
        </w:tabs>
        <w:spacing w:line="276" w:lineRule="auto"/>
        <w:ind w:left="426" w:hanging="246"/>
        <w:jc w:val="both"/>
        <w:rPr>
          <w:rFonts w:eastAsia="Calibri"/>
          <w:color w:val="auto"/>
          <w:sz w:val="26"/>
          <w:szCs w:val="26"/>
          <w:lang w:val="fr-FR"/>
        </w:rPr>
      </w:pPr>
      <w:r w:rsidRPr="000625F9">
        <w:rPr>
          <w:rFonts w:eastAsia="Calibri"/>
          <w:b/>
          <w:color w:val="auto"/>
          <w:sz w:val="26"/>
          <w:szCs w:val="26"/>
          <w:lang w:val="fr-FR"/>
        </w:rPr>
        <w:t>B.</w:t>
      </w:r>
      <w:r w:rsidRPr="000625F9">
        <w:rPr>
          <w:rFonts w:eastAsia="Calibri"/>
          <w:color w:val="auto"/>
          <w:sz w:val="26"/>
          <w:szCs w:val="26"/>
          <w:lang w:val="fr-FR"/>
        </w:rPr>
        <w:t xml:space="preserve"> </w:t>
      </w:r>
      <w:r w:rsidRPr="000625F9">
        <w:rPr>
          <w:color w:val="auto"/>
          <w:sz w:val="26"/>
          <w:szCs w:val="26"/>
          <w:lang w:val="fr-FR"/>
        </w:rPr>
        <w:t>Những điểm luôn dao động với biên độ cực đại gọi là bụng sóng.</w:t>
      </w:r>
    </w:p>
    <w:p w14:paraId="03EB5DE0" w14:textId="77777777" w:rsidR="00E92F12" w:rsidRPr="000625F9" w:rsidRDefault="00E92F12" w:rsidP="00E92F12">
      <w:pPr>
        <w:widowControl w:val="0"/>
        <w:tabs>
          <w:tab w:val="left" w:pos="2750"/>
          <w:tab w:val="left" w:pos="5216"/>
          <w:tab w:val="left" w:pos="7682"/>
        </w:tabs>
        <w:spacing w:line="276" w:lineRule="auto"/>
        <w:ind w:left="426" w:hanging="246"/>
        <w:jc w:val="both"/>
        <w:rPr>
          <w:color w:val="auto"/>
          <w:sz w:val="26"/>
          <w:szCs w:val="26"/>
          <w:lang w:val="fr-FR"/>
        </w:rPr>
      </w:pPr>
      <w:r w:rsidRPr="000625F9">
        <w:rPr>
          <w:b/>
          <w:color w:val="auto"/>
          <w:sz w:val="26"/>
          <w:szCs w:val="26"/>
          <w:lang w:val="fr-FR"/>
        </w:rPr>
        <w:t xml:space="preserve">C. </w:t>
      </w:r>
      <w:r w:rsidRPr="000625F9">
        <w:rPr>
          <w:color w:val="auto"/>
          <w:sz w:val="26"/>
          <w:szCs w:val="26"/>
          <w:lang w:val="fr-FR"/>
        </w:rPr>
        <w:t>Khoảng cách giữa hai nút liên tiếp bằng một phần tư bước sóng .</w:t>
      </w:r>
      <w:r w:rsidRPr="000625F9">
        <w:rPr>
          <w:color w:val="auto"/>
          <w:sz w:val="26"/>
          <w:szCs w:val="26"/>
          <w:lang w:val="fr-FR"/>
        </w:rPr>
        <w:tab/>
      </w:r>
      <w:r w:rsidRPr="000625F9">
        <w:rPr>
          <w:color w:val="auto"/>
          <w:sz w:val="26"/>
          <w:szCs w:val="26"/>
          <w:lang w:val="fr-FR"/>
        </w:rPr>
        <w:tab/>
      </w:r>
    </w:p>
    <w:p w14:paraId="777D0E4C" w14:textId="77777777" w:rsidR="00E92F12" w:rsidRPr="000625F9" w:rsidRDefault="00E92F12" w:rsidP="00E92F12">
      <w:pPr>
        <w:widowControl w:val="0"/>
        <w:tabs>
          <w:tab w:val="left" w:pos="2750"/>
          <w:tab w:val="left" w:pos="5216"/>
          <w:tab w:val="left" w:pos="7682"/>
        </w:tabs>
        <w:spacing w:line="276" w:lineRule="auto"/>
        <w:ind w:left="426" w:hanging="246"/>
        <w:jc w:val="both"/>
        <w:rPr>
          <w:color w:val="auto"/>
          <w:sz w:val="26"/>
          <w:szCs w:val="26"/>
          <w:lang w:val="nl-NL"/>
        </w:rPr>
      </w:pPr>
      <w:r w:rsidRPr="000625F9">
        <w:rPr>
          <w:b/>
          <w:color w:val="auto"/>
          <w:sz w:val="26"/>
          <w:szCs w:val="26"/>
          <w:lang w:val="fr-FR"/>
        </w:rPr>
        <w:t xml:space="preserve">D. </w:t>
      </w:r>
      <w:r w:rsidRPr="000625F9">
        <w:rPr>
          <w:color w:val="auto"/>
          <w:sz w:val="26"/>
          <w:szCs w:val="26"/>
          <w:lang w:val="fr-FR"/>
        </w:rPr>
        <w:t>Khoảng cách giữa hai nút liên tiếp bằng một nửa bước sóng .</w:t>
      </w:r>
      <w:r w:rsidRPr="000625F9">
        <w:rPr>
          <w:color w:val="auto"/>
          <w:sz w:val="26"/>
          <w:szCs w:val="26"/>
          <w:lang w:val="fr-FR"/>
        </w:rPr>
        <w:tab/>
      </w:r>
    </w:p>
    <w:p w14:paraId="139A7518" w14:textId="18CC064F" w:rsidR="00E92F12" w:rsidRPr="000625F9" w:rsidRDefault="00F224B2" w:rsidP="00F224B2">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jc w:val="both"/>
        <w:rPr>
          <w:color w:val="auto"/>
          <w:sz w:val="26"/>
          <w:szCs w:val="26"/>
        </w:rPr>
      </w:pPr>
      <w:r w:rsidRPr="000625F9">
        <w:rPr>
          <w:b/>
          <w:color w:val="0000CC"/>
          <w:sz w:val="26"/>
          <w:szCs w:val="26"/>
        </w:rPr>
        <w:t>Câu 22:</w:t>
      </w:r>
      <w:r w:rsidRPr="000625F9">
        <w:rPr>
          <w:b/>
          <w:color w:val="0000CC"/>
          <w:sz w:val="26"/>
          <w:szCs w:val="26"/>
        </w:rPr>
        <w:tab/>
      </w:r>
      <w:r w:rsidR="00E92F12" w:rsidRPr="000625F9">
        <w:rPr>
          <w:color w:val="auto"/>
          <w:sz w:val="26"/>
          <w:szCs w:val="26"/>
          <w:lang w:val="nl-NL"/>
        </w:rPr>
        <w:t xml:space="preserve">Trên một sợi dây có chiều dài ℓ, hai đầu cố định, đang có sóng dừng. Trên dây có một bụng sóng. Biết tốc độ truyền sóng trên dây là v không đổi. </w:t>
      </w:r>
      <w:r w:rsidR="00E92F12" w:rsidRPr="000625F9">
        <w:rPr>
          <w:color w:val="auto"/>
          <w:sz w:val="26"/>
          <w:szCs w:val="26"/>
        </w:rPr>
        <w:t xml:space="preserve">Tần số của sóng là </w:t>
      </w:r>
    </w:p>
    <w:p w14:paraId="278ADA62" w14:textId="77777777" w:rsidR="00E92F12" w:rsidRPr="000625F9" w:rsidRDefault="00E92F12" w:rsidP="00E92F12">
      <w:pPr>
        <w:widowControl w:val="0"/>
        <w:tabs>
          <w:tab w:val="left" w:pos="2750"/>
          <w:tab w:val="left" w:pos="5216"/>
          <w:tab w:val="left" w:pos="7682"/>
        </w:tabs>
        <w:spacing w:line="276" w:lineRule="auto"/>
        <w:ind w:left="426" w:hanging="246"/>
        <w:jc w:val="both"/>
        <w:rPr>
          <w:color w:val="auto"/>
          <w:sz w:val="26"/>
          <w:szCs w:val="26"/>
        </w:rPr>
      </w:pPr>
      <w:r w:rsidRPr="000625F9">
        <w:rPr>
          <w:b/>
          <w:color w:val="auto"/>
          <w:sz w:val="26"/>
          <w:szCs w:val="26"/>
        </w:rPr>
        <w:t>A.</w:t>
      </w:r>
      <m:oMath>
        <m:r>
          <m:rPr>
            <m:sty m:val="bi"/>
          </m:rPr>
          <w:rPr>
            <w:rFonts w:ascii="Cambria Math" w:hAnsi="Cambria Math"/>
            <w:color w:val="auto"/>
            <w:sz w:val="26"/>
            <w:szCs w:val="26"/>
          </w:rPr>
          <m:t xml:space="preserve"> </m:t>
        </m:r>
        <m:f>
          <m:fPr>
            <m:ctrlPr>
              <w:rPr>
                <w:rFonts w:ascii="Cambria Math" w:hAnsi="Cambria Math"/>
                <w:color w:val="auto"/>
                <w:sz w:val="26"/>
                <w:szCs w:val="26"/>
              </w:rPr>
            </m:ctrlPr>
          </m:fPr>
          <m:num>
            <m:r>
              <m:rPr>
                <m:sty m:val="p"/>
              </m:rPr>
              <w:rPr>
                <w:rFonts w:ascii="Cambria Math" w:hAnsi="Cambria Math"/>
                <w:color w:val="auto"/>
                <w:sz w:val="26"/>
                <w:szCs w:val="26"/>
              </w:rPr>
              <m:t>v</m:t>
            </m:r>
          </m:num>
          <m:den>
            <m:r>
              <m:rPr>
                <m:sty m:val="p"/>
              </m:rPr>
              <w:rPr>
                <w:rFonts w:ascii="Cambria Math" w:hAnsi="Cambria Math"/>
                <w:color w:val="auto"/>
                <w:sz w:val="26"/>
                <w:szCs w:val="26"/>
              </w:rPr>
              <m:t>l</m:t>
            </m:r>
          </m:den>
        </m:f>
      </m:oMath>
      <w:r w:rsidRPr="000625F9">
        <w:rPr>
          <w:color w:val="auto"/>
          <w:sz w:val="26"/>
          <w:szCs w:val="26"/>
        </w:rPr>
        <w:t>.</w:t>
      </w:r>
      <w:r w:rsidRPr="000625F9">
        <w:rPr>
          <w:b/>
          <w:color w:val="auto"/>
          <w:sz w:val="26"/>
          <w:szCs w:val="26"/>
        </w:rPr>
        <w:tab/>
        <w:t>B.</w:t>
      </w:r>
      <m:oMath>
        <m:r>
          <m:rPr>
            <m:sty m:val="bi"/>
          </m:rPr>
          <w:rPr>
            <w:rFonts w:ascii="Cambria Math" w:hAnsi="Cambria Math"/>
            <w:color w:val="auto"/>
            <w:sz w:val="26"/>
            <w:szCs w:val="26"/>
          </w:rPr>
          <m:t xml:space="preserve"> </m:t>
        </m:r>
        <m:f>
          <m:fPr>
            <m:ctrlPr>
              <w:rPr>
                <w:rFonts w:ascii="Cambria Math" w:hAnsi="Cambria Math"/>
                <w:color w:val="auto"/>
                <w:sz w:val="26"/>
                <w:szCs w:val="26"/>
              </w:rPr>
            </m:ctrlPr>
          </m:fPr>
          <m:num>
            <m:r>
              <m:rPr>
                <m:sty m:val="p"/>
              </m:rPr>
              <w:rPr>
                <w:rFonts w:ascii="Cambria Math" w:hAnsi="Cambria Math"/>
                <w:color w:val="auto"/>
                <w:sz w:val="26"/>
                <w:szCs w:val="26"/>
              </w:rPr>
              <m:t>v</m:t>
            </m:r>
          </m:num>
          <m:den>
            <m:r>
              <m:rPr>
                <m:sty m:val="p"/>
              </m:rPr>
              <w:rPr>
                <w:rFonts w:ascii="Cambria Math" w:hAnsi="Cambria Math"/>
                <w:color w:val="auto"/>
                <w:sz w:val="26"/>
                <w:szCs w:val="26"/>
              </w:rPr>
              <m:t>2l</m:t>
            </m:r>
          </m:den>
        </m:f>
      </m:oMath>
      <w:r w:rsidRPr="000625F9">
        <w:rPr>
          <w:color w:val="auto"/>
          <w:sz w:val="26"/>
          <w:szCs w:val="26"/>
        </w:rPr>
        <w:t>.</w:t>
      </w:r>
      <w:r w:rsidRPr="000625F9">
        <w:rPr>
          <w:b/>
          <w:color w:val="auto"/>
          <w:sz w:val="26"/>
          <w:szCs w:val="26"/>
        </w:rPr>
        <w:tab/>
        <w:t>C.</w:t>
      </w:r>
      <m:oMath>
        <m:r>
          <m:rPr>
            <m:sty m:val="bi"/>
          </m:rPr>
          <w:rPr>
            <w:rFonts w:ascii="Cambria Math" w:hAnsi="Cambria Math"/>
            <w:color w:val="auto"/>
            <w:sz w:val="26"/>
            <w:szCs w:val="26"/>
          </w:rPr>
          <m:t xml:space="preserve"> </m:t>
        </m:r>
        <m:f>
          <m:fPr>
            <m:ctrlPr>
              <w:rPr>
                <w:rFonts w:ascii="Cambria Math" w:hAnsi="Cambria Math"/>
                <w:color w:val="auto"/>
                <w:sz w:val="26"/>
                <w:szCs w:val="26"/>
              </w:rPr>
            </m:ctrlPr>
          </m:fPr>
          <m:num>
            <m:r>
              <m:rPr>
                <m:sty m:val="p"/>
              </m:rPr>
              <w:rPr>
                <w:rFonts w:ascii="Cambria Math" w:hAnsi="Cambria Math"/>
                <w:color w:val="auto"/>
                <w:sz w:val="26"/>
                <w:szCs w:val="26"/>
              </w:rPr>
              <m:t>2v</m:t>
            </m:r>
          </m:num>
          <m:den>
            <m:r>
              <m:rPr>
                <m:sty m:val="p"/>
              </m:rPr>
              <w:rPr>
                <w:rFonts w:ascii="Cambria Math" w:hAnsi="Cambria Math"/>
                <w:color w:val="auto"/>
                <w:sz w:val="26"/>
                <w:szCs w:val="26"/>
              </w:rPr>
              <m:t>l</m:t>
            </m:r>
          </m:den>
        </m:f>
      </m:oMath>
      <w:r w:rsidRPr="000625F9">
        <w:rPr>
          <w:color w:val="auto"/>
          <w:sz w:val="26"/>
          <w:szCs w:val="26"/>
        </w:rPr>
        <w:t>.</w:t>
      </w:r>
      <w:r w:rsidRPr="000625F9">
        <w:rPr>
          <w:b/>
          <w:color w:val="auto"/>
          <w:sz w:val="26"/>
          <w:szCs w:val="26"/>
        </w:rPr>
        <w:tab/>
      </w:r>
      <w:r w:rsidRPr="000625F9">
        <w:rPr>
          <w:b/>
          <w:color w:val="auto"/>
          <w:sz w:val="26"/>
          <w:szCs w:val="26"/>
        </w:rPr>
        <w:tab/>
        <w:t xml:space="preserve">D. </w:t>
      </w:r>
      <m:oMath>
        <m:f>
          <m:fPr>
            <m:ctrlPr>
              <w:rPr>
                <w:rFonts w:ascii="Cambria Math" w:hAnsi="Cambria Math"/>
                <w:color w:val="auto"/>
                <w:sz w:val="26"/>
                <w:szCs w:val="26"/>
              </w:rPr>
            </m:ctrlPr>
          </m:fPr>
          <m:num>
            <m:r>
              <m:rPr>
                <m:sty m:val="p"/>
              </m:rPr>
              <w:rPr>
                <w:rFonts w:ascii="Cambria Math" w:hAnsi="Cambria Math"/>
                <w:color w:val="auto"/>
                <w:sz w:val="26"/>
                <w:szCs w:val="26"/>
              </w:rPr>
              <m:t>v</m:t>
            </m:r>
          </m:num>
          <m:den>
            <m:r>
              <m:rPr>
                <m:sty m:val="p"/>
              </m:rPr>
              <w:rPr>
                <w:rFonts w:ascii="Cambria Math" w:hAnsi="Cambria Math"/>
                <w:color w:val="auto"/>
                <w:sz w:val="26"/>
                <w:szCs w:val="26"/>
              </w:rPr>
              <m:t>4l</m:t>
            </m:r>
          </m:den>
        </m:f>
      </m:oMath>
      <w:r w:rsidRPr="000625F9">
        <w:rPr>
          <w:color w:val="auto"/>
          <w:sz w:val="26"/>
          <w:szCs w:val="26"/>
        </w:rPr>
        <w:t>.</w:t>
      </w:r>
    </w:p>
    <w:p w14:paraId="14E8B214" w14:textId="41594580" w:rsidR="00E92F12" w:rsidRPr="000625F9" w:rsidRDefault="00F224B2" w:rsidP="00F224B2">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jc w:val="both"/>
        <w:rPr>
          <w:color w:val="auto"/>
          <w:sz w:val="26"/>
          <w:szCs w:val="26"/>
        </w:rPr>
      </w:pPr>
      <w:r w:rsidRPr="000625F9">
        <w:rPr>
          <w:b/>
          <w:color w:val="0000CC"/>
          <w:sz w:val="26"/>
          <w:szCs w:val="26"/>
        </w:rPr>
        <w:t>Câu 23:</w:t>
      </w:r>
      <w:r w:rsidRPr="000625F9">
        <w:rPr>
          <w:b/>
          <w:color w:val="0000CC"/>
          <w:sz w:val="26"/>
          <w:szCs w:val="26"/>
        </w:rPr>
        <w:tab/>
      </w:r>
      <w:r w:rsidR="00E92F12" w:rsidRPr="000625F9">
        <w:rPr>
          <w:color w:val="auto"/>
          <w:sz w:val="26"/>
          <w:szCs w:val="26"/>
        </w:rPr>
        <w:t xml:space="preserve">Trên một sợi dây có sóng dừng với bước sóng là </w:t>
      </w:r>
      <w:r w:rsidR="00E92F12" w:rsidRPr="000625F9">
        <w:rPr>
          <w:rFonts w:eastAsia="Segoe UI Symbol"/>
          <w:color w:val="auto"/>
          <w:sz w:val="26"/>
          <w:szCs w:val="26"/>
        </w:rPr>
        <w:t>λ</w:t>
      </w:r>
      <w:r w:rsidR="00E92F12" w:rsidRPr="000625F9">
        <w:rPr>
          <w:color w:val="auto"/>
          <w:sz w:val="26"/>
          <w:szCs w:val="26"/>
        </w:rPr>
        <w:t xml:space="preserve">. Khoảng cách giữa hai nút sóng liền kề là </w:t>
      </w:r>
    </w:p>
    <w:p w14:paraId="3E045FE4" w14:textId="77777777" w:rsidR="00E92F12" w:rsidRPr="000625F9" w:rsidRDefault="00E92F12" w:rsidP="00E92F12">
      <w:pPr>
        <w:widowControl w:val="0"/>
        <w:tabs>
          <w:tab w:val="left" w:pos="2750"/>
          <w:tab w:val="left" w:pos="5216"/>
          <w:tab w:val="left" w:pos="7682"/>
        </w:tabs>
        <w:spacing w:line="276" w:lineRule="auto"/>
        <w:ind w:left="426" w:hanging="246"/>
        <w:jc w:val="both"/>
        <w:rPr>
          <w:color w:val="auto"/>
          <w:sz w:val="24"/>
          <w:szCs w:val="24"/>
        </w:rPr>
      </w:pPr>
      <w:r w:rsidRPr="000625F9">
        <w:rPr>
          <w:b/>
          <w:color w:val="auto"/>
          <w:sz w:val="24"/>
          <w:szCs w:val="24"/>
        </w:rPr>
        <w:t>A.</w:t>
      </w:r>
      <m:oMath>
        <m:f>
          <m:fPr>
            <m:ctrlPr>
              <w:rPr>
                <w:rFonts w:ascii="Cambria Math" w:hAnsi="Cambria Math"/>
                <w:color w:val="auto"/>
                <w:sz w:val="24"/>
                <w:szCs w:val="24"/>
              </w:rPr>
            </m:ctrlPr>
          </m:fPr>
          <m:num>
            <m:r>
              <m:rPr>
                <m:sty m:val="p"/>
              </m:rPr>
              <w:rPr>
                <w:rFonts w:ascii="Cambria Math" w:hAnsi="Cambria Math"/>
                <w:color w:val="auto"/>
                <w:sz w:val="24"/>
                <w:szCs w:val="24"/>
              </w:rPr>
              <m:t>λ</m:t>
            </m:r>
          </m:num>
          <m:den>
            <m:r>
              <m:rPr>
                <m:sty m:val="p"/>
              </m:rPr>
              <w:rPr>
                <w:rFonts w:ascii="Cambria Math" w:hAnsi="Cambria Math"/>
                <w:color w:val="auto"/>
                <w:sz w:val="24"/>
                <w:szCs w:val="24"/>
              </w:rPr>
              <m:t xml:space="preserve"> 2</m:t>
            </m:r>
          </m:den>
        </m:f>
        <m:r>
          <w:rPr>
            <w:rFonts w:ascii="Cambria Math" w:hAnsi="Cambria Math"/>
            <w:color w:val="auto"/>
            <w:sz w:val="24"/>
            <w:szCs w:val="24"/>
          </w:rPr>
          <m:t>.</m:t>
        </m:r>
      </m:oMath>
      <w:r w:rsidRPr="000625F9">
        <w:rPr>
          <w:b/>
          <w:color w:val="auto"/>
          <w:sz w:val="24"/>
          <w:szCs w:val="24"/>
        </w:rPr>
        <w:tab/>
        <w:t xml:space="preserve">B. </w:t>
      </w:r>
      <w:r w:rsidRPr="000625F9">
        <w:rPr>
          <w:color w:val="auto"/>
          <w:sz w:val="24"/>
          <w:szCs w:val="24"/>
        </w:rPr>
        <w:t>2</w:t>
      </w:r>
      <w:r w:rsidRPr="000625F9">
        <w:rPr>
          <w:rFonts w:eastAsia="Segoe UI Symbol"/>
          <w:color w:val="auto"/>
          <w:sz w:val="24"/>
          <w:szCs w:val="24"/>
        </w:rPr>
        <w:t>λ.</w:t>
      </w:r>
      <w:r w:rsidRPr="000625F9">
        <w:rPr>
          <w:b/>
          <w:color w:val="auto"/>
          <w:sz w:val="24"/>
          <w:szCs w:val="24"/>
        </w:rPr>
        <w:tab/>
        <w:t>C.</w:t>
      </w:r>
      <m:oMath>
        <m:r>
          <m:rPr>
            <m:sty m:val="bi"/>
          </m:rPr>
          <w:rPr>
            <w:rFonts w:ascii="Cambria Math" w:hAnsi="Cambria Math"/>
            <w:color w:val="auto"/>
            <w:sz w:val="24"/>
            <w:szCs w:val="24"/>
          </w:rPr>
          <m:t xml:space="preserve"> </m:t>
        </m:r>
        <m:f>
          <m:fPr>
            <m:ctrlPr>
              <w:rPr>
                <w:rFonts w:ascii="Cambria Math" w:hAnsi="Cambria Math"/>
                <w:color w:val="auto"/>
                <w:sz w:val="24"/>
                <w:szCs w:val="24"/>
              </w:rPr>
            </m:ctrlPr>
          </m:fPr>
          <m:num>
            <m:r>
              <m:rPr>
                <m:sty m:val="p"/>
              </m:rPr>
              <w:rPr>
                <w:rFonts w:ascii="Cambria Math" w:hAnsi="Cambria Math"/>
                <w:color w:val="auto"/>
                <w:sz w:val="24"/>
                <w:szCs w:val="24"/>
              </w:rPr>
              <m:t>λ</m:t>
            </m:r>
          </m:num>
          <m:den>
            <m:r>
              <m:rPr>
                <m:sty m:val="p"/>
              </m:rPr>
              <w:rPr>
                <w:rFonts w:ascii="Cambria Math" w:hAnsi="Cambria Math"/>
                <w:color w:val="auto"/>
                <w:sz w:val="24"/>
                <w:szCs w:val="24"/>
              </w:rPr>
              <m:t>4</m:t>
            </m:r>
          </m:den>
        </m:f>
      </m:oMath>
      <w:r w:rsidRPr="000625F9">
        <w:rPr>
          <w:color w:val="auto"/>
          <w:sz w:val="24"/>
          <w:szCs w:val="24"/>
        </w:rPr>
        <w:t>.</w:t>
      </w:r>
      <w:r w:rsidRPr="000625F9">
        <w:rPr>
          <w:b/>
          <w:color w:val="auto"/>
          <w:sz w:val="24"/>
          <w:szCs w:val="24"/>
        </w:rPr>
        <w:tab/>
      </w:r>
      <w:r w:rsidRPr="000625F9">
        <w:rPr>
          <w:b/>
          <w:color w:val="auto"/>
          <w:sz w:val="24"/>
          <w:szCs w:val="24"/>
        </w:rPr>
        <w:tab/>
        <w:t xml:space="preserve">D. </w:t>
      </w:r>
      <w:r w:rsidRPr="000625F9">
        <w:rPr>
          <w:rFonts w:eastAsia="Segoe UI Symbol"/>
          <w:color w:val="auto"/>
          <w:sz w:val="24"/>
          <w:szCs w:val="24"/>
        </w:rPr>
        <w:t>λ.</w:t>
      </w:r>
    </w:p>
    <w:p w14:paraId="48DF7143" w14:textId="1FDB7662" w:rsidR="00E92F12" w:rsidRPr="000625F9" w:rsidRDefault="00F224B2" w:rsidP="00F224B2">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jc w:val="both"/>
        <w:rPr>
          <w:color w:val="auto"/>
          <w:sz w:val="26"/>
          <w:szCs w:val="26"/>
        </w:rPr>
      </w:pPr>
      <w:r w:rsidRPr="000625F9">
        <w:rPr>
          <w:b/>
          <w:color w:val="0000CC"/>
          <w:sz w:val="26"/>
          <w:szCs w:val="26"/>
        </w:rPr>
        <w:t>Câu 24:</w:t>
      </w:r>
      <w:r w:rsidRPr="000625F9">
        <w:rPr>
          <w:b/>
          <w:color w:val="0000CC"/>
          <w:sz w:val="26"/>
          <w:szCs w:val="26"/>
        </w:rPr>
        <w:tab/>
      </w:r>
      <w:r w:rsidR="00E92F12" w:rsidRPr="000625F9">
        <w:rPr>
          <w:color w:val="auto"/>
          <w:sz w:val="26"/>
          <w:szCs w:val="26"/>
        </w:rPr>
        <w:t xml:space="preserve">Điều nào sau đây là </w:t>
      </w:r>
      <w:r w:rsidR="00E92F12" w:rsidRPr="000625F9">
        <w:rPr>
          <w:b/>
          <w:i/>
          <w:color w:val="auto"/>
          <w:sz w:val="26"/>
          <w:szCs w:val="26"/>
        </w:rPr>
        <w:t>sai</w:t>
      </w:r>
      <w:r w:rsidR="00E92F12" w:rsidRPr="000625F9">
        <w:rPr>
          <w:color w:val="auto"/>
          <w:sz w:val="26"/>
          <w:szCs w:val="26"/>
        </w:rPr>
        <w:t xml:space="preserve"> khi nói về sóng dừng? </w:t>
      </w:r>
    </w:p>
    <w:p w14:paraId="3F090376" w14:textId="77777777" w:rsidR="00E92F12" w:rsidRPr="000625F9" w:rsidRDefault="00E92F12" w:rsidP="00E92F12">
      <w:pPr>
        <w:widowControl w:val="0"/>
        <w:tabs>
          <w:tab w:val="left" w:pos="2750"/>
          <w:tab w:val="left" w:pos="5216"/>
          <w:tab w:val="left" w:pos="7682"/>
        </w:tabs>
        <w:spacing w:line="276" w:lineRule="auto"/>
        <w:ind w:left="426" w:hanging="246"/>
        <w:jc w:val="both"/>
        <w:rPr>
          <w:color w:val="auto"/>
          <w:sz w:val="26"/>
          <w:szCs w:val="26"/>
          <w:lang w:val="nl-NL"/>
        </w:rPr>
      </w:pPr>
      <w:r w:rsidRPr="000625F9">
        <w:rPr>
          <w:b/>
          <w:bCs/>
          <w:color w:val="auto"/>
          <w:sz w:val="26"/>
          <w:szCs w:val="26"/>
          <w:lang w:val="nl-NL"/>
        </w:rPr>
        <w:t>A.</w:t>
      </w:r>
      <w:r w:rsidRPr="000625F9">
        <w:rPr>
          <w:color w:val="auto"/>
          <w:sz w:val="26"/>
          <w:szCs w:val="26"/>
          <w:lang w:val="nl-NL"/>
        </w:rPr>
        <w:t xml:space="preserve"> Sóng dừng là sóng có các bụng và các nút cố định trong không gian. </w:t>
      </w:r>
    </w:p>
    <w:p w14:paraId="57D6A3D3" w14:textId="77777777" w:rsidR="00E92F12" w:rsidRPr="000625F9" w:rsidRDefault="00E92F12" w:rsidP="00E92F12">
      <w:pPr>
        <w:widowControl w:val="0"/>
        <w:tabs>
          <w:tab w:val="left" w:pos="2750"/>
          <w:tab w:val="left" w:pos="5216"/>
          <w:tab w:val="left" w:pos="7682"/>
        </w:tabs>
        <w:spacing w:line="276" w:lineRule="auto"/>
        <w:ind w:left="426" w:hanging="246"/>
        <w:jc w:val="both"/>
        <w:rPr>
          <w:color w:val="auto"/>
          <w:sz w:val="26"/>
          <w:szCs w:val="26"/>
          <w:lang w:val="nl-NL"/>
        </w:rPr>
      </w:pPr>
      <w:r w:rsidRPr="000625F9">
        <w:rPr>
          <w:b/>
          <w:bCs/>
          <w:color w:val="auto"/>
          <w:sz w:val="26"/>
          <w:szCs w:val="26"/>
          <w:highlight w:val="green"/>
          <w:lang w:val="nl-NL"/>
        </w:rPr>
        <w:t>B.</w:t>
      </w:r>
      <w:r w:rsidRPr="000625F9">
        <w:rPr>
          <w:color w:val="auto"/>
          <w:sz w:val="26"/>
          <w:szCs w:val="26"/>
          <w:highlight w:val="green"/>
          <w:lang w:val="nl-NL"/>
        </w:rPr>
        <w:t xml:space="preserve"> Khoảng cách giữa hai nút hoặc hai bụng liên tiếp bằng bước sóng </w:t>
      </w:r>
      <w:r w:rsidRPr="000625F9">
        <w:rPr>
          <w:color w:val="auto"/>
          <w:sz w:val="26"/>
          <w:szCs w:val="26"/>
          <w:highlight w:val="green"/>
          <w:lang w:val="nl-NL"/>
        </w:rPr>
        <w:sym w:font="Symbol" w:char="F06C"/>
      </w:r>
      <w:r w:rsidRPr="000625F9">
        <w:rPr>
          <w:color w:val="auto"/>
          <w:sz w:val="26"/>
          <w:szCs w:val="26"/>
          <w:highlight w:val="green"/>
          <w:lang w:val="nl-NL"/>
        </w:rPr>
        <w:t>.</w:t>
      </w:r>
      <w:r w:rsidRPr="000625F9">
        <w:rPr>
          <w:color w:val="auto"/>
          <w:sz w:val="26"/>
          <w:szCs w:val="26"/>
          <w:lang w:val="nl-NL"/>
        </w:rPr>
        <w:t xml:space="preserve"> </w:t>
      </w:r>
    </w:p>
    <w:p w14:paraId="6057CD50" w14:textId="77777777" w:rsidR="00E92F12" w:rsidRPr="000625F9" w:rsidRDefault="00E92F12" w:rsidP="00E92F12">
      <w:pPr>
        <w:widowControl w:val="0"/>
        <w:tabs>
          <w:tab w:val="left" w:pos="2750"/>
          <w:tab w:val="left" w:pos="5216"/>
          <w:tab w:val="left" w:pos="7682"/>
        </w:tabs>
        <w:spacing w:line="276" w:lineRule="auto"/>
        <w:ind w:left="426" w:hanging="246"/>
        <w:jc w:val="both"/>
        <w:rPr>
          <w:color w:val="auto"/>
          <w:sz w:val="26"/>
          <w:szCs w:val="26"/>
          <w:lang w:val="nl-NL"/>
        </w:rPr>
      </w:pPr>
      <w:r w:rsidRPr="000625F9">
        <w:rPr>
          <w:b/>
          <w:bCs/>
          <w:color w:val="auto"/>
          <w:sz w:val="26"/>
          <w:szCs w:val="26"/>
          <w:lang w:val="nl-NL"/>
        </w:rPr>
        <w:t>C.</w:t>
      </w:r>
      <w:r w:rsidRPr="000625F9">
        <w:rPr>
          <w:color w:val="auto"/>
          <w:sz w:val="26"/>
          <w:szCs w:val="26"/>
          <w:lang w:val="nl-NL"/>
        </w:rPr>
        <w:t xml:space="preserve"> Sóng dừng là tổng hợp của nhiều sóng tới và sóng phản xạ.</w:t>
      </w:r>
    </w:p>
    <w:p w14:paraId="236C52FA" w14:textId="77777777" w:rsidR="00E92F12" w:rsidRPr="000625F9" w:rsidRDefault="00E92F12" w:rsidP="00E92F12">
      <w:pPr>
        <w:widowControl w:val="0"/>
        <w:tabs>
          <w:tab w:val="left" w:pos="2750"/>
          <w:tab w:val="left" w:pos="5216"/>
          <w:tab w:val="left" w:pos="7682"/>
        </w:tabs>
        <w:spacing w:line="276" w:lineRule="auto"/>
        <w:ind w:left="426" w:hanging="246"/>
        <w:jc w:val="both"/>
        <w:rPr>
          <w:color w:val="auto"/>
          <w:sz w:val="26"/>
          <w:szCs w:val="26"/>
          <w:lang w:val="nl-NL"/>
        </w:rPr>
      </w:pPr>
      <w:r w:rsidRPr="000625F9">
        <w:rPr>
          <w:b/>
          <w:bCs/>
          <w:color w:val="auto"/>
          <w:sz w:val="26"/>
          <w:szCs w:val="26"/>
          <w:lang w:val="nl-NL"/>
        </w:rPr>
        <w:t>D.</w:t>
      </w:r>
      <w:r w:rsidRPr="000625F9">
        <w:rPr>
          <w:color w:val="auto"/>
          <w:sz w:val="26"/>
          <w:szCs w:val="26"/>
          <w:lang w:val="nl-NL"/>
        </w:rPr>
        <w:t xml:space="preserve"> Khoảng cách giữa hai nút hoặc hai bụng liên tiếp bằng </w:t>
      </w:r>
      <w:r w:rsidRPr="000625F9">
        <w:rPr>
          <w:color w:val="auto"/>
          <w:sz w:val="26"/>
          <w:szCs w:val="26"/>
          <w:lang w:val="nl-NL"/>
        </w:rPr>
        <w:sym w:font="Symbol" w:char="F06C"/>
      </w:r>
      <w:r w:rsidRPr="000625F9">
        <w:rPr>
          <w:color w:val="auto"/>
          <w:sz w:val="26"/>
          <w:szCs w:val="26"/>
          <w:lang w:val="nl-NL"/>
        </w:rPr>
        <w:t>/2.</w:t>
      </w:r>
    </w:p>
    <w:p w14:paraId="0DB7FD4A" w14:textId="5DAF0EE6" w:rsidR="00E92F12" w:rsidRPr="000625F9" w:rsidRDefault="00F224B2" w:rsidP="00F224B2">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jc w:val="both"/>
        <w:rPr>
          <w:color w:val="auto"/>
          <w:sz w:val="26"/>
          <w:szCs w:val="26"/>
          <w:lang w:val="nl-NL"/>
        </w:rPr>
      </w:pPr>
      <w:r w:rsidRPr="000625F9">
        <w:rPr>
          <w:b/>
          <w:color w:val="0000CC"/>
          <w:sz w:val="26"/>
          <w:szCs w:val="26"/>
          <w:lang w:val="nl-NL"/>
        </w:rPr>
        <w:t>Câu 25:</w:t>
      </w:r>
      <w:r w:rsidRPr="000625F9">
        <w:rPr>
          <w:b/>
          <w:color w:val="0000CC"/>
          <w:sz w:val="26"/>
          <w:szCs w:val="26"/>
          <w:lang w:val="nl-NL"/>
        </w:rPr>
        <w:tab/>
      </w:r>
      <w:r w:rsidR="00E92F12" w:rsidRPr="000625F9">
        <w:rPr>
          <w:color w:val="auto"/>
          <w:sz w:val="26"/>
          <w:szCs w:val="26"/>
          <w:lang w:val="nl-NL"/>
        </w:rPr>
        <w:t xml:space="preserve">Khảo sát hiện tương sóng dừng trên dây đàn hồi AB = </w:t>
      </w:r>
      <w:r w:rsidR="00E92F12" w:rsidRPr="000625F9">
        <w:rPr>
          <w:i/>
          <w:color w:val="auto"/>
          <w:sz w:val="26"/>
          <w:szCs w:val="26"/>
          <w:lang w:val="nl-NL"/>
        </w:rPr>
        <w:t>l</w:t>
      </w:r>
      <w:r w:rsidR="00E92F12" w:rsidRPr="000625F9">
        <w:rPr>
          <w:color w:val="auto"/>
          <w:sz w:val="26"/>
          <w:szCs w:val="26"/>
          <w:lang w:val="nl-NL"/>
        </w:rPr>
        <w:t>. Đầu A nối với nguồn dao động, đầu B cố định thì sóng tới và sóng phản xạ:</w:t>
      </w:r>
    </w:p>
    <w:p w14:paraId="667CC9C3" w14:textId="77777777" w:rsidR="00E92F12" w:rsidRPr="000625F9" w:rsidRDefault="00E92F12" w:rsidP="00E92F12">
      <w:pPr>
        <w:widowControl w:val="0"/>
        <w:tabs>
          <w:tab w:val="left" w:pos="2750"/>
          <w:tab w:val="left" w:pos="5216"/>
          <w:tab w:val="left" w:pos="7682"/>
        </w:tabs>
        <w:spacing w:line="276" w:lineRule="auto"/>
        <w:ind w:left="426" w:hanging="246"/>
        <w:jc w:val="both"/>
        <w:rPr>
          <w:color w:val="auto"/>
          <w:sz w:val="26"/>
          <w:szCs w:val="26"/>
          <w:lang w:val="nl-NL"/>
        </w:rPr>
      </w:pPr>
      <w:r w:rsidRPr="000625F9">
        <w:rPr>
          <w:b/>
          <w:bCs/>
          <w:color w:val="auto"/>
          <w:sz w:val="26"/>
          <w:szCs w:val="26"/>
          <w:lang w:val="nl-NL"/>
        </w:rPr>
        <w:t xml:space="preserve">A. </w:t>
      </w:r>
      <w:r w:rsidRPr="000625F9">
        <w:rPr>
          <w:color w:val="auto"/>
          <w:sz w:val="26"/>
          <w:szCs w:val="26"/>
          <w:lang w:val="nl-NL"/>
        </w:rPr>
        <w:t>Cùng pha.</w:t>
      </w:r>
      <w:r w:rsidRPr="000625F9">
        <w:rPr>
          <w:color w:val="auto"/>
          <w:sz w:val="26"/>
          <w:szCs w:val="26"/>
          <w:lang w:val="nl-NL"/>
        </w:rPr>
        <w:tab/>
      </w:r>
      <w:r w:rsidRPr="000625F9">
        <w:rPr>
          <w:b/>
          <w:bCs/>
          <w:color w:val="auto"/>
          <w:sz w:val="26"/>
          <w:szCs w:val="26"/>
          <w:highlight w:val="green"/>
          <w:lang w:val="nl-NL"/>
        </w:rPr>
        <w:t xml:space="preserve">B. </w:t>
      </w:r>
      <w:r w:rsidRPr="000625F9">
        <w:rPr>
          <w:color w:val="auto"/>
          <w:sz w:val="26"/>
          <w:szCs w:val="26"/>
          <w:highlight w:val="green"/>
          <w:lang w:val="nl-NL"/>
        </w:rPr>
        <w:t>Ngược pha.</w:t>
      </w:r>
      <w:r w:rsidRPr="000625F9">
        <w:rPr>
          <w:color w:val="auto"/>
          <w:sz w:val="26"/>
          <w:szCs w:val="26"/>
          <w:lang w:val="nl-NL"/>
        </w:rPr>
        <w:tab/>
      </w:r>
      <w:r w:rsidRPr="000625F9">
        <w:rPr>
          <w:b/>
          <w:bCs/>
          <w:color w:val="auto"/>
          <w:sz w:val="26"/>
          <w:szCs w:val="26"/>
          <w:lang w:val="nl-NL"/>
        </w:rPr>
        <w:t xml:space="preserve">C. </w:t>
      </w:r>
      <w:r w:rsidRPr="000625F9">
        <w:rPr>
          <w:color w:val="auto"/>
          <w:sz w:val="26"/>
          <w:szCs w:val="26"/>
          <w:lang w:val="nl-NL"/>
        </w:rPr>
        <w:t>Vuông pha.</w:t>
      </w:r>
      <w:r w:rsidRPr="000625F9">
        <w:rPr>
          <w:color w:val="auto"/>
          <w:sz w:val="26"/>
          <w:szCs w:val="26"/>
          <w:lang w:val="nl-NL"/>
        </w:rPr>
        <w:tab/>
      </w:r>
      <w:r w:rsidRPr="000625F9">
        <w:rPr>
          <w:color w:val="auto"/>
          <w:sz w:val="26"/>
          <w:szCs w:val="26"/>
          <w:lang w:val="nl-NL"/>
        </w:rPr>
        <w:tab/>
      </w:r>
      <w:r w:rsidRPr="000625F9">
        <w:rPr>
          <w:b/>
          <w:bCs/>
          <w:color w:val="auto"/>
          <w:sz w:val="26"/>
          <w:szCs w:val="26"/>
          <w:lang w:val="nl-NL"/>
        </w:rPr>
        <w:t xml:space="preserve">D. </w:t>
      </w:r>
      <w:r w:rsidRPr="000625F9">
        <w:rPr>
          <w:color w:val="auto"/>
          <w:sz w:val="26"/>
          <w:szCs w:val="26"/>
          <w:lang w:val="nl-NL"/>
        </w:rPr>
        <w:t xml:space="preserve">Lệch pha </w:t>
      </w:r>
      <w:r w:rsidRPr="000625F9">
        <w:rPr>
          <w:color w:val="auto"/>
          <w:position w:val="-24"/>
          <w:sz w:val="26"/>
          <w:szCs w:val="26"/>
          <w:lang w:val="nl-NL"/>
        </w:rPr>
        <w:object w:dxaOrig="260" w:dyaOrig="620" w14:anchorId="6E84CDB8">
          <v:shape id="_x0000_i1052" type="#_x0000_t75" style="width:11.25pt;height:27pt" o:ole="">
            <v:imagedata r:id="rId84" o:title=""/>
          </v:shape>
          <o:OLEObject Type="Embed" ProgID="Equation.DSMT4" ShapeID="_x0000_i1052" DrawAspect="Content" ObjectID="_1775647572" r:id="rId85"/>
        </w:object>
      </w:r>
      <w:r w:rsidRPr="000625F9">
        <w:rPr>
          <w:color w:val="auto"/>
          <w:sz w:val="26"/>
          <w:szCs w:val="26"/>
          <w:lang w:val="nl-NL"/>
        </w:rPr>
        <w:t>.</w:t>
      </w:r>
    </w:p>
    <w:p w14:paraId="5C551B6D" w14:textId="7785A8F1" w:rsidR="00E92F12" w:rsidRPr="000625F9" w:rsidRDefault="00F224B2" w:rsidP="00F224B2">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jc w:val="both"/>
        <w:rPr>
          <w:color w:val="auto"/>
          <w:sz w:val="26"/>
          <w:szCs w:val="26"/>
          <w:lang w:val="nl-NL"/>
        </w:rPr>
      </w:pPr>
      <w:r w:rsidRPr="000625F9">
        <w:rPr>
          <w:b/>
          <w:color w:val="0000CC"/>
          <w:sz w:val="26"/>
          <w:szCs w:val="26"/>
          <w:lang w:val="nl-NL"/>
        </w:rPr>
        <w:t>Câu 26:</w:t>
      </w:r>
      <w:r w:rsidRPr="000625F9">
        <w:rPr>
          <w:b/>
          <w:color w:val="0000CC"/>
          <w:sz w:val="26"/>
          <w:szCs w:val="26"/>
          <w:lang w:val="nl-NL"/>
        </w:rPr>
        <w:tab/>
      </w:r>
      <w:r w:rsidR="00E92F12" w:rsidRPr="000625F9">
        <w:rPr>
          <w:color w:val="auto"/>
          <w:sz w:val="26"/>
          <w:szCs w:val="26"/>
          <w:lang w:val="nl-NL"/>
        </w:rPr>
        <w:t xml:space="preserve">Khi nói về sóng dừng. Phát biểu nào sau đây là </w:t>
      </w:r>
      <w:r w:rsidR="00E92F12" w:rsidRPr="000625F9">
        <w:rPr>
          <w:b/>
          <w:color w:val="auto"/>
          <w:sz w:val="26"/>
          <w:szCs w:val="26"/>
          <w:lang w:val="nl-NL"/>
        </w:rPr>
        <w:t>sai</w:t>
      </w:r>
      <w:r w:rsidR="00E92F12" w:rsidRPr="000625F9">
        <w:rPr>
          <w:color w:val="auto"/>
          <w:sz w:val="26"/>
          <w:szCs w:val="26"/>
          <w:lang w:val="nl-NL"/>
        </w:rPr>
        <w:t>?</w:t>
      </w:r>
    </w:p>
    <w:p w14:paraId="4809F96B" w14:textId="77777777" w:rsidR="00E92F12" w:rsidRPr="000625F9" w:rsidRDefault="00E92F12" w:rsidP="00E92F12">
      <w:pPr>
        <w:pStyle w:val="ListParagraph"/>
        <w:spacing w:after="0" w:line="276" w:lineRule="auto"/>
        <w:ind w:left="0" w:firstLine="180"/>
        <w:rPr>
          <w:rFonts w:ascii="Times New Roman" w:hAnsi="Times New Roman" w:cs="Times New Roman"/>
          <w:sz w:val="26"/>
          <w:szCs w:val="26"/>
          <w:lang w:val="nl-NL"/>
        </w:rPr>
      </w:pPr>
      <w:r w:rsidRPr="000625F9">
        <w:rPr>
          <w:rFonts w:ascii="Times New Roman" w:hAnsi="Times New Roman" w:cs="Times New Roman"/>
          <w:b/>
          <w:sz w:val="26"/>
          <w:szCs w:val="26"/>
          <w:highlight w:val="green"/>
          <w:lang w:val="nl-NL"/>
        </w:rPr>
        <w:t>A.</w:t>
      </w:r>
      <w:r w:rsidRPr="000625F9">
        <w:rPr>
          <w:rFonts w:ascii="Times New Roman" w:hAnsi="Times New Roman" w:cs="Times New Roman"/>
          <w:sz w:val="26"/>
          <w:szCs w:val="26"/>
          <w:highlight w:val="green"/>
          <w:lang w:val="nl-NL"/>
        </w:rPr>
        <w:t xml:space="preserve"> Sóng dừng là sóng ngang</w:t>
      </w:r>
      <w:r w:rsidRPr="000625F9">
        <w:rPr>
          <w:rFonts w:ascii="Times New Roman" w:hAnsi="Times New Roman" w:cs="Times New Roman"/>
          <w:sz w:val="26"/>
          <w:szCs w:val="26"/>
          <w:lang w:val="nl-NL"/>
        </w:rPr>
        <w:tab/>
      </w:r>
      <w:r w:rsidRPr="000625F9">
        <w:rPr>
          <w:rFonts w:ascii="Times New Roman" w:hAnsi="Times New Roman" w:cs="Times New Roman"/>
          <w:sz w:val="26"/>
          <w:szCs w:val="26"/>
          <w:lang w:val="nl-NL"/>
        </w:rPr>
        <w:tab/>
      </w:r>
    </w:p>
    <w:p w14:paraId="41B24906" w14:textId="77777777" w:rsidR="00E92F12" w:rsidRPr="000625F9" w:rsidRDefault="00E92F12" w:rsidP="00E92F12">
      <w:pPr>
        <w:pStyle w:val="ListParagraph"/>
        <w:spacing w:after="0" w:line="276" w:lineRule="auto"/>
        <w:ind w:left="0" w:firstLine="180"/>
        <w:rPr>
          <w:rFonts w:ascii="Times New Roman" w:hAnsi="Times New Roman" w:cs="Times New Roman"/>
          <w:sz w:val="26"/>
          <w:szCs w:val="26"/>
          <w:lang w:val="nl-NL"/>
        </w:rPr>
      </w:pPr>
      <w:r w:rsidRPr="000625F9">
        <w:rPr>
          <w:rFonts w:ascii="Times New Roman" w:hAnsi="Times New Roman" w:cs="Times New Roman"/>
          <w:b/>
          <w:sz w:val="26"/>
          <w:szCs w:val="26"/>
          <w:lang w:val="nl-NL"/>
        </w:rPr>
        <w:lastRenderedPageBreak/>
        <w:t xml:space="preserve">B. </w:t>
      </w:r>
      <w:r w:rsidRPr="000625F9">
        <w:rPr>
          <w:rFonts w:ascii="Times New Roman" w:hAnsi="Times New Roman" w:cs="Times New Roman"/>
          <w:sz w:val="26"/>
          <w:szCs w:val="26"/>
          <w:lang w:val="nl-NL"/>
        </w:rPr>
        <w:t>Sóng dừng là sóng cơ học</w:t>
      </w:r>
    </w:p>
    <w:p w14:paraId="6FA84C22" w14:textId="77777777" w:rsidR="00E92F12" w:rsidRPr="000625F9" w:rsidRDefault="00E92F12" w:rsidP="00E92F12">
      <w:pPr>
        <w:pStyle w:val="ListParagraph"/>
        <w:spacing w:after="0" w:line="276" w:lineRule="auto"/>
        <w:ind w:left="0" w:firstLine="180"/>
        <w:rPr>
          <w:rFonts w:ascii="Times New Roman" w:hAnsi="Times New Roman" w:cs="Times New Roman"/>
          <w:sz w:val="26"/>
          <w:szCs w:val="26"/>
          <w:lang w:val="nl-NL"/>
        </w:rPr>
      </w:pPr>
      <w:r w:rsidRPr="000625F9">
        <w:rPr>
          <w:rFonts w:ascii="Times New Roman" w:hAnsi="Times New Roman" w:cs="Times New Roman"/>
          <w:b/>
          <w:sz w:val="26"/>
          <w:szCs w:val="26"/>
          <w:lang w:val="nl-NL"/>
        </w:rPr>
        <w:t xml:space="preserve">C. </w:t>
      </w:r>
      <w:r w:rsidRPr="000625F9">
        <w:rPr>
          <w:rFonts w:ascii="Times New Roman" w:hAnsi="Times New Roman" w:cs="Times New Roman"/>
          <w:sz w:val="26"/>
          <w:szCs w:val="26"/>
          <w:lang w:val="nl-NL"/>
        </w:rPr>
        <w:t>Sóng dừng được giải thích bởi hiện tượng giao thoa sóng</w:t>
      </w:r>
    </w:p>
    <w:p w14:paraId="267DB634" w14:textId="77777777" w:rsidR="00E92F12" w:rsidRPr="000625F9" w:rsidRDefault="00E92F12" w:rsidP="00E92F12">
      <w:pPr>
        <w:pStyle w:val="ListParagraph"/>
        <w:spacing w:after="0" w:line="276" w:lineRule="auto"/>
        <w:ind w:left="0" w:firstLine="180"/>
        <w:rPr>
          <w:rFonts w:ascii="Times New Roman" w:hAnsi="Times New Roman" w:cs="Times New Roman"/>
          <w:sz w:val="26"/>
          <w:szCs w:val="26"/>
          <w:lang w:val="nl-NL"/>
        </w:rPr>
      </w:pPr>
      <w:r w:rsidRPr="000625F9">
        <w:rPr>
          <w:rFonts w:ascii="Times New Roman" w:hAnsi="Times New Roman" w:cs="Times New Roman"/>
          <w:b/>
          <w:sz w:val="26"/>
          <w:szCs w:val="26"/>
          <w:lang w:val="nl-NL"/>
        </w:rPr>
        <w:t xml:space="preserve">D. </w:t>
      </w:r>
      <w:r w:rsidRPr="000625F9">
        <w:rPr>
          <w:rFonts w:ascii="Times New Roman" w:hAnsi="Times New Roman" w:cs="Times New Roman"/>
          <w:sz w:val="26"/>
          <w:szCs w:val="26"/>
          <w:lang w:val="nl-NL"/>
        </w:rPr>
        <w:t xml:space="preserve">Khoảng cách giữa hai nút sóng bằng nửa bước sóng </w:t>
      </w:r>
    </w:p>
    <w:p w14:paraId="3FC3BA7D" w14:textId="26070CE0" w:rsidR="00E92F12" w:rsidRPr="000625F9" w:rsidRDefault="00F224B2" w:rsidP="00F224B2">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jc w:val="both"/>
        <w:rPr>
          <w:color w:val="auto"/>
          <w:sz w:val="26"/>
          <w:szCs w:val="26"/>
          <w:lang w:val="nl-NL"/>
        </w:rPr>
      </w:pPr>
      <w:r w:rsidRPr="000625F9">
        <w:rPr>
          <w:b/>
          <w:color w:val="0000CC"/>
          <w:sz w:val="26"/>
          <w:szCs w:val="26"/>
          <w:lang w:val="nl-NL"/>
        </w:rPr>
        <w:t>Câu 27:</w:t>
      </w:r>
      <w:r w:rsidRPr="000625F9">
        <w:rPr>
          <w:b/>
          <w:color w:val="0000CC"/>
          <w:sz w:val="26"/>
          <w:szCs w:val="26"/>
          <w:lang w:val="nl-NL"/>
        </w:rPr>
        <w:tab/>
      </w:r>
      <w:r w:rsidR="00E92F12" w:rsidRPr="000625F9">
        <w:rPr>
          <w:color w:val="auto"/>
          <w:sz w:val="26"/>
          <w:szCs w:val="26"/>
          <w:lang w:val="nl-NL"/>
        </w:rPr>
        <w:t xml:space="preserve">Khi nói về ứng dụng của sóng dừng. Phát biểu nào sau đây là </w:t>
      </w:r>
      <w:r w:rsidR="00E92F12" w:rsidRPr="000625F9">
        <w:rPr>
          <w:b/>
          <w:color w:val="auto"/>
          <w:sz w:val="26"/>
          <w:szCs w:val="26"/>
          <w:lang w:val="nl-NL"/>
        </w:rPr>
        <w:t>đúng</w:t>
      </w:r>
      <w:r w:rsidR="00E92F12" w:rsidRPr="000625F9">
        <w:rPr>
          <w:color w:val="auto"/>
          <w:sz w:val="26"/>
          <w:szCs w:val="26"/>
          <w:lang w:val="nl-NL"/>
        </w:rPr>
        <w:t>?</w:t>
      </w:r>
    </w:p>
    <w:p w14:paraId="52D61FD5" w14:textId="77777777" w:rsidR="00E92F12" w:rsidRPr="000625F9" w:rsidRDefault="00E92F12" w:rsidP="00E92F12">
      <w:pPr>
        <w:pStyle w:val="ListParagraph"/>
        <w:spacing w:after="0" w:line="276" w:lineRule="auto"/>
        <w:ind w:left="0" w:firstLine="180"/>
        <w:rPr>
          <w:rFonts w:ascii="Times New Roman" w:hAnsi="Times New Roman" w:cs="Times New Roman"/>
          <w:sz w:val="26"/>
          <w:szCs w:val="26"/>
          <w:lang w:val="nl-NL"/>
        </w:rPr>
      </w:pPr>
      <w:r w:rsidRPr="000625F9">
        <w:rPr>
          <w:rFonts w:ascii="Times New Roman" w:hAnsi="Times New Roman" w:cs="Times New Roman"/>
          <w:b/>
          <w:sz w:val="26"/>
          <w:szCs w:val="26"/>
          <w:highlight w:val="green"/>
          <w:lang w:val="nl-NL"/>
        </w:rPr>
        <w:t>A.</w:t>
      </w:r>
      <w:r w:rsidRPr="000625F9">
        <w:rPr>
          <w:rFonts w:ascii="Times New Roman" w:hAnsi="Times New Roman" w:cs="Times New Roman"/>
          <w:sz w:val="26"/>
          <w:szCs w:val="26"/>
          <w:highlight w:val="green"/>
          <w:lang w:val="nl-NL"/>
        </w:rPr>
        <w:t xml:space="preserve"> Xác định vận tốc truyền sóng</w:t>
      </w:r>
      <w:r w:rsidRPr="000625F9">
        <w:rPr>
          <w:rFonts w:ascii="Times New Roman" w:hAnsi="Times New Roman" w:cs="Times New Roman"/>
          <w:sz w:val="26"/>
          <w:szCs w:val="26"/>
          <w:lang w:val="nl-NL"/>
        </w:rPr>
        <w:tab/>
      </w:r>
      <w:r w:rsidRPr="000625F9">
        <w:rPr>
          <w:rFonts w:ascii="Times New Roman" w:hAnsi="Times New Roman" w:cs="Times New Roman"/>
          <w:sz w:val="26"/>
          <w:szCs w:val="26"/>
          <w:lang w:val="nl-NL"/>
        </w:rPr>
        <w:tab/>
      </w:r>
      <w:r w:rsidRPr="000625F9">
        <w:rPr>
          <w:rFonts w:ascii="Times New Roman" w:hAnsi="Times New Roman" w:cs="Times New Roman"/>
          <w:b/>
          <w:sz w:val="26"/>
          <w:szCs w:val="26"/>
          <w:lang w:val="nl-NL"/>
        </w:rPr>
        <w:t>C.</w:t>
      </w:r>
      <w:r w:rsidRPr="000625F9">
        <w:rPr>
          <w:rFonts w:ascii="Times New Roman" w:hAnsi="Times New Roman" w:cs="Times New Roman"/>
          <w:sz w:val="26"/>
          <w:szCs w:val="26"/>
          <w:lang w:val="nl-NL"/>
        </w:rPr>
        <w:t xml:space="preserve"> Xác định chu kì sóng</w:t>
      </w:r>
    </w:p>
    <w:p w14:paraId="7B9000B9" w14:textId="77777777" w:rsidR="00E92F12" w:rsidRPr="000625F9" w:rsidRDefault="00E92F12" w:rsidP="00E92F12">
      <w:pPr>
        <w:pStyle w:val="ListParagraph"/>
        <w:spacing w:after="0" w:line="276" w:lineRule="auto"/>
        <w:ind w:left="0" w:firstLine="180"/>
        <w:rPr>
          <w:rFonts w:ascii="Times New Roman" w:hAnsi="Times New Roman" w:cs="Times New Roman"/>
          <w:sz w:val="26"/>
          <w:szCs w:val="26"/>
          <w:lang w:val="nl-NL"/>
        </w:rPr>
      </w:pPr>
      <w:r w:rsidRPr="000625F9">
        <w:rPr>
          <w:rFonts w:ascii="Times New Roman" w:hAnsi="Times New Roman" w:cs="Times New Roman"/>
          <w:b/>
          <w:sz w:val="26"/>
          <w:szCs w:val="26"/>
          <w:lang w:val="nl-NL"/>
        </w:rPr>
        <w:t>B.</w:t>
      </w:r>
      <w:r w:rsidRPr="000625F9">
        <w:rPr>
          <w:rFonts w:ascii="Times New Roman" w:hAnsi="Times New Roman" w:cs="Times New Roman"/>
          <w:sz w:val="26"/>
          <w:szCs w:val="26"/>
          <w:lang w:val="nl-NL"/>
        </w:rPr>
        <w:t xml:space="preserve"> Xác định tần số sóng</w:t>
      </w:r>
      <w:r w:rsidRPr="000625F9">
        <w:rPr>
          <w:rFonts w:ascii="Times New Roman" w:hAnsi="Times New Roman" w:cs="Times New Roman"/>
          <w:sz w:val="26"/>
          <w:szCs w:val="26"/>
          <w:lang w:val="nl-NL"/>
        </w:rPr>
        <w:tab/>
      </w:r>
      <w:r w:rsidRPr="000625F9">
        <w:rPr>
          <w:rFonts w:ascii="Times New Roman" w:hAnsi="Times New Roman" w:cs="Times New Roman"/>
          <w:sz w:val="26"/>
          <w:szCs w:val="26"/>
          <w:lang w:val="nl-NL"/>
        </w:rPr>
        <w:tab/>
      </w:r>
      <w:r w:rsidRPr="000625F9">
        <w:rPr>
          <w:rFonts w:ascii="Times New Roman" w:hAnsi="Times New Roman" w:cs="Times New Roman"/>
          <w:sz w:val="26"/>
          <w:szCs w:val="26"/>
          <w:lang w:val="nl-NL"/>
        </w:rPr>
        <w:tab/>
      </w:r>
      <w:r w:rsidRPr="000625F9">
        <w:rPr>
          <w:rFonts w:ascii="Times New Roman" w:hAnsi="Times New Roman" w:cs="Times New Roman"/>
          <w:sz w:val="26"/>
          <w:szCs w:val="26"/>
          <w:lang w:val="nl-NL"/>
        </w:rPr>
        <w:tab/>
      </w:r>
      <w:r w:rsidRPr="000625F9">
        <w:rPr>
          <w:rFonts w:ascii="Times New Roman" w:hAnsi="Times New Roman" w:cs="Times New Roman"/>
          <w:b/>
          <w:sz w:val="26"/>
          <w:szCs w:val="26"/>
          <w:lang w:val="nl-NL"/>
        </w:rPr>
        <w:t>D.</w:t>
      </w:r>
      <w:r w:rsidRPr="000625F9">
        <w:rPr>
          <w:rFonts w:ascii="Times New Roman" w:hAnsi="Times New Roman" w:cs="Times New Roman"/>
          <w:sz w:val="26"/>
          <w:szCs w:val="26"/>
          <w:lang w:val="nl-NL"/>
        </w:rPr>
        <w:t xml:space="preserve"> Xác định năng lượng sóng</w:t>
      </w:r>
    </w:p>
    <w:p w14:paraId="5E78AAF2" w14:textId="79C2175C" w:rsidR="00E92F12" w:rsidRPr="000625F9" w:rsidRDefault="00F224B2" w:rsidP="00F224B2">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jc w:val="both"/>
        <w:rPr>
          <w:color w:val="auto"/>
          <w:sz w:val="26"/>
          <w:szCs w:val="26"/>
          <w:lang w:val="nl-NL"/>
        </w:rPr>
      </w:pPr>
      <w:r w:rsidRPr="000625F9">
        <w:rPr>
          <w:b/>
          <w:color w:val="0000CC"/>
          <w:sz w:val="26"/>
          <w:szCs w:val="26"/>
          <w:lang w:val="nl-NL"/>
        </w:rPr>
        <w:t>Câu 28:</w:t>
      </w:r>
      <w:r w:rsidRPr="000625F9">
        <w:rPr>
          <w:b/>
          <w:color w:val="0000CC"/>
          <w:sz w:val="26"/>
          <w:szCs w:val="26"/>
          <w:lang w:val="nl-NL"/>
        </w:rPr>
        <w:tab/>
      </w:r>
      <w:r w:rsidR="00E92F12" w:rsidRPr="000625F9">
        <w:rPr>
          <w:color w:val="auto"/>
          <w:sz w:val="26"/>
          <w:szCs w:val="26"/>
          <w:lang w:val="nl-NL"/>
        </w:rPr>
        <w:t>Sóng truyền trên một sợi dây có một đầu cố định, một đầu tự do. Muốn có sóng dừng trên dây thì chiều dài của sợi dây phải bằng</w:t>
      </w:r>
    </w:p>
    <w:p w14:paraId="5642FBED" w14:textId="77777777" w:rsidR="00E92F12" w:rsidRPr="000625F9" w:rsidRDefault="00E92F12" w:rsidP="00E92F12">
      <w:pPr>
        <w:spacing w:line="276" w:lineRule="auto"/>
        <w:ind w:firstLine="180"/>
        <w:jc w:val="both"/>
        <w:rPr>
          <w:color w:val="auto"/>
          <w:sz w:val="26"/>
          <w:szCs w:val="26"/>
          <w:lang w:val="nl-NL"/>
        </w:rPr>
      </w:pPr>
      <w:r w:rsidRPr="000625F9">
        <w:rPr>
          <w:b/>
          <w:color w:val="auto"/>
          <w:sz w:val="26"/>
          <w:szCs w:val="26"/>
          <w:lang w:val="nl-NL"/>
        </w:rPr>
        <w:t>A.</w:t>
      </w:r>
      <w:r w:rsidRPr="000625F9">
        <w:rPr>
          <w:color w:val="auto"/>
          <w:sz w:val="26"/>
          <w:szCs w:val="26"/>
          <w:lang w:val="nl-NL"/>
        </w:rPr>
        <w:t xml:space="preserve"> một số chẵn lần một phần tư bước sóng.</w:t>
      </w:r>
      <w:r w:rsidRPr="000625F9">
        <w:rPr>
          <w:color w:val="auto"/>
          <w:sz w:val="26"/>
          <w:szCs w:val="26"/>
          <w:lang w:val="nl-NL"/>
        </w:rPr>
        <w:tab/>
      </w:r>
      <w:r w:rsidRPr="000625F9">
        <w:rPr>
          <w:b/>
          <w:color w:val="auto"/>
          <w:sz w:val="26"/>
          <w:szCs w:val="26"/>
          <w:lang w:val="nl-NL"/>
        </w:rPr>
        <w:t>B.</w:t>
      </w:r>
      <w:r w:rsidRPr="000625F9">
        <w:rPr>
          <w:color w:val="auto"/>
          <w:sz w:val="26"/>
          <w:szCs w:val="26"/>
          <w:lang w:val="nl-NL"/>
        </w:rPr>
        <w:t xml:space="preserve"> một số lẻ lần nửa bước sóng.</w:t>
      </w:r>
    </w:p>
    <w:p w14:paraId="62C79028" w14:textId="77777777" w:rsidR="00E92F12" w:rsidRPr="000625F9" w:rsidRDefault="00E92F12" w:rsidP="00E92F12">
      <w:pPr>
        <w:spacing w:line="276" w:lineRule="auto"/>
        <w:ind w:firstLine="180"/>
        <w:jc w:val="both"/>
        <w:rPr>
          <w:color w:val="auto"/>
          <w:sz w:val="26"/>
          <w:szCs w:val="26"/>
          <w:lang w:val="nl-NL"/>
        </w:rPr>
      </w:pPr>
      <w:r w:rsidRPr="000625F9">
        <w:rPr>
          <w:b/>
          <w:color w:val="auto"/>
          <w:sz w:val="26"/>
          <w:szCs w:val="26"/>
          <w:lang w:val="nl-NL"/>
        </w:rPr>
        <w:t>C.</w:t>
      </w:r>
      <w:r w:rsidRPr="000625F9">
        <w:rPr>
          <w:color w:val="auto"/>
          <w:sz w:val="26"/>
          <w:szCs w:val="26"/>
          <w:lang w:val="nl-NL"/>
        </w:rPr>
        <w:t xml:space="preserve"> một số nguyên lần bước sóng.</w:t>
      </w:r>
      <w:r w:rsidRPr="000625F9">
        <w:rPr>
          <w:color w:val="auto"/>
          <w:sz w:val="26"/>
          <w:szCs w:val="26"/>
          <w:lang w:val="nl-NL"/>
        </w:rPr>
        <w:tab/>
      </w:r>
      <w:r w:rsidRPr="000625F9">
        <w:rPr>
          <w:color w:val="auto"/>
          <w:sz w:val="26"/>
          <w:szCs w:val="26"/>
          <w:lang w:val="nl-NL"/>
        </w:rPr>
        <w:tab/>
      </w:r>
      <w:r w:rsidRPr="000625F9">
        <w:rPr>
          <w:b/>
          <w:color w:val="auto"/>
          <w:sz w:val="26"/>
          <w:szCs w:val="26"/>
          <w:highlight w:val="green"/>
          <w:lang w:val="nl-NL"/>
        </w:rPr>
        <w:t>D.</w:t>
      </w:r>
      <w:r w:rsidRPr="000625F9">
        <w:rPr>
          <w:color w:val="auto"/>
          <w:sz w:val="26"/>
          <w:szCs w:val="26"/>
          <w:highlight w:val="green"/>
          <w:lang w:val="nl-NL"/>
        </w:rPr>
        <w:t xml:space="preserve"> một số lẻ lần một phần tư bước sóng.</w:t>
      </w:r>
    </w:p>
    <w:p w14:paraId="1CF23F4D" w14:textId="0C42CD13" w:rsidR="00E92F12" w:rsidRPr="000625F9" w:rsidRDefault="00F224B2" w:rsidP="00F224B2">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jc w:val="both"/>
        <w:rPr>
          <w:color w:val="auto"/>
          <w:sz w:val="26"/>
          <w:szCs w:val="26"/>
          <w:lang w:val="nl-NL"/>
        </w:rPr>
      </w:pPr>
      <w:r w:rsidRPr="000625F9">
        <w:rPr>
          <w:b/>
          <w:color w:val="0000CC"/>
          <w:sz w:val="26"/>
          <w:szCs w:val="26"/>
          <w:lang w:val="nl-NL"/>
        </w:rPr>
        <w:t>Câu 29:</w:t>
      </w:r>
      <w:r w:rsidRPr="000625F9">
        <w:rPr>
          <w:b/>
          <w:color w:val="0000CC"/>
          <w:sz w:val="26"/>
          <w:szCs w:val="26"/>
          <w:lang w:val="nl-NL"/>
        </w:rPr>
        <w:tab/>
      </w:r>
      <w:r w:rsidR="00E92F12" w:rsidRPr="000625F9">
        <w:rPr>
          <w:color w:val="auto"/>
          <w:sz w:val="26"/>
          <w:szCs w:val="26"/>
          <w:lang w:val="nl-NL"/>
        </w:rPr>
        <w:t xml:space="preserve">Khi nói về sóng dừng. Phát biểu nào sau đây là </w:t>
      </w:r>
      <w:r w:rsidR="00E92F12" w:rsidRPr="000625F9">
        <w:rPr>
          <w:b/>
          <w:color w:val="auto"/>
          <w:sz w:val="26"/>
          <w:szCs w:val="26"/>
          <w:lang w:val="nl-NL"/>
        </w:rPr>
        <w:t>đúng</w:t>
      </w:r>
      <w:r w:rsidR="00E92F12" w:rsidRPr="000625F9">
        <w:rPr>
          <w:color w:val="auto"/>
          <w:sz w:val="26"/>
          <w:szCs w:val="26"/>
          <w:lang w:val="nl-NL"/>
        </w:rPr>
        <w:t xml:space="preserve">? </w:t>
      </w:r>
    </w:p>
    <w:p w14:paraId="14732E9D" w14:textId="77777777" w:rsidR="00E92F12" w:rsidRPr="000625F9" w:rsidRDefault="00E92F12" w:rsidP="00E92F12">
      <w:pPr>
        <w:spacing w:line="276" w:lineRule="auto"/>
        <w:ind w:left="120" w:firstLine="60"/>
        <w:jc w:val="both"/>
        <w:rPr>
          <w:color w:val="auto"/>
          <w:sz w:val="26"/>
          <w:szCs w:val="26"/>
          <w:lang w:val="nl-NL"/>
        </w:rPr>
      </w:pPr>
      <w:r w:rsidRPr="000625F9">
        <w:rPr>
          <w:b/>
          <w:bCs/>
          <w:color w:val="auto"/>
          <w:sz w:val="26"/>
          <w:szCs w:val="26"/>
          <w:highlight w:val="green"/>
          <w:lang w:val="nl-NL"/>
        </w:rPr>
        <w:t>A.</w:t>
      </w:r>
      <w:r w:rsidRPr="000625F9">
        <w:rPr>
          <w:color w:val="auto"/>
          <w:sz w:val="26"/>
          <w:szCs w:val="26"/>
          <w:highlight w:val="green"/>
          <w:lang w:val="nl-NL"/>
        </w:rPr>
        <w:t xml:space="preserve"> Sóng dừng là tổng hợp của nhiều sóng tới và sóng phản xạ.</w:t>
      </w:r>
    </w:p>
    <w:p w14:paraId="21CFF502" w14:textId="77777777" w:rsidR="00E92F12" w:rsidRPr="000625F9" w:rsidRDefault="00E92F12" w:rsidP="00E92F12">
      <w:pPr>
        <w:spacing w:line="276" w:lineRule="auto"/>
        <w:ind w:left="120" w:firstLine="60"/>
        <w:jc w:val="both"/>
        <w:rPr>
          <w:color w:val="auto"/>
          <w:sz w:val="26"/>
          <w:szCs w:val="26"/>
          <w:lang w:val="nl-NL"/>
        </w:rPr>
      </w:pPr>
      <w:r w:rsidRPr="000625F9">
        <w:rPr>
          <w:b/>
          <w:bCs/>
          <w:color w:val="auto"/>
          <w:sz w:val="26"/>
          <w:szCs w:val="26"/>
          <w:lang w:val="nl-NL"/>
        </w:rPr>
        <w:t>B.</w:t>
      </w:r>
      <w:r w:rsidRPr="000625F9">
        <w:rPr>
          <w:color w:val="auto"/>
          <w:sz w:val="26"/>
          <w:szCs w:val="26"/>
          <w:lang w:val="nl-NL"/>
        </w:rPr>
        <w:t xml:space="preserve"> Nút sóng là những điểm dao động với biên độ cực đại.</w:t>
      </w:r>
    </w:p>
    <w:p w14:paraId="41F71B81" w14:textId="77777777" w:rsidR="00E92F12" w:rsidRPr="000625F9" w:rsidRDefault="00E92F12" w:rsidP="00E92F12">
      <w:pPr>
        <w:spacing w:line="276" w:lineRule="auto"/>
        <w:ind w:left="120" w:firstLine="60"/>
        <w:jc w:val="both"/>
        <w:rPr>
          <w:color w:val="auto"/>
          <w:sz w:val="26"/>
          <w:szCs w:val="26"/>
          <w:lang w:val="nl-NL"/>
        </w:rPr>
      </w:pPr>
      <w:r w:rsidRPr="000625F9">
        <w:rPr>
          <w:b/>
          <w:bCs/>
          <w:color w:val="auto"/>
          <w:sz w:val="26"/>
          <w:szCs w:val="26"/>
          <w:lang w:val="nl-NL"/>
        </w:rPr>
        <w:t>C.</w:t>
      </w:r>
      <w:r w:rsidRPr="000625F9">
        <w:rPr>
          <w:color w:val="auto"/>
          <w:sz w:val="26"/>
          <w:szCs w:val="26"/>
          <w:lang w:val="nl-NL"/>
        </w:rPr>
        <w:t xml:space="preserve"> Bụng sóng là những điểm đứng yên không dao động. </w:t>
      </w:r>
    </w:p>
    <w:p w14:paraId="3FE6EC2B" w14:textId="77777777" w:rsidR="00E92F12" w:rsidRPr="000625F9" w:rsidRDefault="00E92F12" w:rsidP="00E92F12">
      <w:pPr>
        <w:spacing w:line="276" w:lineRule="auto"/>
        <w:ind w:left="120" w:firstLine="60"/>
        <w:jc w:val="both"/>
        <w:rPr>
          <w:color w:val="auto"/>
          <w:sz w:val="26"/>
          <w:szCs w:val="26"/>
          <w:lang w:val="nl-NL"/>
        </w:rPr>
      </w:pPr>
      <w:r w:rsidRPr="000625F9">
        <w:rPr>
          <w:b/>
          <w:bCs/>
          <w:color w:val="auto"/>
          <w:sz w:val="26"/>
          <w:szCs w:val="26"/>
          <w:lang w:val="nl-NL"/>
        </w:rPr>
        <w:t>D.</w:t>
      </w:r>
      <w:r w:rsidRPr="000625F9">
        <w:rPr>
          <w:color w:val="auto"/>
          <w:sz w:val="26"/>
          <w:szCs w:val="26"/>
          <w:lang w:val="nl-NL"/>
        </w:rPr>
        <w:t xml:space="preserve"> Các bụng sóng cách nhau một số nguyên lần bước sóng.</w:t>
      </w:r>
    </w:p>
    <w:p w14:paraId="18FF1254" w14:textId="7D504A64" w:rsidR="00E92F12" w:rsidRPr="000625F9" w:rsidRDefault="00F224B2" w:rsidP="00F224B2">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jc w:val="both"/>
        <w:rPr>
          <w:color w:val="auto"/>
          <w:sz w:val="26"/>
          <w:szCs w:val="26"/>
          <w:lang w:val="nl-NL"/>
        </w:rPr>
      </w:pPr>
      <w:r w:rsidRPr="000625F9">
        <w:rPr>
          <w:b/>
          <w:color w:val="0000CC"/>
          <w:sz w:val="26"/>
          <w:szCs w:val="26"/>
          <w:lang w:val="nl-NL"/>
        </w:rPr>
        <w:t>Câu 30:</w:t>
      </w:r>
      <w:r w:rsidRPr="000625F9">
        <w:rPr>
          <w:b/>
          <w:color w:val="0000CC"/>
          <w:sz w:val="26"/>
          <w:szCs w:val="26"/>
          <w:lang w:val="nl-NL"/>
        </w:rPr>
        <w:tab/>
      </w:r>
      <w:r w:rsidR="00E92F12" w:rsidRPr="000625F9">
        <w:rPr>
          <w:color w:val="auto"/>
          <w:sz w:val="26"/>
          <w:szCs w:val="26"/>
          <w:lang w:val="nl-NL"/>
        </w:rPr>
        <w:t>Điều kiện xảy ra sóng dừng trên sợi dây đàn hồi hai đầu cố định là</w:t>
      </w:r>
    </w:p>
    <w:p w14:paraId="0C6ED8CA" w14:textId="77777777" w:rsidR="00E92F12" w:rsidRPr="000625F9" w:rsidRDefault="00E92F12" w:rsidP="00E92F12">
      <w:pPr>
        <w:spacing w:line="276" w:lineRule="auto"/>
        <w:ind w:firstLine="180"/>
        <w:jc w:val="both"/>
        <w:rPr>
          <w:color w:val="auto"/>
          <w:sz w:val="26"/>
          <w:szCs w:val="26"/>
          <w:lang w:val="nl-NL"/>
        </w:rPr>
      </w:pPr>
      <w:r w:rsidRPr="000625F9">
        <w:rPr>
          <w:b/>
          <w:color w:val="auto"/>
          <w:sz w:val="26"/>
          <w:szCs w:val="26"/>
          <w:lang w:val="nl-NL"/>
        </w:rPr>
        <w:t>A.</w:t>
      </w:r>
      <w:r w:rsidRPr="000625F9">
        <w:rPr>
          <w:color w:val="auto"/>
          <w:sz w:val="26"/>
          <w:szCs w:val="26"/>
          <w:lang w:val="nl-NL"/>
        </w:rPr>
        <w:t xml:space="preserve"> chiều dài bằng một phần tư bước sóng.</w:t>
      </w:r>
    </w:p>
    <w:p w14:paraId="137F80AC" w14:textId="77777777" w:rsidR="00E92F12" w:rsidRPr="000625F9" w:rsidRDefault="00E92F12" w:rsidP="00E92F12">
      <w:pPr>
        <w:spacing w:line="276" w:lineRule="auto"/>
        <w:ind w:firstLine="180"/>
        <w:jc w:val="both"/>
        <w:rPr>
          <w:color w:val="auto"/>
          <w:sz w:val="26"/>
          <w:szCs w:val="26"/>
          <w:lang w:val="nl-NL"/>
        </w:rPr>
      </w:pPr>
      <w:r w:rsidRPr="000625F9">
        <w:rPr>
          <w:b/>
          <w:color w:val="auto"/>
          <w:sz w:val="26"/>
          <w:szCs w:val="26"/>
          <w:highlight w:val="green"/>
          <w:lang w:val="nl-NL"/>
        </w:rPr>
        <w:t xml:space="preserve">B. </w:t>
      </w:r>
      <w:r w:rsidRPr="000625F9">
        <w:rPr>
          <w:color w:val="auto"/>
          <w:sz w:val="26"/>
          <w:szCs w:val="26"/>
          <w:highlight w:val="green"/>
          <w:lang w:val="nl-NL"/>
        </w:rPr>
        <w:t>chiều dài dây bằng bội số nguyên lần nửa bước sóng</w:t>
      </w:r>
      <w:r w:rsidRPr="000625F9">
        <w:rPr>
          <w:color w:val="auto"/>
          <w:sz w:val="26"/>
          <w:szCs w:val="26"/>
          <w:lang w:val="nl-NL"/>
        </w:rPr>
        <w:t>.</w:t>
      </w:r>
    </w:p>
    <w:p w14:paraId="1D77FE4F" w14:textId="77777777" w:rsidR="00E92F12" w:rsidRPr="000625F9" w:rsidRDefault="00E92F12" w:rsidP="00E92F12">
      <w:pPr>
        <w:spacing w:line="276" w:lineRule="auto"/>
        <w:ind w:firstLine="180"/>
        <w:jc w:val="both"/>
        <w:rPr>
          <w:color w:val="auto"/>
          <w:sz w:val="26"/>
          <w:szCs w:val="26"/>
          <w:lang w:val="nl-NL"/>
        </w:rPr>
      </w:pPr>
      <w:r w:rsidRPr="000625F9">
        <w:rPr>
          <w:b/>
          <w:color w:val="auto"/>
          <w:sz w:val="26"/>
          <w:szCs w:val="26"/>
          <w:lang w:val="nl-NL"/>
        </w:rPr>
        <w:t>C.</w:t>
      </w:r>
      <w:r w:rsidRPr="000625F9">
        <w:rPr>
          <w:color w:val="auto"/>
          <w:sz w:val="26"/>
          <w:szCs w:val="26"/>
          <w:lang w:val="nl-NL"/>
        </w:rPr>
        <w:t xml:space="preserve"> bước sóng gấp đôi chiều dài dây.</w:t>
      </w:r>
    </w:p>
    <w:p w14:paraId="1F63DC8A" w14:textId="77777777" w:rsidR="00E92F12" w:rsidRPr="000625F9" w:rsidRDefault="00E92F12" w:rsidP="00E92F12">
      <w:pPr>
        <w:spacing w:line="276" w:lineRule="auto"/>
        <w:ind w:firstLine="180"/>
        <w:jc w:val="both"/>
        <w:rPr>
          <w:color w:val="auto"/>
          <w:sz w:val="26"/>
          <w:szCs w:val="26"/>
          <w:lang w:val="nl-NL"/>
        </w:rPr>
      </w:pPr>
      <w:r w:rsidRPr="000625F9">
        <w:rPr>
          <w:b/>
          <w:color w:val="auto"/>
          <w:sz w:val="26"/>
          <w:szCs w:val="26"/>
          <w:lang w:val="nl-NL"/>
        </w:rPr>
        <w:t xml:space="preserve">D. </w:t>
      </w:r>
      <w:r w:rsidRPr="000625F9">
        <w:rPr>
          <w:color w:val="auto"/>
          <w:sz w:val="26"/>
          <w:szCs w:val="26"/>
          <w:lang w:val="nl-NL"/>
        </w:rPr>
        <w:t>bước sóng bằng số lẻ lần chiều dài dây.</w:t>
      </w:r>
    </w:p>
    <w:p w14:paraId="55106AAE" w14:textId="31329A25" w:rsidR="00E92F12" w:rsidRPr="000625F9" w:rsidRDefault="00F224B2" w:rsidP="00F224B2">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jc w:val="both"/>
        <w:rPr>
          <w:color w:val="auto"/>
          <w:sz w:val="26"/>
          <w:szCs w:val="26"/>
          <w:lang w:val="fr-FR"/>
        </w:rPr>
      </w:pPr>
      <w:r w:rsidRPr="000625F9">
        <w:rPr>
          <w:b/>
          <w:color w:val="0000CC"/>
          <w:sz w:val="26"/>
          <w:szCs w:val="26"/>
          <w:lang w:val="fr-FR"/>
        </w:rPr>
        <w:t>Câu 31:</w:t>
      </w:r>
      <w:r w:rsidRPr="000625F9">
        <w:rPr>
          <w:b/>
          <w:color w:val="0000CC"/>
          <w:sz w:val="26"/>
          <w:szCs w:val="26"/>
          <w:lang w:val="fr-FR"/>
        </w:rPr>
        <w:tab/>
      </w:r>
      <w:r w:rsidR="00E92F12" w:rsidRPr="000625F9">
        <w:rPr>
          <w:color w:val="auto"/>
          <w:sz w:val="26"/>
          <w:szCs w:val="26"/>
          <w:lang w:val="nl-NL"/>
        </w:rPr>
        <w:t xml:space="preserve">Khi nói về sóng dừng. </w:t>
      </w:r>
      <w:r w:rsidR="00E92F12" w:rsidRPr="000625F9">
        <w:rPr>
          <w:color w:val="auto"/>
          <w:sz w:val="26"/>
          <w:szCs w:val="26"/>
          <w:lang w:val="fr-FR"/>
        </w:rPr>
        <w:t xml:space="preserve">Điều nào sau đây là </w:t>
      </w:r>
      <w:r w:rsidR="00E92F12" w:rsidRPr="000625F9">
        <w:rPr>
          <w:b/>
          <w:color w:val="auto"/>
          <w:sz w:val="26"/>
          <w:szCs w:val="26"/>
          <w:lang w:val="fr-FR"/>
        </w:rPr>
        <w:t>sai?</w:t>
      </w:r>
    </w:p>
    <w:p w14:paraId="71D9792A" w14:textId="77777777" w:rsidR="00E92F12" w:rsidRPr="000625F9" w:rsidRDefault="00E92F12" w:rsidP="00E92F12">
      <w:pPr>
        <w:spacing w:line="276" w:lineRule="auto"/>
        <w:ind w:firstLine="180"/>
        <w:rPr>
          <w:color w:val="auto"/>
          <w:sz w:val="26"/>
          <w:szCs w:val="26"/>
          <w:lang w:val="fr-FR"/>
        </w:rPr>
      </w:pPr>
      <w:r w:rsidRPr="000625F9">
        <w:rPr>
          <w:b/>
          <w:color w:val="auto"/>
          <w:sz w:val="26"/>
          <w:szCs w:val="26"/>
          <w:lang w:val="fr-FR"/>
        </w:rPr>
        <w:t>A.</w:t>
      </w:r>
      <w:r w:rsidRPr="000625F9">
        <w:rPr>
          <w:color w:val="auto"/>
          <w:sz w:val="26"/>
          <w:szCs w:val="26"/>
          <w:lang w:val="fr-FR"/>
        </w:rPr>
        <w:t xml:space="preserve"> Sóng dừng là sóng có các bụng và nút cố định trong không gian.</w:t>
      </w:r>
    </w:p>
    <w:p w14:paraId="3F0A25F0" w14:textId="77777777" w:rsidR="00E92F12" w:rsidRPr="000625F9" w:rsidRDefault="00E92F12" w:rsidP="00E92F12">
      <w:pPr>
        <w:spacing w:line="276" w:lineRule="auto"/>
        <w:ind w:firstLine="180"/>
        <w:rPr>
          <w:color w:val="auto"/>
          <w:sz w:val="26"/>
          <w:szCs w:val="26"/>
          <w:lang w:val="fr-FR"/>
        </w:rPr>
      </w:pPr>
      <w:r w:rsidRPr="000625F9">
        <w:rPr>
          <w:b/>
          <w:color w:val="auto"/>
          <w:sz w:val="26"/>
          <w:szCs w:val="26"/>
          <w:highlight w:val="green"/>
          <w:lang w:val="fr-FR"/>
        </w:rPr>
        <w:t>B.</w:t>
      </w:r>
      <w:r w:rsidRPr="000625F9">
        <w:rPr>
          <w:color w:val="auto"/>
          <w:sz w:val="26"/>
          <w:szCs w:val="26"/>
          <w:highlight w:val="green"/>
          <w:lang w:val="fr-FR"/>
        </w:rPr>
        <w:t xml:space="preserve"> Khoảng cách giữa hai nút hoặc hai bụng liên tiếp bằng bước sóng </w:t>
      </w:r>
      <w:r w:rsidRPr="000625F9">
        <w:rPr>
          <w:color w:val="auto"/>
          <w:sz w:val="26"/>
          <w:szCs w:val="26"/>
          <w:highlight w:val="green"/>
        </w:rPr>
        <w:sym w:font="Symbol" w:char="F06C"/>
      </w:r>
      <w:r w:rsidRPr="000625F9">
        <w:rPr>
          <w:color w:val="auto"/>
          <w:sz w:val="26"/>
          <w:szCs w:val="26"/>
          <w:highlight w:val="green"/>
          <w:lang w:val="fr-FR"/>
        </w:rPr>
        <w:t>.</w:t>
      </w:r>
    </w:p>
    <w:p w14:paraId="035E2E66" w14:textId="77777777" w:rsidR="00E92F12" w:rsidRPr="000625F9" w:rsidRDefault="00E92F12" w:rsidP="00E92F12">
      <w:pPr>
        <w:spacing w:line="276" w:lineRule="auto"/>
        <w:ind w:firstLine="180"/>
        <w:rPr>
          <w:color w:val="auto"/>
          <w:sz w:val="26"/>
          <w:szCs w:val="26"/>
          <w:lang w:val="fr-FR"/>
        </w:rPr>
      </w:pPr>
      <w:r w:rsidRPr="000625F9">
        <w:rPr>
          <w:b/>
          <w:color w:val="auto"/>
          <w:sz w:val="26"/>
          <w:szCs w:val="26"/>
          <w:lang w:val="fr-FR"/>
        </w:rPr>
        <w:t>C.</w:t>
      </w:r>
      <w:r w:rsidRPr="000625F9">
        <w:rPr>
          <w:color w:val="auto"/>
          <w:sz w:val="26"/>
          <w:szCs w:val="26"/>
          <w:lang w:val="fr-FR"/>
        </w:rPr>
        <w:t xml:space="preserve"> Khoảng cách giữa hai nút hoặc hai bụng liên tiếp bằng </w:t>
      </w:r>
      <w:r w:rsidRPr="000625F9">
        <w:rPr>
          <w:color w:val="auto"/>
          <w:sz w:val="26"/>
          <w:szCs w:val="26"/>
        </w:rPr>
        <w:sym w:font="Symbol" w:char="F06C"/>
      </w:r>
      <w:r w:rsidRPr="000625F9">
        <w:rPr>
          <w:color w:val="auto"/>
          <w:sz w:val="26"/>
          <w:szCs w:val="26"/>
          <w:lang w:val="fr-FR"/>
        </w:rPr>
        <w:t>/2.</w:t>
      </w:r>
    </w:p>
    <w:p w14:paraId="4F26BA19" w14:textId="77777777" w:rsidR="00E92F12" w:rsidRPr="000625F9" w:rsidRDefault="00E92F12" w:rsidP="00E92F12">
      <w:pPr>
        <w:spacing w:line="276" w:lineRule="auto"/>
        <w:ind w:firstLine="180"/>
        <w:rPr>
          <w:color w:val="auto"/>
          <w:sz w:val="26"/>
          <w:szCs w:val="26"/>
          <w:lang w:val="nl-NL"/>
        </w:rPr>
      </w:pPr>
      <w:r w:rsidRPr="000625F9">
        <w:rPr>
          <w:b/>
          <w:color w:val="auto"/>
          <w:sz w:val="26"/>
          <w:szCs w:val="26"/>
          <w:lang w:val="fr-FR"/>
        </w:rPr>
        <w:t>D.</w:t>
      </w:r>
      <w:r w:rsidRPr="000625F9">
        <w:rPr>
          <w:color w:val="auto"/>
          <w:sz w:val="26"/>
          <w:szCs w:val="26"/>
          <w:lang w:val="fr-FR"/>
        </w:rPr>
        <w:t xml:space="preserve"> Trong hiện tượng sóng dừng, sóng tới và sóng phản xạ là hai nguồn kết hợp.</w:t>
      </w:r>
      <w:r w:rsidRPr="000625F9">
        <w:rPr>
          <w:color w:val="auto"/>
          <w:sz w:val="26"/>
          <w:szCs w:val="26"/>
          <w:lang w:val="nl-NL"/>
        </w:rPr>
        <w:t xml:space="preserve"> </w:t>
      </w:r>
    </w:p>
    <w:p w14:paraId="1BBE3005" w14:textId="77777777" w:rsidR="00E92F12" w:rsidRPr="000625F9" w:rsidRDefault="00E92F12" w:rsidP="00E92F12">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jc w:val="both"/>
        <w:rPr>
          <w:color w:val="auto"/>
          <w:sz w:val="26"/>
          <w:szCs w:val="26"/>
          <w:lang w:val="nl-NL"/>
        </w:rPr>
      </w:pPr>
    </w:p>
    <w:p w14:paraId="01408825" w14:textId="77777777" w:rsidR="000625F9" w:rsidRPr="00C93CE7" w:rsidRDefault="00E92F12" w:rsidP="000625F9">
      <w:pPr>
        <w:tabs>
          <w:tab w:val="left" w:pos="360"/>
        </w:tabs>
        <w:spacing w:line="276" w:lineRule="auto"/>
        <w:jc w:val="center"/>
        <w:rPr>
          <w:color w:val="auto"/>
          <w:sz w:val="26"/>
          <w:szCs w:val="26"/>
        </w:rPr>
      </w:pPr>
      <w:r w:rsidRPr="000625F9">
        <w:rPr>
          <w:color w:val="auto"/>
          <w:sz w:val="26"/>
          <w:szCs w:val="26"/>
          <w:lang w:val="fr-FR"/>
        </w:rPr>
        <w:tab/>
      </w:r>
      <w:r w:rsidR="000625F9" w:rsidRPr="00C93CE7">
        <w:rPr>
          <w:b/>
          <w:bCs/>
          <w:color w:val="000000" w:themeColor="text1"/>
          <w:sz w:val="26"/>
          <w:szCs w:val="26"/>
          <w:highlight w:val="yellow"/>
        </w:rPr>
        <w:t>THÔNG HIỂU</w:t>
      </w:r>
    </w:p>
    <w:p w14:paraId="6A44E89C" w14:textId="23B3B455" w:rsidR="00E92F12" w:rsidRPr="000625F9" w:rsidRDefault="00E92F12" w:rsidP="00E92F12">
      <w:pPr>
        <w:tabs>
          <w:tab w:val="center" w:pos="4853"/>
          <w:tab w:val="left" w:pos="8765"/>
        </w:tabs>
        <w:spacing w:line="276" w:lineRule="auto"/>
        <w:rPr>
          <w:color w:val="auto"/>
          <w:sz w:val="26"/>
          <w:szCs w:val="26"/>
        </w:rPr>
      </w:pPr>
      <w:r w:rsidRPr="000625F9">
        <w:rPr>
          <w:color w:val="auto"/>
          <w:sz w:val="26"/>
          <w:szCs w:val="26"/>
        </w:rPr>
        <w:tab/>
      </w:r>
    </w:p>
    <w:p w14:paraId="709C9CBC" w14:textId="67481861" w:rsidR="00E92F12" w:rsidRPr="000625F9" w:rsidRDefault="00F224B2" w:rsidP="00F224B2">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jc w:val="both"/>
        <w:rPr>
          <w:color w:val="auto"/>
          <w:sz w:val="26"/>
          <w:szCs w:val="26"/>
          <w:lang w:val="nl-NL"/>
        </w:rPr>
      </w:pPr>
      <w:r w:rsidRPr="000625F9">
        <w:rPr>
          <w:b/>
          <w:color w:val="0000CC"/>
          <w:sz w:val="26"/>
          <w:szCs w:val="26"/>
          <w:lang w:val="nl-NL"/>
        </w:rPr>
        <w:t>Câu 32:</w:t>
      </w:r>
      <w:r w:rsidRPr="000625F9">
        <w:rPr>
          <w:b/>
          <w:color w:val="0000CC"/>
          <w:sz w:val="26"/>
          <w:szCs w:val="26"/>
          <w:lang w:val="nl-NL"/>
        </w:rPr>
        <w:tab/>
      </w:r>
      <w:r w:rsidR="00E92F12" w:rsidRPr="000625F9">
        <w:rPr>
          <w:rFonts w:eastAsia="Calibri"/>
          <w:noProof/>
          <w:color w:val="auto"/>
          <w:sz w:val="26"/>
          <w:szCs w:val="26"/>
        </w:rPr>
        <w:drawing>
          <wp:anchor distT="0" distB="0" distL="114300" distR="114300" simplePos="0" relativeHeight="251721728" behindDoc="0" locked="0" layoutInCell="1" allowOverlap="1" wp14:anchorId="747B2495" wp14:editId="67D77623">
            <wp:simplePos x="0" y="0"/>
            <wp:positionH relativeFrom="column">
              <wp:posOffset>3870960</wp:posOffset>
            </wp:positionH>
            <wp:positionV relativeFrom="paragraph">
              <wp:posOffset>3810</wp:posOffset>
            </wp:positionV>
            <wp:extent cx="2025015" cy="885190"/>
            <wp:effectExtent l="0" t="0" r="0" b="0"/>
            <wp:wrapThrough wrapText="bothSides">
              <wp:wrapPolygon edited="0">
                <wp:start x="0" y="0"/>
                <wp:lineTo x="0" y="20918"/>
                <wp:lineTo x="21336" y="20918"/>
                <wp:lineTo x="21336" y="0"/>
                <wp:lineTo x="0" y="0"/>
              </wp:wrapPolygon>
            </wp:wrapThrough>
            <wp:docPr id="778697402" name="Picture 778697402" descr="150 thay truong tuan ho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697402" name="Picture 778697402" descr="150 thay truong tuan hoa "/>
                    <pic:cNvPicPr/>
                  </pic:nvPicPr>
                  <pic:blipFill>
                    <a:blip r:embed="rId82">
                      <a:extLst>
                        <a:ext uri="{28A0092B-C50C-407E-A947-70E740481C1C}">
                          <a14:useLocalDpi xmlns:a14="http://schemas.microsoft.com/office/drawing/2010/main" val="0"/>
                        </a:ext>
                      </a:extLst>
                    </a:blip>
                    <a:stretch>
                      <a:fillRect/>
                    </a:stretch>
                  </pic:blipFill>
                  <pic:spPr>
                    <a:xfrm>
                      <a:off x="0" y="0"/>
                      <a:ext cx="2025015" cy="885190"/>
                    </a:xfrm>
                    <a:prstGeom prst="rect">
                      <a:avLst/>
                    </a:prstGeom>
                  </pic:spPr>
                </pic:pic>
              </a:graphicData>
            </a:graphic>
            <wp14:sizeRelH relativeFrom="margin">
              <wp14:pctWidth>0</wp14:pctWidth>
            </wp14:sizeRelH>
            <wp14:sizeRelV relativeFrom="margin">
              <wp14:pctHeight>0</wp14:pctHeight>
            </wp14:sizeRelV>
          </wp:anchor>
        </w:drawing>
      </w:r>
      <w:r w:rsidR="00E92F12" w:rsidRPr="000625F9">
        <w:rPr>
          <w:color w:val="auto"/>
          <w:sz w:val="26"/>
          <w:szCs w:val="26"/>
        </w:rPr>
        <w:t xml:space="preserve">Sóng dừng trên một sợi dây đàn hồi được mô tả như Hình bên, </w:t>
      </w:r>
      <w:r w:rsidR="00E92F12" w:rsidRPr="000625F9">
        <w:rPr>
          <w:color w:val="auto"/>
          <w:sz w:val="26"/>
          <w:szCs w:val="26"/>
          <w:lang w:val="nl-NL"/>
        </w:rPr>
        <w:t>bước sóng của sóng trên dây là λ. Khi có sóng dừng trên chiều dài AB bằng</w:t>
      </w:r>
    </w:p>
    <w:p w14:paraId="4335BFFF" w14:textId="77777777" w:rsidR="00E92F12" w:rsidRPr="000625F9" w:rsidRDefault="00E92F12" w:rsidP="00E92F12">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ind w:left="90"/>
        <w:jc w:val="both"/>
        <w:rPr>
          <w:color w:val="auto"/>
          <w:sz w:val="26"/>
          <w:szCs w:val="26"/>
          <w:lang w:val="nl-NL"/>
        </w:rPr>
      </w:pPr>
      <w:r w:rsidRPr="000625F9">
        <w:rPr>
          <w:b/>
          <w:bCs/>
          <w:color w:val="auto"/>
          <w:sz w:val="26"/>
          <w:szCs w:val="26"/>
          <w:highlight w:val="green"/>
          <w:lang w:val="nl-NL"/>
        </w:rPr>
        <w:t xml:space="preserve">A. </w:t>
      </w:r>
      <w:r w:rsidRPr="000625F9">
        <w:rPr>
          <w:b/>
          <w:bCs/>
          <w:color w:val="auto"/>
          <w:position w:val="-6"/>
          <w:sz w:val="26"/>
          <w:szCs w:val="26"/>
          <w:highlight w:val="green"/>
          <w:lang w:val="nl-NL"/>
        </w:rPr>
        <w:object w:dxaOrig="980" w:dyaOrig="279" w14:anchorId="77D4EF6C">
          <v:shape id="_x0000_i1053" type="#_x0000_t75" style="width:49.5pt;height:14.25pt" o:ole="">
            <v:imagedata r:id="rId86" o:title=""/>
          </v:shape>
          <o:OLEObject Type="Embed" ProgID="Equation.DSMT4" ShapeID="_x0000_i1053" DrawAspect="Content" ObjectID="_1775647573" r:id="rId87"/>
        </w:object>
      </w:r>
      <w:r w:rsidRPr="000625F9">
        <w:rPr>
          <w:b/>
          <w:bCs/>
          <w:color w:val="auto"/>
          <w:sz w:val="26"/>
          <w:szCs w:val="26"/>
          <w:highlight w:val="green"/>
          <w:lang w:val="nl-NL"/>
        </w:rPr>
        <w:t xml:space="preserve"> </w:t>
      </w:r>
      <w:r w:rsidRPr="000625F9">
        <w:rPr>
          <w:bCs/>
          <w:color w:val="auto"/>
          <w:sz w:val="26"/>
          <w:szCs w:val="26"/>
          <w:highlight w:val="green"/>
          <w:lang w:val="nl-NL"/>
        </w:rPr>
        <w:t>với (n = 4)</w:t>
      </w:r>
      <w:r w:rsidRPr="000625F9">
        <w:rPr>
          <w:color w:val="auto"/>
          <w:sz w:val="26"/>
          <w:szCs w:val="26"/>
          <w:highlight w:val="green"/>
          <w:lang w:val="nl-NL"/>
        </w:rPr>
        <w:t>.</w:t>
      </w:r>
      <w:r w:rsidRPr="000625F9">
        <w:rPr>
          <w:color w:val="auto"/>
          <w:sz w:val="26"/>
          <w:szCs w:val="26"/>
          <w:lang w:val="nl-NL"/>
        </w:rPr>
        <w:tab/>
      </w:r>
      <w:r w:rsidRPr="000625F9">
        <w:rPr>
          <w:color w:val="auto"/>
          <w:sz w:val="26"/>
          <w:szCs w:val="26"/>
          <w:lang w:val="nl-NL"/>
        </w:rPr>
        <w:tab/>
      </w:r>
    </w:p>
    <w:p w14:paraId="00138277" w14:textId="77777777" w:rsidR="00E92F12" w:rsidRPr="000625F9" w:rsidRDefault="00E92F12" w:rsidP="00E92F12">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ind w:left="90"/>
        <w:jc w:val="both"/>
        <w:rPr>
          <w:color w:val="auto"/>
          <w:sz w:val="26"/>
          <w:szCs w:val="26"/>
          <w:lang w:val="nl-NL"/>
        </w:rPr>
      </w:pPr>
      <w:r w:rsidRPr="000625F9">
        <w:rPr>
          <w:b/>
          <w:bCs/>
          <w:color w:val="auto"/>
          <w:sz w:val="26"/>
          <w:szCs w:val="26"/>
          <w:lang w:val="nl-NL"/>
        </w:rPr>
        <w:t xml:space="preserve">B. </w:t>
      </w:r>
      <w:r w:rsidRPr="000625F9">
        <w:rPr>
          <w:b/>
          <w:bCs/>
          <w:color w:val="auto"/>
          <w:position w:val="-6"/>
          <w:sz w:val="26"/>
          <w:szCs w:val="26"/>
          <w:lang w:val="nl-NL"/>
        </w:rPr>
        <w:object w:dxaOrig="960" w:dyaOrig="279" w14:anchorId="3EF1EB82">
          <v:shape id="_x0000_i1054" type="#_x0000_t75" style="width:48pt;height:14.25pt" o:ole="">
            <v:imagedata r:id="rId88" o:title=""/>
          </v:shape>
          <o:OLEObject Type="Embed" ProgID="Equation.DSMT4" ShapeID="_x0000_i1054" DrawAspect="Content" ObjectID="_1775647574" r:id="rId89"/>
        </w:object>
      </w:r>
      <w:r w:rsidRPr="000625F9">
        <w:rPr>
          <w:lang w:val="nl-NL"/>
        </w:rPr>
        <w:t xml:space="preserve"> </w:t>
      </w:r>
      <w:r w:rsidRPr="000625F9">
        <w:rPr>
          <w:bCs/>
          <w:color w:val="auto"/>
          <w:sz w:val="26"/>
          <w:szCs w:val="26"/>
          <w:lang w:val="nl-NL"/>
        </w:rPr>
        <w:t>với (n = 6).</w:t>
      </w:r>
      <w:r w:rsidRPr="000625F9">
        <w:rPr>
          <w:color w:val="auto"/>
          <w:sz w:val="26"/>
          <w:szCs w:val="26"/>
          <w:lang w:val="nl-NL"/>
        </w:rPr>
        <w:t xml:space="preserve">  </w:t>
      </w:r>
    </w:p>
    <w:p w14:paraId="0780C721" w14:textId="77777777" w:rsidR="00E92F12" w:rsidRPr="000625F9" w:rsidRDefault="00E92F12" w:rsidP="00E92F12">
      <w:pPr>
        <w:widowControl w:val="0"/>
        <w:autoSpaceDE w:val="0"/>
        <w:autoSpaceDN w:val="0"/>
        <w:adjustRightInd w:val="0"/>
        <w:spacing w:line="276" w:lineRule="auto"/>
        <w:ind w:firstLine="90"/>
        <w:jc w:val="both"/>
        <w:rPr>
          <w:color w:val="auto"/>
          <w:sz w:val="26"/>
          <w:szCs w:val="26"/>
          <w:lang w:val="nl-NL"/>
        </w:rPr>
      </w:pPr>
      <w:r w:rsidRPr="000625F9">
        <w:rPr>
          <w:b/>
          <w:bCs/>
          <w:color w:val="auto"/>
          <w:sz w:val="26"/>
          <w:szCs w:val="26"/>
          <w:lang w:val="nl-NL"/>
        </w:rPr>
        <w:t xml:space="preserve">C. </w:t>
      </w:r>
      <w:r w:rsidRPr="000625F9">
        <w:rPr>
          <w:b/>
          <w:bCs/>
          <w:color w:val="auto"/>
          <w:position w:val="-10"/>
          <w:sz w:val="26"/>
          <w:szCs w:val="26"/>
          <w:lang w:val="nl-NL"/>
        </w:rPr>
        <w:object w:dxaOrig="1320" w:dyaOrig="320" w14:anchorId="61E4BC02">
          <v:shape id="_x0000_i1055" type="#_x0000_t75" style="width:66pt;height:15.75pt" o:ole="">
            <v:imagedata r:id="rId90" o:title=""/>
          </v:shape>
          <o:OLEObject Type="Embed" ProgID="Equation.DSMT4" ShapeID="_x0000_i1055" DrawAspect="Content" ObjectID="_1775647575" r:id="rId91"/>
        </w:object>
      </w:r>
      <w:r w:rsidRPr="000625F9">
        <w:rPr>
          <w:color w:val="auto"/>
          <w:sz w:val="26"/>
          <w:szCs w:val="26"/>
          <w:lang w:val="nl-NL"/>
        </w:rPr>
        <w:t xml:space="preserve"> với (n = 4).</w:t>
      </w:r>
      <w:r w:rsidRPr="000625F9">
        <w:rPr>
          <w:color w:val="auto"/>
          <w:sz w:val="26"/>
          <w:szCs w:val="26"/>
          <w:lang w:val="nl-NL"/>
        </w:rPr>
        <w:tab/>
        <w:t xml:space="preserve">         </w:t>
      </w:r>
      <w:r w:rsidRPr="000625F9">
        <w:rPr>
          <w:color w:val="auto"/>
          <w:sz w:val="26"/>
          <w:szCs w:val="26"/>
          <w:lang w:val="nl-NL"/>
        </w:rPr>
        <w:tab/>
        <w:t xml:space="preserve">          </w:t>
      </w:r>
      <w:r w:rsidRPr="000625F9">
        <w:rPr>
          <w:color w:val="auto"/>
          <w:sz w:val="26"/>
          <w:szCs w:val="26"/>
          <w:lang w:val="nl-NL"/>
        </w:rPr>
        <w:tab/>
      </w:r>
    </w:p>
    <w:p w14:paraId="726403CB" w14:textId="77777777" w:rsidR="00E92F12" w:rsidRPr="000625F9" w:rsidRDefault="00E92F12" w:rsidP="00E92F12">
      <w:pPr>
        <w:widowControl w:val="0"/>
        <w:autoSpaceDE w:val="0"/>
        <w:autoSpaceDN w:val="0"/>
        <w:adjustRightInd w:val="0"/>
        <w:spacing w:line="276" w:lineRule="auto"/>
        <w:ind w:firstLine="90"/>
        <w:jc w:val="both"/>
        <w:rPr>
          <w:bCs/>
          <w:color w:val="auto"/>
          <w:sz w:val="26"/>
          <w:szCs w:val="26"/>
          <w:lang w:val="nl-NL"/>
        </w:rPr>
      </w:pPr>
      <w:r w:rsidRPr="000625F9">
        <w:rPr>
          <w:rFonts w:eastAsia="Calibri"/>
          <w:noProof/>
          <w:color w:val="auto"/>
          <w:sz w:val="26"/>
          <w:szCs w:val="26"/>
        </w:rPr>
        <w:drawing>
          <wp:anchor distT="0" distB="0" distL="114300" distR="114300" simplePos="0" relativeHeight="251726848" behindDoc="0" locked="0" layoutInCell="1" allowOverlap="1" wp14:anchorId="7056CEDD" wp14:editId="4FDBFF3F">
            <wp:simplePos x="0" y="0"/>
            <wp:positionH relativeFrom="column">
              <wp:posOffset>3679825</wp:posOffset>
            </wp:positionH>
            <wp:positionV relativeFrom="paragraph">
              <wp:posOffset>189230</wp:posOffset>
            </wp:positionV>
            <wp:extent cx="2326005" cy="966470"/>
            <wp:effectExtent l="0" t="0" r="0" b="5080"/>
            <wp:wrapThrough wrapText="bothSides">
              <wp:wrapPolygon edited="0">
                <wp:start x="0" y="0"/>
                <wp:lineTo x="0" y="21288"/>
                <wp:lineTo x="21405" y="21288"/>
                <wp:lineTo x="21405" y="0"/>
                <wp:lineTo x="0" y="0"/>
              </wp:wrapPolygon>
            </wp:wrapThrough>
            <wp:docPr id="1947184935" name="Picture 1947184935" descr="150 thay truong tuan ho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184935" name="Picture 1947184935" descr="150 thay truong tuan hoa "/>
                    <pic:cNvPicPr/>
                  </pic:nvPicPr>
                  <pic:blipFill>
                    <a:blip r:embed="rId92">
                      <a:extLst>
                        <a:ext uri="{28A0092B-C50C-407E-A947-70E740481C1C}">
                          <a14:useLocalDpi xmlns:a14="http://schemas.microsoft.com/office/drawing/2010/main" val="0"/>
                        </a:ext>
                      </a:extLst>
                    </a:blip>
                    <a:stretch>
                      <a:fillRect/>
                    </a:stretch>
                  </pic:blipFill>
                  <pic:spPr>
                    <a:xfrm>
                      <a:off x="0" y="0"/>
                      <a:ext cx="2326005" cy="966470"/>
                    </a:xfrm>
                    <a:prstGeom prst="rect">
                      <a:avLst/>
                    </a:prstGeom>
                  </pic:spPr>
                </pic:pic>
              </a:graphicData>
            </a:graphic>
            <wp14:sizeRelH relativeFrom="margin">
              <wp14:pctWidth>0</wp14:pctWidth>
            </wp14:sizeRelH>
            <wp14:sizeRelV relativeFrom="margin">
              <wp14:pctHeight>0</wp14:pctHeight>
            </wp14:sizeRelV>
          </wp:anchor>
        </w:drawing>
      </w:r>
      <w:r w:rsidRPr="000625F9">
        <w:rPr>
          <w:b/>
          <w:bCs/>
          <w:color w:val="auto"/>
          <w:sz w:val="26"/>
          <w:szCs w:val="26"/>
          <w:lang w:val="nl-NL"/>
        </w:rPr>
        <w:t>D.</w:t>
      </w:r>
      <w:r w:rsidRPr="000625F9">
        <w:rPr>
          <w:color w:val="auto"/>
          <w:sz w:val="26"/>
          <w:szCs w:val="26"/>
          <w:lang w:val="nl-NL"/>
        </w:rPr>
        <w:t xml:space="preserve"> </w:t>
      </w:r>
      <w:r w:rsidRPr="000625F9">
        <w:rPr>
          <w:b/>
          <w:bCs/>
          <w:color w:val="auto"/>
          <w:position w:val="-10"/>
          <w:sz w:val="26"/>
          <w:szCs w:val="26"/>
          <w:lang w:val="nl-NL"/>
        </w:rPr>
        <w:object w:dxaOrig="1300" w:dyaOrig="320" w14:anchorId="1F0D7424">
          <v:shape id="_x0000_i1056" type="#_x0000_t75" style="width:65.25pt;height:15.75pt" o:ole="">
            <v:imagedata r:id="rId93" o:title=""/>
          </v:shape>
          <o:OLEObject Type="Embed" ProgID="Equation.DSMT4" ShapeID="_x0000_i1056" DrawAspect="Content" ObjectID="_1775647576" r:id="rId94"/>
        </w:object>
      </w:r>
      <w:r w:rsidRPr="000625F9">
        <w:rPr>
          <w:color w:val="auto"/>
          <w:sz w:val="26"/>
          <w:szCs w:val="26"/>
          <w:lang w:val="nl-NL"/>
        </w:rPr>
        <w:t xml:space="preserve"> với (n = 6).</w:t>
      </w:r>
      <w:r w:rsidRPr="000625F9">
        <w:rPr>
          <w:color w:val="auto"/>
          <w:sz w:val="26"/>
          <w:szCs w:val="26"/>
          <w:lang w:val="nl-NL"/>
        </w:rPr>
        <w:tab/>
        <w:t xml:space="preserve">         </w:t>
      </w:r>
    </w:p>
    <w:p w14:paraId="01F28332" w14:textId="24658FBD" w:rsidR="00E92F12" w:rsidRPr="000625F9" w:rsidRDefault="00F224B2" w:rsidP="00F224B2">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jc w:val="both"/>
        <w:rPr>
          <w:color w:val="auto"/>
          <w:sz w:val="26"/>
          <w:szCs w:val="26"/>
          <w:lang w:val="nl-NL"/>
        </w:rPr>
      </w:pPr>
      <w:r w:rsidRPr="000625F9">
        <w:rPr>
          <w:b/>
          <w:color w:val="0000CC"/>
          <w:sz w:val="26"/>
          <w:szCs w:val="26"/>
          <w:lang w:val="nl-NL"/>
        </w:rPr>
        <w:t>Câu 33:</w:t>
      </w:r>
      <w:r w:rsidRPr="000625F9">
        <w:rPr>
          <w:b/>
          <w:color w:val="0000CC"/>
          <w:sz w:val="26"/>
          <w:szCs w:val="26"/>
          <w:lang w:val="nl-NL"/>
        </w:rPr>
        <w:tab/>
      </w:r>
      <w:r w:rsidR="00E92F12" w:rsidRPr="000625F9">
        <w:rPr>
          <w:color w:val="auto"/>
          <w:sz w:val="26"/>
          <w:szCs w:val="26"/>
          <w:lang w:val="nl-NL"/>
        </w:rPr>
        <w:t>Sóng dừng trên một sợi dây đàn hồi được mô tả như Hình bên, bước sóng của sóng trên dây là λ. Khi có sóng dừng trên chiều dài chiều dài AB bằng</w:t>
      </w:r>
    </w:p>
    <w:p w14:paraId="4F9FCD96" w14:textId="77777777" w:rsidR="00E92F12" w:rsidRPr="000625F9" w:rsidRDefault="00E92F12" w:rsidP="00E92F12">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ind w:left="90"/>
        <w:jc w:val="both"/>
        <w:rPr>
          <w:color w:val="auto"/>
          <w:sz w:val="26"/>
          <w:szCs w:val="26"/>
          <w:lang w:val="nl-NL"/>
        </w:rPr>
      </w:pPr>
      <w:r w:rsidRPr="000625F9">
        <w:rPr>
          <w:b/>
          <w:bCs/>
          <w:color w:val="auto"/>
          <w:sz w:val="26"/>
          <w:szCs w:val="26"/>
          <w:lang w:val="nl-NL"/>
        </w:rPr>
        <w:t xml:space="preserve">A. </w:t>
      </w:r>
      <w:r w:rsidRPr="000625F9">
        <w:rPr>
          <w:b/>
          <w:bCs/>
          <w:color w:val="auto"/>
          <w:position w:val="-6"/>
          <w:sz w:val="26"/>
          <w:szCs w:val="26"/>
          <w:lang w:val="nl-NL"/>
        </w:rPr>
        <w:object w:dxaOrig="840" w:dyaOrig="279" w14:anchorId="622D53A1">
          <v:shape id="_x0000_i1057" type="#_x0000_t75" style="width:42pt;height:14.25pt" o:ole="">
            <v:imagedata r:id="rId95" o:title=""/>
          </v:shape>
          <o:OLEObject Type="Embed" ProgID="Equation.DSMT4" ShapeID="_x0000_i1057" DrawAspect="Content" ObjectID="_1775647577" r:id="rId96"/>
        </w:object>
      </w:r>
      <w:r w:rsidRPr="000625F9">
        <w:rPr>
          <w:b/>
          <w:bCs/>
          <w:color w:val="auto"/>
          <w:sz w:val="26"/>
          <w:szCs w:val="26"/>
          <w:lang w:val="nl-NL"/>
        </w:rPr>
        <w:t xml:space="preserve"> </w:t>
      </w:r>
      <w:r w:rsidRPr="000625F9">
        <w:rPr>
          <w:bCs/>
          <w:color w:val="auto"/>
          <w:sz w:val="26"/>
          <w:szCs w:val="26"/>
          <w:lang w:val="nl-NL"/>
        </w:rPr>
        <w:t>với (n = 2)</w:t>
      </w:r>
      <w:r w:rsidRPr="000625F9">
        <w:rPr>
          <w:color w:val="auto"/>
          <w:sz w:val="26"/>
          <w:szCs w:val="26"/>
          <w:lang w:val="nl-NL"/>
        </w:rPr>
        <w:t>.</w:t>
      </w:r>
      <w:r w:rsidRPr="000625F9">
        <w:rPr>
          <w:color w:val="auto"/>
          <w:sz w:val="26"/>
          <w:szCs w:val="26"/>
          <w:lang w:val="nl-NL"/>
        </w:rPr>
        <w:tab/>
      </w:r>
      <w:r w:rsidRPr="000625F9">
        <w:rPr>
          <w:color w:val="auto"/>
          <w:sz w:val="26"/>
          <w:szCs w:val="26"/>
          <w:lang w:val="nl-NL"/>
        </w:rPr>
        <w:tab/>
      </w:r>
    </w:p>
    <w:p w14:paraId="409EC4B8" w14:textId="77777777" w:rsidR="00E92F12" w:rsidRPr="000625F9" w:rsidRDefault="00E92F12" w:rsidP="00E92F12">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ind w:left="90"/>
        <w:jc w:val="both"/>
        <w:rPr>
          <w:color w:val="auto"/>
          <w:sz w:val="26"/>
          <w:szCs w:val="26"/>
          <w:lang w:val="nl-NL"/>
        </w:rPr>
      </w:pPr>
      <w:r w:rsidRPr="000625F9">
        <w:rPr>
          <w:b/>
          <w:bCs/>
          <w:color w:val="auto"/>
          <w:sz w:val="26"/>
          <w:szCs w:val="26"/>
          <w:lang w:val="nl-NL"/>
        </w:rPr>
        <w:t xml:space="preserve">B. </w:t>
      </w:r>
      <w:r w:rsidRPr="000625F9">
        <w:rPr>
          <w:b/>
          <w:bCs/>
          <w:color w:val="auto"/>
          <w:position w:val="-6"/>
          <w:sz w:val="26"/>
          <w:szCs w:val="26"/>
          <w:lang w:val="nl-NL"/>
        </w:rPr>
        <w:object w:dxaOrig="960" w:dyaOrig="279" w14:anchorId="7FEE3D6C">
          <v:shape id="_x0000_i1058" type="#_x0000_t75" style="width:48pt;height:14.25pt" o:ole="">
            <v:imagedata r:id="rId88" o:title=""/>
          </v:shape>
          <o:OLEObject Type="Embed" ProgID="Equation.DSMT4" ShapeID="_x0000_i1058" DrawAspect="Content" ObjectID="_1775647578" r:id="rId97"/>
        </w:object>
      </w:r>
      <w:r w:rsidRPr="000625F9">
        <w:rPr>
          <w:lang w:val="nl-NL"/>
        </w:rPr>
        <w:t xml:space="preserve"> </w:t>
      </w:r>
      <w:r w:rsidRPr="000625F9">
        <w:rPr>
          <w:bCs/>
          <w:color w:val="auto"/>
          <w:sz w:val="26"/>
          <w:szCs w:val="26"/>
          <w:lang w:val="nl-NL"/>
        </w:rPr>
        <w:t>với (n = 3).</w:t>
      </w:r>
      <w:r w:rsidRPr="000625F9">
        <w:rPr>
          <w:color w:val="auto"/>
          <w:sz w:val="26"/>
          <w:szCs w:val="26"/>
          <w:lang w:val="nl-NL"/>
        </w:rPr>
        <w:t xml:space="preserve">  </w:t>
      </w:r>
    </w:p>
    <w:p w14:paraId="25ED8D6E" w14:textId="77777777" w:rsidR="00E92F12" w:rsidRPr="000625F9" w:rsidRDefault="00E92F12" w:rsidP="00E92F12">
      <w:pPr>
        <w:widowControl w:val="0"/>
        <w:autoSpaceDE w:val="0"/>
        <w:autoSpaceDN w:val="0"/>
        <w:adjustRightInd w:val="0"/>
        <w:spacing w:line="276" w:lineRule="auto"/>
        <w:ind w:firstLine="90"/>
        <w:jc w:val="both"/>
        <w:rPr>
          <w:color w:val="auto"/>
          <w:sz w:val="26"/>
          <w:szCs w:val="26"/>
          <w:lang w:val="nl-NL"/>
        </w:rPr>
      </w:pPr>
      <w:r w:rsidRPr="000625F9">
        <w:rPr>
          <w:b/>
          <w:bCs/>
          <w:color w:val="auto"/>
          <w:sz w:val="26"/>
          <w:szCs w:val="26"/>
          <w:highlight w:val="green"/>
          <w:lang w:val="nl-NL"/>
        </w:rPr>
        <w:t xml:space="preserve">C. </w:t>
      </w:r>
      <w:r w:rsidRPr="000625F9">
        <w:rPr>
          <w:b/>
          <w:bCs/>
          <w:color w:val="auto"/>
          <w:position w:val="-10"/>
          <w:sz w:val="26"/>
          <w:szCs w:val="26"/>
          <w:highlight w:val="green"/>
          <w:lang w:val="nl-NL"/>
        </w:rPr>
        <w:object w:dxaOrig="1260" w:dyaOrig="320" w14:anchorId="71B754B0">
          <v:shape id="_x0000_i1059" type="#_x0000_t75" style="width:63.75pt;height:15.75pt" o:ole="">
            <v:imagedata r:id="rId98" o:title=""/>
          </v:shape>
          <o:OLEObject Type="Embed" ProgID="Equation.DSMT4" ShapeID="_x0000_i1059" DrawAspect="Content" ObjectID="_1775647579" r:id="rId99"/>
        </w:object>
      </w:r>
      <w:r w:rsidRPr="000625F9">
        <w:rPr>
          <w:color w:val="auto"/>
          <w:sz w:val="26"/>
          <w:szCs w:val="26"/>
          <w:highlight w:val="green"/>
          <w:lang w:val="nl-NL"/>
        </w:rPr>
        <w:t xml:space="preserve"> với (n = 2).</w:t>
      </w:r>
      <w:r w:rsidRPr="000625F9">
        <w:rPr>
          <w:color w:val="auto"/>
          <w:sz w:val="26"/>
          <w:szCs w:val="26"/>
          <w:lang w:val="nl-NL"/>
        </w:rPr>
        <w:tab/>
        <w:t xml:space="preserve">         </w:t>
      </w:r>
      <w:r w:rsidRPr="000625F9">
        <w:rPr>
          <w:color w:val="auto"/>
          <w:sz w:val="26"/>
          <w:szCs w:val="26"/>
          <w:lang w:val="nl-NL"/>
        </w:rPr>
        <w:tab/>
        <w:t xml:space="preserve">          </w:t>
      </w:r>
      <w:r w:rsidRPr="000625F9">
        <w:rPr>
          <w:color w:val="auto"/>
          <w:sz w:val="26"/>
          <w:szCs w:val="26"/>
          <w:lang w:val="nl-NL"/>
        </w:rPr>
        <w:tab/>
      </w:r>
    </w:p>
    <w:p w14:paraId="25576C7C" w14:textId="77777777" w:rsidR="00E92F12" w:rsidRPr="000625F9" w:rsidRDefault="00E92F12" w:rsidP="00E92F12">
      <w:pPr>
        <w:widowControl w:val="0"/>
        <w:autoSpaceDE w:val="0"/>
        <w:autoSpaceDN w:val="0"/>
        <w:adjustRightInd w:val="0"/>
        <w:spacing w:line="276" w:lineRule="auto"/>
        <w:ind w:firstLine="90"/>
        <w:jc w:val="both"/>
        <w:rPr>
          <w:color w:val="auto"/>
          <w:sz w:val="26"/>
          <w:szCs w:val="26"/>
          <w:lang w:val="nl-NL"/>
        </w:rPr>
      </w:pPr>
      <w:r w:rsidRPr="000625F9">
        <w:rPr>
          <w:b/>
          <w:bCs/>
          <w:color w:val="auto"/>
          <w:sz w:val="26"/>
          <w:szCs w:val="26"/>
          <w:lang w:val="nl-NL"/>
        </w:rPr>
        <w:t>D.</w:t>
      </w:r>
      <w:r w:rsidRPr="000625F9">
        <w:rPr>
          <w:color w:val="auto"/>
          <w:sz w:val="26"/>
          <w:szCs w:val="26"/>
          <w:lang w:val="nl-NL"/>
        </w:rPr>
        <w:t xml:space="preserve"> </w:t>
      </w:r>
      <w:r w:rsidRPr="000625F9">
        <w:rPr>
          <w:b/>
          <w:bCs/>
          <w:color w:val="auto"/>
          <w:position w:val="-10"/>
          <w:sz w:val="26"/>
          <w:szCs w:val="26"/>
          <w:lang w:val="nl-NL"/>
        </w:rPr>
        <w:object w:dxaOrig="1260" w:dyaOrig="320" w14:anchorId="2138D8E7">
          <v:shape id="_x0000_i1060" type="#_x0000_t75" style="width:63.75pt;height:15.75pt" o:ole="">
            <v:imagedata r:id="rId100" o:title=""/>
          </v:shape>
          <o:OLEObject Type="Embed" ProgID="Equation.DSMT4" ShapeID="_x0000_i1060" DrawAspect="Content" ObjectID="_1775647580" r:id="rId101"/>
        </w:object>
      </w:r>
      <w:r w:rsidRPr="000625F9">
        <w:rPr>
          <w:color w:val="auto"/>
          <w:sz w:val="26"/>
          <w:szCs w:val="26"/>
          <w:lang w:val="nl-NL"/>
        </w:rPr>
        <w:t xml:space="preserve"> với (n = 3).</w:t>
      </w:r>
    </w:p>
    <w:p w14:paraId="25E99B61" w14:textId="313F114D" w:rsidR="00E92F12" w:rsidRPr="000625F9" w:rsidRDefault="00F224B2" w:rsidP="00F224B2">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jc w:val="both"/>
        <w:rPr>
          <w:lang w:val="nl-NL"/>
        </w:rPr>
      </w:pPr>
      <w:r w:rsidRPr="000625F9">
        <w:rPr>
          <w:b/>
          <w:color w:val="0000CC"/>
          <w:sz w:val="26"/>
          <w:szCs w:val="26"/>
          <w:lang w:val="nl-NL"/>
        </w:rPr>
        <w:lastRenderedPageBreak/>
        <w:t>Câu 34:</w:t>
      </w:r>
      <w:r w:rsidRPr="000625F9">
        <w:rPr>
          <w:b/>
          <w:color w:val="0000CC"/>
          <w:sz w:val="26"/>
          <w:szCs w:val="26"/>
          <w:lang w:val="nl-NL"/>
        </w:rPr>
        <w:tab/>
      </w:r>
      <w:r w:rsidR="00E92F12" w:rsidRPr="000625F9">
        <w:rPr>
          <w:rFonts w:eastAsia="Calibri"/>
          <w:noProof/>
          <w:color w:val="auto"/>
          <w:sz w:val="26"/>
          <w:szCs w:val="26"/>
        </w:rPr>
        <w:drawing>
          <wp:anchor distT="0" distB="0" distL="114300" distR="114300" simplePos="0" relativeHeight="251722752" behindDoc="0" locked="0" layoutInCell="1" allowOverlap="1" wp14:anchorId="4DFCE377" wp14:editId="45DBE842">
            <wp:simplePos x="0" y="0"/>
            <wp:positionH relativeFrom="column">
              <wp:posOffset>3968750</wp:posOffset>
            </wp:positionH>
            <wp:positionV relativeFrom="paragraph">
              <wp:posOffset>365125</wp:posOffset>
            </wp:positionV>
            <wp:extent cx="2037080" cy="558800"/>
            <wp:effectExtent l="0" t="0" r="1270" b="0"/>
            <wp:wrapThrough wrapText="bothSides">
              <wp:wrapPolygon edited="0">
                <wp:start x="0" y="0"/>
                <wp:lineTo x="0" y="20618"/>
                <wp:lineTo x="21411" y="20618"/>
                <wp:lineTo x="21411" y="0"/>
                <wp:lineTo x="0" y="0"/>
              </wp:wrapPolygon>
            </wp:wrapThrough>
            <wp:docPr id="778697403" name="Picture 778697403" descr="150 thay truong tuan ho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697403" name="Picture 778697403" descr="150 thay truong tuan hoa "/>
                    <pic:cNvPicPr/>
                  </pic:nvPicPr>
                  <pic:blipFill>
                    <a:blip r:embed="rId102">
                      <a:extLst>
                        <a:ext uri="{28A0092B-C50C-407E-A947-70E740481C1C}">
                          <a14:useLocalDpi xmlns:a14="http://schemas.microsoft.com/office/drawing/2010/main" val="0"/>
                        </a:ext>
                      </a:extLst>
                    </a:blip>
                    <a:stretch>
                      <a:fillRect/>
                    </a:stretch>
                  </pic:blipFill>
                  <pic:spPr>
                    <a:xfrm>
                      <a:off x="0" y="0"/>
                      <a:ext cx="2037080" cy="558800"/>
                    </a:xfrm>
                    <a:prstGeom prst="rect">
                      <a:avLst/>
                    </a:prstGeom>
                  </pic:spPr>
                </pic:pic>
              </a:graphicData>
            </a:graphic>
            <wp14:sizeRelH relativeFrom="margin">
              <wp14:pctWidth>0</wp14:pctWidth>
            </wp14:sizeRelH>
            <wp14:sizeRelV relativeFrom="margin">
              <wp14:pctHeight>0</wp14:pctHeight>
            </wp14:sizeRelV>
          </wp:anchor>
        </w:drawing>
      </w:r>
      <w:r w:rsidR="00E92F12" w:rsidRPr="000625F9">
        <w:rPr>
          <w:color w:val="auto"/>
          <w:sz w:val="26"/>
          <w:szCs w:val="26"/>
          <w:lang w:val="nl-NL"/>
        </w:rPr>
        <w:t xml:space="preserve">Sóng dừng trên một sợi dây đàn hồi được mô tả như Hình bên, bước sóng của sóng trên dây là λ. Phát biểu nào sau đây là </w:t>
      </w:r>
      <w:r w:rsidR="00E92F12" w:rsidRPr="000625F9">
        <w:rPr>
          <w:b/>
          <w:color w:val="auto"/>
          <w:sz w:val="26"/>
          <w:szCs w:val="26"/>
          <w:lang w:val="nl-NL"/>
        </w:rPr>
        <w:t>đúng</w:t>
      </w:r>
      <w:r w:rsidR="00E92F12" w:rsidRPr="000625F9">
        <w:rPr>
          <w:color w:val="auto"/>
          <w:sz w:val="26"/>
          <w:szCs w:val="26"/>
          <w:lang w:val="nl-NL"/>
        </w:rPr>
        <w:t>?</w:t>
      </w:r>
    </w:p>
    <w:p w14:paraId="0DFA92E9" w14:textId="77777777" w:rsidR="00E92F12" w:rsidRPr="000625F9" w:rsidRDefault="00E92F12" w:rsidP="00E92F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344"/>
        </w:tabs>
        <w:autoSpaceDE w:val="0"/>
        <w:autoSpaceDN w:val="0"/>
        <w:adjustRightInd w:val="0"/>
        <w:spacing w:line="276" w:lineRule="auto"/>
        <w:ind w:firstLine="90"/>
        <w:jc w:val="both"/>
        <w:rPr>
          <w:lang w:val="nl-NL"/>
        </w:rPr>
      </w:pPr>
      <w:r w:rsidRPr="000625F9">
        <w:rPr>
          <w:b/>
          <w:color w:val="auto"/>
          <w:sz w:val="26"/>
          <w:szCs w:val="26"/>
          <w:highlight w:val="green"/>
          <w:lang w:val="nl-NL"/>
        </w:rPr>
        <w:t>A.</w:t>
      </w:r>
      <w:r w:rsidRPr="000625F9">
        <w:rPr>
          <w:color w:val="auto"/>
          <w:sz w:val="26"/>
          <w:szCs w:val="26"/>
          <w:highlight w:val="green"/>
          <w:lang w:val="nl-NL"/>
        </w:rPr>
        <w:t xml:space="preserve"> Hai nút liên tiếp cách nhau </w:t>
      </w:r>
      <w:r w:rsidRPr="000625F9">
        <w:rPr>
          <w:color w:val="auto"/>
          <w:position w:val="-26"/>
          <w:sz w:val="26"/>
          <w:szCs w:val="26"/>
          <w:highlight w:val="green"/>
        </w:rPr>
        <w:object w:dxaOrig="260" w:dyaOrig="680" w14:anchorId="1CE5DE3A">
          <v:shape id="_x0000_i1061" type="#_x0000_t75" style="width:13.5pt;height:33.75pt" o:ole="">
            <v:imagedata r:id="rId103" o:title=""/>
          </v:shape>
          <o:OLEObject Type="Embed" ProgID="Equation.DSMT4" ShapeID="_x0000_i1061" DrawAspect="Content" ObjectID="_1775647581" r:id="rId104"/>
        </w:object>
      </w:r>
      <w:r w:rsidRPr="000625F9">
        <w:rPr>
          <w:color w:val="auto"/>
          <w:sz w:val="26"/>
          <w:szCs w:val="26"/>
          <w:highlight w:val="green"/>
          <w:lang w:val="nl-NL"/>
        </w:rPr>
        <w:t>, n = 1 bụng</w:t>
      </w:r>
      <w:r w:rsidRPr="000625F9">
        <w:rPr>
          <w:color w:val="auto"/>
          <w:sz w:val="26"/>
          <w:szCs w:val="26"/>
          <w:lang w:val="nl-NL"/>
        </w:rPr>
        <w:t>.</w:t>
      </w:r>
      <w:r w:rsidRPr="000625F9">
        <w:rPr>
          <w:color w:val="auto"/>
          <w:sz w:val="26"/>
          <w:szCs w:val="26"/>
          <w:lang w:val="nl-NL"/>
        </w:rPr>
        <w:tab/>
      </w:r>
      <w:r w:rsidRPr="000625F9">
        <w:rPr>
          <w:color w:val="auto"/>
          <w:sz w:val="26"/>
          <w:szCs w:val="26"/>
          <w:lang w:val="nl-NL"/>
        </w:rPr>
        <w:tab/>
      </w:r>
    </w:p>
    <w:p w14:paraId="60E2B0BC" w14:textId="77777777" w:rsidR="00E92F12" w:rsidRPr="000625F9" w:rsidRDefault="00E92F12" w:rsidP="00E92F12">
      <w:pPr>
        <w:widowControl w:val="0"/>
        <w:autoSpaceDE w:val="0"/>
        <w:autoSpaceDN w:val="0"/>
        <w:adjustRightInd w:val="0"/>
        <w:spacing w:line="276" w:lineRule="auto"/>
        <w:ind w:firstLine="90"/>
        <w:jc w:val="both"/>
        <w:rPr>
          <w:lang w:val="nl-NL"/>
        </w:rPr>
      </w:pPr>
      <w:r w:rsidRPr="000625F9">
        <w:rPr>
          <w:b/>
          <w:color w:val="auto"/>
          <w:sz w:val="26"/>
          <w:szCs w:val="26"/>
          <w:lang w:val="nl-NL"/>
        </w:rPr>
        <w:t>B.</w:t>
      </w:r>
      <w:r w:rsidRPr="000625F9">
        <w:rPr>
          <w:color w:val="auto"/>
          <w:sz w:val="26"/>
          <w:szCs w:val="26"/>
          <w:lang w:val="nl-NL"/>
        </w:rPr>
        <w:t xml:space="preserve"> Hai nút liên tiếp cách nhau </w:t>
      </w:r>
      <w:r w:rsidRPr="000625F9">
        <w:rPr>
          <w:color w:val="auto"/>
          <w:position w:val="-26"/>
          <w:sz w:val="26"/>
          <w:szCs w:val="26"/>
        </w:rPr>
        <w:object w:dxaOrig="260" w:dyaOrig="680" w14:anchorId="398B1569">
          <v:shape id="_x0000_i1062" type="#_x0000_t75" style="width:13.5pt;height:33.75pt" o:ole="">
            <v:imagedata r:id="rId80" o:title=""/>
          </v:shape>
          <o:OLEObject Type="Embed" ProgID="Equation.DSMT4" ShapeID="_x0000_i1062" DrawAspect="Content" ObjectID="_1775647582" r:id="rId105"/>
        </w:object>
      </w:r>
      <w:r w:rsidRPr="000625F9">
        <w:rPr>
          <w:color w:val="auto"/>
          <w:sz w:val="26"/>
          <w:szCs w:val="26"/>
          <w:lang w:val="nl-NL"/>
        </w:rPr>
        <w:t>, n = 1 bụng.</w:t>
      </w:r>
      <w:r w:rsidRPr="000625F9">
        <w:rPr>
          <w:color w:val="auto"/>
          <w:sz w:val="26"/>
          <w:szCs w:val="26"/>
          <w:lang w:val="nl-NL"/>
        </w:rPr>
        <w:tab/>
      </w:r>
    </w:p>
    <w:p w14:paraId="73A3100F" w14:textId="77777777" w:rsidR="00E92F12" w:rsidRPr="000625F9" w:rsidRDefault="00E92F12" w:rsidP="00E92F12">
      <w:pPr>
        <w:widowControl w:val="0"/>
        <w:autoSpaceDE w:val="0"/>
        <w:autoSpaceDN w:val="0"/>
        <w:adjustRightInd w:val="0"/>
        <w:spacing w:line="276" w:lineRule="auto"/>
        <w:ind w:firstLine="90"/>
        <w:jc w:val="both"/>
        <w:rPr>
          <w:lang w:val="nl-NL"/>
        </w:rPr>
      </w:pPr>
      <w:r w:rsidRPr="000625F9">
        <w:rPr>
          <w:b/>
          <w:color w:val="auto"/>
          <w:sz w:val="26"/>
          <w:szCs w:val="26"/>
          <w:lang w:val="nl-NL"/>
        </w:rPr>
        <w:t>C.</w:t>
      </w:r>
      <w:r w:rsidRPr="000625F9">
        <w:rPr>
          <w:color w:val="auto"/>
          <w:sz w:val="26"/>
          <w:szCs w:val="26"/>
          <w:lang w:val="nl-NL"/>
        </w:rPr>
        <w:t xml:space="preserve"> Hai nút liên tiếp cách nhau </w:t>
      </w:r>
      <w:r w:rsidRPr="000625F9">
        <w:rPr>
          <w:color w:val="auto"/>
          <w:position w:val="-6"/>
          <w:sz w:val="26"/>
          <w:szCs w:val="26"/>
        </w:rPr>
        <w:object w:dxaOrig="220" w:dyaOrig="279" w14:anchorId="27C13BC8">
          <v:shape id="_x0000_i1063" type="#_x0000_t75" style="width:11.25pt;height:14.25pt" o:ole="">
            <v:imagedata r:id="rId106" o:title=""/>
          </v:shape>
          <o:OLEObject Type="Embed" ProgID="Equation.DSMT4" ShapeID="_x0000_i1063" DrawAspect="Content" ObjectID="_1775647583" r:id="rId107"/>
        </w:object>
      </w:r>
      <w:r w:rsidRPr="000625F9">
        <w:rPr>
          <w:color w:val="auto"/>
          <w:sz w:val="26"/>
          <w:szCs w:val="26"/>
          <w:lang w:val="nl-NL"/>
        </w:rPr>
        <w:t>, n = 1 bụng.</w:t>
      </w:r>
      <w:r w:rsidRPr="000625F9">
        <w:rPr>
          <w:color w:val="auto"/>
          <w:sz w:val="26"/>
          <w:szCs w:val="26"/>
          <w:lang w:val="nl-NL"/>
        </w:rPr>
        <w:tab/>
      </w:r>
    </w:p>
    <w:p w14:paraId="51AC01A4" w14:textId="77777777" w:rsidR="00E92F12" w:rsidRPr="000625F9" w:rsidRDefault="00E92F12" w:rsidP="00E92F12">
      <w:pPr>
        <w:widowControl w:val="0"/>
        <w:autoSpaceDE w:val="0"/>
        <w:autoSpaceDN w:val="0"/>
        <w:adjustRightInd w:val="0"/>
        <w:spacing w:line="276" w:lineRule="auto"/>
        <w:ind w:firstLine="90"/>
        <w:jc w:val="both"/>
        <w:rPr>
          <w:lang w:val="nl-NL"/>
        </w:rPr>
      </w:pPr>
      <w:r w:rsidRPr="000625F9">
        <w:rPr>
          <w:noProof/>
          <w:color w:val="auto"/>
          <w:sz w:val="26"/>
          <w:szCs w:val="26"/>
        </w:rPr>
        <w:drawing>
          <wp:anchor distT="0" distB="0" distL="114300" distR="114300" simplePos="0" relativeHeight="251723776" behindDoc="0" locked="0" layoutInCell="1" allowOverlap="1" wp14:anchorId="5231513B" wp14:editId="2069F3AF">
            <wp:simplePos x="0" y="0"/>
            <wp:positionH relativeFrom="column">
              <wp:posOffset>4088130</wp:posOffset>
            </wp:positionH>
            <wp:positionV relativeFrom="paragraph">
              <wp:posOffset>207010</wp:posOffset>
            </wp:positionV>
            <wp:extent cx="2058670" cy="704850"/>
            <wp:effectExtent l="0" t="0" r="0" b="0"/>
            <wp:wrapThrough wrapText="bothSides">
              <wp:wrapPolygon edited="0">
                <wp:start x="0" y="0"/>
                <wp:lineTo x="0" y="21016"/>
                <wp:lineTo x="21387" y="21016"/>
                <wp:lineTo x="21387" y="0"/>
                <wp:lineTo x="0" y="0"/>
              </wp:wrapPolygon>
            </wp:wrapThrough>
            <wp:docPr id="778697404" name="Picture 778697404" descr="150 thay truong tuan ho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697404" name="Picture 778697404" descr="150 thay truong tuan hoa "/>
                    <pic:cNvPicPr/>
                  </pic:nvPicPr>
                  <pic:blipFill>
                    <a:blip r:embed="rId108">
                      <a:extLst>
                        <a:ext uri="{28A0092B-C50C-407E-A947-70E740481C1C}">
                          <a14:useLocalDpi xmlns:a14="http://schemas.microsoft.com/office/drawing/2010/main" val="0"/>
                        </a:ext>
                      </a:extLst>
                    </a:blip>
                    <a:stretch>
                      <a:fillRect/>
                    </a:stretch>
                  </pic:blipFill>
                  <pic:spPr>
                    <a:xfrm>
                      <a:off x="0" y="0"/>
                      <a:ext cx="2058670" cy="704850"/>
                    </a:xfrm>
                    <a:prstGeom prst="rect">
                      <a:avLst/>
                    </a:prstGeom>
                  </pic:spPr>
                </pic:pic>
              </a:graphicData>
            </a:graphic>
            <wp14:sizeRelH relativeFrom="margin">
              <wp14:pctWidth>0</wp14:pctWidth>
            </wp14:sizeRelH>
          </wp:anchor>
        </w:drawing>
      </w:r>
      <w:r w:rsidRPr="000625F9">
        <w:rPr>
          <w:b/>
          <w:color w:val="auto"/>
          <w:sz w:val="26"/>
          <w:szCs w:val="26"/>
          <w:lang w:val="nl-NL"/>
        </w:rPr>
        <w:t>D.</w:t>
      </w:r>
      <w:r w:rsidRPr="000625F9">
        <w:rPr>
          <w:color w:val="auto"/>
          <w:sz w:val="26"/>
          <w:szCs w:val="26"/>
          <w:lang w:val="nl-NL"/>
        </w:rPr>
        <w:t xml:space="preserve"> Hai nút liên tiếp cách nhau </w:t>
      </w:r>
      <w:r w:rsidRPr="000625F9">
        <w:rPr>
          <w:color w:val="auto"/>
          <w:position w:val="-6"/>
          <w:sz w:val="26"/>
          <w:szCs w:val="26"/>
        </w:rPr>
        <w:object w:dxaOrig="360" w:dyaOrig="279" w14:anchorId="3B1F2AF1">
          <v:shape id="_x0000_i1064" type="#_x0000_t75" style="width:19.5pt;height:14.25pt" o:ole="">
            <v:imagedata r:id="rId109" o:title=""/>
          </v:shape>
          <o:OLEObject Type="Embed" ProgID="Equation.DSMT4" ShapeID="_x0000_i1064" DrawAspect="Content" ObjectID="_1775647584" r:id="rId110"/>
        </w:object>
      </w:r>
      <w:r w:rsidRPr="000625F9">
        <w:rPr>
          <w:color w:val="auto"/>
          <w:sz w:val="26"/>
          <w:szCs w:val="26"/>
          <w:lang w:val="nl-NL"/>
        </w:rPr>
        <w:t>, n = 1 bụng.</w:t>
      </w:r>
      <w:r w:rsidRPr="000625F9">
        <w:rPr>
          <w:color w:val="auto"/>
          <w:sz w:val="26"/>
          <w:szCs w:val="26"/>
          <w:lang w:val="nl-NL"/>
        </w:rPr>
        <w:tab/>
      </w:r>
    </w:p>
    <w:p w14:paraId="4EC7C386" w14:textId="6E5796BF" w:rsidR="00E92F12" w:rsidRPr="000625F9" w:rsidRDefault="00F224B2" w:rsidP="00F224B2">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jc w:val="both"/>
      </w:pPr>
      <w:r w:rsidRPr="000625F9">
        <w:rPr>
          <w:b/>
          <w:color w:val="0000CC"/>
          <w:sz w:val="26"/>
          <w:szCs w:val="26"/>
        </w:rPr>
        <w:t>Câu 35:</w:t>
      </w:r>
      <w:r w:rsidRPr="000625F9">
        <w:rPr>
          <w:b/>
          <w:color w:val="0000CC"/>
          <w:sz w:val="26"/>
          <w:szCs w:val="26"/>
        </w:rPr>
        <w:tab/>
      </w:r>
      <w:r w:rsidR="00E92F12" w:rsidRPr="000625F9">
        <w:rPr>
          <w:color w:val="auto"/>
          <w:sz w:val="26"/>
          <w:szCs w:val="26"/>
          <w:lang w:val="nl-NL"/>
        </w:rPr>
        <w:tab/>
        <w:t>Một sợi dây đàn hồi đang có sóng dừng ổn định được mô tả như Hình bên. Bước sóng của sóng trên dây bằng</w:t>
      </w:r>
    </w:p>
    <w:p w14:paraId="60A4C870" w14:textId="77777777" w:rsidR="00E92F12" w:rsidRPr="000625F9" w:rsidRDefault="00E92F12" w:rsidP="00E92F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344"/>
        </w:tabs>
        <w:autoSpaceDE w:val="0"/>
        <w:autoSpaceDN w:val="0"/>
        <w:adjustRightInd w:val="0"/>
        <w:spacing w:line="276" w:lineRule="auto"/>
        <w:ind w:firstLine="90"/>
        <w:jc w:val="both"/>
        <w:rPr>
          <w:color w:val="auto"/>
          <w:sz w:val="26"/>
          <w:szCs w:val="26"/>
        </w:rPr>
      </w:pPr>
      <w:r w:rsidRPr="000625F9">
        <w:rPr>
          <w:b/>
          <w:color w:val="auto"/>
          <w:sz w:val="26"/>
          <w:szCs w:val="26"/>
        </w:rPr>
        <w:t>A.</w:t>
      </w:r>
      <w:r w:rsidRPr="000625F9">
        <w:rPr>
          <w:color w:val="auto"/>
          <w:sz w:val="26"/>
          <w:szCs w:val="26"/>
        </w:rPr>
        <w:t xml:space="preserve"> 3 cm.</w:t>
      </w:r>
      <w:r w:rsidRPr="000625F9">
        <w:rPr>
          <w:color w:val="auto"/>
          <w:sz w:val="26"/>
          <w:szCs w:val="26"/>
        </w:rPr>
        <w:tab/>
      </w:r>
      <w:r w:rsidRPr="000625F9">
        <w:rPr>
          <w:color w:val="auto"/>
          <w:sz w:val="26"/>
          <w:szCs w:val="26"/>
        </w:rPr>
        <w:tab/>
      </w:r>
      <w:r w:rsidRPr="000625F9">
        <w:rPr>
          <w:color w:val="auto"/>
          <w:sz w:val="26"/>
          <w:szCs w:val="26"/>
        </w:rPr>
        <w:tab/>
      </w:r>
      <w:r w:rsidRPr="000625F9">
        <w:rPr>
          <w:b/>
          <w:color w:val="auto"/>
          <w:sz w:val="26"/>
          <w:szCs w:val="26"/>
        </w:rPr>
        <w:t>B.</w:t>
      </w:r>
      <w:r w:rsidRPr="000625F9">
        <w:rPr>
          <w:color w:val="auto"/>
          <w:sz w:val="26"/>
          <w:szCs w:val="26"/>
        </w:rPr>
        <w:t xml:space="preserve"> 4 cm.</w:t>
      </w:r>
      <w:r w:rsidRPr="000625F9">
        <w:rPr>
          <w:color w:val="auto"/>
          <w:sz w:val="26"/>
          <w:szCs w:val="26"/>
        </w:rPr>
        <w:tab/>
      </w:r>
      <w:r w:rsidRPr="000625F9">
        <w:rPr>
          <w:color w:val="auto"/>
          <w:sz w:val="26"/>
          <w:szCs w:val="26"/>
        </w:rPr>
        <w:tab/>
      </w:r>
      <w:r w:rsidRPr="000625F9">
        <w:rPr>
          <w:color w:val="auto"/>
          <w:sz w:val="26"/>
          <w:szCs w:val="26"/>
        </w:rPr>
        <w:tab/>
      </w:r>
    </w:p>
    <w:p w14:paraId="2CAA6BF2" w14:textId="77777777" w:rsidR="00E92F12" w:rsidRPr="000625F9" w:rsidRDefault="00E92F12" w:rsidP="00E92F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344"/>
        </w:tabs>
        <w:autoSpaceDE w:val="0"/>
        <w:autoSpaceDN w:val="0"/>
        <w:adjustRightInd w:val="0"/>
        <w:spacing w:line="276" w:lineRule="auto"/>
        <w:ind w:firstLine="90"/>
        <w:jc w:val="both"/>
        <w:rPr>
          <w:bCs/>
          <w:color w:val="auto"/>
          <w:sz w:val="26"/>
          <w:szCs w:val="26"/>
          <w:lang w:val="nl-NL"/>
        </w:rPr>
      </w:pPr>
      <w:r w:rsidRPr="000625F9">
        <w:rPr>
          <w:b/>
          <w:color w:val="auto"/>
          <w:sz w:val="26"/>
          <w:szCs w:val="26"/>
        </w:rPr>
        <w:t>C.</w:t>
      </w:r>
      <w:r w:rsidRPr="000625F9">
        <w:rPr>
          <w:color w:val="auto"/>
          <w:sz w:val="26"/>
          <w:szCs w:val="26"/>
        </w:rPr>
        <w:t xml:space="preserve"> 5 cm.</w:t>
      </w:r>
      <w:r w:rsidRPr="000625F9">
        <w:rPr>
          <w:color w:val="auto"/>
          <w:sz w:val="26"/>
          <w:szCs w:val="26"/>
        </w:rPr>
        <w:tab/>
      </w:r>
      <w:r w:rsidRPr="000625F9">
        <w:rPr>
          <w:color w:val="auto"/>
          <w:sz w:val="26"/>
          <w:szCs w:val="26"/>
        </w:rPr>
        <w:tab/>
      </w:r>
      <w:r w:rsidRPr="000625F9">
        <w:rPr>
          <w:color w:val="auto"/>
          <w:sz w:val="26"/>
          <w:szCs w:val="26"/>
        </w:rPr>
        <w:tab/>
      </w:r>
      <w:r w:rsidRPr="000625F9">
        <w:rPr>
          <w:b/>
          <w:color w:val="auto"/>
          <w:sz w:val="26"/>
          <w:szCs w:val="26"/>
          <w:highlight w:val="green"/>
        </w:rPr>
        <w:t>D.</w:t>
      </w:r>
      <w:r w:rsidRPr="000625F9">
        <w:rPr>
          <w:color w:val="auto"/>
          <w:sz w:val="26"/>
          <w:szCs w:val="26"/>
          <w:highlight w:val="green"/>
        </w:rPr>
        <w:t xml:space="preserve"> 6 cm.</w:t>
      </w:r>
      <w:r w:rsidRPr="000625F9">
        <w:rPr>
          <w:color w:val="auto"/>
          <w:sz w:val="26"/>
          <w:szCs w:val="26"/>
          <w:lang w:val="nl-NL"/>
        </w:rPr>
        <w:t xml:space="preserve">         </w:t>
      </w:r>
    </w:p>
    <w:p w14:paraId="20FBF50A" w14:textId="41622CA5" w:rsidR="00E92F12" w:rsidRPr="000625F9" w:rsidRDefault="00F224B2" w:rsidP="00F224B2">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jc w:val="both"/>
      </w:pPr>
      <w:r w:rsidRPr="000625F9">
        <w:rPr>
          <w:b/>
          <w:color w:val="0000CC"/>
          <w:sz w:val="26"/>
          <w:szCs w:val="26"/>
        </w:rPr>
        <w:t>Câu 36:</w:t>
      </w:r>
      <w:r w:rsidRPr="000625F9">
        <w:rPr>
          <w:b/>
          <w:color w:val="0000CC"/>
          <w:sz w:val="26"/>
          <w:szCs w:val="26"/>
        </w:rPr>
        <w:tab/>
      </w:r>
      <w:r w:rsidR="00E92F12" w:rsidRPr="000625F9">
        <w:rPr>
          <w:color w:val="auto"/>
          <w:sz w:val="26"/>
          <w:szCs w:val="26"/>
          <w:lang w:val="nl-NL"/>
        </w:rPr>
        <w:tab/>
        <w:t xml:space="preserve">Một sợi dây đàn hồi có chiều dài là L = AB. đang có sóng dừng ổn định được mô tả như Hình bên. Phát biểu nào sao đây là </w:t>
      </w:r>
      <w:r w:rsidR="00E92F12" w:rsidRPr="000625F9">
        <w:rPr>
          <w:b/>
          <w:color w:val="auto"/>
          <w:sz w:val="26"/>
          <w:szCs w:val="26"/>
          <w:lang w:val="nl-NL"/>
        </w:rPr>
        <w:t>sai</w:t>
      </w:r>
      <w:r w:rsidR="00E92F12" w:rsidRPr="000625F9">
        <w:rPr>
          <w:color w:val="auto"/>
          <w:sz w:val="26"/>
          <w:szCs w:val="26"/>
          <w:lang w:val="nl-NL"/>
        </w:rPr>
        <w:t>?</w:t>
      </w:r>
    </w:p>
    <w:p w14:paraId="7CF4371A" w14:textId="77777777" w:rsidR="00E92F12" w:rsidRPr="000625F9" w:rsidRDefault="00E92F12" w:rsidP="00E92F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344"/>
        </w:tabs>
        <w:autoSpaceDE w:val="0"/>
        <w:autoSpaceDN w:val="0"/>
        <w:adjustRightInd w:val="0"/>
        <w:spacing w:line="276" w:lineRule="auto"/>
        <w:ind w:firstLine="90"/>
        <w:jc w:val="both"/>
        <w:rPr>
          <w:color w:val="auto"/>
          <w:sz w:val="26"/>
          <w:szCs w:val="26"/>
        </w:rPr>
      </w:pPr>
      <w:r w:rsidRPr="000625F9">
        <w:rPr>
          <w:b/>
          <w:color w:val="auto"/>
          <w:sz w:val="26"/>
          <w:szCs w:val="26"/>
        </w:rPr>
        <w:t>A.</w:t>
      </w:r>
      <w:r w:rsidRPr="000625F9">
        <w:rPr>
          <w:color w:val="auto"/>
          <w:sz w:val="26"/>
          <w:szCs w:val="26"/>
        </w:rPr>
        <w:t xml:space="preserve"> Chiều dài nhỏ nhất </w:t>
      </w:r>
      <w:r w:rsidRPr="000625F9">
        <w:rPr>
          <w:color w:val="auto"/>
          <w:position w:val="-26"/>
          <w:sz w:val="26"/>
          <w:szCs w:val="26"/>
        </w:rPr>
        <w:object w:dxaOrig="999" w:dyaOrig="680" w14:anchorId="35BF3DBD">
          <v:shape id="_x0000_i1065" type="#_x0000_t75" style="width:49.5pt;height:33.75pt" o:ole="">
            <v:imagedata r:id="rId111" o:title=""/>
          </v:shape>
          <o:OLEObject Type="Embed" ProgID="Equation.DSMT4" ShapeID="_x0000_i1065" DrawAspect="Content" ObjectID="_1775647585" r:id="rId112"/>
        </w:object>
      </w:r>
      <w:r w:rsidRPr="000625F9">
        <w:rPr>
          <w:color w:val="auto"/>
          <w:sz w:val="26"/>
          <w:szCs w:val="26"/>
        </w:rPr>
        <w:t>với n = 1.</w:t>
      </w:r>
      <w:r w:rsidRPr="000625F9">
        <w:rPr>
          <w:color w:val="auto"/>
          <w:sz w:val="26"/>
          <w:szCs w:val="26"/>
        </w:rPr>
        <w:tab/>
      </w:r>
    </w:p>
    <w:p w14:paraId="3FF2E2AC" w14:textId="77777777" w:rsidR="00E92F12" w:rsidRPr="000625F9" w:rsidRDefault="00E92F12" w:rsidP="00E92F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344"/>
        </w:tabs>
        <w:autoSpaceDE w:val="0"/>
        <w:autoSpaceDN w:val="0"/>
        <w:adjustRightInd w:val="0"/>
        <w:spacing w:line="276" w:lineRule="auto"/>
        <w:ind w:firstLine="90"/>
        <w:jc w:val="both"/>
        <w:rPr>
          <w:color w:val="auto"/>
          <w:sz w:val="26"/>
          <w:szCs w:val="26"/>
        </w:rPr>
      </w:pPr>
      <w:r w:rsidRPr="000625F9">
        <w:rPr>
          <w:b/>
          <w:color w:val="auto"/>
          <w:sz w:val="26"/>
          <w:szCs w:val="26"/>
        </w:rPr>
        <w:t>B.</w:t>
      </w:r>
      <w:r w:rsidRPr="000625F9">
        <w:rPr>
          <w:color w:val="auto"/>
          <w:sz w:val="26"/>
          <w:szCs w:val="26"/>
        </w:rPr>
        <w:t xml:space="preserve"> Chiều dài sợi dây </w:t>
      </w:r>
      <w:r w:rsidRPr="000625F9">
        <w:rPr>
          <w:color w:val="auto"/>
          <w:position w:val="-12"/>
          <w:sz w:val="26"/>
          <w:szCs w:val="26"/>
        </w:rPr>
        <w:object w:dxaOrig="820" w:dyaOrig="340" w14:anchorId="04B03B81">
          <v:shape id="_x0000_i1066" type="#_x0000_t75" style="width:40.5pt;height:16.5pt" o:ole="">
            <v:imagedata r:id="rId113" o:title=""/>
          </v:shape>
          <o:OLEObject Type="Embed" ProgID="Equation.DSMT4" ShapeID="_x0000_i1066" DrawAspect="Content" ObjectID="_1775647586" r:id="rId114"/>
        </w:object>
      </w:r>
      <w:r w:rsidRPr="000625F9">
        <w:rPr>
          <w:color w:val="auto"/>
          <w:sz w:val="26"/>
          <w:szCs w:val="26"/>
        </w:rPr>
        <w:t>với n = 4.</w:t>
      </w:r>
    </w:p>
    <w:p w14:paraId="63EEAEA2" w14:textId="77777777" w:rsidR="00E92F12" w:rsidRPr="000625F9" w:rsidRDefault="00E92F12" w:rsidP="00E92F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344"/>
        </w:tabs>
        <w:autoSpaceDE w:val="0"/>
        <w:autoSpaceDN w:val="0"/>
        <w:adjustRightInd w:val="0"/>
        <w:spacing w:line="276" w:lineRule="auto"/>
        <w:ind w:firstLine="90"/>
        <w:jc w:val="both"/>
        <w:rPr>
          <w:color w:val="auto"/>
          <w:sz w:val="26"/>
          <w:szCs w:val="26"/>
        </w:rPr>
      </w:pPr>
      <w:r w:rsidRPr="000625F9">
        <w:rPr>
          <w:b/>
          <w:color w:val="auto"/>
          <w:sz w:val="26"/>
          <w:szCs w:val="26"/>
        </w:rPr>
        <w:t>C.</w:t>
      </w:r>
      <w:r w:rsidRPr="000625F9">
        <w:rPr>
          <w:color w:val="auto"/>
          <w:sz w:val="26"/>
          <w:szCs w:val="26"/>
        </w:rPr>
        <w:t xml:space="preserve"> Bước sóng lớn nhất của sóng trên dây </w:t>
      </w:r>
      <w:r w:rsidRPr="000625F9">
        <w:rPr>
          <w:color w:val="auto"/>
          <w:position w:val="-12"/>
          <w:sz w:val="26"/>
          <w:szCs w:val="26"/>
        </w:rPr>
        <w:object w:dxaOrig="1120" w:dyaOrig="360" w14:anchorId="77E76E0B">
          <v:shape id="_x0000_i1067" type="#_x0000_t75" style="width:56.25pt;height:19.5pt" o:ole="">
            <v:imagedata r:id="rId115" o:title=""/>
          </v:shape>
          <o:OLEObject Type="Embed" ProgID="Equation.DSMT4" ShapeID="_x0000_i1067" DrawAspect="Content" ObjectID="_1775647587" r:id="rId116"/>
        </w:object>
      </w:r>
      <w:r w:rsidRPr="000625F9">
        <w:rPr>
          <w:color w:val="auto"/>
          <w:sz w:val="26"/>
          <w:szCs w:val="26"/>
        </w:rPr>
        <w:t>với n = 1.</w:t>
      </w:r>
      <w:r w:rsidRPr="000625F9">
        <w:rPr>
          <w:color w:val="auto"/>
          <w:sz w:val="26"/>
          <w:szCs w:val="26"/>
        </w:rPr>
        <w:tab/>
      </w:r>
    </w:p>
    <w:p w14:paraId="56AE67FF" w14:textId="77777777" w:rsidR="00E92F12" w:rsidRPr="000625F9" w:rsidRDefault="00E92F12" w:rsidP="00E92F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344"/>
        </w:tabs>
        <w:autoSpaceDE w:val="0"/>
        <w:autoSpaceDN w:val="0"/>
        <w:adjustRightInd w:val="0"/>
        <w:spacing w:line="276" w:lineRule="auto"/>
        <w:ind w:firstLine="90"/>
        <w:jc w:val="both"/>
        <w:rPr>
          <w:bCs/>
          <w:color w:val="auto"/>
          <w:sz w:val="26"/>
          <w:szCs w:val="26"/>
          <w:lang w:val="nl-NL"/>
        </w:rPr>
      </w:pPr>
      <w:r w:rsidRPr="000625F9">
        <w:rPr>
          <w:rFonts w:eastAsia="Calibri"/>
          <w:noProof/>
          <w:color w:val="auto"/>
          <w:sz w:val="26"/>
          <w:szCs w:val="26"/>
        </w:rPr>
        <w:drawing>
          <wp:anchor distT="0" distB="0" distL="114300" distR="114300" simplePos="0" relativeHeight="251725824" behindDoc="0" locked="0" layoutInCell="1" allowOverlap="1" wp14:anchorId="0E33CD88" wp14:editId="1BB653E6">
            <wp:simplePos x="0" y="0"/>
            <wp:positionH relativeFrom="column">
              <wp:posOffset>3817620</wp:posOffset>
            </wp:positionH>
            <wp:positionV relativeFrom="paragraph">
              <wp:posOffset>201930</wp:posOffset>
            </wp:positionV>
            <wp:extent cx="2460625" cy="1208405"/>
            <wp:effectExtent l="0" t="0" r="0" b="0"/>
            <wp:wrapThrough wrapText="bothSides">
              <wp:wrapPolygon edited="0">
                <wp:start x="0" y="0"/>
                <wp:lineTo x="0" y="21112"/>
                <wp:lineTo x="21405" y="21112"/>
                <wp:lineTo x="21405" y="0"/>
                <wp:lineTo x="0" y="0"/>
              </wp:wrapPolygon>
            </wp:wrapThrough>
            <wp:docPr id="1947184930" name="Picture 1947184930" descr="150 thay truong tuan ho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184930" name="Picture 1947184930" descr="150 thay truong tuan hoa "/>
                    <pic:cNvPicPr/>
                  </pic:nvPicPr>
                  <pic:blipFill>
                    <a:blip r:embed="rId92">
                      <a:extLst>
                        <a:ext uri="{28A0092B-C50C-407E-A947-70E740481C1C}">
                          <a14:useLocalDpi xmlns:a14="http://schemas.microsoft.com/office/drawing/2010/main" val="0"/>
                        </a:ext>
                      </a:extLst>
                    </a:blip>
                    <a:stretch>
                      <a:fillRect/>
                    </a:stretch>
                  </pic:blipFill>
                  <pic:spPr>
                    <a:xfrm>
                      <a:off x="0" y="0"/>
                      <a:ext cx="2460625" cy="1208405"/>
                    </a:xfrm>
                    <a:prstGeom prst="rect">
                      <a:avLst/>
                    </a:prstGeom>
                  </pic:spPr>
                </pic:pic>
              </a:graphicData>
            </a:graphic>
            <wp14:sizeRelH relativeFrom="margin">
              <wp14:pctWidth>0</wp14:pctWidth>
            </wp14:sizeRelH>
            <wp14:sizeRelV relativeFrom="margin">
              <wp14:pctHeight>0</wp14:pctHeight>
            </wp14:sizeRelV>
          </wp:anchor>
        </w:drawing>
      </w:r>
      <w:r w:rsidRPr="000625F9">
        <w:rPr>
          <w:b/>
          <w:color w:val="auto"/>
          <w:sz w:val="26"/>
          <w:szCs w:val="26"/>
          <w:highlight w:val="green"/>
        </w:rPr>
        <w:t>D.</w:t>
      </w:r>
      <w:r w:rsidRPr="000625F9">
        <w:rPr>
          <w:color w:val="auto"/>
          <w:sz w:val="26"/>
          <w:szCs w:val="26"/>
          <w:highlight w:val="green"/>
        </w:rPr>
        <w:t xml:space="preserve"> Bước sóng của sóng trên dây </w:t>
      </w:r>
      <w:r w:rsidRPr="000625F9">
        <w:rPr>
          <w:color w:val="auto"/>
          <w:position w:val="-12"/>
          <w:sz w:val="26"/>
          <w:szCs w:val="26"/>
          <w:highlight w:val="green"/>
        </w:rPr>
        <w:object w:dxaOrig="820" w:dyaOrig="340" w14:anchorId="0475A651">
          <v:shape id="_x0000_i1068" type="#_x0000_t75" style="width:40.5pt;height:16.5pt" o:ole="">
            <v:imagedata r:id="rId117" o:title=""/>
          </v:shape>
          <o:OLEObject Type="Embed" ProgID="Equation.DSMT4" ShapeID="_x0000_i1068" DrawAspect="Content" ObjectID="_1775647588" r:id="rId118"/>
        </w:object>
      </w:r>
      <w:r w:rsidRPr="000625F9">
        <w:rPr>
          <w:color w:val="auto"/>
          <w:sz w:val="26"/>
          <w:szCs w:val="26"/>
          <w:highlight w:val="green"/>
        </w:rPr>
        <w:t>với n = 4.</w:t>
      </w:r>
      <w:r w:rsidRPr="000625F9">
        <w:rPr>
          <w:color w:val="auto"/>
          <w:sz w:val="26"/>
          <w:szCs w:val="26"/>
          <w:lang w:val="nl-NL"/>
        </w:rPr>
        <w:t xml:space="preserve">     </w:t>
      </w:r>
    </w:p>
    <w:p w14:paraId="7BD89818" w14:textId="284A31B8" w:rsidR="00E92F12" w:rsidRPr="000625F9" w:rsidRDefault="00F224B2" w:rsidP="00F224B2">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jc w:val="both"/>
      </w:pPr>
      <w:r w:rsidRPr="000625F9">
        <w:rPr>
          <w:b/>
          <w:color w:val="0000CC"/>
          <w:sz w:val="26"/>
          <w:szCs w:val="26"/>
        </w:rPr>
        <w:t>Câu 37:</w:t>
      </w:r>
      <w:r w:rsidRPr="000625F9">
        <w:rPr>
          <w:b/>
          <w:color w:val="0000CC"/>
          <w:sz w:val="26"/>
          <w:szCs w:val="26"/>
        </w:rPr>
        <w:tab/>
      </w:r>
      <w:r w:rsidR="00E92F12" w:rsidRPr="000625F9">
        <w:rPr>
          <w:color w:val="auto"/>
          <w:sz w:val="26"/>
          <w:szCs w:val="26"/>
          <w:lang w:val="nl-NL"/>
        </w:rPr>
        <w:t xml:space="preserve">Một sợi dây đàn hồi có chiều dài là L = AB. đang có sóng dừng ổn định được mô tả như Hình bên. Phát biểu nào sao đây là </w:t>
      </w:r>
      <w:r w:rsidR="00E92F12" w:rsidRPr="000625F9">
        <w:rPr>
          <w:b/>
          <w:color w:val="auto"/>
          <w:sz w:val="26"/>
          <w:szCs w:val="26"/>
          <w:lang w:val="nl-NL"/>
        </w:rPr>
        <w:t>sai</w:t>
      </w:r>
      <w:r w:rsidR="00E92F12" w:rsidRPr="000625F9">
        <w:rPr>
          <w:color w:val="auto"/>
          <w:sz w:val="26"/>
          <w:szCs w:val="26"/>
          <w:lang w:val="nl-NL"/>
        </w:rPr>
        <w:t>?</w:t>
      </w:r>
    </w:p>
    <w:p w14:paraId="3F4FD797" w14:textId="77777777" w:rsidR="00E92F12" w:rsidRPr="000625F9" w:rsidRDefault="00E92F12" w:rsidP="00E92F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344"/>
        </w:tabs>
        <w:autoSpaceDE w:val="0"/>
        <w:autoSpaceDN w:val="0"/>
        <w:adjustRightInd w:val="0"/>
        <w:spacing w:line="276" w:lineRule="auto"/>
        <w:ind w:firstLine="90"/>
        <w:jc w:val="both"/>
        <w:rPr>
          <w:color w:val="auto"/>
          <w:sz w:val="26"/>
          <w:szCs w:val="26"/>
        </w:rPr>
      </w:pPr>
      <w:r w:rsidRPr="000625F9">
        <w:rPr>
          <w:b/>
          <w:color w:val="auto"/>
          <w:sz w:val="26"/>
          <w:szCs w:val="26"/>
        </w:rPr>
        <w:t>A.</w:t>
      </w:r>
      <w:r w:rsidRPr="000625F9">
        <w:rPr>
          <w:color w:val="auto"/>
          <w:sz w:val="26"/>
          <w:szCs w:val="26"/>
        </w:rPr>
        <w:t xml:space="preserve"> Chiều dài sợi dây </w:t>
      </w:r>
      <w:r w:rsidRPr="000625F9">
        <w:rPr>
          <w:color w:val="auto"/>
          <w:position w:val="-12"/>
          <w:sz w:val="26"/>
          <w:szCs w:val="26"/>
        </w:rPr>
        <w:object w:dxaOrig="1180" w:dyaOrig="340" w14:anchorId="307A30E4">
          <v:shape id="_x0000_i1069" type="#_x0000_t75" style="width:58.5pt;height:16.5pt" o:ole="">
            <v:imagedata r:id="rId119" o:title=""/>
          </v:shape>
          <o:OLEObject Type="Embed" ProgID="Equation.DSMT4" ShapeID="_x0000_i1069" DrawAspect="Content" ObjectID="_1775647589" r:id="rId120"/>
        </w:object>
      </w:r>
      <w:r w:rsidRPr="000625F9">
        <w:rPr>
          <w:color w:val="auto"/>
          <w:sz w:val="26"/>
          <w:szCs w:val="26"/>
        </w:rPr>
        <w:t>với n = 4.</w:t>
      </w:r>
      <w:r w:rsidRPr="000625F9">
        <w:rPr>
          <w:color w:val="auto"/>
          <w:sz w:val="26"/>
          <w:szCs w:val="26"/>
        </w:rPr>
        <w:tab/>
      </w:r>
    </w:p>
    <w:p w14:paraId="750E93E5" w14:textId="77777777" w:rsidR="00E92F12" w:rsidRPr="000625F9" w:rsidRDefault="00E92F12" w:rsidP="00E92F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344"/>
        </w:tabs>
        <w:autoSpaceDE w:val="0"/>
        <w:autoSpaceDN w:val="0"/>
        <w:adjustRightInd w:val="0"/>
        <w:spacing w:line="276" w:lineRule="auto"/>
        <w:ind w:firstLine="90"/>
        <w:jc w:val="both"/>
        <w:rPr>
          <w:color w:val="auto"/>
          <w:sz w:val="26"/>
          <w:szCs w:val="26"/>
        </w:rPr>
      </w:pPr>
      <w:r w:rsidRPr="000625F9">
        <w:rPr>
          <w:b/>
          <w:color w:val="auto"/>
          <w:sz w:val="26"/>
          <w:szCs w:val="26"/>
        </w:rPr>
        <w:t>B.</w:t>
      </w:r>
      <w:r w:rsidRPr="000625F9">
        <w:rPr>
          <w:color w:val="auto"/>
          <w:sz w:val="26"/>
          <w:szCs w:val="26"/>
        </w:rPr>
        <w:t xml:space="preserve"> Chiều dài sợi dây </w:t>
      </w:r>
      <w:r w:rsidRPr="000625F9">
        <w:rPr>
          <w:color w:val="auto"/>
          <w:position w:val="-12"/>
          <w:sz w:val="26"/>
          <w:szCs w:val="26"/>
        </w:rPr>
        <w:object w:dxaOrig="1160" w:dyaOrig="340" w14:anchorId="5AB26EE5">
          <v:shape id="_x0000_i1070" type="#_x0000_t75" style="width:58.5pt;height:16.5pt" o:ole="">
            <v:imagedata r:id="rId121" o:title=""/>
          </v:shape>
          <o:OLEObject Type="Embed" ProgID="Equation.DSMT4" ShapeID="_x0000_i1070" DrawAspect="Content" ObjectID="_1775647590" r:id="rId122"/>
        </w:object>
      </w:r>
      <w:r w:rsidRPr="000625F9">
        <w:rPr>
          <w:color w:val="auto"/>
          <w:sz w:val="26"/>
          <w:szCs w:val="26"/>
        </w:rPr>
        <w:t>với n = 5.</w:t>
      </w:r>
      <w:r w:rsidRPr="000625F9">
        <w:rPr>
          <w:color w:val="auto"/>
          <w:sz w:val="26"/>
          <w:szCs w:val="26"/>
        </w:rPr>
        <w:tab/>
      </w:r>
    </w:p>
    <w:p w14:paraId="4B4CA270" w14:textId="77777777" w:rsidR="00E92F12" w:rsidRPr="000625F9" w:rsidRDefault="00E92F12" w:rsidP="00E92F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344"/>
        </w:tabs>
        <w:autoSpaceDE w:val="0"/>
        <w:autoSpaceDN w:val="0"/>
        <w:adjustRightInd w:val="0"/>
        <w:spacing w:line="276" w:lineRule="auto"/>
        <w:ind w:firstLine="90"/>
        <w:jc w:val="both"/>
        <w:rPr>
          <w:color w:val="auto"/>
          <w:sz w:val="26"/>
          <w:szCs w:val="26"/>
        </w:rPr>
      </w:pPr>
      <w:r w:rsidRPr="000625F9">
        <w:rPr>
          <w:b/>
          <w:color w:val="auto"/>
          <w:sz w:val="26"/>
          <w:szCs w:val="26"/>
          <w:highlight w:val="green"/>
        </w:rPr>
        <w:t>C.</w:t>
      </w:r>
      <w:r w:rsidRPr="000625F9">
        <w:rPr>
          <w:color w:val="auto"/>
          <w:sz w:val="26"/>
          <w:szCs w:val="26"/>
          <w:highlight w:val="green"/>
        </w:rPr>
        <w:t xml:space="preserve"> Bước sóng lớn nhất của sóng trên dây </w:t>
      </w:r>
      <w:r w:rsidRPr="000625F9">
        <w:rPr>
          <w:color w:val="auto"/>
          <w:position w:val="-12"/>
          <w:sz w:val="26"/>
          <w:szCs w:val="26"/>
          <w:highlight w:val="green"/>
        </w:rPr>
        <w:object w:dxaOrig="1120" w:dyaOrig="360" w14:anchorId="0A553FC1">
          <v:shape id="_x0000_i1071" type="#_x0000_t75" style="width:56.25pt;height:19.5pt" o:ole="">
            <v:imagedata r:id="rId115" o:title=""/>
          </v:shape>
          <o:OLEObject Type="Embed" ProgID="Equation.DSMT4" ShapeID="_x0000_i1071" DrawAspect="Content" ObjectID="_1775647591" r:id="rId123"/>
        </w:object>
      </w:r>
      <w:r w:rsidRPr="000625F9">
        <w:rPr>
          <w:color w:val="auto"/>
          <w:sz w:val="26"/>
          <w:szCs w:val="26"/>
          <w:highlight w:val="green"/>
        </w:rPr>
        <w:t>với n = 1.</w:t>
      </w:r>
      <w:r w:rsidRPr="000625F9">
        <w:rPr>
          <w:color w:val="auto"/>
          <w:sz w:val="26"/>
          <w:szCs w:val="26"/>
        </w:rPr>
        <w:tab/>
      </w:r>
    </w:p>
    <w:p w14:paraId="56009268" w14:textId="77777777" w:rsidR="00E92F12" w:rsidRPr="000625F9" w:rsidRDefault="00E92F12" w:rsidP="00E92F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344"/>
        </w:tabs>
        <w:autoSpaceDE w:val="0"/>
        <w:autoSpaceDN w:val="0"/>
        <w:adjustRightInd w:val="0"/>
        <w:spacing w:line="276" w:lineRule="auto"/>
        <w:ind w:firstLine="90"/>
        <w:jc w:val="both"/>
        <w:rPr>
          <w:rFonts w:eastAsia="Calibri"/>
          <w:color w:val="auto"/>
          <w:sz w:val="26"/>
          <w:szCs w:val="26"/>
        </w:rPr>
      </w:pPr>
      <w:r w:rsidRPr="000625F9">
        <w:rPr>
          <w:b/>
          <w:color w:val="auto"/>
          <w:sz w:val="26"/>
          <w:szCs w:val="26"/>
        </w:rPr>
        <w:t>D.</w:t>
      </w:r>
      <w:r w:rsidRPr="000625F9">
        <w:rPr>
          <w:color w:val="auto"/>
          <w:sz w:val="26"/>
          <w:szCs w:val="26"/>
        </w:rPr>
        <w:t xml:space="preserve"> Bước sóng lớn nhất của sóng trên dây </w:t>
      </w:r>
      <w:r w:rsidRPr="000625F9">
        <w:rPr>
          <w:color w:val="auto"/>
          <w:position w:val="-12"/>
          <w:sz w:val="26"/>
          <w:szCs w:val="26"/>
        </w:rPr>
        <w:object w:dxaOrig="1120" w:dyaOrig="360" w14:anchorId="037B8C8F">
          <v:shape id="_x0000_i1072" type="#_x0000_t75" style="width:56.25pt;height:19.5pt" o:ole="">
            <v:imagedata r:id="rId124" o:title=""/>
          </v:shape>
          <o:OLEObject Type="Embed" ProgID="Equation.DSMT4" ShapeID="_x0000_i1072" DrawAspect="Content" ObjectID="_1775647592" r:id="rId125"/>
        </w:object>
      </w:r>
      <w:r w:rsidRPr="000625F9">
        <w:rPr>
          <w:color w:val="auto"/>
          <w:sz w:val="26"/>
          <w:szCs w:val="26"/>
        </w:rPr>
        <w:t>với n = 0.</w:t>
      </w:r>
      <w:r w:rsidRPr="000625F9">
        <w:rPr>
          <w:color w:val="auto"/>
          <w:sz w:val="26"/>
          <w:szCs w:val="26"/>
        </w:rPr>
        <w:tab/>
      </w:r>
    </w:p>
    <w:p w14:paraId="6EFD72F3" w14:textId="62AD2AA7" w:rsidR="00E92F12" w:rsidRPr="000625F9" w:rsidRDefault="00F224B2" w:rsidP="00F224B2">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jc w:val="both"/>
        <w:rPr>
          <w:color w:val="auto"/>
          <w:sz w:val="26"/>
          <w:szCs w:val="26"/>
          <w:lang w:val="nl-NL"/>
        </w:rPr>
      </w:pPr>
      <w:r w:rsidRPr="000625F9">
        <w:rPr>
          <w:b/>
          <w:color w:val="0000CC"/>
          <w:sz w:val="26"/>
          <w:szCs w:val="26"/>
          <w:lang w:val="nl-NL"/>
        </w:rPr>
        <w:t>Câu 38:</w:t>
      </w:r>
      <w:r w:rsidRPr="000625F9">
        <w:rPr>
          <w:b/>
          <w:color w:val="0000CC"/>
          <w:sz w:val="26"/>
          <w:szCs w:val="26"/>
          <w:lang w:val="nl-NL"/>
        </w:rPr>
        <w:tab/>
      </w:r>
      <w:r w:rsidR="00E92F12" w:rsidRPr="000625F9">
        <w:rPr>
          <w:color w:val="auto"/>
          <w:sz w:val="26"/>
          <w:szCs w:val="26"/>
        </w:rPr>
        <w:t>Một sợi dây đàn hồi có chiều dài là L có hai đầu cố định</w:t>
      </w:r>
      <w:r w:rsidR="00E92F12" w:rsidRPr="000625F9">
        <w:rPr>
          <w:color w:val="auto"/>
        </w:rPr>
        <w:t xml:space="preserve">, </w:t>
      </w:r>
      <w:r w:rsidR="00E92F12" w:rsidRPr="000625F9">
        <w:rPr>
          <w:color w:val="auto"/>
          <w:sz w:val="26"/>
          <w:szCs w:val="26"/>
        </w:rPr>
        <w:t xml:space="preserve">vận tốc truyền sóng trên dây là v không đổi. </w:t>
      </w:r>
      <w:r w:rsidR="00E92F12" w:rsidRPr="000625F9">
        <w:rPr>
          <w:color w:val="auto"/>
          <w:sz w:val="26"/>
          <w:szCs w:val="26"/>
          <w:lang w:val="nl-NL"/>
        </w:rPr>
        <w:t xml:space="preserve">Khi có sóng dừng trên dây, chiều dài L được xác định theo công thức </w:t>
      </w:r>
    </w:p>
    <w:p w14:paraId="0C2FC5F2" w14:textId="77777777" w:rsidR="00E92F12" w:rsidRPr="000625F9" w:rsidRDefault="00E92F12" w:rsidP="00E92F12">
      <w:pPr>
        <w:widowControl w:val="0"/>
        <w:autoSpaceDE w:val="0"/>
        <w:autoSpaceDN w:val="0"/>
        <w:adjustRightInd w:val="0"/>
        <w:spacing w:line="276" w:lineRule="auto"/>
        <w:ind w:firstLine="90"/>
        <w:jc w:val="both"/>
        <w:rPr>
          <w:color w:val="auto"/>
          <w:sz w:val="26"/>
          <w:szCs w:val="26"/>
          <w:lang w:val="nl-NL"/>
        </w:rPr>
      </w:pPr>
      <w:r w:rsidRPr="000625F9">
        <w:rPr>
          <w:b/>
          <w:bCs/>
          <w:color w:val="auto"/>
          <w:sz w:val="26"/>
          <w:szCs w:val="26"/>
          <w:highlight w:val="green"/>
          <w:lang w:val="nl-NL"/>
        </w:rPr>
        <w:t xml:space="preserve">A. </w:t>
      </w:r>
      <w:r w:rsidRPr="000625F9">
        <w:rPr>
          <w:b/>
          <w:bCs/>
          <w:color w:val="auto"/>
          <w:position w:val="-26"/>
          <w:sz w:val="26"/>
          <w:szCs w:val="26"/>
          <w:highlight w:val="green"/>
          <w:lang w:val="nl-NL"/>
        </w:rPr>
        <w:object w:dxaOrig="960" w:dyaOrig="680" w14:anchorId="35CBFB54">
          <v:shape id="_x0000_i1073" type="#_x0000_t75" style="width:48pt;height:33.75pt" o:ole="">
            <v:imagedata r:id="rId126" o:title=""/>
          </v:shape>
          <o:OLEObject Type="Embed" ProgID="Equation.DSMT4" ShapeID="_x0000_i1073" DrawAspect="Content" ObjectID="_1775647593" r:id="rId127"/>
        </w:object>
      </w:r>
      <w:r w:rsidRPr="000625F9">
        <w:rPr>
          <w:b/>
          <w:bCs/>
          <w:color w:val="auto"/>
          <w:sz w:val="26"/>
          <w:szCs w:val="26"/>
          <w:highlight w:val="green"/>
          <w:lang w:val="nl-NL"/>
        </w:rPr>
        <w:t xml:space="preserve"> </w:t>
      </w:r>
      <w:r w:rsidRPr="000625F9">
        <w:rPr>
          <w:bCs/>
          <w:color w:val="auto"/>
          <w:sz w:val="26"/>
          <w:szCs w:val="26"/>
          <w:highlight w:val="green"/>
          <w:lang w:val="nl-NL"/>
        </w:rPr>
        <w:t>với (n = 1, 2, 3,...)</w:t>
      </w:r>
      <w:r w:rsidRPr="000625F9">
        <w:rPr>
          <w:color w:val="auto"/>
          <w:sz w:val="26"/>
          <w:szCs w:val="26"/>
          <w:highlight w:val="green"/>
          <w:lang w:val="nl-NL"/>
        </w:rPr>
        <w:t>.</w:t>
      </w:r>
      <w:r w:rsidRPr="000625F9">
        <w:rPr>
          <w:color w:val="auto"/>
          <w:sz w:val="26"/>
          <w:szCs w:val="26"/>
          <w:lang w:val="nl-NL"/>
        </w:rPr>
        <w:tab/>
      </w:r>
      <w:r w:rsidRPr="000625F9">
        <w:rPr>
          <w:color w:val="auto"/>
          <w:sz w:val="26"/>
          <w:szCs w:val="26"/>
          <w:lang w:val="nl-NL"/>
        </w:rPr>
        <w:tab/>
      </w:r>
      <w:r w:rsidRPr="000625F9">
        <w:rPr>
          <w:color w:val="auto"/>
          <w:sz w:val="26"/>
          <w:szCs w:val="26"/>
          <w:lang w:val="nl-NL"/>
        </w:rPr>
        <w:tab/>
      </w:r>
      <w:r w:rsidRPr="000625F9">
        <w:rPr>
          <w:color w:val="auto"/>
          <w:sz w:val="26"/>
          <w:szCs w:val="26"/>
          <w:lang w:val="nl-NL"/>
        </w:rPr>
        <w:tab/>
      </w:r>
      <w:r w:rsidRPr="000625F9">
        <w:rPr>
          <w:b/>
          <w:bCs/>
          <w:color w:val="auto"/>
          <w:sz w:val="26"/>
          <w:szCs w:val="26"/>
          <w:lang w:val="nl-NL"/>
        </w:rPr>
        <w:t xml:space="preserve">B. </w:t>
      </w:r>
      <w:r w:rsidRPr="000625F9">
        <w:rPr>
          <w:b/>
          <w:bCs/>
          <w:color w:val="auto"/>
          <w:position w:val="-26"/>
          <w:sz w:val="26"/>
          <w:szCs w:val="26"/>
          <w:lang w:val="nl-NL"/>
        </w:rPr>
        <w:object w:dxaOrig="960" w:dyaOrig="680" w14:anchorId="6D7593E3">
          <v:shape id="_x0000_i1074" type="#_x0000_t75" style="width:48pt;height:33.75pt" o:ole="">
            <v:imagedata r:id="rId128" o:title=""/>
          </v:shape>
          <o:OLEObject Type="Embed" ProgID="Equation.DSMT4" ShapeID="_x0000_i1074" DrawAspect="Content" ObjectID="_1775647594" r:id="rId129"/>
        </w:object>
      </w:r>
      <w:r w:rsidRPr="000625F9">
        <w:rPr>
          <w:lang w:val="nl-NL"/>
        </w:rPr>
        <w:t xml:space="preserve"> </w:t>
      </w:r>
      <w:r w:rsidRPr="000625F9">
        <w:rPr>
          <w:bCs/>
          <w:color w:val="auto"/>
          <w:sz w:val="26"/>
          <w:szCs w:val="26"/>
          <w:lang w:val="nl-NL"/>
        </w:rPr>
        <w:t>với (n = 1, 2, 3,...).</w:t>
      </w:r>
      <w:r w:rsidRPr="000625F9">
        <w:rPr>
          <w:color w:val="auto"/>
          <w:sz w:val="26"/>
          <w:szCs w:val="26"/>
          <w:lang w:val="nl-NL"/>
        </w:rPr>
        <w:t xml:space="preserve">  </w:t>
      </w:r>
      <w:r w:rsidRPr="000625F9">
        <w:rPr>
          <w:color w:val="auto"/>
          <w:sz w:val="26"/>
          <w:szCs w:val="26"/>
          <w:lang w:val="nl-NL"/>
        </w:rPr>
        <w:tab/>
      </w:r>
    </w:p>
    <w:p w14:paraId="1FC99D86" w14:textId="77777777" w:rsidR="00E92F12" w:rsidRPr="000625F9" w:rsidRDefault="00E92F12" w:rsidP="00E92F12">
      <w:pPr>
        <w:widowControl w:val="0"/>
        <w:autoSpaceDE w:val="0"/>
        <w:autoSpaceDN w:val="0"/>
        <w:adjustRightInd w:val="0"/>
        <w:spacing w:line="276" w:lineRule="auto"/>
        <w:ind w:firstLine="90"/>
        <w:jc w:val="both"/>
        <w:rPr>
          <w:bCs/>
          <w:color w:val="auto"/>
          <w:sz w:val="26"/>
          <w:szCs w:val="26"/>
          <w:lang w:val="nl-NL"/>
        </w:rPr>
      </w:pPr>
      <w:r w:rsidRPr="000625F9">
        <w:rPr>
          <w:b/>
          <w:bCs/>
          <w:color w:val="auto"/>
          <w:sz w:val="26"/>
          <w:szCs w:val="26"/>
          <w:lang w:val="nl-NL"/>
        </w:rPr>
        <w:t xml:space="preserve">C. </w:t>
      </w:r>
      <w:r w:rsidRPr="000625F9">
        <w:rPr>
          <w:b/>
          <w:bCs/>
          <w:color w:val="auto"/>
          <w:position w:val="-26"/>
          <w:sz w:val="26"/>
          <w:szCs w:val="26"/>
          <w:lang w:val="nl-NL"/>
        </w:rPr>
        <w:object w:dxaOrig="1620" w:dyaOrig="680" w14:anchorId="52B76B84">
          <v:shape id="_x0000_i1075" type="#_x0000_t75" style="width:80.25pt;height:33.75pt" o:ole="">
            <v:imagedata r:id="rId130" o:title=""/>
          </v:shape>
          <o:OLEObject Type="Embed" ProgID="Equation.DSMT4" ShapeID="_x0000_i1075" DrawAspect="Content" ObjectID="_1775647595" r:id="rId131"/>
        </w:object>
      </w:r>
      <w:r w:rsidRPr="000625F9">
        <w:rPr>
          <w:color w:val="auto"/>
          <w:sz w:val="26"/>
          <w:szCs w:val="26"/>
          <w:lang w:val="nl-NL"/>
        </w:rPr>
        <w:t xml:space="preserve"> với (n = 0, 1, 2, 3,...).</w:t>
      </w:r>
      <w:r w:rsidRPr="000625F9">
        <w:rPr>
          <w:color w:val="auto"/>
          <w:sz w:val="26"/>
          <w:szCs w:val="26"/>
          <w:lang w:val="nl-NL"/>
        </w:rPr>
        <w:tab/>
        <w:t xml:space="preserve">         </w:t>
      </w:r>
      <w:r w:rsidRPr="000625F9">
        <w:rPr>
          <w:color w:val="auto"/>
          <w:sz w:val="26"/>
          <w:szCs w:val="26"/>
          <w:lang w:val="nl-NL"/>
        </w:rPr>
        <w:tab/>
        <w:t xml:space="preserve">          </w:t>
      </w:r>
      <w:r w:rsidRPr="000625F9">
        <w:rPr>
          <w:color w:val="auto"/>
          <w:sz w:val="26"/>
          <w:szCs w:val="26"/>
          <w:lang w:val="nl-NL"/>
        </w:rPr>
        <w:tab/>
      </w:r>
      <w:r w:rsidRPr="000625F9">
        <w:rPr>
          <w:b/>
          <w:bCs/>
          <w:color w:val="auto"/>
          <w:sz w:val="26"/>
          <w:szCs w:val="26"/>
          <w:lang w:val="nl-NL"/>
        </w:rPr>
        <w:t>D.</w:t>
      </w:r>
      <w:r w:rsidRPr="000625F9">
        <w:rPr>
          <w:color w:val="auto"/>
          <w:sz w:val="26"/>
          <w:szCs w:val="26"/>
          <w:lang w:val="nl-NL"/>
        </w:rPr>
        <w:t xml:space="preserve"> </w:t>
      </w:r>
      <w:r w:rsidRPr="000625F9">
        <w:rPr>
          <w:b/>
          <w:bCs/>
          <w:color w:val="auto"/>
          <w:position w:val="-26"/>
          <w:sz w:val="26"/>
          <w:szCs w:val="26"/>
          <w:lang w:val="nl-NL"/>
        </w:rPr>
        <w:object w:dxaOrig="1620" w:dyaOrig="680" w14:anchorId="61A49120">
          <v:shape id="_x0000_i1076" type="#_x0000_t75" style="width:80.25pt;height:33.75pt" o:ole="">
            <v:imagedata r:id="rId132" o:title=""/>
          </v:shape>
          <o:OLEObject Type="Embed" ProgID="Equation.DSMT4" ShapeID="_x0000_i1076" DrawAspect="Content" ObjectID="_1775647596" r:id="rId133"/>
        </w:object>
      </w:r>
      <w:r w:rsidRPr="000625F9">
        <w:rPr>
          <w:bCs/>
          <w:color w:val="auto"/>
          <w:sz w:val="26"/>
          <w:szCs w:val="26"/>
          <w:lang w:val="nl-NL"/>
        </w:rPr>
        <w:t>.</w:t>
      </w:r>
    </w:p>
    <w:p w14:paraId="14ACD188" w14:textId="441E8A51" w:rsidR="00E92F12" w:rsidRPr="000625F9" w:rsidRDefault="00F224B2" w:rsidP="00F224B2">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jc w:val="both"/>
        <w:rPr>
          <w:color w:val="auto"/>
          <w:sz w:val="26"/>
          <w:szCs w:val="26"/>
          <w:lang w:val="nl-NL"/>
        </w:rPr>
      </w:pPr>
      <w:r w:rsidRPr="000625F9">
        <w:rPr>
          <w:b/>
          <w:color w:val="0000CC"/>
          <w:sz w:val="26"/>
          <w:szCs w:val="26"/>
          <w:lang w:val="nl-NL"/>
        </w:rPr>
        <w:t>Câu 39:</w:t>
      </w:r>
      <w:r w:rsidRPr="000625F9">
        <w:rPr>
          <w:b/>
          <w:color w:val="0000CC"/>
          <w:sz w:val="26"/>
          <w:szCs w:val="26"/>
          <w:lang w:val="nl-NL"/>
        </w:rPr>
        <w:tab/>
      </w:r>
      <w:r w:rsidR="00E92F12" w:rsidRPr="000625F9">
        <w:rPr>
          <w:color w:val="auto"/>
          <w:sz w:val="26"/>
          <w:szCs w:val="26"/>
          <w:lang w:val="nl-NL"/>
        </w:rPr>
        <w:t>Một sợi dây đàn hồi có chiều dài là L có một đầu cố định, một đầu tự do</w:t>
      </w:r>
      <w:r w:rsidR="00E92F12" w:rsidRPr="000625F9">
        <w:rPr>
          <w:color w:val="auto"/>
          <w:lang w:val="nl-NL"/>
        </w:rPr>
        <w:t xml:space="preserve">, </w:t>
      </w:r>
      <w:r w:rsidR="00E92F12" w:rsidRPr="000625F9">
        <w:rPr>
          <w:color w:val="auto"/>
          <w:sz w:val="26"/>
          <w:szCs w:val="26"/>
          <w:lang w:val="nl-NL"/>
        </w:rPr>
        <w:t xml:space="preserve">vận tốc truyền sóng trên dây là v không đổi. Khi có sóng dừng trên dây, chiều dài L được xác định theo công thức </w:t>
      </w:r>
    </w:p>
    <w:p w14:paraId="44EF1C8E" w14:textId="77777777" w:rsidR="00E92F12" w:rsidRPr="000625F9" w:rsidRDefault="00E92F12" w:rsidP="00E92F12">
      <w:pPr>
        <w:widowControl w:val="0"/>
        <w:autoSpaceDE w:val="0"/>
        <w:autoSpaceDN w:val="0"/>
        <w:adjustRightInd w:val="0"/>
        <w:spacing w:line="276" w:lineRule="auto"/>
        <w:ind w:firstLine="90"/>
        <w:jc w:val="both"/>
        <w:rPr>
          <w:color w:val="auto"/>
          <w:sz w:val="26"/>
          <w:szCs w:val="26"/>
          <w:lang w:val="nl-NL"/>
        </w:rPr>
      </w:pPr>
      <w:r w:rsidRPr="000625F9">
        <w:rPr>
          <w:b/>
          <w:bCs/>
          <w:color w:val="auto"/>
          <w:sz w:val="26"/>
          <w:szCs w:val="26"/>
          <w:lang w:val="nl-NL"/>
        </w:rPr>
        <w:t xml:space="preserve">A. </w:t>
      </w:r>
      <w:r w:rsidRPr="000625F9">
        <w:rPr>
          <w:b/>
          <w:bCs/>
          <w:color w:val="auto"/>
          <w:position w:val="-26"/>
          <w:sz w:val="26"/>
          <w:szCs w:val="26"/>
          <w:lang w:val="nl-NL"/>
        </w:rPr>
        <w:object w:dxaOrig="960" w:dyaOrig="680" w14:anchorId="0160613B">
          <v:shape id="_x0000_i1077" type="#_x0000_t75" style="width:48pt;height:33.75pt" o:ole="">
            <v:imagedata r:id="rId126" o:title=""/>
          </v:shape>
          <o:OLEObject Type="Embed" ProgID="Equation.DSMT4" ShapeID="_x0000_i1077" DrawAspect="Content" ObjectID="_1775647597" r:id="rId134"/>
        </w:object>
      </w:r>
      <w:r w:rsidRPr="000625F9">
        <w:rPr>
          <w:b/>
          <w:bCs/>
          <w:color w:val="auto"/>
          <w:sz w:val="26"/>
          <w:szCs w:val="26"/>
          <w:lang w:val="nl-NL"/>
        </w:rPr>
        <w:t xml:space="preserve"> </w:t>
      </w:r>
      <w:r w:rsidRPr="000625F9">
        <w:rPr>
          <w:bCs/>
          <w:color w:val="auto"/>
          <w:sz w:val="26"/>
          <w:szCs w:val="26"/>
          <w:lang w:val="nl-NL"/>
        </w:rPr>
        <w:t>với (n = 1, 2, 3,...)</w:t>
      </w:r>
      <w:r w:rsidRPr="000625F9">
        <w:rPr>
          <w:color w:val="auto"/>
          <w:sz w:val="26"/>
          <w:szCs w:val="26"/>
          <w:lang w:val="nl-NL"/>
        </w:rPr>
        <w:t>.</w:t>
      </w:r>
      <w:r w:rsidRPr="000625F9">
        <w:rPr>
          <w:color w:val="auto"/>
          <w:sz w:val="26"/>
          <w:szCs w:val="26"/>
          <w:lang w:val="nl-NL"/>
        </w:rPr>
        <w:tab/>
      </w:r>
      <w:r w:rsidRPr="000625F9">
        <w:rPr>
          <w:color w:val="auto"/>
          <w:sz w:val="26"/>
          <w:szCs w:val="26"/>
          <w:lang w:val="nl-NL"/>
        </w:rPr>
        <w:tab/>
      </w:r>
      <w:r w:rsidRPr="000625F9">
        <w:rPr>
          <w:color w:val="auto"/>
          <w:sz w:val="26"/>
          <w:szCs w:val="26"/>
          <w:lang w:val="nl-NL"/>
        </w:rPr>
        <w:tab/>
      </w:r>
      <w:r w:rsidRPr="000625F9">
        <w:rPr>
          <w:b/>
          <w:bCs/>
          <w:color w:val="auto"/>
          <w:sz w:val="26"/>
          <w:szCs w:val="26"/>
          <w:lang w:val="nl-NL"/>
        </w:rPr>
        <w:t xml:space="preserve">B. </w:t>
      </w:r>
      <w:r w:rsidRPr="000625F9">
        <w:rPr>
          <w:b/>
          <w:bCs/>
          <w:color w:val="auto"/>
          <w:position w:val="-26"/>
          <w:sz w:val="26"/>
          <w:szCs w:val="26"/>
          <w:lang w:val="nl-NL"/>
        </w:rPr>
        <w:object w:dxaOrig="960" w:dyaOrig="680" w14:anchorId="697EB76C">
          <v:shape id="_x0000_i1078" type="#_x0000_t75" style="width:48pt;height:33.75pt" o:ole="">
            <v:imagedata r:id="rId128" o:title=""/>
          </v:shape>
          <o:OLEObject Type="Embed" ProgID="Equation.DSMT4" ShapeID="_x0000_i1078" DrawAspect="Content" ObjectID="_1775647598" r:id="rId135"/>
        </w:object>
      </w:r>
      <w:r w:rsidRPr="000625F9">
        <w:rPr>
          <w:lang w:val="nl-NL"/>
        </w:rPr>
        <w:t xml:space="preserve"> </w:t>
      </w:r>
      <w:r w:rsidRPr="000625F9">
        <w:rPr>
          <w:bCs/>
          <w:color w:val="auto"/>
          <w:sz w:val="26"/>
          <w:szCs w:val="26"/>
          <w:lang w:val="nl-NL"/>
        </w:rPr>
        <w:t>với (n = 0, 1, 2, 3,...).</w:t>
      </w:r>
      <w:r w:rsidRPr="000625F9">
        <w:rPr>
          <w:color w:val="auto"/>
          <w:sz w:val="26"/>
          <w:szCs w:val="26"/>
          <w:lang w:val="nl-NL"/>
        </w:rPr>
        <w:t xml:space="preserve">  </w:t>
      </w:r>
      <w:r w:rsidRPr="000625F9">
        <w:rPr>
          <w:color w:val="auto"/>
          <w:sz w:val="26"/>
          <w:szCs w:val="26"/>
          <w:lang w:val="nl-NL"/>
        </w:rPr>
        <w:tab/>
      </w:r>
    </w:p>
    <w:p w14:paraId="24275EBC" w14:textId="77777777" w:rsidR="00E92F12" w:rsidRPr="000625F9" w:rsidRDefault="00E92F12" w:rsidP="00E92F12">
      <w:pPr>
        <w:widowControl w:val="0"/>
        <w:autoSpaceDE w:val="0"/>
        <w:autoSpaceDN w:val="0"/>
        <w:adjustRightInd w:val="0"/>
        <w:spacing w:line="276" w:lineRule="auto"/>
        <w:ind w:firstLine="90"/>
        <w:jc w:val="both"/>
        <w:rPr>
          <w:color w:val="auto"/>
          <w:sz w:val="26"/>
          <w:szCs w:val="26"/>
          <w:lang w:val="nl-NL"/>
        </w:rPr>
      </w:pPr>
      <w:r w:rsidRPr="000625F9">
        <w:rPr>
          <w:b/>
          <w:bCs/>
          <w:color w:val="auto"/>
          <w:sz w:val="26"/>
          <w:szCs w:val="26"/>
          <w:highlight w:val="green"/>
          <w:lang w:val="nl-NL"/>
        </w:rPr>
        <w:t xml:space="preserve">C. </w:t>
      </w:r>
      <w:r w:rsidRPr="000625F9">
        <w:rPr>
          <w:b/>
          <w:bCs/>
          <w:color w:val="auto"/>
          <w:position w:val="-26"/>
          <w:sz w:val="26"/>
          <w:szCs w:val="26"/>
          <w:highlight w:val="green"/>
          <w:lang w:val="nl-NL"/>
        </w:rPr>
        <w:object w:dxaOrig="1620" w:dyaOrig="680" w14:anchorId="3D4FA3C5">
          <v:shape id="_x0000_i1079" type="#_x0000_t75" style="width:80.25pt;height:33.75pt" o:ole="">
            <v:imagedata r:id="rId130" o:title=""/>
          </v:shape>
          <o:OLEObject Type="Embed" ProgID="Equation.DSMT4" ShapeID="_x0000_i1079" DrawAspect="Content" ObjectID="_1775647599" r:id="rId136"/>
        </w:object>
      </w:r>
      <w:r w:rsidRPr="000625F9">
        <w:rPr>
          <w:color w:val="auto"/>
          <w:sz w:val="26"/>
          <w:szCs w:val="26"/>
          <w:highlight w:val="green"/>
          <w:lang w:val="nl-NL"/>
        </w:rPr>
        <w:t xml:space="preserve"> với (n = 0, 1, 2, 3,...).</w:t>
      </w:r>
      <w:r w:rsidRPr="000625F9">
        <w:rPr>
          <w:color w:val="auto"/>
          <w:sz w:val="26"/>
          <w:szCs w:val="26"/>
          <w:lang w:val="nl-NL"/>
        </w:rPr>
        <w:tab/>
        <w:t xml:space="preserve">         </w:t>
      </w:r>
      <w:r w:rsidRPr="000625F9">
        <w:rPr>
          <w:color w:val="auto"/>
          <w:sz w:val="26"/>
          <w:szCs w:val="26"/>
          <w:lang w:val="nl-NL"/>
        </w:rPr>
        <w:tab/>
      </w:r>
      <w:r w:rsidRPr="000625F9">
        <w:rPr>
          <w:b/>
          <w:bCs/>
          <w:color w:val="auto"/>
          <w:sz w:val="26"/>
          <w:szCs w:val="26"/>
          <w:lang w:val="nl-NL"/>
        </w:rPr>
        <w:t>D.</w:t>
      </w:r>
      <w:r w:rsidRPr="000625F9">
        <w:rPr>
          <w:color w:val="auto"/>
          <w:sz w:val="26"/>
          <w:szCs w:val="26"/>
          <w:lang w:val="nl-NL"/>
        </w:rPr>
        <w:t xml:space="preserve"> </w:t>
      </w:r>
      <w:r w:rsidRPr="000625F9">
        <w:rPr>
          <w:b/>
          <w:bCs/>
          <w:color w:val="auto"/>
          <w:position w:val="-26"/>
          <w:sz w:val="26"/>
          <w:szCs w:val="26"/>
          <w:lang w:val="nl-NL"/>
        </w:rPr>
        <w:object w:dxaOrig="1620" w:dyaOrig="680" w14:anchorId="334A9356">
          <v:shape id="_x0000_i1080" type="#_x0000_t75" style="width:80.25pt;height:33.75pt" o:ole="">
            <v:imagedata r:id="rId132" o:title=""/>
          </v:shape>
          <o:OLEObject Type="Embed" ProgID="Equation.DSMT4" ShapeID="_x0000_i1080" DrawAspect="Content" ObjectID="_1775647600" r:id="rId137"/>
        </w:object>
      </w:r>
      <w:r w:rsidRPr="000625F9">
        <w:rPr>
          <w:bCs/>
          <w:color w:val="auto"/>
          <w:sz w:val="26"/>
          <w:szCs w:val="26"/>
          <w:lang w:val="nl-NL"/>
        </w:rPr>
        <w:t xml:space="preserve"> với (n = 1, 2, 3,...)</w:t>
      </w:r>
      <w:r w:rsidRPr="000625F9">
        <w:rPr>
          <w:color w:val="auto"/>
          <w:sz w:val="26"/>
          <w:szCs w:val="26"/>
          <w:lang w:val="nl-NL"/>
        </w:rPr>
        <w:t>.</w:t>
      </w:r>
    </w:p>
    <w:p w14:paraId="156A2266" w14:textId="7319E978" w:rsidR="00E92F12" w:rsidRPr="000625F9" w:rsidRDefault="00F224B2" w:rsidP="00F224B2">
      <w:pPr>
        <w:widowControl w:val="0"/>
        <w:tabs>
          <w:tab w:val="left" w:pos="284"/>
          <w:tab w:val="left" w:pos="567"/>
          <w:tab w:val="left" w:pos="851"/>
          <w:tab w:val="left" w:pos="993"/>
          <w:tab w:val="left" w:pos="2835"/>
          <w:tab w:val="left" w:pos="5387"/>
          <w:tab w:val="left" w:pos="7938"/>
        </w:tabs>
        <w:autoSpaceDE w:val="0"/>
        <w:autoSpaceDN w:val="0"/>
        <w:adjustRightInd w:val="0"/>
        <w:spacing w:line="276" w:lineRule="auto"/>
        <w:jc w:val="both"/>
        <w:rPr>
          <w:color w:val="auto"/>
          <w:sz w:val="26"/>
          <w:szCs w:val="26"/>
        </w:rPr>
      </w:pPr>
      <w:r w:rsidRPr="000625F9">
        <w:rPr>
          <w:b/>
          <w:color w:val="0000CC"/>
          <w:sz w:val="26"/>
          <w:szCs w:val="26"/>
        </w:rPr>
        <w:t>Câu 40:</w:t>
      </w:r>
      <w:r w:rsidRPr="000625F9">
        <w:rPr>
          <w:b/>
          <w:color w:val="0000CC"/>
          <w:sz w:val="26"/>
          <w:szCs w:val="26"/>
        </w:rPr>
        <w:tab/>
      </w:r>
      <w:r w:rsidR="00E92F12" w:rsidRPr="000625F9">
        <w:rPr>
          <w:color w:val="auto"/>
          <w:sz w:val="26"/>
          <w:szCs w:val="26"/>
          <w:lang w:val="nl-NL"/>
        </w:rPr>
        <w:t xml:space="preserve">Xét sóng dừng trên một sợi dây đàn hồi rất dài có bước sóng, tại A một bụng sóng </w:t>
      </w:r>
      <w:r w:rsidR="00E92F12" w:rsidRPr="000625F9">
        <w:rPr>
          <w:color w:val="auto"/>
          <w:sz w:val="26"/>
          <w:szCs w:val="26"/>
          <w:lang w:val="nl-NL"/>
        </w:rPr>
        <w:lastRenderedPageBreak/>
        <w:t xml:space="preserve">và tại B một nút sóng. Quan sát cho thấy giữa hai điểm A và B còn có thêm một bụng khác nữa. </w:t>
      </w:r>
      <w:r w:rsidR="00E92F12" w:rsidRPr="000625F9">
        <w:rPr>
          <w:color w:val="auto"/>
          <w:sz w:val="26"/>
          <w:szCs w:val="26"/>
        </w:rPr>
        <w:t>Khoảng cách AB bằng</w:t>
      </w:r>
    </w:p>
    <w:p w14:paraId="23B65D33" w14:textId="77777777" w:rsidR="00E92F12" w:rsidRPr="000625F9" w:rsidRDefault="00E92F12" w:rsidP="00E92F12">
      <w:pPr>
        <w:widowControl w:val="0"/>
        <w:tabs>
          <w:tab w:val="left" w:pos="142"/>
          <w:tab w:val="left" w:pos="993"/>
          <w:tab w:val="left" w:pos="2552"/>
          <w:tab w:val="left" w:pos="5103"/>
          <w:tab w:val="left" w:pos="7655"/>
        </w:tabs>
        <w:ind w:firstLine="90"/>
        <w:rPr>
          <w:color w:val="auto"/>
          <w:sz w:val="26"/>
          <w:szCs w:val="26"/>
        </w:rPr>
      </w:pPr>
      <w:r w:rsidRPr="000625F9">
        <w:rPr>
          <w:b/>
          <w:color w:val="auto"/>
          <w:sz w:val="26"/>
          <w:szCs w:val="26"/>
        </w:rPr>
        <w:t xml:space="preserve">A. </w:t>
      </w:r>
      <w:r w:rsidRPr="000625F9">
        <w:rPr>
          <w:color w:val="auto"/>
          <w:position w:val="-6"/>
          <w:sz w:val="26"/>
          <w:szCs w:val="26"/>
        </w:rPr>
        <w:object w:dxaOrig="200" w:dyaOrig="279" w14:anchorId="4F030AC1">
          <v:shape id="_x0000_i1081" type="#_x0000_t75" style="width:10.5pt;height:14.25pt" o:ole="">
            <v:imagedata r:id="rId138" o:title=""/>
          </v:shape>
          <o:OLEObject Type="Embed" ProgID="Equation.DSMT4" ShapeID="_x0000_i1081" DrawAspect="Content" ObjectID="_1775647601" r:id="rId139"/>
        </w:object>
      </w:r>
      <w:r w:rsidRPr="000625F9">
        <w:rPr>
          <w:color w:val="auto"/>
          <w:sz w:val="26"/>
          <w:szCs w:val="26"/>
        </w:rPr>
        <w:tab/>
      </w:r>
      <w:r w:rsidRPr="000625F9">
        <w:rPr>
          <w:color w:val="auto"/>
          <w:sz w:val="26"/>
          <w:szCs w:val="26"/>
        </w:rPr>
        <w:tab/>
      </w:r>
      <w:r w:rsidRPr="000625F9">
        <w:rPr>
          <w:b/>
          <w:color w:val="auto"/>
          <w:sz w:val="26"/>
          <w:szCs w:val="26"/>
        </w:rPr>
        <w:t xml:space="preserve">B. </w:t>
      </w:r>
      <w:r w:rsidRPr="000625F9">
        <w:rPr>
          <w:color w:val="auto"/>
          <w:position w:val="-8"/>
          <w:sz w:val="26"/>
          <w:szCs w:val="26"/>
        </w:rPr>
        <w:object w:dxaOrig="600" w:dyaOrig="300" w14:anchorId="42C07703">
          <v:shape id="_x0000_i1082" type="#_x0000_t75" style="width:30.75pt;height:15pt" o:ole="">
            <v:imagedata r:id="rId140" o:title=""/>
          </v:shape>
          <o:OLEObject Type="Embed" ProgID="Equation.DSMT4" ShapeID="_x0000_i1082" DrawAspect="Content" ObjectID="_1775647602" r:id="rId141"/>
        </w:object>
      </w:r>
      <w:r w:rsidRPr="000625F9">
        <w:rPr>
          <w:color w:val="auto"/>
          <w:sz w:val="26"/>
          <w:szCs w:val="26"/>
        </w:rPr>
        <w:tab/>
      </w:r>
      <w:r w:rsidRPr="000625F9">
        <w:rPr>
          <w:b/>
          <w:color w:val="auto"/>
          <w:sz w:val="26"/>
          <w:szCs w:val="26"/>
        </w:rPr>
        <w:t xml:space="preserve">C. </w:t>
      </w:r>
      <w:r w:rsidRPr="000625F9">
        <w:rPr>
          <w:color w:val="auto"/>
          <w:position w:val="-8"/>
          <w:sz w:val="26"/>
          <w:szCs w:val="26"/>
        </w:rPr>
        <w:object w:dxaOrig="600" w:dyaOrig="300" w14:anchorId="6CA29351">
          <v:shape id="_x0000_i1083" type="#_x0000_t75" style="width:30.75pt;height:15pt" o:ole="">
            <v:imagedata r:id="rId142" o:title=""/>
          </v:shape>
          <o:OLEObject Type="Embed" ProgID="Equation.DSMT4" ShapeID="_x0000_i1083" DrawAspect="Content" ObjectID="_1775647603" r:id="rId143"/>
        </w:object>
      </w:r>
      <w:r w:rsidRPr="000625F9">
        <w:rPr>
          <w:color w:val="auto"/>
          <w:sz w:val="26"/>
          <w:szCs w:val="26"/>
        </w:rPr>
        <w:tab/>
      </w:r>
      <w:r w:rsidRPr="000625F9">
        <w:rPr>
          <w:b/>
          <w:color w:val="auto"/>
          <w:sz w:val="26"/>
          <w:szCs w:val="26"/>
          <w:highlight w:val="green"/>
        </w:rPr>
        <w:t xml:space="preserve">D. </w:t>
      </w:r>
      <w:r w:rsidRPr="000625F9">
        <w:rPr>
          <w:color w:val="auto"/>
          <w:position w:val="-8"/>
          <w:sz w:val="26"/>
          <w:szCs w:val="26"/>
          <w:highlight w:val="green"/>
        </w:rPr>
        <w:object w:dxaOrig="639" w:dyaOrig="300" w14:anchorId="33FA737A">
          <v:shape id="_x0000_i1084" type="#_x0000_t75" style="width:31.5pt;height:15pt" o:ole="">
            <v:imagedata r:id="rId144" o:title=""/>
          </v:shape>
          <o:OLEObject Type="Embed" ProgID="Equation.DSMT4" ShapeID="_x0000_i1084" DrawAspect="Content" ObjectID="_1775647604" r:id="rId145"/>
        </w:object>
      </w:r>
      <w:r w:rsidRPr="000625F9">
        <w:rPr>
          <w:color w:val="auto"/>
          <w:sz w:val="26"/>
          <w:szCs w:val="26"/>
          <w:highlight w:val="green"/>
        </w:rPr>
        <w:t>.</w:t>
      </w:r>
    </w:p>
    <w:p w14:paraId="26224592" w14:textId="12160DBE" w:rsidR="00E92F12" w:rsidRPr="000625F9" w:rsidRDefault="00F224B2" w:rsidP="00F224B2">
      <w:pPr>
        <w:widowControl w:val="0"/>
        <w:tabs>
          <w:tab w:val="left" w:pos="284"/>
          <w:tab w:val="left" w:pos="567"/>
          <w:tab w:val="left" w:pos="851"/>
          <w:tab w:val="left" w:pos="993"/>
          <w:tab w:val="left" w:pos="2835"/>
          <w:tab w:val="left" w:pos="5387"/>
          <w:tab w:val="left" w:pos="7938"/>
        </w:tabs>
        <w:autoSpaceDE w:val="0"/>
        <w:autoSpaceDN w:val="0"/>
        <w:adjustRightInd w:val="0"/>
        <w:spacing w:line="276" w:lineRule="auto"/>
        <w:jc w:val="both"/>
        <w:rPr>
          <w:color w:val="auto"/>
          <w:sz w:val="26"/>
          <w:szCs w:val="26"/>
        </w:rPr>
      </w:pPr>
      <w:r w:rsidRPr="000625F9">
        <w:rPr>
          <w:b/>
          <w:color w:val="0000CC"/>
          <w:sz w:val="26"/>
          <w:szCs w:val="26"/>
        </w:rPr>
        <w:t>Câu 41:</w:t>
      </w:r>
      <w:r w:rsidRPr="000625F9">
        <w:rPr>
          <w:b/>
          <w:color w:val="0000CC"/>
          <w:sz w:val="26"/>
          <w:szCs w:val="26"/>
        </w:rPr>
        <w:tab/>
      </w:r>
      <w:r w:rsidR="00E92F12" w:rsidRPr="000625F9">
        <w:rPr>
          <w:color w:val="auto"/>
          <w:sz w:val="26"/>
          <w:szCs w:val="26"/>
        </w:rPr>
        <w:t>Xét sóng dừng trên một sợi dây đàn hồi rất dài có bước sóng, tại A một bụng sóng và tại B một nút sóng. Quan sát cho thấy giữa hai điểm A và B còn có thêm hai nút khác nữa. Khoảng cách AB bằng</w:t>
      </w:r>
    </w:p>
    <w:p w14:paraId="0BD3B5ED" w14:textId="77777777" w:rsidR="00E92F12" w:rsidRPr="000625F9" w:rsidRDefault="00E92F12" w:rsidP="00E92F12">
      <w:pPr>
        <w:widowControl w:val="0"/>
        <w:tabs>
          <w:tab w:val="left" w:pos="142"/>
          <w:tab w:val="left" w:pos="993"/>
          <w:tab w:val="left" w:pos="2552"/>
          <w:tab w:val="left" w:pos="5103"/>
          <w:tab w:val="left" w:pos="7655"/>
        </w:tabs>
        <w:ind w:firstLine="90"/>
        <w:rPr>
          <w:color w:val="auto"/>
          <w:sz w:val="26"/>
          <w:szCs w:val="26"/>
        </w:rPr>
      </w:pPr>
      <w:r w:rsidRPr="000625F9">
        <w:rPr>
          <w:b/>
          <w:color w:val="auto"/>
          <w:sz w:val="26"/>
          <w:szCs w:val="26"/>
        </w:rPr>
        <w:t xml:space="preserve">A. </w:t>
      </w:r>
      <w:r w:rsidRPr="000625F9">
        <w:rPr>
          <w:color w:val="auto"/>
          <w:position w:val="-6"/>
          <w:sz w:val="26"/>
          <w:szCs w:val="26"/>
        </w:rPr>
        <w:object w:dxaOrig="200" w:dyaOrig="279" w14:anchorId="2A2CDC46">
          <v:shape id="_x0000_i1085" type="#_x0000_t75" style="width:10.5pt;height:14.25pt" o:ole="">
            <v:imagedata r:id="rId138" o:title=""/>
          </v:shape>
          <o:OLEObject Type="Embed" ProgID="Equation.DSMT4" ShapeID="_x0000_i1085" DrawAspect="Content" ObjectID="_1775647605" r:id="rId146"/>
        </w:object>
      </w:r>
      <w:r w:rsidRPr="000625F9">
        <w:rPr>
          <w:color w:val="auto"/>
          <w:sz w:val="26"/>
          <w:szCs w:val="26"/>
        </w:rPr>
        <w:tab/>
      </w:r>
      <w:r w:rsidRPr="000625F9">
        <w:rPr>
          <w:color w:val="auto"/>
          <w:sz w:val="26"/>
          <w:szCs w:val="26"/>
        </w:rPr>
        <w:tab/>
      </w:r>
      <w:r w:rsidRPr="000625F9">
        <w:rPr>
          <w:b/>
          <w:color w:val="auto"/>
          <w:sz w:val="26"/>
          <w:szCs w:val="26"/>
        </w:rPr>
        <w:t xml:space="preserve">B. </w:t>
      </w:r>
      <w:r w:rsidRPr="000625F9">
        <w:rPr>
          <w:color w:val="auto"/>
          <w:position w:val="-8"/>
          <w:sz w:val="26"/>
          <w:szCs w:val="26"/>
        </w:rPr>
        <w:object w:dxaOrig="600" w:dyaOrig="300" w14:anchorId="160B31D0">
          <v:shape id="_x0000_i1086" type="#_x0000_t75" style="width:30.75pt;height:15pt" o:ole="">
            <v:imagedata r:id="rId140" o:title=""/>
          </v:shape>
          <o:OLEObject Type="Embed" ProgID="Equation.DSMT4" ShapeID="_x0000_i1086" DrawAspect="Content" ObjectID="_1775647606" r:id="rId147"/>
        </w:object>
      </w:r>
      <w:r w:rsidRPr="000625F9">
        <w:rPr>
          <w:color w:val="auto"/>
          <w:sz w:val="26"/>
          <w:szCs w:val="26"/>
        </w:rPr>
        <w:tab/>
      </w:r>
      <w:r w:rsidRPr="000625F9">
        <w:rPr>
          <w:b/>
          <w:color w:val="auto"/>
          <w:sz w:val="26"/>
          <w:szCs w:val="26"/>
          <w:highlight w:val="green"/>
        </w:rPr>
        <w:t xml:space="preserve">C. </w:t>
      </w:r>
      <w:r w:rsidRPr="000625F9">
        <w:rPr>
          <w:color w:val="auto"/>
          <w:position w:val="-8"/>
          <w:sz w:val="26"/>
          <w:szCs w:val="26"/>
          <w:highlight w:val="green"/>
        </w:rPr>
        <w:object w:dxaOrig="600" w:dyaOrig="300" w14:anchorId="4682BDDF">
          <v:shape id="_x0000_i1087" type="#_x0000_t75" style="width:30.75pt;height:15pt" o:ole="">
            <v:imagedata r:id="rId142" o:title=""/>
          </v:shape>
          <o:OLEObject Type="Embed" ProgID="Equation.DSMT4" ShapeID="_x0000_i1087" DrawAspect="Content" ObjectID="_1775647607" r:id="rId148"/>
        </w:object>
      </w:r>
      <w:r w:rsidRPr="000625F9">
        <w:rPr>
          <w:color w:val="auto"/>
          <w:sz w:val="26"/>
          <w:szCs w:val="26"/>
        </w:rPr>
        <w:tab/>
      </w:r>
      <w:r w:rsidRPr="000625F9">
        <w:rPr>
          <w:b/>
          <w:color w:val="auto"/>
          <w:sz w:val="26"/>
          <w:szCs w:val="26"/>
        </w:rPr>
        <w:t xml:space="preserve">D. </w:t>
      </w:r>
      <w:r w:rsidRPr="000625F9">
        <w:rPr>
          <w:color w:val="auto"/>
          <w:position w:val="-8"/>
          <w:sz w:val="26"/>
          <w:szCs w:val="26"/>
        </w:rPr>
        <w:object w:dxaOrig="639" w:dyaOrig="300" w14:anchorId="20BAEE87">
          <v:shape id="_x0000_i1088" type="#_x0000_t75" style="width:31.5pt;height:15pt" o:ole="">
            <v:imagedata r:id="rId144" o:title=""/>
          </v:shape>
          <o:OLEObject Type="Embed" ProgID="Equation.DSMT4" ShapeID="_x0000_i1088" DrawAspect="Content" ObjectID="_1775647608" r:id="rId149"/>
        </w:object>
      </w:r>
      <w:r w:rsidRPr="000625F9">
        <w:rPr>
          <w:color w:val="auto"/>
          <w:sz w:val="26"/>
          <w:szCs w:val="26"/>
        </w:rPr>
        <w:t>.</w:t>
      </w:r>
    </w:p>
    <w:p w14:paraId="53F70E4D" w14:textId="4D4CB058" w:rsidR="00E92F12" w:rsidRPr="000625F9" w:rsidRDefault="00F224B2" w:rsidP="00F224B2">
      <w:pPr>
        <w:widowControl w:val="0"/>
        <w:tabs>
          <w:tab w:val="left" w:pos="284"/>
          <w:tab w:val="left" w:pos="567"/>
          <w:tab w:val="left" w:pos="851"/>
          <w:tab w:val="left" w:pos="993"/>
          <w:tab w:val="left" w:pos="2835"/>
          <w:tab w:val="left" w:pos="5387"/>
          <w:tab w:val="left" w:pos="7938"/>
        </w:tabs>
        <w:autoSpaceDE w:val="0"/>
        <w:autoSpaceDN w:val="0"/>
        <w:adjustRightInd w:val="0"/>
        <w:spacing w:line="276" w:lineRule="auto"/>
        <w:jc w:val="both"/>
        <w:rPr>
          <w:color w:val="auto"/>
          <w:sz w:val="26"/>
          <w:szCs w:val="26"/>
        </w:rPr>
      </w:pPr>
      <w:r w:rsidRPr="000625F9">
        <w:rPr>
          <w:b/>
          <w:color w:val="0000CC"/>
          <w:sz w:val="26"/>
          <w:szCs w:val="26"/>
        </w:rPr>
        <w:t>Câu 42:</w:t>
      </w:r>
      <w:r w:rsidRPr="000625F9">
        <w:rPr>
          <w:b/>
          <w:color w:val="0000CC"/>
          <w:sz w:val="26"/>
          <w:szCs w:val="26"/>
        </w:rPr>
        <w:tab/>
      </w:r>
      <w:r w:rsidR="00E92F12" w:rsidRPr="000625F9">
        <w:rPr>
          <w:color w:val="auto"/>
          <w:sz w:val="26"/>
          <w:szCs w:val="26"/>
        </w:rPr>
        <w:t xml:space="preserve">Sóng dừng trên một sợi dây đàn hồi rất dài có bước sóng λ. Quan sát tại 2 điểm A và B trên dây, người ta thấy A là nút và B cũng là nút. Số nút và số bụng trên đoạn AB (kể cả A và B) là </w:t>
      </w:r>
    </w:p>
    <w:p w14:paraId="47EC8B92" w14:textId="77777777" w:rsidR="00E92F12" w:rsidRPr="000625F9" w:rsidRDefault="00E92F12" w:rsidP="00E92F12">
      <w:pPr>
        <w:widowControl w:val="0"/>
        <w:tabs>
          <w:tab w:val="left" w:pos="142"/>
          <w:tab w:val="left" w:pos="993"/>
          <w:tab w:val="left" w:pos="2552"/>
          <w:tab w:val="left" w:pos="5103"/>
          <w:tab w:val="left" w:pos="7655"/>
        </w:tabs>
        <w:ind w:firstLine="90"/>
        <w:rPr>
          <w:color w:val="auto"/>
          <w:sz w:val="26"/>
          <w:szCs w:val="26"/>
        </w:rPr>
      </w:pPr>
      <w:r w:rsidRPr="000625F9">
        <w:rPr>
          <w:b/>
          <w:color w:val="auto"/>
          <w:sz w:val="26"/>
          <w:szCs w:val="26"/>
        </w:rPr>
        <w:t xml:space="preserve">A. </w:t>
      </w:r>
      <w:r w:rsidRPr="000625F9">
        <w:rPr>
          <w:color w:val="auto"/>
          <w:sz w:val="26"/>
          <w:szCs w:val="26"/>
        </w:rPr>
        <w:t xml:space="preserve">số nút = số bụng = </w:t>
      </w:r>
      <w:r w:rsidRPr="000625F9">
        <w:rPr>
          <w:color w:val="auto"/>
          <w:position w:val="-24"/>
          <w:sz w:val="26"/>
          <w:szCs w:val="26"/>
        </w:rPr>
        <w:object w:dxaOrig="1040" w:dyaOrig="660" w14:anchorId="3E5D74B4">
          <v:shape id="_x0000_i1089" type="#_x0000_t75" style="width:51.75pt;height:32.25pt" o:ole="">
            <v:imagedata r:id="rId150" o:title=""/>
          </v:shape>
          <o:OLEObject Type="Embed" ProgID="Equation.DSMT4" ShapeID="_x0000_i1089" DrawAspect="Content" ObjectID="_1775647609" r:id="rId151"/>
        </w:object>
      </w:r>
      <w:r w:rsidRPr="000625F9">
        <w:rPr>
          <w:color w:val="auto"/>
          <w:sz w:val="26"/>
          <w:szCs w:val="26"/>
        </w:rPr>
        <w:tab/>
      </w:r>
      <w:r w:rsidRPr="000625F9">
        <w:rPr>
          <w:b/>
          <w:color w:val="auto"/>
          <w:sz w:val="26"/>
          <w:szCs w:val="26"/>
        </w:rPr>
        <w:t xml:space="preserve">B. </w:t>
      </w:r>
      <w:r w:rsidRPr="000625F9">
        <w:rPr>
          <w:color w:val="auto"/>
          <w:sz w:val="26"/>
          <w:szCs w:val="26"/>
        </w:rPr>
        <w:t xml:space="preserve">số nút + 1 = số bụng = </w:t>
      </w:r>
      <w:r w:rsidRPr="000625F9">
        <w:rPr>
          <w:color w:val="auto"/>
          <w:position w:val="-24"/>
          <w:sz w:val="26"/>
          <w:szCs w:val="26"/>
        </w:rPr>
        <w:object w:dxaOrig="820" w:dyaOrig="660" w14:anchorId="2252F80E">
          <v:shape id="_x0000_i1090" type="#_x0000_t75" style="width:40.5pt;height:32.25pt" o:ole="">
            <v:imagedata r:id="rId152" o:title=""/>
          </v:shape>
          <o:OLEObject Type="Embed" ProgID="Equation.DSMT4" ShapeID="_x0000_i1090" DrawAspect="Content" ObjectID="_1775647610" r:id="rId153"/>
        </w:object>
      </w:r>
      <w:r w:rsidRPr="000625F9">
        <w:rPr>
          <w:color w:val="auto"/>
          <w:sz w:val="26"/>
          <w:szCs w:val="26"/>
        </w:rPr>
        <w:t>.</w:t>
      </w:r>
    </w:p>
    <w:p w14:paraId="58B33395" w14:textId="77777777" w:rsidR="00E92F12" w:rsidRPr="000625F9" w:rsidRDefault="00E92F12" w:rsidP="00E92F12">
      <w:pPr>
        <w:widowControl w:val="0"/>
        <w:tabs>
          <w:tab w:val="left" w:pos="142"/>
          <w:tab w:val="left" w:pos="993"/>
          <w:tab w:val="left" w:pos="2552"/>
          <w:tab w:val="left" w:pos="5103"/>
          <w:tab w:val="left" w:pos="7655"/>
        </w:tabs>
        <w:ind w:firstLine="90"/>
        <w:rPr>
          <w:color w:val="auto"/>
          <w:sz w:val="26"/>
          <w:szCs w:val="26"/>
        </w:rPr>
      </w:pPr>
      <w:r w:rsidRPr="000625F9">
        <w:rPr>
          <w:b/>
          <w:color w:val="auto"/>
          <w:sz w:val="26"/>
          <w:szCs w:val="26"/>
          <w:highlight w:val="green"/>
        </w:rPr>
        <w:t xml:space="preserve">C. </w:t>
      </w:r>
      <w:r w:rsidRPr="000625F9">
        <w:rPr>
          <w:color w:val="auto"/>
          <w:sz w:val="26"/>
          <w:szCs w:val="26"/>
          <w:highlight w:val="green"/>
        </w:rPr>
        <w:t xml:space="preserve">số nút = số bụng + 1 = </w:t>
      </w:r>
      <w:r w:rsidRPr="000625F9">
        <w:rPr>
          <w:color w:val="auto"/>
          <w:position w:val="-24"/>
          <w:sz w:val="26"/>
          <w:szCs w:val="26"/>
          <w:highlight w:val="green"/>
        </w:rPr>
        <w:object w:dxaOrig="820" w:dyaOrig="660" w14:anchorId="640302AE">
          <v:shape id="_x0000_i1091" type="#_x0000_t75" style="width:40.5pt;height:32.25pt" o:ole="">
            <v:imagedata r:id="rId152" o:title=""/>
          </v:shape>
          <o:OLEObject Type="Embed" ProgID="Equation.DSMT4" ShapeID="_x0000_i1091" DrawAspect="Content" ObjectID="_1775647611" r:id="rId154"/>
        </w:object>
      </w:r>
      <w:r w:rsidRPr="000625F9">
        <w:rPr>
          <w:color w:val="auto"/>
          <w:sz w:val="26"/>
          <w:szCs w:val="26"/>
        </w:rPr>
        <w:tab/>
      </w:r>
      <w:r w:rsidRPr="000625F9">
        <w:rPr>
          <w:b/>
          <w:color w:val="auto"/>
          <w:sz w:val="26"/>
          <w:szCs w:val="26"/>
        </w:rPr>
        <w:t xml:space="preserve">D. </w:t>
      </w:r>
      <w:r w:rsidRPr="000625F9">
        <w:rPr>
          <w:color w:val="auto"/>
          <w:sz w:val="26"/>
          <w:szCs w:val="26"/>
        </w:rPr>
        <w:t xml:space="preserve">số nút = số bụng = </w:t>
      </w:r>
      <w:r w:rsidRPr="000625F9">
        <w:rPr>
          <w:color w:val="auto"/>
          <w:position w:val="-24"/>
          <w:sz w:val="26"/>
          <w:szCs w:val="26"/>
        </w:rPr>
        <w:object w:dxaOrig="820" w:dyaOrig="660" w14:anchorId="628AC5FE">
          <v:shape id="_x0000_i1092" type="#_x0000_t75" style="width:40.5pt;height:32.25pt" o:ole="">
            <v:imagedata r:id="rId152" o:title=""/>
          </v:shape>
          <o:OLEObject Type="Embed" ProgID="Equation.DSMT4" ShapeID="_x0000_i1092" DrawAspect="Content" ObjectID="_1775647612" r:id="rId155"/>
        </w:object>
      </w:r>
      <w:r w:rsidRPr="000625F9">
        <w:rPr>
          <w:color w:val="auto"/>
          <w:sz w:val="26"/>
          <w:szCs w:val="26"/>
        </w:rPr>
        <w:t>.</w:t>
      </w:r>
    </w:p>
    <w:p w14:paraId="6DCEC945" w14:textId="22C3519A" w:rsidR="00E92F12" w:rsidRPr="000625F9" w:rsidRDefault="00F224B2" w:rsidP="00F224B2">
      <w:pPr>
        <w:widowControl w:val="0"/>
        <w:tabs>
          <w:tab w:val="left" w:pos="284"/>
          <w:tab w:val="left" w:pos="567"/>
          <w:tab w:val="left" w:pos="851"/>
          <w:tab w:val="left" w:pos="993"/>
          <w:tab w:val="left" w:pos="2835"/>
          <w:tab w:val="left" w:pos="5387"/>
          <w:tab w:val="left" w:pos="7938"/>
        </w:tabs>
        <w:autoSpaceDE w:val="0"/>
        <w:autoSpaceDN w:val="0"/>
        <w:adjustRightInd w:val="0"/>
        <w:spacing w:line="276" w:lineRule="auto"/>
        <w:jc w:val="both"/>
        <w:rPr>
          <w:color w:val="auto"/>
          <w:sz w:val="26"/>
          <w:szCs w:val="26"/>
        </w:rPr>
      </w:pPr>
      <w:r w:rsidRPr="000625F9">
        <w:rPr>
          <w:b/>
          <w:color w:val="0000CC"/>
          <w:sz w:val="26"/>
          <w:szCs w:val="26"/>
        </w:rPr>
        <w:t>Câu 43:</w:t>
      </w:r>
      <w:r w:rsidRPr="000625F9">
        <w:rPr>
          <w:b/>
          <w:color w:val="0000CC"/>
          <w:sz w:val="26"/>
          <w:szCs w:val="26"/>
        </w:rPr>
        <w:tab/>
      </w:r>
      <w:r w:rsidR="00E92F12" w:rsidRPr="000625F9">
        <w:rPr>
          <w:rFonts w:eastAsia="Calibri"/>
          <w:noProof/>
          <w:color w:val="auto"/>
          <w:sz w:val="26"/>
          <w:szCs w:val="26"/>
        </w:rPr>
        <w:drawing>
          <wp:anchor distT="0" distB="0" distL="114300" distR="114300" simplePos="0" relativeHeight="251730944" behindDoc="0" locked="0" layoutInCell="1" allowOverlap="1" wp14:anchorId="37DC6104" wp14:editId="3CBD516E">
            <wp:simplePos x="0" y="0"/>
            <wp:positionH relativeFrom="column">
              <wp:posOffset>5327015</wp:posOffset>
            </wp:positionH>
            <wp:positionV relativeFrom="paragraph">
              <wp:posOffset>15875</wp:posOffset>
            </wp:positionV>
            <wp:extent cx="960755" cy="1062355"/>
            <wp:effectExtent l="0" t="0" r="0" b="4445"/>
            <wp:wrapThrough wrapText="bothSides">
              <wp:wrapPolygon edited="0">
                <wp:start x="0" y="0"/>
                <wp:lineTo x="0" y="21303"/>
                <wp:lineTo x="20986" y="21303"/>
                <wp:lineTo x="20986" y="0"/>
                <wp:lineTo x="0" y="0"/>
              </wp:wrapPolygon>
            </wp:wrapThrough>
            <wp:docPr id="778697405" name="Picture 778697405" descr="150 thay truong tuan ho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697405" name="Picture 778697405" descr="150 thay truong tuan hoa "/>
                    <pic:cNvPicPr/>
                  </pic:nvPicPr>
                  <pic:blipFill>
                    <a:blip r:embed="rId156">
                      <a:extLst>
                        <a:ext uri="{28A0092B-C50C-407E-A947-70E740481C1C}">
                          <a14:useLocalDpi xmlns:a14="http://schemas.microsoft.com/office/drawing/2010/main" val="0"/>
                        </a:ext>
                      </a:extLst>
                    </a:blip>
                    <a:stretch>
                      <a:fillRect/>
                    </a:stretch>
                  </pic:blipFill>
                  <pic:spPr>
                    <a:xfrm>
                      <a:off x="0" y="0"/>
                      <a:ext cx="960755" cy="1062355"/>
                    </a:xfrm>
                    <a:prstGeom prst="rect">
                      <a:avLst/>
                    </a:prstGeom>
                  </pic:spPr>
                </pic:pic>
              </a:graphicData>
            </a:graphic>
            <wp14:sizeRelH relativeFrom="margin">
              <wp14:pctWidth>0</wp14:pctWidth>
            </wp14:sizeRelH>
            <wp14:sizeRelV relativeFrom="margin">
              <wp14:pctHeight>0</wp14:pctHeight>
            </wp14:sizeRelV>
          </wp:anchor>
        </w:drawing>
      </w:r>
      <w:r w:rsidR="00E92F12" w:rsidRPr="000625F9">
        <w:t xml:space="preserve"> </w:t>
      </w:r>
      <w:r w:rsidR="00E92F12" w:rsidRPr="000625F9">
        <w:rPr>
          <w:rFonts w:eastAsia="Calibri"/>
          <w:color w:val="auto"/>
          <w:sz w:val="26"/>
          <w:szCs w:val="26"/>
        </w:rPr>
        <w:t>Mô hình hóa sóng dừng xuất hiện trên sợi dây có một đầu cố định, một đầu tự do như Hình vẽ</w:t>
      </w:r>
      <w:r w:rsidR="00E92F12" w:rsidRPr="000625F9">
        <w:rPr>
          <w:color w:val="auto"/>
          <w:sz w:val="26"/>
          <w:szCs w:val="26"/>
        </w:rPr>
        <w:t xml:space="preserve">. Với vận tốc truyền sóng trên dây v và chiều dài sợi dây L cố định, tần số f của sóng âm là </w:t>
      </w:r>
      <w:r w:rsidR="00E92F12" w:rsidRPr="000625F9">
        <w:rPr>
          <w:color w:val="auto"/>
          <w:position w:val="-24"/>
        </w:rPr>
        <w:object w:dxaOrig="940" w:dyaOrig="660" w14:anchorId="00DA99FD">
          <v:shape id="_x0000_i1093" type="#_x0000_t75" style="width:47.25pt;height:33.75pt" o:ole="">
            <v:imagedata r:id="rId157" o:title=""/>
          </v:shape>
          <o:OLEObject Type="Embed" ProgID="Equation.DSMT4" ShapeID="_x0000_i1093" DrawAspect="Content" ObjectID="_1775647613" r:id="rId158"/>
        </w:object>
      </w:r>
      <w:r w:rsidR="00E92F12" w:rsidRPr="000625F9">
        <w:rPr>
          <w:color w:val="auto"/>
        </w:rPr>
        <w:t xml:space="preserve"> </w:t>
      </w:r>
      <w:r w:rsidR="00E92F12" w:rsidRPr="000625F9">
        <w:rPr>
          <w:color w:val="auto"/>
          <w:sz w:val="26"/>
          <w:szCs w:val="26"/>
        </w:rPr>
        <w:t xml:space="preserve">với m = 1 được gọi là âm bậc 1 (âm cơ bản). Để tiếp tục xảy ra hiện tượng sóng dừng, phải tăng tần số tối thiểu đến giá trị </w:t>
      </w:r>
      <w:r w:rsidR="00E92F12" w:rsidRPr="000625F9">
        <w:rPr>
          <w:color w:val="auto"/>
          <w:position w:val="-12"/>
        </w:rPr>
        <w:object w:dxaOrig="820" w:dyaOrig="380" w14:anchorId="5D5223EC">
          <v:shape id="_x0000_i1094" type="#_x0000_t75" style="width:40.5pt;height:19.5pt" o:ole="">
            <v:imagedata r:id="rId159" o:title=""/>
          </v:shape>
          <o:OLEObject Type="Embed" ProgID="Equation.DSMT4" ShapeID="_x0000_i1094" DrawAspect="Content" ObjectID="_1775647614" r:id="rId160"/>
        </w:object>
      </w:r>
      <w:r w:rsidR="00E92F12" w:rsidRPr="000625F9">
        <w:rPr>
          <w:color w:val="auto"/>
          <w:sz w:val="26"/>
          <w:szCs w:val="26"/>
        </w:rPr>
        <w:t>. Giá trị m bằng</w:t>
      </w:r>
    </w:p>
    <w:p w14:paraId="310C5CB8" w14:textId="77777777" w:rsidR="00E92F12" w:rsidRPr="000625F9" w:rsidRDefault="00E92F12" w:rsidP="00E92F12">
      <w:pPr>
        <w:widowControl w:val="0"/>
        <w:tabs>
          <w:tab w:val="left" w:pos="142"/>
          <w:tab w:val="left" w:pos="993"/>
          <w:tab w:val="left" w:pos="2552"/>
          <w:tab w:val="left" w:pos="5103"/>
          <w:tab w:val="left" w:pos="7655"/>
        </w:tabs>
        <w:rPr>
          <w:color w:val="auto"/>
          <w:sz w:val="26"/>
          <w:szCs w:val="26"/>
        </w:rPr>
      </w:pPr>
      <w:r w:rsidRPr="000625F9">
        <w:rPr>
          <w:b/>
          <w:color w:val="auto"/>
          <w:sz w:val="26"/>
          <w:szCs w:val="26"/>
        </w:rPr>
        <w:tab/>
        <w:t xml:space="preserve">A. </w:t>
      </w:r>
      <w:r w:rsidRPr="000625F9">
        <w:rPr>
          <w:color w:val="auto"/>
          <w:sz w:val="26"/>
          <w:szCs w:val="26"/>
        </w:rPr>
        <w:t>4.</w:t>
      </w:r>
      <w:r w:rsidRPr="000625F9">
        <w:rPr>
          <w:color w:val="auto"/>
          <w:sz w:val="26"/>
          <w:szCs w:val="26"/>
        </w:rPr>
        <w:tab/>
      </w:r>
      <w:r w:rsidRPr="000625F9">
        <w:rPr>
          <w:color w:val="auto"/>
          <w:sz w:val="26"/>
          <w:szCs w:val="26"/>
        </w:rPr>
        <w:tab/>
      </w:r>
      <w:r w:rsidRPr="000625F9">
        <w:rPr>
          <w:b/>
          <w:color w:val="auto"/>
          <w:sz w:val="26"/>
          <w:szCs w:val="26"/>
          <w:highlight w:val="green"/>
        </w:rPr>
        <w:t xml:space="preserve">B. </w:t>
      </w:r>
      <w:r w:rsidRPr="000625F9">
        <w:rPr>
          <w:color w:val="auto"/>
          <w:sz w:val="26"/>
          <w:szCs w:val="26"/>
          <w:highlight w:val="green"/>
        </w:rPr>
        <w:t>3</w:t>
      </w:r>
      <w:r w:rsidRPr="000625F9">
        <w:rPr>
          <w:color w:val="auto"/>
          <w:sz w:val="26"/>
          <w:szCs w:val="26"/>
        </w:rPr>
        <w:t>.</w:t>
      </w:r>
      <w:r w:rsidRPr="000625F9">
        <w:rPr>
          <w:color w:val="auto"/>
          <w:sz w:val="26"/>
          <w:szCs w:val="26"/>
        </w:rPr>
        <w:tab/>
      </w:r>
      <w:r w:rsidRPr="000625F9">
        <w:rPr>
          <w:b/>
          <w:color w:val="auto"/>
          <w:sz w:val="26"/>
          <w:szCs w:val="26"/>
        </w:rPr>
        <w:t xml:space="preserve">C. </w:t>
      </w:r>
      <w:r w:rsidRPr="000625F9">
        <w:rPr>
          <w:color w:val="auto"/>
          <w:sz w:val="26"/>
          <w:szCs w:val="26"/>
        </w:rPr>
        <w:t>6.</w:t>
      </w:r>
      <w:r w:rsidRPr="000625F9">
        <w:rPr>
          <w:color w:val="auto"/>
          <w:sz w:val="26"/>
          <w:szCs w:val="26"/>
        </w:rPr>
        <w:tab/>
      </w:r>
      <w:r w:rsidRPr="000625F9">
        <w:rPr>
          <w:color w:val="auto"/>
          <w:sz w:val="26"/>
          <w:szCs w:val="26"/>
        </w:rPr>
        <w:tab/>
      </w:r>
      <w:r w:rsidRPr="000625F9">
        <w:rPr>
          <w:b/>
          <w:color w:val="auto"/>
          <w:sz w:val="26"/>
          <w:szCs w:val="26"/>
        </w:rPr>
        <w:t xml:space="preserve">D. </w:t>
      </w:r>
      <w:r w:rsidRPr="000625F9">
        <w:rPr>
          <w:color w:val="auto"/>
          <w:sz w:val="26"/>
          <w:szCs w:val="26"/>
        </w:rPr>
        <w:t>2.</w:t>
      </w:r>
    </w:p>
    <w:p w14:paraId="424DD40A" w14:textId="7BE53230" w:rsidR="00E92F12" w:rsidRPr="000625F9" w:rsidRDefault="00F224B2" w:rsidP="00F224B2">
      <w:pPr>
        <w:widowControl w:val="0"/>
        <w:tabs>
          <w:tab w:val="left" w:pos="284"/>
          <w:tab w:val="left" w:pos="567"/>
          <w:tab w:val="left" w:pos="851"/>
          <w:tab w:val="left" w:pos="993"/>
          <w:tab w:val="left" w:pos="2835"/>
          <w:tab w:val="left" w:pos="5387"/>
          <w:tab w:val="left" w:pos="7938"/>
        </w:tabs>
        <w:autoSpaceDE w:val="0"/>
        <w:autoSpaceDN w:val="0"/>
        <w:adjustRightInd w:val="0"/>
        <w:spacing w:line="276" w:lineRule="auto"/>
        <w:jc w:val="both"/>
        <w:rPr>
          <w:rFonts w:eastAsia="Calibri"/>
          <w:color w:val="auto"/>
          <w:sz w:val="26"/>
          <w:szCs w:val="26"/>
        </w:rPr>
      </w:pPr>
      <w:r w:rsidRPr="000625F9">
        <w:rPr>
          <w:rFonts w:eastAsia="Calibri"/>
          <w:b/>
          <w:color w:val="0000CC"/>
          <w:sz w:val="26"/>
          <w:szCs w:val="26"/>
        </w:rPr>
        <w:t>Câu 44:</w:t>
      </w:r>
      <w:r w:rsidRPr="000625F9">
        <w:rPr>
          <w:rFonts w:eastAsia="Calibri"/>
          <w:b/>
          <w:color w:val="0000CC"/>
          <w:sz w:val="26"/>
          <w:szCs w:val="26"/>
        </w:rPr>
        <w:tab/>
      </w:r>
      <w:r w:rsidR="00E92F12" w:rsidRPr="000625F9">
        <w:rPr>
          <w:rFonts w:eastAsia="Calibri"/>
          <w:color w:val="auto"/>
          <w:sz w:val="26"/>
          <w:szCs w:val="26"/>
        </w:rPr>
        <w:t xml:space="preserve">Sóng dừng trên một sợi dây đàn hồi rất dài có bước sóng </w:t>
      </w:r>
      <w:r w:rsidR="00E92F12" w:rsidRPr="000625F9">
        <w:rPr>
          <w:position w:val="-6"/>
        </w:rPr>
        <w:object w:dxaOrig="200" w:dyaOrig="279" w14:anchorId="33390A99">
          <v:shape id="_x0000_i1095" type="#_x0000_t75" style="width:10.5pt;height:14.25pt" o:ole="">
            <v:imagedata r:id="rId161" o:title=""/>
          </v:shape>
          <o:OLEObject Type="Embed" ProgID="Equation.DSMT4" ShapeID="_x0000_i1095" DrawAspect="Content" ObjectID="_1775647615" r:id="rId162"/>
        </w:object>
      </w:r>
      <w:r w:rsidR="00E92F12" w:rsidRPr="000625F9">
        <w:rPr>
          <w:rFonts w:eastAsia="Calibri"/>
          <w:color w:val="auto"/>
          <w:sz w:val="26"/>
          <w:szCs w:val="26"/>
        </w:rPr>
        <w:t xml:space="preserve">. Quan sát tại 2 điểm A và B trên dây, người ta thấy A là nút và B là bụng. Số nút và số bụng trên đoạn AB (kể cả A và B) là </w:t>
      </w:r>
    </w:p>
    <w:p w14:paraId="3ECC4B44" w14:textId="77777777" w:rsidR="00E92F12" w:rsidRPr="000625F9" w:rsidRDefault="00E92F12" w:rsidP="00E92F12">
      <w:pPr>
        <w:widowControl w:val="0"/>
        <w:tabs>
          <w:tab w:val="left" w:pos="142"/>
          <w:tab w:val="left" w:pos="993"/>
          <w:tab w:val="left" w:pos="2552"/>
          <w:tab w:val="left" w:pos="5103"/>
          <w:tab w:val="left" w:pos="7655"/>
        </w:tabs>
        <w:ind w:firstLine="90"/>
        <w:rPr>
          <w:color w:val="auto"/>
          <w:sz w:val="26"/>
          <w:szCs w:val="26"/>
        </w:rPr>
      </w:pPr>
      <w:r w:rsidRPr="000625F9">
        <w:rPr>
          <w:b/>
          <w:color w:val="auto"/>
          <w:sz w:val="26"/>
          <w:szCs w:val="26"/>
          <w:highlight w:val="green"/>
        </w:rPr>
        <w:t xml:space="preserve">A. </w:t>
      </w:r>
      <w:r w:rsidRPr="000625F9">
        <w:rPr>
          <w:color w:val="auto"/>
          <w:sz w:val="26"/>
          <w:szCs w:val="26"/>
          <w:highlight w:val="green"/>
        </w:rPr>
        <w:t>số nút = số bụng =</w:t>
      </w:r>
      <w:r w:rsidRPr="000625F9">
        <w:rPr>
          <w:color w:val="auto"/>
          <w:position w:val="-24"/>
          <w:sz w:val="26"/>
          <w:szCs w:val="26"/>
          <w:highlight w:val="green"/>
        </w:rPr>
        <w:object w:dxaOrig="1060" w:dyaOrig="660" w14:anchorId="2E586A2C">
          <v:shape id="_x0000_i1096" type="#_x0000_t75" style="width:53.25pt;height:33.75pt" o:ole="">
            <v:imagedata r:id="rId163" o:title=""/>
          </v:shape>
          <o:OLEObject Type="Embed" ProgID="Equation.DSMT4" ShapeID="_x0000_i1096" DrawAspect="Content" ObjectID="_1775647616" r:id="rId164"/>
        </w:object>
      </w:r>
      <w:r w:rsidRPr="000625F9">
        <w:rPr>
          <w:color w:val="auto"/>
          <w:sz w:val="26"/>
          <w:szCs w:val="26"/>
        </w:rPr>
        <w:t>.</w:t>
      </w:r>
      <w:r w:rsidRPr="000625F9">
        <w:rPr>
          <w:color w:val="auto"/>
          <w:sz w:val="26"/>
          <w:szCs w:val="26"/>
        </w:rPr>
        <w:tab/>
      </w:r>
      <w:r w:rsidRPr="000625F9">
        <w:rPr>
          <w:b/>
          <w:color w:val="auto"/>
          <w:sz w:val="26"/>
          <w:szCs w:val="26"/>
        </w:rPr>
        <w:t xml:space="preserve">B. </w:t>
      </w:r>
      <w:r w:rsidRPr="000625F9">
        <w:rPr>
          <w:color w:val="auto"/>
          <w:sz w:val="26"/>
          <w:szCs w:val="26"/>
        </w:rPr>
        <w:t xml:space="preserve">số nút + 1 = số bụng = </w:t>
      </w:r>
      <w:r w:rsidRPr="000625F9">
        <w:rPr>
          <w:color w:val="auto"/>
          <w:position w:val="-24"/>
          <w:sz w:val="26"/>
          <w:szCs w:val="26"/>
        </w:rPr>
        <w:object w:dxaOrig="820" w:dyaOrig="660" w14:anchorId="10EDE49E">
          <v:shape id="_x0000_i1097" type="#_x0000_t75" style="width:40.5pt;height:33.75pt" o:ole="">
            <v:imagedata r:id="rId152" o:title=""/>
          </v:shape>
          <o:OLEObject Type="Embed" ProgID="Equation.DSMT4" ShapeID="_x0000_i1097" DrawAspect="Content" ObjectID="_1775647617" r:id="rId165"/>
        </w:object>
      </w:r>
      <w:r w:rsidRPr="000625F9">
        <w:rPr>
          <w:color w:val="auto"/>
          <w:sz w:val="26"/>
          <w:szCs w:val="26"/>
        </w:rPr>
        <w:t>.</w:t>
      </w:r>
    </w:p>
    <w:p w14:paraId="3E703C0E" w14:textId="77777777" w:rsidR="00E92F12" w:rsidRPr="000625F9" w:rsidRDefault="00E92F12" w:rsidP="00E92F12">
      <w:pPr>
        <w:widowControl w:val="0"/>
        <w:tabs>
          <w:tab w:val="left" w:pos="142"/>
          <w:tab w:val="left" w:pos="993"/>
          <w:tab w:val="left" w:pos="2552"/>
          <w:tab w:val="left" w:pos="5103"/>
          <w:tab w:val="left" w:pos="7655"/>
        </w:tabs>
        <w:ind w:firstLine="90"/>
        <w:rPr>
          <w:color w:val="auto"/>
          <w:sz w:val="26"/>
          <w:szCs w:val="26"/>
        </w:rPr>
      </w:pPr>
      <w:r w:rsidRPr="000625F9">
        <w:rPr>
          <w:b/>
          <w:color w:val="auto"/>
          <w:sz w:val="26"/>
          <w:szCs w:val="26"/>
        </w:rPr>
        <w:t xml:space="preserve">C. </w:t>
      </w:r>
      <w:r w:rsidRPr="000625F9">
        <w:rPr>
          <w:color w:val="auto"/>
          <w:sz w:val="26"/>
          <w:szCs w:val="26"/>
        </w:rPr>
        <w:t xml:space="preserve">số nút = số bụng + 1 = </w:t>
      </w:r>
      <w:r w:rsidRPr="000625F9">
        <w:rPr>
          <w:color w:val="auto"/>
          <w:position w:val="-24"/>
          <w:sz w:val="26"/>
          <w:szCs w:val="26"/>
        </w:rPr>
        <w:object w:dxaOrig="1060" w:dyaOrig="660" w14:anchorId="11683195">
          <v:shape id="_x0000_i1098" type="#_x0000_t75" style="width:53.25pt;height:33.75pt" o:ole="">
            <v:imagedata r:id="rId166" o:title=""/>
          </v:shape>
          <o:OLEObject Type="Embed" ProgID="Equation.DSMT4" ShapeID="_x0000_i1098" DrawAspect="Content" ObjectID="_1775647618" r:id="rId167"/>
        </w:object>
      </w:r>
      <w:r w:rsidRPr="000625F9">
        <w:rPr>
          <w:color w:val="auto"/>
          <w:sz w:val="26"/>
          <w:szCs w:val="26"/>
        </w:rPr>
        <w:t>.</w:t>
      </w:r>
      <w:r w:rsidRPr="000625F9">
        <w:rPr>
          <w:color w:val="auto"/>
          <w:sz w:val="26"/>
          <w:szCs w:val="26"/>
        </w:rPr>
        <w:tab/>
      </w:r>
      <w:r w:rsidRPr="000625F9">
        <w:rPr>
          <w:b/>
          <w:color w:val="auto"/>
          <w:sz w:val="26"/>
          <w:szCs w:val="26"/>
        </w:rPr>
        <w:t xml:space="preserve">D. </w:t>
      </w:r>
      <w:r w:rsidRPr="000625F9">
        <w:rPr>
          <w:color w:val="auto"/>
          <w:sz w:val="26"/>
          <w:szCs w:val="26"/>
        </w:rPr>
        <w:t xml:space="preserve">số nút = số bụng = </w:t>
      </w:r>
      <w:r w:rsidRPr="000625F9">
        <w:rPr>
          <w:color w:val="auto"/>
          <w:position w:val="-24"/>
          <w:sz w:val="26"/>
          <w:szCs w:val="26"/>
        </w:rPr>
        <w:object w:dxaOrig="820" w:dyaOrig="660" w14:anchorId="6542CCBC">
          <v:shape id="_x0000_i1099" type="#_x0000_t75" style="width:40.5pt;height:33.75pt" o:ole="">
            <v:imagedata r:id="rId152" o:title=""/>
          </v:shape>
          <o:OLEObject Type="Embed" ProgID="Equation.DSMT4" ShapeID="_x0000_i1099" DrawAspect="Content" ObjectID="_1775647619" r:id="rId168"/>
        </w:object>
      </w:r>
      <w:r w:rsidRPr="000625F9">
        <w:rPr>
          <w:color w:val="auto"/>
          <w:sz w:val="26"/>
          <w:szCs w:val="26"/>
        </w:rPr>
        <w:t>.</w:t>
      </w:r>
    </w:p>
    <w:p w14:paraId="72BCC272" w14:textId="77777777" w:rsidR="00E92F12" w:rsidRPr="000625F9" w:rsidRDefault="00E92F12" w:rsidP="00E92F12">
      <w:pPr>
        <w:widowControl w:val="0"/>
        <w:tabs>
          <w:tab w:val="left" w:pos="284"/>
          <w:tab w:val="left" w:pos="567"/>
          <w:tab w:val="left" w:pos="851"/>
          <w:tab w:val="left" w:pos="992"/>
          <w:tab w:val="left" w:pos="2835"/>
          <w:tab w:val="left" w:pos="5387"/>
          <w:tab w:val="left" w:pos="7938"/>
        </w:tabs>
        <w:autoSpaceDE w:val="0"/>
        <w:autoSpaceDN w:val="0"/>
        <w:adjustRightInd w:val="0"/>
        <w:spacing w:line="276" w:lineRule="auto"/>
        <w:jc w:val="center"/>
        <w:rPr>
          <w:color w:val="auto"/>
          <w:sz w:val="26"/>
          <w:szCs w:val="26"/>
          <w:lang w:val="nl-NL"/>
        </w:rPr>
      </w:pPr>
    </w:p>
    <w:p w14:paraId="4E7C75B1" w14:textId="2D2ED0CB" w:rsidR="000625F9" w:rsidRDefault="000625F9">
      <w:pPr>
        <w:rPr>
          <w:rFonts w:eastAsia="Calibri"/>
          <w:color w:val="auto"/>
          <w:sz w:val="26"/>
          <w:szCs w:val="26"/>
        </w:rPr>
      </w:pPr>
      <w:r>
        <w:rPr>
          <w:rFonts w:eastAsia="Calibri"/>
          <w:color w:val="auto"/>
          <w:sz w:val="26"/>
          <w:szCs w:val="26"/>
        </w:rPr>
        <w:br w:type="page"/>
      </w:r>
    </w:p>
    <w:p w14:paraId="780CCC5E" w14:textId="77777777" w:rsidR="00E92F12" w:rsidRPr="000625F9" w:rsidRDefault="00E92F12" w:rsidP="00E92F12">
      <w:pPr>
        <w:tabs>
          <w:tab w:val="left" w:pos="2552"/>
          <w:tab w:val="left" w:pos="5103"/>
          <w:tab w:val="left" w:pos="7655"/>
        </w:tabs>
        <w:spacing w:line="276" w:lineRule="auto"/>
        <w:ind w:left="2552" w:hanging="2552"/>
        <w:jc w:val="both"/>
        <w:rPr>
          <w:rFonts w:eastAsia="Calibri"/>
          <w:color w:val="auto"/>
          <w:sz w:val="26"/>
          <w:szCs w:val="26"/>
        </w:rPr>
      </w:pPr>
    </w:p>
    <w:p w14:paraId="7334165D" w14:textId="77777777" w:rsidR="000625F9" w:rsidRPr="00C93CE7" w:rsidRDefault="000625F9" w:rsidP="000625F9">
      <w:pPr>
        <w:pStyle w:val="Heading1"/>
        <w:jc w:val="left"/>
        <w:rPr>
          <w:color w:val="2E74B5" w:themeColor="accent1" w:themeShade="BF"/>
          <w:sz w:val="36"/>
          <w:szCs w:val="40"/>
        </w:rPr>
      </w:pPr>
      <w:bookmarkStart w:id="40" w:name="_Toc143182540"/>
      <w:bookmarkStart w:id="41" w:name="_Toc143187618"/>
      <w:bookmarkStart w:id="42" w:name="_Toc143198306"/>
      <w:r w:rsidRPr="00C93CE7">
        <w:rPr>
          <w:color w:val="2E74B5" w:themeColor="accent1" w:themeShade="BF"/>
          <w:sz w:val="36"/>
          <w:szCs w:val="40"/>
        </w:rPr>
        <w:t>III. Bài tập phân dạng</w:t>
      </w:r>
      <w:bookmarkEnd w:id="40"/>
      <w:bookmarkEnd w:id="41"/>
      <w:bookmarkEnd w:id="42"/>
    </w:p>
    <w:p w14:paraId="304AE380" w14:textId="7C55ED29" w:rsidR="000625F9" w:rsidRPr="00C93CE7" w:rsidRDefault="000625F9" w:rsidP="000625F9">
      <w:pPr>
        <w:pStyle w:val="Heading2"/>
        <w:rPr>
          <w:color w:val="000000" w:themeColor="text1"/>
          <w:sz w:val="32"/>
          <w:szCs w:val="32"/>
        </w:rPr>
      </w:pPr>
      <w:bookmarkStart w:id="43" w:name="_Toc143179592"/>
      <w:bookmarkStart w:id="44" w:name="_Toc143182541"/>
      <w:bookmarkStart w:id="45" w:name="_Toc143180615"/>
      <w:bookmarkStart w:id="46" w:name="_Toc143187619"/>
      <w:bookmarkStart w:id="47" w:name="_Toc143198307"/>
      <w:r w:rsidRPr="00C93CE7">
        <w:rPr>
          <w:color w:val="C45911" w:themeColor="accent2" w:themeShade="BF"/>
          <w:sz w:val="32"/>
          <w:szCs w:val="32"/>
        </w:rPr>
        <w:t xml:space="preserve">DẠNG 1. </w:t>
      </w:r>
      <w:bookmarkEnd w:id="43"/>
      <w:bookmarkEnd w:id="44"/>
      <w:bookmarkEnd w:id="45"/>
      <w:bookmarkEnd w:id="46"/>
      <w:r w:rsidRPr="000625F9">
        <w:rPr>
          <w:color w:val="C45911" w:themeColor="accent2" w:themeShade="BF"/>
          <w:sz w:val="32"/>
          <w:szCs w:val="32"/>
        </w:rPr>
        <w:t>Xác định chiều dài, bước sóng, tốc độ, tần số,  số nút, số bụng khi xảy ra sóng dừng</w:t>
      </w:r>
      <w:bookmarkEnd w:id="47"/>
    </w:p>
    <w:p w14:paraId="440666C3" w14:textId="77777777" w:rsidR="000625F9" w:rsidRPr="00C93CE7" w:rsidRDefault="000625F9" w:rsidP="000625F9">
      <w:pPr>
        <w:tabs>
          <w:tab w:val="left" w:pos="360"/>
        </w:tabs>
        <w:spacing w:line="276" w:lineRule="auto"/>
        <w:jc w:val="both"/>
        <w:rPr>
          <w:color w:val="auto"/>
          <w:sz w:val="26"/>
          <w:szCs w:val="26"/>
        </w:rPr>
      </w:pPr>
    </w:p>
    <w:p w14:paraId="44A128B2" w14:textId="77777777" w:rsidR="000625F9" w:rsidRPr="00C93CE7" w:rsidRDefault="000625F9" w:rsidP="000625F9">
      <w:pPr>
        <w:spacing w:line="276" w:lineRule="auto"/>
        <w:rPr>
          <w:b/>
          <w:bCs/>
          <w:color w:val="538135" w:themeColor="accent6" w:themeShade="BF"/>
          <w:sz w:val="26"/>
          <w:szCs w:val="26"/>
        </w:rPr>
      </w:pPr>
      <w:r w:rsidRPr="00C93CE7">
        <w:rPr>
          <w:b/>
          <w:bCs/>
          <w:color w:val="538135" w:themeColor="accent6" w:themeShade="BF"/>
          <w:sz w:val="26"/>
          <w:szCs w:val="26"/>
        </w:rPr>
        <w:t>A. PHƯƠNG PHÁP GIẢI</w:t>
      </w:r>
    </w:p>
    <w:p w14:paraId="6F2B7D6B" w14:textId="7BFE4987" w:rsidR="00E92F12" w:rsidRPr="000625F9" w:rsidRDefault="00E92F12" w:rsidP="00E92F12">
      <w:pPr>
        <w:spacing w:line="276" w:lineRule="auto"/>
        <w:rPr>
          <w:color w:val="auto"/>
          <w:sz w:val="26"/>
          <w:szCs w:val="26"/>
        </w:rPr>
      </w:pPr>
      <w:r w:rsidRPr="000625F9">
        <w:rPr>
          <w:noProof/>
          <w:color w:val="auto"/>
          <w:sz w:val="26"/>
          <w:szCs w:val="26"/>
        </w:rPr>
        <mc:AlternateContent>
          <mc:Choice Requires="wps">
            <w:drawing>
              <wp:anchor distT="0" distB="0" distL="114300" distR="114300" simplePos="0" relativeHeight="251718656" behindDoc="0" locked="0" layoutInCell="1" allowOverlap="1" wp14:anchorId="7D1D9C24" wp14:editId="502B9422">
                <wp:simplePos x="0" y="0"/>
                <wp:positionH relativeFrom="page">
                  <wp:posOffset>1590261</wp:posOffset>
                </wp:positionH>
                <wp:positionV relativeFrom="paragraph">
                  <wp:posOffset>334755</wp:posOffset>
                </wp:positionV>
                <wp:extent cx="4731026" cy="397566"/>
                <wp:effectExtent l="0" t="0" r="12700" b="21590"/>
                <wp:wrapNone/>
                <wp:docPr id="58146821" name="Rectangle: Rounded Corners 58146821" descr="150 thay truong tuan hoa "/>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31026" cy="397566"/>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138FA5F" w14:textId="77777777" w:rsidR="00E92F12" w:rsidRPr="008B1288" w:rsidRDefault="00E92F12" w:rsidP="00E92F12">
                            <w:pPr>
                              <w:jc w:val="center"/>
                              <w:rPr>
                                <w:rFonts w:ascii="Cambria" w:hAnsi="Cambria"/>
                                <w:b/>
                                <w:color w:val="000000" w:themeColor="text1"/>
                                <w:sz w:val="26"/>
                                <w:szCs w:val="26"/>
                              </w:rPr>
                            </w:pPr>
                            <w:r w:rsidRPr="008B1288">
                              <w:rPr>
                                <w:rFonts w:ascii="Cambria" w:hAnsi="Cambria"/>
                                <w:b/>
                                <w:color w:val="000000" w:themeColor="text1"/>
                                <w:sz w:val="26"/>
                                <w:szCs w:val="26"/>
                              </w:rPr>
                              <w:t>ÁP DỤNG ĐIỀU KIỆN ĐỂ CÓ SÓNG DỪNG TRÊN DÂY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D1D9C24" id="Rectangle: Rounded Corners 58146821" o:spid="_x0000_s1047" alt="150 thay truong tuan hoa " style="position:absolute;margin-left:125.2pt;margin-top:26.35pt;width:372.5pt;height:31.3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" filled="f" strokecolor="#1f4d78 [1604]" strokeweight="1pt">
                <v:stroke joinstyle="miter"/>
                <v:path arrowok="t"/>
                <v:textbox>
                  <w:txbxContent>
                    <w:p w14:paraId="7138FA5F" w14:textId="77777777" w:rsidR="00E92F12" w:rsidRPr="008B1288" w:rsidRDefault="00E92F12" w:rsidP="00E92F12">
                      <w:pPr>
                        <w:jc w:val="center"/>
                        <w:rPr>
                          <w:rFonts w:ascii="Cambria" w:hAnsi="Cambria"/>
                          <w:b/>
                          <w:color w:val="000000" w:themeColor="text1"/>
                          <w:sz w:val="26"/>
                          <w:szCs w:val="26"/>
                        </w:rPr>
                      </w:pPr>
                      <w:r w:rsidRPr="008B1288">
                        <w:rPr>
                          <w:rFonts w:ascii="Cambria" w:hAnsi="Cambria"/>
                          <w:b/>
                          <w:color w:val="000000" w:themeColor="text1"/>
                          <w:sz w:val="26"/>
                          <w:szCs w:val="26"/>
                        </w:rPr>
                        <w:t>ÁP DỤNG ĐIỀU KIỆN ĐỂ CÓ SÓNG DỪNG TRÊN DÂY</w:t>
                      </w:r>
                    </w:p>
                  </w:txbxContent>
                </v:textbox>
                <w10:wrap anchorx="page"/>
              </v:roundrect>
            </w:pict>
          </mc:Fallback>
        </mc:AlternateContent>
      </w:r>
    </w:p>
    <w:p w14:paraId="72775B38" w14:textId="77777777" w:rsidR="00E92F12" w:rsidRPr="000625F9" w:rsidRDefault="00E92F12" w:rsidP="00E92F12">
      <w:pPr>
        <w:spacing w:line="276" w:lineRule="auto"/>
        <w:rPr>
          <w:color w:val="auto"/>
          <w:sz w:val="26"/>
          <w:szCs w:val="26"/>
        </w:rPr>
      </w:pPr>
    </w:p>
    <w:p w14:paraId="67F35C2B" w14:textId="77777777" w:rsidR="00E92F12" w:rsidRPr="000625F9" w:rsidRDefault="00E92F12" w:rsidP="00E92F12">
      <w:pPr>
        <w:spacing w:line="276" w:lineRule="auto"/>
        <w:jc w:val="both"/>
        <w:rPr>
          <w:i/>
          <w:color w:val="auto"/>
          <w:sz w:val="26"/>
          <w:szCs w:val="26"/>
        </w:rPr>
      </w:pPr>
    </w:p>
    <w:p w14:paraId="70605AAF" w14:textId="77777777" w:rsidR="000625F9" w:rsidRDefault="000625F9" w:rsidP="00E92F12">
      <w:pPr>
        <w:spacing w:line="276" w:lineRule="auto"/>
        <w:jc w:val="both"/>
        <w:rPr>
          <w:b/>
          <w:bCs/>
          <w:iCs/>
          <w:color w:val="auto"/>
          <w:sz w:val="26"/>
          <w:szCs w:val="26"/>
        </w:rPr>
      </w:pPr>
    </w:p>
    <w:p w14:paraId="7E23BBF4" w14:textId="6557B24F" w:rsidR="00E92F12" w:rsidRPr="000625F9" w:rsidRDefault="00E92F12" w:rsidP="00E92F12">
      <w:pPr>
        <w:spacing w:line="276" w:lineRule="auto"/>
        <w:jc w:val="both"/>
        <w:rPr>
          <w:rFonts w:eastAsia="Calibri"/>
          <w:b/>
          <w:bCs/>
          <w:iCs/>
          <w:color w:val="auto"/>
          <w:sz w:val="26"/>
          <w:szCs w:val="26"/>
        </w:rPr>
      </w:pPr>
      <w:r w:rsidRPr="000625F9">
        <w:rPr>
          <w:b/>
          <w:bCs/>
          <w:iCs/>
          <w:color w:val="auto"/>
          <w:sz w:val="26"/>
          <w:szCs w:val="26"/>
        </w:rPr>
        <w:t xml:space="preserve">- </w:t>
      </w:r>
      <w:r w:rsidRPr="000625F9">
        <w:rPr>
          <w:rFonts w:eastAsia="Calibri"/>
          <w:b/>
          <w:bCs/>
          <w:iCs/>
          <w:color w:val="auto"/>
          <w:sz w:val="26"/>
          <w:szCs w:val="26"/>
        </w:rPr>
        <w:t>Trường hợp 1: Hai đầu cố định</w:t>
      </w:r>
      <w:r w:rsidR="00B619C9" w:rsidRPr="000625F9">
        <w:rPr>
          <w:rFonts w:eastAsia="Calibri"/>
          <w:b/>
          <w:bCs/>
          <w:iCs/>
          <w:color w:val="auto"/>
          <w:sz w:val="26"/>
          <w:szCs w:val="26"/>
        </w:rPr>
        <w:t xml:space="preserve"> hoặc một đầu cố định một đầu dao động</w:t>
      </w:r>
      <w:r w:rsidRPr="000625F9">
        <w:rPr>
          <w:rFonts w:eastAsia="Calibri"/>
          <w:b/>
          <w:bCs/>
          <w:iCs/>
          <w:color w:val="auto"/>
          <w:sz w:val="26"/>
          <w:szCs w:val="26"/>
        </w:rPr>
        <w:t xml:space="preserve"> (hai đầu là nút): </w:t>
      </w:r>
    </w:p>
    <w:p w14:paraId="3BEE73C8" w14:textId="77777777" w:rsidR="00E92F12" w:rsidRPr="000625F9" w:rsidRDefault="00E92F12" w:rsidP="00E92F12">
      <w:pPr>
        <w:spacing w:line="276" w:lineRule="auto"/>
        <w:ind w:left="43" w:right="43"/>
        <w:jc w:val="both"/>
        <w:rPr>
          <w:color w:val="000000"/>
          <w:sz w:val="26"/>
          <w:szCs w:val="26"/>
        </w:rPr>
      </w:pPr>
      <w:r w:rsidRPr="000625F9">
        <w:rPr>
          <w:b/>
          <w:bCs/>
          <w:color w:val="000000"/>
          <w:sz w:val="26"/>
          <w:szCs w:val="26"/>
        </w:rPr>
        <w:t>Điều kiện:</w:t>
      </w:r>
      <w:r w:rsidRPr="000625F9">
        <w:rPr>
          <w:color w:val="000000"/>
          <w:sz w:val="26"/>
          <w:szCs w:val="26"/>
        </w:rPr>
        <w:t> chiều dài của sợi dây phải bằng một số nguyên lần nửa bước sóng.</w:t>
      </w:r>
    </w:p>
    <w:p w14:paraId="45DC881D" w14:textId="77777777" w:rsidR="00E92F12" w:rsidRPr="000625F9" w:rsidRDefault="00E92F12" w:rsidP="00E92F12">
      <w:pPr>
        <w:spacing w:line="276" w:lineRule="auto"/>
        <w:ind w:left="43" w:right="43"/>
        <w:jc w:val="center"/>
        <w:rPr>
          <w:color w:val="000000"/>
          <w:sz w:val="26"/>
          <w:szCs w:val="26"/>
        </w:rPr>
      </w:pPr>
      <w:r w:rsidRPr="000625F9">
        <w:rPr>
          <w:position w:val="-24"/>
        </w:rPr>
        <w:object w:dxaOrig="800" w:dyaOrig="620" w14:anchorId="4EB53D8F">
          <v:shape id="_x0000_i1100" type="#_x0000_t75" style="width:40.5pt;height:31.5pt" o:ole="">
            <v:imagedata r:id="rId15" o:title=""/>
          </v:shape>
          <o:OLEObject Type="Embed" ProgID="Equation.DSMT4" ShapeID="_x0000_i1100" DrawAspect="Content" ObjectID="_1775647620" r:id="rId169"/>
        </w:object>
      </w:r>
      <w:r w:rsidRPr="000625F9">
        <w:rPr>
          <w:color w:val="000000"/>
          <w:sz w:val="26"/>
          <w:szCs w:val="26"/>
        </w:rPr>
        <w:t xml:space="preserve">  với n = 1, 2, 3,…</w:t>
      </w:r>
    </w:p>
    <w:p w14:paraId="385E8CD0" w14:textId="7A3C8C07" w:rsidR="00E92F12" w:rsidRPr="000625F9" w:rsidRDefault="00E92F12" w:rsidP="00E92F12">
      <w:pPr>
        <w:spacing w:line="276" w:lineRule="auto"/>
        <w:ind w:right="43"/>
        <w:jc w:val="both"/>
        <w:rPr>
          <w:bCs/>
          <w:iCs/>
          <w:color w:val="000000"/>
          <w:sz w:val="26"/>
          <w:szCs w:val="26"/>
        </w:rPr>
      </w:pPr>
      <w:r w:rsidRPr="000625F9">
        <w:rPr>
          <w:bCs/>
          <w:iCs/>
          <w:color w:val="000000"/>
          <w:sz w:val="26"/>
          <w:szCs w:val="26"/>
        </w:rPr>
        <w:t>Trên dây có:</w:t>
      </w:r>
    </w:p>
    <w:p w14:paraId="1E4CDDF5" w14:textId="77777777" w:rsidR="00E92F12" w:rsidRPr="000625F9" w:rsidRDefault="00E92F12" w:rsidP="00E92F12">
      <w:pPr>
        <w:spacing w:line="276" w:lineRule="auto"/>
        <w:jc w:val="both"/>
        <w:rPr>
          <w:rFonts w:eastAsia="Calibri"/>
          <w:color w:val="auto"/>
          <w:sz w:val="26"/>
          <w:szCs w:val="26"/>
        </w:rPr>
      </w:pPr>
      <w:r w:rsidRPr="000625F9">
        <w:rPr>
          <w:rFonts w:eastAsia="Calibri"/>
          <w:color w:val="auto"/>
          <w:sz w:val="26"/>
          <w:szCs w:val="26"/>
        </w:rPr>
        <w:t>Số bụng sóng = số bó sóng (nguyên) = n</w:t>
      </w:r>
    </w:p>
    <w:p w14:paraId="05EBC40B" w14:textId="77777777" w:rsidR="00E92F12" w:rsidRPr="000625F9" w:rsidRDefault="00E92F12" w:rsidP="00E92F12">
      <w:pPr>
        <w:spacing w:line="276" w:lineRule="auto"/>
        <w:jc w:val="both"/>
        <w:rPr>
          <w:rFonts w:eastAsia="Calibri"/>
          <w:color w:val="auto"/>
          <w:sz w:val="26"/>
          <w:szCs w:val="26"/>
        </w:rPr>
      </w:pPr>
      <w:r w:rsidRPr="000625F9">
        <w:rPr>
          <w:rFonts w:eastAsia="Calibri"/>
          <w:color w:val="auto"/>
          <w:sz w:val="26"/>
          <w:szCs w:val="26"/>
        </w:rPr>
        <w:t>Số nút sóng: n + 1</w:t>
      </w:r>
    </w:p>
    <w:p w14:paraId="40CC8AC6" w14:textId="77777777" w:rsidR="00E92F12" w:rsidRPr="000625F9" w:rsidRDefault="00E92F12" w:rsidP="00E92F12">
      <w:pPr>
        <w:spacing w:line="276" w:lineRule="auto"/>
        <w:jc w:val="both"/>
        <w:rPr>
          <w:rFonts w:eastAsia="Calibri"/>
          <w:b/>
          <w:bCs/>
          <w:color w:val="auto"/>
          <w:sz w:val="26"/>
          <w:szCs w:val="26"/>
        </w:rPr>
      </w:pPr>
      <w:r w:rsidRPr="000625F9">
        <w:rPr>
          <w:b/>
          <w:bCs/>
          <w:i/>
          <w:color w:val="auto"/>
          <w:sz w:val="26"/>
          <w:szCs w:val="26"/>
        </w:rPr>
        <w:t xml:space="preserve">- </w:t>
      </w:r>
      <w:r w:rsidRPr="000625F9">
        <w:rPr>
          <w:rFonts w:eastAsia="Calibri"/>
          <w:b/>
          <w:bCs/>
          <w:i/>
          <w:color w:val="auto"/>
          <w:sz w:val="26"/>
          <w:szCs w:val="26"/>
        </w:rPr>
        <w:t>Trường hợp 2:</w:t>
      </w:r>
      <w:r w:rsidRPr="000625F9">
        <w:rPr>
          <w:rFonts w:eastAsia="Calibri"/>
          <w:b/>
          <w:bCs/>
          <w:color w:val="auto"/>
          <w:sz w:val="26"/>
          <w:szCs w:val="26"/>
        </w:rPr>
        <w:t xml:space="preserve"> Một đầu cố định, một đầu tự do (một đầu là nút, một đầu là bụng):</w:t>
      </w:r>
    </w:p>
    <w:p w14:paraId="01F4B14A" w14:textId="77777777" w:rsidR="00E92F12" w:rsidRPr="000625F9" w:rsidRDefault="00E92F12" w:rsidP="00E92F12">
      <w:pPr>
        <w:spacing w:line="276" w:lineRule="auto"/>
        <w:ind w:left="43" w:right="43"/>
        <w:jc w:val="both"/>
        <w:rPr>
          <w:bCs/>
          <w:color w:val="000000" w:themeColor="text1"/>
          <w:sz w:val="26"/>
          <w:szCs w:val="26"/>
        </w:rPr>
      </w:pPr>
      <w:r w:rsidRPr="000625F9">
        <w:rPr>
          <w:b/>
          <w:bCs/>
          <w:color w:val="000000"/>
          <w:sz w:val="26"/>
          <w:szCs w:val="26"/>
        </w:rPr>
        <w:t>Điều kiện: </w:t>
      </w:r>
      <w:r w:rsidRPr="000625F9">
        <w:rPr>
          <w:bCs/>
          <w:color w:val="000000" w:themeColor="text1"/>
          <w:sz w:val="26"/>
          <w:szCs w:val="26"/>
        </w:rPr>
        <w:t>chiều dài của sợi dây phải bằng một số lẻ lần một phần tư bước sóng (</w:t>
      </w:r>
      <w:r w:rsidRPr="000625F9">
        <w:rPr>
          <w:position w:val="-24"/>
        </w:rPr>
        <w:object w:dxaOrig="260" w:dyaOrig="620" w14:anchorId="1A077B0E">
          <v:shape id="_x0000_i1101" type="#_x0000_t75" style="width:13.5pt;height:31.5pt" o:ole="">
            <v:imagedata r:id="rId17" o:title=""/>
          </v:shape>
          <o:OLEObject Type="Embed" ProgID="Equation.DSMT4" ShapeID="_x0000_i1101" DrawAspect="Content" ObjectID="_1775647621" r:id="rId170"/>
        </w:object>
      </w:r>
      <w:r w:rsidRPr="000625F9">
        <w:rPr>
          <w:bCs/>
          <w:color w:val="000000" w:themeColor="text1"/>
          <w:sz w:val="26"/>
          <w:szCs w:val="26"/>
        </w:rPr>
        <w:t>)</w:t>
      </w:r>
    </w:p>
    <w:p w14:paraId="234211D1" w14:textId="77777777" w:rsidR="00E92F12" w:rsidRPr="000625F9" w:rsidRDefault="00E92F12" w:rsidP="00E92F12">
      <w:pPr>
        <w:spacing w:line="276" w:lineRule="auto"/>
        <w:ind w:left="43" w:right="43"/>
        <w:jc w:val="center"/>
        <w:rPr>
          <w:color w:val="000000"/>
          <w:sz w:val="26"/>
          <w:szCs w:val="26"/>
        </w:rPr>
      </w:pPr>
      <w:r w:rsidRPr="000625F9">
        <w:rPr>
          <w:position w:val="-28"/>
        </w:rPr>
        <w:object w:dxaOrig="2580" w:dyaOrig="680" w14:anchorId="2C089557">
          <v:shape id="_x0000_i1102" type="#_x0000_t75" style="width:129pt;height:33.75pt" o:ole="">
            <v:imagedata r:id="rId19" o:title=""/>
          </v:shape>
          <o:OLEObject Type="Embed" ProgID="Equation.DSMT4" ShapeID="_x0000_i1102" DrawAspect="Content" ObjectID="_1775647622" r:id="rId171"/>
        </w:object>
      </w:r>
      <w:r w:rsidRPr="000625F9">
        <w:rPr>
          <w:color w:val="000000"/>
          <w:sz w:val="26"/>
          <w:szCs w:val="26"/>
        </w:rPr>
        <w:t xml:space="preserve">   với n = 0, 1, 2, 3,…</w:t>
      </w:r>
    </w:p>
    <w:p w14:paraId="29414B34" w14:textId="77777777" w:rsidR="00E92F12" w:rsidRPr="000625F9" w:rsidRDefault="00E92F12" w:rsidP="00E92F12">
      <w:pPr>
        <w:spacing w:line="276" w:lineRule="auto"/>
        <w:ind w:right="43"/>
        <w:jc w:val="both"/>
        <w:rPr>
          <w:color w:val="000000"/>
          <w:sz w:val="26"/>
          <w:szCs w:val="26"/>
        </w:rPr>
      </w:pPr>
      <w:r w:rsidRPr="000625F9">
        <w:rPr>
          <w:color w:val="000000"/>
          <w:sz w:val="26"/>
          <w:szCs w:val="26"/>
        </w:rPr>
        <w:t>Số bó sóng (nguyên) = n</w:t>
      </w:r>
    </w:p>
    <w:p w14:paraId="48EED9B0" w14:textId="77777777" w:rsidR="00E92F12" w:rsidRPr="000625F9" w:rsidRDefault="00E92F12" w:rsidP="00E92F12">
      <w:pPr>
        <w:spacing w:line="276" w:lineRule="auto"/>
        <w:ind w:right="43"/>
        <w:jc w:val="both"/>
        <w:rPr>
          <w:color w:val="000000"/>
          <w:sz w:val="26"/>
          <w:szCs w:val="26"/>
        </w:rPr>
      </w:pPr>
      <w:r w:rsidRPr="000625F9">
        <w:rPr>
          <w:color w:val="000000"/>
          <w:sz w:val="26"/>
          <w:szCs w:val="26"/>
        </w:rPr>
        <w:t>Số bụng sóng = s</w:t>
      </w:r>
      <w:r w:rsidRPr="000625F9">
        <w:rPr>
          <w:color w:val="000000" w:themeColor="text1"/>
          <w:sz w:val="26"/>
          <w:szCs w:val="26"/>
        </w:rPr>
        <w:t xml:space="preserve">ố nút sóng: </w:t>
      </w:r>
      <w:r w:rsidRPr="000625F9">
        <w:rPr>
          <w:color w:val="000000"/>
          <w:sz w:val="26"/>
          <w:szCs w:val="26"/>
        </w:rPr>
        <w:t>n + 1.</w:t>
      </w:r>
    </w:p>
    <w:p w14:paraId="0E221FF0" w14:textId="77777777" w:rsidR="00E92F12" w:rsidRPr="000625F9" w:rsidRDefault="00E92F12" w:rsidP="00E92F12">
      <w:pPr>
        <w:spacing w:line="276" w:lineRule="auto"/>
        <w:rPr>
          <w:color w:val="auto"/>
          <w:sz w:val="26"/>
          <w:szCs w:val="26"/>
        </w:rPr>
      </w:pPr>
    </w:p>
    <w:p w14:paraId="36ED6E1A" w14:textId="77777777" w:rsidR="000625F9" w:rsidRPr="00C93CE7" w:rsidRDefault="000625F9" w:rsidP="000625F9">
      <w:pPr>
        <w:spacing w:line="276" w:lineRule="auto"/>
        <w:jc w:val="both"/>
        <w:rPr>
          <w:b/>
          <w:color w:val="538135" w:themeColor="accent6" w:themeShade="BF"/>
          <w:sz w:val="26"/>
          <w:szCs w:val="26"/>
        </w:rPr>
      </w:pPr>
      <w:r w:rsidRPr="00C93CE7">
        <w:rPr>
          <w:b/>
          <w:color w:val="538135" w:themeColor="accent6" w:themeShade="BF"/>
          <w:sz w:val="26"/>
          <w:szCs w:val="26"/>
        </w:rPr>
        <w:t>B. BÀI TẬP TỰ LUẬN</w:t>
      </w:r>
    </w:p>
    <w:p w14:paraId="4E2FFC59" w14:textId="6D2170B3" w:rsidR="00E92F12" w:rsidRPr="000625F9" w:rsidRDefault="00E92F12" w:rsidP="00E92F12">
      <w:pPr>
        <w:tabs>
          <w:tab w:val="left" w:pos="7390"/>
        </w:tabs>
        <w:spacing w:line="276" w:lineRule="auto"/>
        <w:jc w:val="both"/>
        <w:rPr>
          <w:b/>
          <w:color w:val="auto"/>
          <w:sz w:val="26"/>
          <w:szCs w:val="26"/>
        </w:rPr>
      </w:pPr>
      <w:r w:rsidRPr="000625F9">
        <w:rPr>
          <w:b/>
          <w:color w:val="auto"/>
          <w:sz w:val="26"/>
          <w:szCs w:val="26"/>
        </w:rPr>
        <w:tab/>
      </w:r>
    </w:p>
    <w:p w14:paraId="3A4EA0AD" w14:textId="5953B8CB" w:rsidR="00B173C0" w:rsidRPr="000625F9" w:rsidRDefault="00F224B2" w:rsidP="00F224B2">
      <w:pPr>
        <w:spacing w:line="276" w:lineRule="auto"/>
        <w:jc w:val="both"/>
        <w:rPr>
          <w:sz w:val="26"/>
          <w:szCs w:val="26"/>
        </w:rPr>
      </w:pPr>
      <w:r w:rsidRPr="000625F9">
        <w:rPr>
          <w:rFonts w:eastAsiaTheme="minorHAnsi"/>
          <w:b/>
          <w:color w:val="0000CC"/>
          <w:sz w:val="26"/>
          <w:szCs w:val="26"/>
        </w:rPr>
        <w:t>Bài 1:</w:t>
      </w:r>
      <w:r w:rsidRPr="000625F9">
        <w:rPr>
          <w:rFonts w:eastAsiaTheme="minorHAnsi"/>
          <w:b/>
          <w:color w:val="0000CC"/>
          <w:sz w:val="26"/>
          <w:szCs w:val="26"/>
        </w:rPr>
        <w:tab/>
      </w:r>
      <w:r w:rsidR="00E92F12" w:rsidRPr="000625F9">
        <w:rPr>
          <w:b/>
          <w:bCs/>
          <w:color w:val="000000" w:themeColor="text1"/>
          <w:sz w:val="26"/>
          <w:szCs w:val="26"/>
        </w:rPr>
        <w:t>(SBT</w:t>
      </w:r>
      <w:r w:rsidR="009A16D3" w:rsidRPr="000625F9">
        <w:rPr>
          <w:b/>
          <w:bCs/>
          <w:color w:val="000000" w:themeColor="text1"/>
          <w:sz w:val="26"/>
          <w:szCs w:val="26"/>
        </w:rPr>
        <w:t>-</w:t>
      </w:r>
      <w:r w:rsidR="00E92F12" w:rsidRPr="000625F9">
        <w:rPr>
          <w:b/>
          <w:bCs/>
          <w:color w:val="000000" w:themeColor="text1"/>
          <w:sz w:val="26"/>
          <w:szCs w:val="26"/>
        </w:rPr>
        <w:t xml:space="preserve"> KNTT)</w:t>
      </w:r>
      <w:r w:rsidR="00E92F12" w:rsidRPr="000625F9">
        <w:rPr>
          <w:color w:val="000000" w:themeColor="text1"/>
          <w:sz w:val="26"/>
          <w:szCs w:val="26"/>
        </w:rPr>
        <w:t xml:space="preserve"> </w:t>
      </w:r>
      <w:r w:rsidR="00E92F12" w:rsidRPr="000625F9">
        <w:rPr>
          <w:sz w:val="26"/>
          <w:szCs w:val="26"/>
        </w:rPr>
        <w:t xml:space="preserve">Sóng dừng trên một dây đàn dài 6 m, hai đầu cố định có một bụng sóng duy nhất (ở giữa dây). </w:t>
      </w:r>
    </w:p>
    <w:p w14:paraId="2DABBBEC" w14:textId="5DEBCE1A" w:rsidR="00E92F12" w:rsidRPr="000625F9" w:rsidRDefault="00E92F12" w:rsidP="00B173C0">
      <w:pPr>
        <w:pStyle w:val="ListParagraph"/>
        <w:tabs>
          <w:tab w:val="left" w:pos="900"/>
        </w:tabs>
        <w:spacing w:after="0" w:line="276" w:lineRule="auto"/>
        <w:ind w:left="360"/>
        <w:jc w:val="both"/>
        <w:rPr>
          <w:rFonts w:ascii="Times New Roman" w:hAnsi="Times New Roman" w:cs="Times New Roman"/>
          <w:sz w:val="26"/>
          <w:szCs w:val="26"/>
        </w:rPr>
      </w:pPr>
      <w:r w:rsidRPr="000625F9">
        <w:rPr>
          <w:rFonts w:ascii="Times New Roman" w:hAnsi="Times New Roman" w:cs="Times New Roman"/>
          <w:b/>
          <w:sz w:val="26"/>
          <w:szCs w:val="26"/>
        </w:rPr>
        <w:t>a.</w:t>
      </w:r>
      <w:r w:rsidRPr="000625F9">
        <w:rPr>
          <w:rFonts w:ascii="Times New Roman" w:hAnsi="Times New Roman" w:cs="Times New Roman"/>
          <w:sz w:val="26"/>
          <w:szCs w:val="26"/>
        </w:rPr>
        <w:t xml:space="preserve"> Tính bước sóng </w:t>
      </w:r>
      <w:r w:rsidRPr="000625F9">
        <w:rPr>
          <w:rFonts w:ascii="Times New Roman" w:hAnsi="Times New Roman" w:cs="Times New Roman"/>
          <w:position w:val="-6"/>
        </w:rPr>
        <w:object w:dxaOrig="220" w:dyaOrig="279" w14:anchorId="6055E87F">
          <v:shape id="_x0000_i1103" type="#_x0000_t75" style="width:11.25pt;height:14.25pt" o:ole="">
            <v:imagedata r:id="rId172" o:title=""/>
          </v:shape>
          <o:OLEObject Type="Embed" ProgID="Equation.DSMT4" ShapeID="_x0000_i1103" DrawAspect="Content" ObjectID="_1775647623" r:id="rId173"/>
        </w:object>
      </w:r>
      <w:r w:rsidRPr="000625F9">
        <w:rPr>
          <w:rFonts w:ascii="Times New Roman" w:hAnsi="Times New Roman" w:cs="Times New Roman"/>
          <w:sz w:val="26"/>
          <w:szCs w:val="26"/>
        </w:rPr>
        <w:t xml:space="preserve"> của sóng trên dây.</w:t>
      </w:r>
    </w:p>
    <w:p w14:paraId="305517AA" w14:textId="77777777" w:rsidR="00E92F12" w:rsidRPr="000625F9" w:rsidRDefault="00E92F12" w:rsidP="00E92F12">
      <w:pPr>
        <w:spacing w:line="276" w:lineRule="auto"/>
        <w:ind w:firstLine="360"/>
        <w:rPr>
          <w:color w:val="auto"/>
          <w:sz w:val="26"/>
          <w:szCs w:val="26"/>
          <w:lang w:val="vi-VN"/>
        </w:rPr>
      </w:pPr>
      <w:r w:rsidRPr="000625F9">
        <w:rPr>
          <w:b/>
          <w:color w:val="auto"/>
          <w:sz w:val="26"/>
          <w:szCs w:val="26"/>
        </w:rPr>
        <w:t>b.</w:t>
      </w:r>
      <w:r w:rsidRPr="000625F9">
        <w:rPr>
          <w:color w:val="auto"/>
          <w:sz w:val="26"/>
          <w:szCs w:val="26"/>
        </w:rPr>
        <w:t xml:space="preserve"> Nếu dây dao động với ba bụng sóng thì bước sóng là bao nhiêu?</w:t>
      </w:r>
    </w:p>
    <w:p w14:paraId="132448C5" w14:textId="52CFC923" w:rsidR="00E92F12" w:rsidRPr="000625F9" w:rsidRDefault="00F224B2" w:rsidP="00F224B2">
      <w:pPr>
        <w:tabs>
          <w:tab w:val="left" w:pos="720"/>
          <w:tab w:val="left" w:pos="900"/>
        </w:tabs>
        <w:spacing w:line="276" w:lineRule="auto"/>
        <w:jc w:val="both"/>
        <w:rPr>
          <w:sz w:val="26"/>
          <w:szCs w:val="26"/>
          <w:lang w:val="vi-VN"/>
        </w:rPr>
      </w:pPr>
      <w:r w:rsidRPr="000625F9">
        <w:rPr>
          <w:b/>
          <w:color w:val="0000CC"/>
          <w:sz w:val="26"/>
          <w:szCs w:val="26"/>
          <w:lang w:val="vi-VN"/>
        </w:rPr>
        <w:t>Bài 2:</w:t>
      </w:r>
      <w:r w:rsidRPr="000625F9">
        <w:rPr>
          <w:b/>
          <w:color w:val="0000CC"/>
          <w:sz w:val="26"/>
          <w:szCs w:val="26"/>
          <w:lang w:val="vi-VN"/>
        </w:rPr>
        <w:tab/>
      </w:r>
      <w:r w:rsidR="009A16D3" w:rsidRPr="000625F9">
        <w:rPr>
          <w:b/>
          <w:bCs/>
          <w:color w:val="000000" w:themeColor="text1"/>
          <w:sz w:val="26"/>
          <w:szCs w:val="26"/>
          <w:lang w:val="vi-VN"/>
        </w:rPr>
        <w:t>(SBT- KNTT)</w:t>
      </w:r>
      <w:r w:rsidR="009A16D3" w:rsidRPr="000625F9">
        <w:rPr>
          <w:color w:val="000000" w:themeColor="text1"/>
          <w:sz w:val="26"/>
          <w:szCs w:val="26"/>
          <w:lang w:val="vi-VN"/>
        </w:rPr>
        <w:t xml:space="preserve"> </w:t>
      </w:r>
      <w:r w:rsidR="00E92F12" w:rsidRPr="000625F9">
        <w:rPr>
          <w:sz w:val="26"/>
          <w:szCs w:val="26"/>
          <w:lang w:val="vi-VN"/>
        </w:rPr>
        <w:t>Trên một sợi dây dài 1,2 m có một hệ sóng dừng kể cả hai đầu dây thì trên dây có tất cả 4 nút sóng. Biết tốc độ truyền sóng trên dây là 80 m/s. Tính tần số dao động của dây.</w:t>
      </w:r>
    </w:p>
    <w:tbl>
      <w:tblPr>
        <w:tblStyle w:val="TableGrid"/>
        <w:tblW w:w="9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05"/>
      </w:tblGrid>
      <w:tr w:rsidR="00697328" w:rsidRPr="000625F9" w14:paraId="252A0E59" w14:textId="77777777" w:rsidTr="00767602">
        <w:tc>
          <w:tcPr>
            <w:tcW w:w="9805" w:type="dxa"/>
            <w:shd w:val="clear" w:color="auto" w:fill="auto"/>
          </w:tcPr>
          <w:p w14:paraId="31FBD513" w14:textId="2488F371" w:rsidR="00697328" w:rsidRPr="000625F9" w:rsidRDefault="00F224B2" w:rsidP="00F224B2">
            <w:pPr>
              <w:tabs>
                <w:tab w:val="left" w:pos="900"/>
              </w:tabs>
              <w:spacing w:line="276" w:lineRule="auto"/>
              <w:ind w:hanging="111"/>
              <w:jc w:val="both"/>
              <w:rPr>
                <w:rFonts w:eastAsia="Meiryo"/>
                <w:sz w:val="26"/>
                <w:szCs w:val="26"/>
                <w:lang w:val="vi-VN"/>
              </w:rPr>
            </w:pPr>
            <w:r w:rsidRPr="000625F9">
              <w:rPr>
                <w:rFonts w:eastAsia="Meiryo"/>
                <w:b/>
                <w:color w:val="0000CC"/>
                <w:sz w:val="26"/>
                <w:szCs w:val="26"/>
                <w:lang w:val="vi-VN"/>
              </w:rPr>
              <w:t>Bài 3:</w:t>
            </w:r>
            <w:r w:rsidRPr="000625F9">
              <w:rPr>
                <w:rFonts w:eastAsia="Meiryo"/>
                <w:b/>
                <w:color w:val="0000CC"/>
                <w:sz w:val="26"/>
                <w:szCs w:val="26"/>
                <w:lang w:val="vi-VN"/>
              </w:rPr>
              <w:tab/>
            </w:r>
            <w:r w:rsidR="00697328" w:rsidRPr="000625F9">
              <w:rPr>
                <w:rFonts w:eastAsia="Meiryo"/>
                <w:sz w:val="26"/>
                <w:szCs w:val="26"/>
                <w:lang w:val="vi-VN"/>
              </w:rPr>
              <w:t>Trên dây đàn hồi AB dài 100 cm, với đầu B cố định. Tại đầu A thực hiện một dđđh có tần số ƒ = 40 Hz. Tốc độ truyền sóng trên dây là v = 20 m/s. Xác định số nút sóng, số bụng sóng trên dây.</w:t>
            </w:r>
          </w:p>
        </w:tc>
      </w:tr>
    </w:tbl>
    <w:p w14:paraId="29D56B77" w14:textId="77777777" w:rsidR="00697328" w:rsidRPr="000625F9" w:rsidRDefault="00697328" w:rsidP="00697328">
      <w:pPr>
        <w:tabs>
          <w:tab w:val="left" w:pos="720"/>
          <w:tab w:val="left" w:pos="900"/>
        </w:tabs>
        <w:spacing w:line="276" w:lineRule="auto"/>
        <w:jc w:val="both"/>
        <w:rPr>
          <w:sz w:val="26"/>
          <w:szCs w:val="26"/>
          <w:lang w:val="vi-VN"/>
        </w:rPr>
      </w:pPr>
    </w:p>
    <w:p w14:paraId="62784454" w14:textId="1A559846" w:rsidR="00E92F12" w:rsidRPr="000625F9" w:rsidRDefault="00F224B2" w:rsidP="00F224B2">
      <w:pPr>
        <w:tabs>
          <w:tab w:val="left" w:pos="720"/>
          <w:tab w:val="left" w:pos="900"/>
        </w:tabs>
        <w:spacing w:line="276" w:lineRule="auto"/>
        <w:jc w:val="both"/>
        <w:rPr>
          <w:sz w:val="26"/>
          <w:szCs w:val="26"/>
          <w:lang w:val="vi-VN"/>
        </w:rPr>
      </w:pPr>
      <w:r w:rsidRPr="000625F9">
        <w:rPr>
          <w:b/>
          <w:color w:val="0000CC"/>
          <w:sz w:val="26"/>
          <w:szCs w:val="26"/>
          <w:lang w:val="vi-VN"/>
        </w:rPr>
        <w:lastRenderedPageBreak/>
        <w:t>Bài 4:</w:t>
      </w:r>
      <w:r w:rsidRPr="000625F9">
        <w:rPr>
          <w:b/>
          <w:color w:val="0000CC"/>
          <w:sz w:val="26"/>
          <w:szCs w:val="26"/>
          <w:lang w:val="vi-VN"/>
        </w:rPr>
        <w:tab/>
      </w:r>
      <w:r w:rsidR="00E92F12" w:rsidRPr="000625F9">
        <w:rPr>
          <w:noProof/>
        </w:rPr>
        <w:drawing>
          <wp:anchor distT="0" distB="0" distL="114300" distR="114300" simplePos="0" relativeHeight="251738112" behindDoc="0" locked="0" layoutInCell="1" allowOverlap="1" wp14:anchorId="7DB6A527" wp14:editId="127889CB">
            <wp:simplePos x="0" y="0"/>
            <wp:positionH relativeFrom="column">
              <wp:posOffset>4046025</wp:posOffset>
            </wp:positionH>
            <wp:positionV relativeFrom="paragraph">
              <wp:posOffset>20955</wp:posOffset>
            </wp:positionV>
            <wp:extent cx="2131060" cy="1063625"/>
            <wp:effectExtent l="0" t="0" r="2540" b="3175"/>
            <wp:wrapThrough wrapText="bothSides">
              <wp:wrapPolygon edited="0">
                <wp:start x="0" y="0"/>
                <wp:lineTo x="0" y="21278"/>
                <wp:lineTo x="21433" y="21278"/>
                <wp:lineTo x="21433" y="0"/>
                <wp:lineTo x="0" y="0"/>
              </wp:wrapPolygon>
            </wp:wrapThrough>
            <wp:docPr id="778697406" name="Picture 778697406" descr="150 thay truong tuan ho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697406" name="Picture 778697406" descr="150 thay truong tuan hoa "/>
                    <pic:cNvPicPr/>
                  </pic:nvPicPr>
                  <pic:blipFill>
                    <a:blip r:embed="rId174">
                      <a:extLst>
                        <a:ext uri="{28A0092B-C50C-407E-A947-70E740481C1C}">
                          <a14:useLocalDpi xmlns:a14="http://schemas.microsoft.com/office/drawing/2010/main" val="0"/>
                        </a:ext>
                      </a:extLst>
                    </a:blip>
                    <a:stretch>
                      <a:fillRect/>
                    </a:stretch>
                  </pic:blipFill>
                  <pic:spPr>
                    <a:xfrm>
                      <a:off x="0" y="0"/>
                      <a:ext cx="2131060" cy="1063625"/>
                    </a:xfrm>
                    <a:prstGeom prst="rect">
                      <a:avLst/>
                    </a:prstGeom>
                  </pic:spPr>
                </pic:pic>
              </a:graphicData>
            </a:graphic>
            <wp14:sizeRelH relativeFrom="margin">
              <wp14:pctWidth>0</wp14:pctWidth>
            </wp14:sizeRelH>
            <wp14:sizeRelV relativeFrom="margin">
              <wp14:pctHeight>0</wp14:pctHeight>
            </wp14:sizeRelV>
          </wp:anchor>
        </w:drawing>
      </w:r>
      <w:r w:rsidR="009A16D3" w:rsidRPr="000625F9">
        <w:rPr>
          <w:b/>
          <w:bCs/>
          <w:color w:val="000000" w:themeColor="text1"/>
          <w:sz w:val="26"/>
          <w:szCs w:val="26"/>
          <w:lang w:val="vi-VN"/>
        </w:rPr>
        <w:t>(SBT- KNTT)</w:t>
      </w:r>
      <w:r w:rsidR="009A16D3" w:rsidRPr="000625F9">
        <w:rPr>
          <w:color w:val="000000" w:themeColor="text1"/>
          <w:sz w:val="26"/>
          <w:szCs w:val="26"/>
          <w:lang w:val="vi-VN"/>
        </w:rPr>
        <w:t xml:space="preserve"> </w:t>
      </w:r>
      <w:r w:rsidR="00E92F12" w:rsidRPr="000625F9">
        <w:rPr>
          <w:sz w:val="26"/>
          <w:szCs w:val="26"/>
          <w:lang w:val="vi-VN"/>
        </w:rPr>
        <w:t>Hình 3.1 mô tả sóng dừng trên một sợi dây có chiều dài 0,9 m hai đầu cố định.</w:t>
      </w:r>
    </w:p>
    <w:p w14:paraId="3AE2228F" w14:textId="77777777" w:rsidR="00E92F12" w:rsidRPr="000625F9" w:rsidRDefault="00E92F12" w:rsidP="00B173C0">
      <w:pPr>
        <w:spacing w:line="276" w:lineRule="auto"/>
        <w:ind w:firstLine="360"/>
        <w:rPr>
          <w:lang w:val="vi-VN"/>
        </w:rPr>
      </w:pPr>
      <w:r w:rsidRPr="000625F9">
        <w:rPr>
          <w:b/>
          <w:sz w:val="26"/>
          <w:szCs w:val="26"/>
          <w:lang w:val="vi-VN"/>
        </w:rPr>
        <w:t>a.</w:t>
      </w:r>
      <w:r w:rsidRPr="000625F9">
        <w:rPr>
          <w:sz w:val="26"/>
          <w:szCs w:val="26"/>
          <w:lang w:val="vi-VN"/>
        </w:rPr>
        <w:t xml:space="preserve"> </w:t>
      </w:r>
      <w:r w:rsidRPr="000625F9">
        <w:rPr>
          <w:color w:val="auto"/>
          <w:sz w:val="26"/>
          <w:szCs w:val="26"/>
          <w:lang w:val="vi-VN"/>
        </w:rPr>
        <w:t xml:space="preserve">Tính bước sóng </w:t>
      </w:r>
      <w:r w:rsidRPr="000625F9">
        <w:rPr>
          <w:color w:val="auto"/>
          <w:position w:val="-6"/>
        </w:rPr>
        <w:object w:dxaOrig="220" w:dyaOrig="279" w14:anchorId="6986C470">
          <v:shape id="_x0000_i1104" type="#_x0000_t75" style="width:11.25pt;height:14.25pt" o:ole="">
            <v:imagedata r:id="rId172" o:title=""/>
          </v:shape>
          <o:OLEObject Type="Embed" ProgID="Equation.DSMT4" ShapeID="_x0000_i1104" DrawAspect="Content" ObjectID="_1775647624" r:id="rId175"/>
        </w:object>
      </w:r>
      <w:r w:rsidRPr="000625F9">
        <w:rPr>
          <w:color w:val="auto"/>
          <w:sz w:val="26"/>
          <w:szCs w:val="26"/>
          <w:lang w:val="vi-VN"/>
        </w:rPr>
        <w:t>của sóng trên dây.</w:t>
      </w:r>
      <w:r w:rsidRPr="000625F9">
        <w:rPr>
          <w:noProof/>
          <w:lang w:val="vi-VN"/>
        </w:rPr>
        <w:t xml:space="preserve"> </w:t>
      </w:r>
    </w:p>
    <w:p w14:paraId="10548BD6" w14:textId="77777777" w:rsidR="00E92F12" w:rsidRPr="000625F9" w:rsidRDefault="00E92F12" w:rsidP="00B173C0">
      <w:pPr>
        <w:spacing w:line="276" w:lineRule="auto"/>
        <w:ind w:firstLine="360"/>
        <w:rPr>
          <w:color w:val="auto"/>
          <w:sz w:val="26"/>
          <w:szCs w:val="26"/>
          <w:lang w:val="fr-FR"/>
        </w:rPr>
      </w:pPr>
      <w:r w:rsidRPr="000625F9">
        <w:rPr>
          <w:b/>
          <w:color w:val="auto"/>
          <w:sz w:val="26"/>
          <w:szCs w:val="26"/>
          <w:lang w:val="fr-FR"/>
        </w:rPr>
        <w:t>b.</w:t>
      </w:r>
      <w:r w:rsidRPr="000625F9">
        <w:rPr>
          <w:color w:val="auto"/>
          <w:sz w:val="26"/>
          <w:szCs w:val="26"/>
          <w:lang w:val="fr-FR"/>
        </w:rPr>
        <w:t xml:space="preserve"> Nếu tần số là 180 Hz. Tính tốc độ của sóng.</w:t>
      </w:r>
    </w:p>
    <w:p w14:paraId="168559F3" w14:textId="77777777" w:rsidR="00E92F12" w:rsidRPr="000625F9" w:rsidRDefault="00E92F12" w:rsidP="00B173C0">
      <w:pPr>
        <w:spacing w:line="276" w:lineRule="auto"/>
        <w:ind w:firstLine="360"/>
        <w:rPr>
          <w:color w:val="auto"/>
          <w:sz w:val="26"/>
          <w:szCs w:val="26"/>
          <w:lang w:val="fr-FR"/>
        </w:rPr>
      </w:pPr>
      <w:r w:rsidRPr="000625F9">
        <w:rPr>
          <w:b/>
          <w:color w:val="auto"/>
          <w:sz w:val="26"/>
          <w:szCs w:val="26"/>
          <w:lang w:val="fr-FR"/>
        </w:rPr>
        <w:t>c.</w:t>
      </w:r>
      <w:r w:rsidRPr="000625F9">
        <w:rPr>
          <w:color w:val="auto"/>
          <w:sz w:val="26"/>
          <w:szCs w:val="26"/>
          <w:lang w:val="fr-FR"/>
        </w:rPr>
        <w:t xml:space="preserve"> Thay đổi tần số đến 360 Hz thì bước sóng trên bây giờ bằng bao nhiêu?</w:t>
      </w:r>
    </w:p>
    <w:p w14:paraId="1F65A458" w14:textId="4483BF7D" w:rsidR="00153FB8" w:rsidRPr="000625F9" w:rsidRDefault="00F224B2" w:rsidP="00F224B2">
      <w:pPr>
        <w:tabs>
          <w:tab w:val="left" w:pos="720"/>
          <w:tab w:val="left" w:pos="900"/>
        </w:tabs>
        <w:spacing w:line="276" w:lineRule="auto"/>
        <w:jc w:val="both"/>
        <w:rPr>
          <w:sz w:val="26"/>
          <w:szCs w:val="26"/>
          <w:lang w:val="vi-VN"/>
        </w:rPr>
      </w:pPr>
      <w:r w:rsidRPr="000625F9">
        <w:rPr>
          <w:rFonts w:eastAsiaTheme="minorHAnsi"/>
          <w:b/>
          <w:color w:val="0000CC"/>
          <w:sz w:val="26"/>
          <w:szCs w:val="26"/>
          <w:lang w:val="vi-VN"/>
        </w:rPr>
        <w:t>Bài 5:</w:t>
      </w:r>
      <w:r w:rsidRPr="000625F9">
        <w:rPr>
          <w:rFonts w:eastAsiaTheme="minorHAnsi"/>
          <w:b/>
          <w:color w:val="0000CC"/>
          <w:sz w:val="26"/>
          <w:szCs w:val="26"/>
          <w:lang w:val="vi-VN"/>
        </w:rPr>
        <w:tab/>
      </w:r>
      <w:r w:rsidR="00153FB8" w:rsidRPr="000625F9">
        <w:rPr>
          <w:sz w:val="26"/>
          <w:szCs w:val="26"/>
          <w:lang w:val="vi-VN"/>
        </w:rPr>
        <w:t>Một sợi dây đàn hồi dài 1,05 m một đầu cố định, một đầu tự do dao động với bốn bụng sóng. Hãy xác định:</w:t>
      </w:r>
    </w:p>
    <w:p w14:paraId="195E743A" w14:textId="77777777" w:rsidR="00153FB8" w:rsidRPr="000625F9" w:rsidRDefault="00153FB8" w:rsidP="00153FB8">
      <w:pPr>
        <w:tabs>
          <w:tab w:val="left" w:pos="270"/>
          <w:tab w:val="left" w:pos="900"/>
        </w:tabs>
        <w:spacing w:line="276" w:lineRule="auto"/>
        <w:jc w:val="both"/>
        <w:rPr>
          <w:color w:val="auto"/>
          <w:sz w:val="26"/>
          <w:szCs w:val="26"/>
          <w:lang w:val="vi-VN"/>
        </w:rPr>
      </w:pPr>
      <w:r w:rsidRPr="000625F9">
        <w:rPr>
          <w:b/>
          <w:color w:val="auto"/>
          <w:sz w:val="26"/>
          <w:szCs w:val="26"/>
          <w:lang w:val="vi-VN"/>
        </w:rPr>
        <w:t>a.</w:t>
      </w:r>
      <w:r w:rsidRPr="000625F9">
        <w:rPr>
          <w:b/>
          <w:color w:val="auto"/>
          <w:sz w:val="26"/>
          <w:szCs w:val="26"/>
          <w:lang w:val="vi-VN"/>
        </w:rPr>
        <w:tab/>
      </w:r>
      <w:r w:rsidRPr="000625F9">
        <w:rPr>
          <w:color w:val="auto"/>
          <w:sz w:val="26"/>
          <w:szCs w:val="26"/>
          <w:lang w:val="vi-VN"/>
        </w:rPr>
        <w:t>Bước sóng của sóng trên dây.</w:t>
      </w:r>
    </w:p>
    <w:p w14:paraId="544379D0" w14:textId="4EEC7FD6" w:rsidR="00153FB8" w:rsidRPr="000625F9" w:rsidRDefault="00153FB8" w:rsidP="00403CB1">
      <w:pPr>
        <w:tabs>
          <w:tab w:val="left" w:pos="270"/>
          <w:tab w:val="left" w:pos="900"/>
        </w:tabs>
        <w:spacing w:line="276" w:lineRule="auto"/>
        <w:jc w:val="both"/>
        <w:rPr>
          <w:color w:val="auto"/>
          <w:sz w:val="26"/>
          <w:szCs w:val="26"/>
          <w:lang w:val="vi-VN"/>
        </w:rPr>
      </w:pPr>
      <w:r w:rsidRPr="000625F9">
        <w:rPr>
          <w:b/>
          <w:color w:val="auto"/>
          <w:sz w:val="26"/>
          <w:szCs w:val="26"/>
          <w:lang w:val="vi-VN"/>
        </w:rPr>
        <w:t>b.</w:t>
      </w:r>
      <w:r w:rsidRPr="000625F9">
        <w:rPr>
          <w:color w:val="auto"/>
          <w:sz w:val="26"/>
          <w:szCs w:val="26"/>
          <w:lang w:val="vi-VN"/>
        </w:rPr>
        <w:tab/>
        <w:t>Nếu dây dao động với hai bụng sóng thì bước sóng là bao nhiêu?</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32"/>
        <w:gridCol w:w="420"/>
        <w:gridCol w:w="3276"/>
      </w:tblGrid>
      <w:tr w:rsidR="00153FB8" w:rsidRPr="000625F9" w14:paraId="25950430" w14:textId="77777777" w:rsidTr="00403CB1">
        <w:tc>
          <w:tcPr>
            <w:tcW w:w="6452" w:type="dxa"/>
            <w:gridSpan w:val="2"/>
          </w:tcPr>
          <w:p w14:paraId="3BA4FEE6" w14:textId="5D344C7A" w:rsidR="00153FB8" w:rsidRPr="000625F9" w:rsidRDefault="00F224B2" w:rsidP="00F224B2">
            <w:pPr>
              <w:tabs>
                <w:tab w:val="left" w:pos="720"/>
                <w:tab w:val="left" w:pos="900"/>
              </w:tabs>
              <w:spacing w:line="276" w:lineRule="auto"/>
              <w:jc w:val="both"/>
              <w:rPr>
                <w:sz w:val="26"/>
                <w:szCs w:val="26"/>
                <w:lang w:val="nl-NL"/>
              </w:rPr>
            </w:pPr>
            <w:r w:rsidRPr="000625F9">
              <w:rPr>
                <w:rFonts w:eastAsiaTheme="minorHAnsi"/>
                <w:b/>
                <w:color w:val="0000CC"/>
                <w:sz w:val="26"/>
                <w:szCs w:val="26"/>
                <w:lang w:val="nl-NL"/>
              </w:rPr>
              <w:t>Bài 6:</w:t>
            </w:r>
            <w:r w:rsidRPr="000625F9">
              <w:rPr>
                <w:rFonts w:eastAsiaTheme="minorHAnsi"/>
                <w:b/>
                <w:color w:val="0000CC"/>
                <w:sz w:val="26"/>
                <w:szCs w:val="26"/>
                <w:lang w:val="nl-NL"/>
              </w:rPr>
              <w:tab/>
            </w:r>
            <w:r w:rsidR="00153FB8" w:rsidRPr="000625F9">
              <w:rPr>
                <w:sz w:val="26"/>
                <w:szCs w:val="26"/>
                <w:lang w:val="nl-NL"/>
              </w:rPr>
              <w:t>Trên</w:t>
            </w:r>
            <w:r w:rsidR="00153FB8" w:rsidRPr="000625F9">
              <w:rPr>
                <w:sz w:val="26"/>
                <w:szCs w:val="26"/>
                <w:lang w:val="vi-VN"/>
              </w:rPr>
              <w:t xml:space="preserve"> một sợi dây đàn hồi có chiều dài AB = L = 2 m người ta tạo ra sóng dừng được mô tả như Hình bên, với tần số 100 Hz. Hãy xác định tốc độ truyền sóng trên dây.</w:t>
            </w:r>
          </w:p>
        </w:tc>
        <w:tc>
          <w:tcPr>
            <w:tcW w:w="3276" w:type="dxa"/>
          </w:tcPr>
          <w:p w14:paraId="43D38B55" w14:textId="77777777" w:rsidR="00153FB8" w:rsidRPr="000625F9" w:rsidRDefault="00153FB8" w:rsidP="00767602">
            <w:pPr>
              <w:spacing w:line="276" w:lineRule="auto"/>
              <w:jc w:val="center"/>
              <w:rPr>
                <w:b/>
                <w:color w:val="auto"/>
                <w:sz w:val="26"/>
                <w:szCs w:val="26"/>
                <w:lang w:val="nl-NL"/>
              </w:rPr>
            </w:pPr>
            <w:r w:rsidRPr="000625F9">
              <w:rPr>
                <w:rFonts w:eastAsia="Calibri"/>
                <w:noProof/>
                <w:color w:val="auto"/>
                <w:sz w:val="26"/>
                <w:szCs w:val="26"/>
              </w:rPr>
              <w:drawing>
                <wp:anchor distT="0" distB="0" distL="114300" distR="114300" simplePos="0" relativeHeight="251772928" behindDoc="0" locked="0" layoutInCell="1" allowOverlap="1" wp14:anchorId="04CF2328" wp14:editId="354AF8AE">
                  <wp:simplePos x="0" y="0"/>
                  <wp:positionH relativeFrom="column">
                    <wp:posOffset>65405</wp:posOffset>
                  </wp:positionH>
                  <wp:positionV relativeFrom="paragraph">
                    <wp:posOffset>88265</wp:posOffset>
                  </wp:positionV>
                  <wp:extent cx="1941195" cy="885190"/>
                  <wp:effectExtent l="0" t="0" r="1905" b="0"/>
                  <wp:wrapThrough wrapText="bothSides">
                    <wp:wrapPolygon edited="0">
                      <wp:start x="0" y="0"/>
                      <wp:lineTo x="0" y="20918"/>
                      <wp:lineTo x="21409" y="20918"/>
                      <wp:lineTo x="21409" y="0"/>
                      <wp:lineTo x="0" y="0"/>
                    </wp:wrapPolygon>
                  </wp:wrapThrough>
                  <wp:docPr id="1947184959" name="Picture 1947184959" descr="150 thay truong tuan ho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184959" name="Picture 1947184959" descr="150 thay truong tuan hoa "/>
                          <pic:cNvPicPr/>
                        </pic:nvPicPr>
                        <pic:blipFill>
                          <a:blip r:embed="rId82">
                            <a:extLst>
                              <a:ext uri="{28A0092B-C50C-407E-A947-70E740481C1C}">
                                <a14:useLocalDpi xmlns:a14="http://schemas.microsoft.com/office/drawing/2010/main" val="0"/>
                              </a:ext>
                            </a:extLst>
                          </a:blip>
                          <a:stretch>
                            <a:fillRect/>
                          </a:stretch>
                        </pic:blipFill>
                        <pic:spPr>
                          <a:xfrm>
                            <a:off x="0" y="0"/>
                            <a:ext cx="1941195" cy="885190"/>
                          </a:xfrm>
                          <a:prstGeom prst="rect">
                            <a:avLst/>
                          </a:prstGeom>
                        </pic:spPr>
                      </pic:pic>
                    </a:graphicData>
                  </a:graphic>
                  <wp14:sizeRelH relativeFrom="margin">
                    <wp14:pctWidth>0</wp14:pctWidth>
                  </wp14:sizeRelH>
                  <wp14:sizeRelV relativeFrom="margin">
                    <wp14:pctHeight>0</wp14:pctHeight>
                  </wp14:sizeRelV>
                </wp:anchor>
              </w:drawing>
            </w:r>
          </w:p>
        </w:tc>
      </w:tr>
      <w:tr w:rsidR="00153FB8" w:rsidRPr="000625F9" w14:paraId="288AAD92" w14:textId="77777777" w:rsidTr="00403CB1">
        <w:tc>
          <w:tcPr>
            <w:tcW w:w="6452" w:type="dxa"/>
            <w:gridSpan w:val="2"/>
          </w:tcPr>
          <w:p w14:paraId="71EB083D" w14:textId="363EEA4E" w:rsidR="00153FB8" w:rsidRPr="000625F9" w:rsidRDefault="00F224B2" w:rsidP="00F224B2">
            <w:pPr>
              <w:tabs>
                <w:tab w:val="left" w:pos="720"/>
                <w:tab w:val="left" w:pos="900"/>
              </w:tabs>
              <w:spacing w:line="276" w:lineRule="auto"/>
              <w:jc w:val="both"/>
              <w:rPr>
                <w:sz w:val="26"/>
                <w:szCs w:val="26"/>
                <w:lang w:val="nl-NL"/>
              </w:rPr>
            </w:pPr>
            <w:r w:rsidRPr="000625F9">
              <w:rPr>
                <w:rFonts w:eastAsiaTheme="minorHAnsi"/>
                <w:b/>
                <w:color w:val="0000CC"/>
                <w:sz w:val="26"/>
                <w:szCs w:val="26"/>
                <w:lang w:val="nl-NL"/>
              </w:rPr>
              <w:t>Bài 7:</w:t>
            </w:r>
            <w:r w:rsidRPr="000625F9">
              <w:rPr>
                <w:rFonts w:eastAsiaTheme="minorHAnsi"/>
                <w:b/>
                <w:color w:val="0000CC"/>
                <w:sz w:val="26"/>
                <w:szCs w:val="26"/>
                <w:lang w:val="nl-NL"/>
              </w:rPr>
              <w:tab/>
            </w:r>
            <w:r w:rsidR="00153FB8" w:rsidRPr="000625F9">
              <w:rPr>
                <w:sz w:val="26"/>
                <w:szCs w:val="26"/>
                <w:lang w:val="nl-NL"/>
              </w:rPr>
              <w:t>Trên</w:t>
            </w:r>
            <w:r w:rsidR="00153FB8" w:rsidRPr="000625F9">
              <w:rPr>
                <w:sz w:val="26"/>
                <w:szCs w:val="26"/>
                <w:lang w:val="vi-VN"/>
              </w:rPr>
              <w:t xml:space="preserve"> một sợi dây đàn hồi có chiều dài 1,2 m người ta tạo ra sóng dừng được mô tả như Hình bên, với tốc độ truyền sóng trên dây là 10,64 m/s. Hãy xác định tần số của sóng trên dây. </w:t>
            </w:r>
          </w:p>
        </w:tc>
        <w:tc>
          <w:tcPr>
            <w:tcW w:w="3276" w:type="dxa"/>
          </w:tcPr>
          <w:p w14:paraId="60A80312" w14:textId="77777777" w:rsidR="00153FB8" w:rsidRPr="000625F9" w:rsidRDefault="00153FB8" w:rsidP="00767602">
            <w:pPr>
              <w:spacing w:line="276" w:lineRule="auto"/>
              <w:jc w:val="center"/>
              <w:rPr>
                <w:b/>
                <w:color w:val="auto"/>
                <w:sz w:val="26"/>
                <w:szCs w:val="26"/>
                <w:lang w:val="nl-NL"/>
              </w:rPr>
            </w:pPr>
            <w:r w:rsidRPr="000625F9">
              <w:rPr>
                <w:noProof/>
                <w:sz w:val="26"/>
                <w:szCs w:val="26"/>
              </w:rPr>
              <w:drawing>
                <wp:anchor distT="0" distB="0" distL="114300" distR="114300" simplePos="0" relativeHeight="251773952" behindDoc="0" locked="0" layoutInCell="1" allowOverlap="1" wp14:anchorId="08F6954E" wp14:editId="1832ED13">
                  <wp:simplePos x="0" y="0"/>
                  <wp:positionH relativeFrom="column">
                    <wp:posOffset>-33226</wp:posOffset>
                  </wp:positionH>
                  <wp:positionV relativeFrom="paragraph">
                    <wp:posOffset>122555</wp:posOffset>
                  </wp:positionV>
                  <wp:extent cx="1937093" cy="543560"/>
                  <wp:effectExtent l="0" t="0" r="6350" b="8890"/>
                  <wp:wrapThrough wrapText="bothSides">
                    <wp:wrapPolygon edited="0">
                      <wp:start x="0" y="0"/>
                      <wp:lineTo x="0" y="21196"/>
                      <wp:lineTo x="21458" y="21196"/>
                      <wp:lineTo x="21458" y="0"/>
                      <wp:lineTo x="0" y="0"/>
                    </wp:wrapPolygon>
                  </wp:wrapThrough>
                  <wp:docPr id="178502723" name="Picture 178502723" descr="150 thay truong tuan ho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02723" name="Picture 178502723" descr="150 thay truong tuan hoa "/>
                          <pic:cNvPicPr/>
                        </pic:nvPicPr>
                        <pic:blipFill>
                          <a:blip r:embed="rId176">
                            <a:extLst>
                              <a:ext uri="{28A0092B-C50C-407E-A947-70E740481C1C}">
                                <a14:useLocalDpi xmlns:a14="http://schemas.microsoft.com/office/drawing/2010/main" val="0"/>
                              </a:ext>
                            </a:extLst>
                          </a:blip>
                          <a:stretch>
                            <a:fillRect/>
                          </a:stretch>
                        </pic:blipFill>
                        <pic:spPr>
                          <a:xfrm>
                            <a:off x="0" y="0"/>
                            <a:ext cx="1937093" cy="543560"/>
                          </a:xfrm>
                          <a:prstGeom prst="rect">
                            <a:avLst/>
                          </a:prstGeom>
                        </pic:spPr>
                      </pic:pic>
                    </a:graphicData>
                  </a:graphic>
                  <wp14:sizeRelH relativeFrom="margin">
                    <wp14:pctWidth>0</wp14:pctWidth>
                  </wp14:sizeRelH>
                  <wp14:sizeRelV relativeFrom="margin">
                    <wp14:pctHeight>0</wp14:pctHeight>
                  </wp14:sizeRelV>
                </wp:anchor>
              </w:drawing>
            </w:r>
          </w:p>
        </w:tc>
      </w:tr>
      <w:tr w:rsidR="00153FB8" w:rsidRPr="000625F9" w14:paraId="799613D9" w14:textId="77777777" w:rsidTr="00403CB1">
        <w:tc>
          <w:tcPr>
            <w:tcW w:w="6032" w:type="dxa"/>
          </w:tcPr>
          <w:p w14:paraId="473866F9" w14:textId="271D3E63" w:rsidR="00153FB8" w:rsidRPr="000625F9" w:rsidRDefault="00F224B2" w:rsidP="00F224B2">
            <w:pPr>
              <w:tabs>
                <w:tab w:val="left" w:pos="720"/>
                <w:tab w:val="left" w:pos="900"/>
              </w:tabs>
              <w:spacing w:line="276" w:lineRule="auto"/>
              <w:jc w:val="both"/>
              <w:rPr>
                <w:sz w:val="26"/>
                <w:szCs w:val="26"/>
                <w:lang w:val="nl-NL"/>
              </w:rPr>
            </w:pPr>
            <w:r w:rsidRPr="000625F9">
              <w:rPr>
                <w:rFonts w:eastAsiaTheme="minorHAnsi"/>
                <w:b/>
                <w:color w:val="0000CC"/>
                <w:sz w:val="26"/>
                <w:szCs w:val="26"/>
                <w:lang w:val="nl-NL"/>
              </w:rPr>
              <w:t>Bài 8:</w:t>
            </w:r>
            <w:r w:rsidRPr="000625F9">
              <w:rPr>
                <w:rFonts w:eastAsiaTheme="minorHAnsi"/>
                <w:b/>
                <w:color w:val="0000CC"/>
                <w:sz w:val="26"/>
                <w:szCs w:val="26"/>
                <w:lang w:val="nl-NL"/>
              </w:rPr>
              <w:tab/>
            </w:r>
            <w:r w:rsidR="00153FB8" w:rsidRPr="000625F9">
              <w:rPr>
                <w:sz w:val="26"/>
                <w:szCs w:val="26"/>
                <w:lang w:val="nl-NL"/>
              </w:rPr>
              <w:t>Trên</w:t>
            </w:r>
            <w:r w:rsidR="00153FB8" w:rsidRPr="000625F9">
              <w:rPr>
                <w:sz w:val="26"/>
                <w:szCs w:val="26"/>
                <w:lang w:val="vi-VN"/>
              </w:rPr>
              <w:t xml:space="preserve"> một sợi dây đàn hồi có chiều dài L người ta tạo ra sóng dừng được mô tả như Hình bên, với bước sóng của sóng trên dây là 0,8 m. Hãy xác định chiều dài của sợi dây. </w:t>
            </w:r>
          </w:p>
          <w:p w14:paraId="59D331ED" w14:textId="77777777" w:rsidR="00153FB8" w:rsidRPr="000625F9" w:rsidRDefault="00153FB8" w:rsidP="00767602">
            <w:pPr>
              <w:pStyle w:val="ListParagraph"/>
              <w:tabs>
                <w:tab w:val="left" w:pos="720"/>
                <w:tab w:val="left" w:pos="900"/>
              </w:tabs>
              <w:spacing w:after="0" w:line="276" w:lineRule="auto"/>
              <w:ind w:left="0"/>
              <w:jc w:val="both"/>
              <w:rPr>
                <w:rFonts w:ascii="Times New Roman" w:hAnsi="Times New Roman" w:cs="Times New Roman"/>
                <w:sz w:val="26"/>
                <w:szCs w:val="26"/>
                <w:lang w:val="nl-NL"/>
              </w:rPr>
            </w:pPr>
          </w:p>
          <w:p w14:paraId="162F3847" w14:textId="77777777" w:rsidR="00153FB8" w:rsidRPr="000625F9" w:rsidRDefault="00153FB8" w:rsidP="00767602">
            <w:pPr>
              <w:pStyle w:val="ListParagraph"/>
              <w:tabs>
                <w:tab w:val="left" w:pos="720"/>
                <w:tab w:val="left" w:pos="900"/>
              </w:tabs>
              <w:spacing w:after="0" w:line="276" w:lineRule="auto"/>
              <w:ind w:left="0"/>
              <w:jc w:val="both"/>
              <w:rPr>
                <w:rFonts w:ascii="Times New Roman" w:hAnsi="Times New Roman" w:cs="Times New Roman"/>
                <w:sz w:val="26"/>
                <w:szCs w:val="26"/>
                <w:lang w:val="nl-NL"/>
              </w:rPr>
            </w:pPr>
          </w:p>
        </w:tc>
        <w:tc>
          <w:tcPr>
            <w:tcW w:w="3696" w:type="dxa"/>
            <w:gridSpan w:val="2"/>
          </w:tcPr>
          <w:p w14:paraId="2C8EB3D7" w14:textId="77777777" w:rsidR="00153FB8" w:rsidRPr="000625F9" w:rsidRDefault="00153FB8" w:rsidP="00767602">
            <w:pPr>
              <w:spacing w:line="276" w:lineRule="auto"/>
              <w:jc w:val="center"/>
              <w:rPr>
                <w:b/>
                <w:color w:val="auto"/>
                <w:sz w:val="26"/>
                <w:szCs w:val="26"/>
                <w:lang w:val="nl-NL"/>
              </w:rPr>
            </w:pPr>
            <w:r w:rsidRPr="000625F9">
              <w:rPr>
                <w:noProof/>
              </w:rPr>
              <w:drawing>
                <wp:anchor distT="0" distB="0" distL="114300" distR="114300" simplePos="0" relativeHeight="251774976" behindDoc="0" locked="0" layoutInCell="1" allowOverlap="1" wp14:anchorId="53F0FEBD" wp14:editId="74BDBEC7">
                  <wp:simplePos x="0" y="0"/>
                  <wp:positionH relativeFrom="column">
                    <wp:posOffset>2540</wp:posOffset>
                  </wp:positionH>
                  <wp:positionV relativeFrom="paragraph">
                    <wp:posOffset>224790</wp:posOffset>
                  </wp:positionV>
                  <wp:extent cx="2205355" cy="963295"/>
                  <wp:effectExtent l="0" t="0" r="4445" b="8255"/>
                  <wp:wrapThrough wrapText="bothSides">
                    <wp:wrapPolygon edited="0">
                      <wp:start x="0" y="0"/>
                      <wp:lineTo x="0" y="21358"/>
                      <wp:lineTo x="21457" y="21358"/>
                      <wp:lineTo x="21457" y="0"/>
                      <wp:lineTo x="0" y="0"/>
                    </wp:wrapPolygon>
                  </wp:wrapThrough>
                  <wp:docPr id="178502724" name="Picture 178502724" descr="150 thay truong tuan ho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02724" name="Picture 178502724" descr="150 thay truong tuan hoa "/>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205355" cy="963295"/>
                          </a:xfrm>
                          <a:prstGeom prst="rect">
                            <a:avLst/>
                          </a:prstGeom>
                          <a:noFill/>
                          <a:ln>
                            <a:noFill/>
                          </a:ln>
                        </pic:spPr>
                      </pic:pic>
                    </a:graphicData>
                  </a:graphic>
                  <wp14:sizeRelH relativeFrom="margin">
                    <wp14:pctWidth>0</wp14:pctWidth>
                  </wp14:sizeRelH>
                </wp:anchor>
              </w:drawing>
            </w:r>
          </w:p>
        </w:tc>
      </w:tr>
    </w:tbl>
    <w:p w14:paraId="598D9FD0" w14:textId="12122F77" w:rsidR="00153FB8" w:rsidRPr="000625F9" w:rsidRDefault="00F224B2" w:rsidP="00F224B2">
      <w:pPr>
        <w:tabs>
          <w:tab w:val="left" w:pos="720"/>
          <w:tab w:val="left" w:pos="900"/>
        </w:tabs>
        <w:spacing w:line="276" w:lineRule="auto"/>
        <w:jc w:val="both"/>
        <w:rPr>
          <w:sz w:val="26"/>
          <w:szCs w:val="26"/>
        </w:rPr>
      </w:pPr>
      <w:r w:rsidRPr="000625F9">
        <w:rPr>
          <w:rFonts w:eastAsiaTheme="minorHAnsi"/>
          <w:b/>
          <w:color w:val="0000CC"/>
          <w:sz w:val="26"/>
          <w:szCs w:val="26"/>
        </w:rPr>
        <w:t>Bài 9:</w:t>
      </w:r>
      <w:r w:rsidRPr="000625F9">
        <w:rPr>
          <w:rFonts w:eastAsiaTheme="minorHAnsi"/>
          <w:b/>
          <w:color w:val="0000CC"/>
          <w:sz w:val="26"/>
          <w:szCs w:val="26"/>
        </w:rPr>
        <w:tab/>
      </w:r>
      <w:r w:rsidR="00153FB8" w:rsidRPr="000625F9">
        <w:rPr>
          <w:sz w:val="26"/>
          <w:szCs w:val="26"/>
          <w:lang w:val="vi-VN"/>
        </w:rPr>
        <w:t xml:space="preserve">Trong thí nghiệm sóng dừng trên sợi dây AB dài 120 cm với đầu B tự do, đầu A được kích thích để thực hiện dao động với biên độ nhỏ. Ngoài đầu A, trên dây xuất hiện thêm một nút. </w:t>
      </w:r>
      <w:r w:rsidR="00153FB8" w:rsidRPr="000625F9">
        <w:rPr>
          <w:sz w:val="26"/>
          <w:szCs w:val="26"/>
        </w:rPr>
        <w:t>Biết tần số sóng là 12,5 Hz. Hãy xác định</w:t>
      </w:r>
    </w:p>
    <w:p w14:paraId="2938C79E" w14:textId="77777777" w:rsidR="00153FB8" w:rsidRPr="000625F9" w:rsidRDefault="00153FB8" w:rsidP="00153FB8">
      <w:pPr>
        <w:tabs>
          <w:tab w:val="left" w:pos="270"/>
          <w:tab w:val="left" w:pos="900"/>
        </w:tabs>
        <w:spacing w:line="276" w:lineRule="auto"/>
        <w:jc w:val="both"/>
        <w:rPr>
          <w:color w:val="auto"/>
          <w:sz w:val="26"/>
          <w:szCs w:val="26"/>
        </w:rPr>
      </w:pPr>
      <w:r w:rsidRPr="000625F9">
        <w:rPr>
          <w:b/>
          <w:color w:val="auto"/>
          <w:sz w:val="26"/>
          <w:szCs w:val="26"/>
          <w:lang w:val="vi-VN"/>
        </w:rPr>
        <w:t>a.</w:t>
      </w:r>
      <w:r w:rsidRPr="000625F9">
        <w:rPr>
          <w:b/>
          <w:color w:val="auto"/>
          <w:sz w:val="26"/>
          <w:szCs w:val="26"/>
          <w:lang w:val="vi-VN"/>
        </w:rPr>
        <w:tab/>
      </w:r>
      <w:r w:rsidRPr="000625F9">
        <w:rPr>
          <w:color w:val="auto"/>
          <w:sz w:val="26"/>
          <w:szCs w:val="26"/>
        </w:rPr>
        <w:t>Tốc độ truyền sóng.</w:t>
      </w:r>
    </w:p>
    <w:p w14:paraId="41416511" w14:textId="362129C8" w:rsidR="00153FB8" w:rsidRPr="000625F9" w:rsidRDefault="00153FB8" w:rsidP="00403CB1">
      <w:pPr>
        <w:tabs>
          <w:tab w:val="left" w:pos="270"/>
          <w:tab w:val="left" w:pos="900"/>
        </w:tabs>
        <w:spacing w:line="276" w:lineRule="auto"/>
        <w:jc w:val="both"/>
        <w:rPr>
          <w:color w:val="auto"/>
          <w:sz w:val="26"/>
          <w:szCs w:val="26"/>
        </w:rPr>
      </w:pPr>
      <w:r w:rsidRPr="000625F9">
        <w:rPr>
          <w:b/>
          <w:color w:val="auto"/>
          <w:sz w:val="26"/>
          <w:szCs w:val="26"/>
          <w:lang w:val="vi-VN"/>
        </w:rPr>
        <w:t>b.</w:t>
      </w:r>
      <w:r w:rsidRPr="000625F9">
        <w:rPr>
          <w:color w:val="auto"/>
          <w:sz w:val="26"/>
          <w:szCs w:val="26"/>
          <w:lang w:val="vi-VN"/>
        </w:rPr>
        <w:tab/>
      </w:r>
      <w:r w:rsidRPr="000625F9">
        <w:rPr>
          <w:color w:val="auto"/>
          <w:sz w:val="26"/>
          <w:szCs w:val="26"/>
        </w:rPr>
        <w:t>Để có thêm một nút sóng trên dây thì tần số sóng khi này phải bằng bao nhiêu?</w:t>
      </w:r>
    </w:p>
    <w:tbl>
      <w:tblPr>
        <w:tblStyle w:val="TableGrid"/>
        <w:tblW w:w="98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05"/>
      </w:tblGrid>
      <w:tr w:rsidR="00697328" w:rsidRPr="000625F9" w14:paraId="23DC6D98" w14:textId="77777777" w:rsidTr="00767602">
        <w:tc>
          <w:tcPr>
            <w:tcW w:w="9805" w:type="dxa"/>
            <w:shd w:val="clear" w:color="auto" w:fill="auto"/>
          </w:tcPr>
          <w:p w14:paraId="43BC24CC" w14:textId="3C81469A" w:rsidR="00697328" w:rsidRPr="000625F9" w:rsidRDefault="00F224B2" w:rsidP="00F224B2">
            <w:pPr>
              <w:tabs>
                <w:tab w:val="left" w:pos="720"/>
                <w:tab w:val="left" w:pos="900"/>
              </w:tabs>
              <w:spacing w:line="276" w:lineRule="auto"/>
              <w:jc w:val="both"/>
              <w:rPr>
                <w:rFonts w:eastAsia="Meiryo"/>
                <w:sz w:val="26"/>
                <w:szCs w:val="26"/>
              </w:rPr>
            </w:pPr>
            <w:r w:rsidRPr="000625F9">
              <w:rPr>
                <w:rFonts w:eastAsia="Meiryo"/>
                <w:b/>
                <w:color w:val="0000CC"/>
                <w:sz w:val="26"/>
                <w:szCs w:val="26"/>
              </w:rPr>
              <w:t>Bài 10:</w:t>
            </w:r>
            <w:r w:rsidRPr="000625F9">
              <w:rPr>
                <w:rFonts w:eastAsia="Meiryo"/>
                <w:b/>
                <w:color w:val="0000CC"/>
                <w:sz w:val="26"/>
                <w:szCs w:val="26"/>
              </w:rPr>
              <w:tab/>
            </w:r>
            <w:r w:rsidR="00697328" w:rsidRPr="000625F9">
              <w:rPr>
                <w:rFonts w:eastAsia="Meiryo"/>
                <w:sz w:val="26"/>
                <w:szCs w:val="26"/>
              </w:rPr>
              <w:t>Trên dây đàn hồi AB dài 40 cm căng ngang, 2 đầu cố định, khi có sóng dừng người ta đo được BM =</w:t>
            </w:r>
            <w:r w:rsidR="00697328" w:rsidRPr="000625F9">
              <w:rPr>
                <w:rFonts w:eastAsia="Meiryo"/>
                <w:sz w:val="26"/>
                <w:szCs w:val="26"/>
                <w:lang w:val="vi-VN"/>
              </w:rPr>
              <w:t xml:space="preserve"> </w:t>
            </w:r>
            <w:r w:rsidR="00697328" w:rsidRPr="000625F9">
              <w:rPr>
                <w:rFonts w:eastAsia="Meiryo"/>
                <w:sz w:val="26"/>
                <w:szCs w:val="26"/>
              </w:rPr>
              <w:t>14 cm. Biết tại M là bụng thứ 4 (kể từ B). Xác định số bụng sóng trên dây AB.</w:t>
            </w:r>
          </w:p>
        </w:tc>
      </w:tr>
      <w:tr w:rsidR="00697328" w:rsidRPr="000625F9" w14:paraId="2B1E8021" w14:textId="77777777" w:rsidTr="00767602">
        <w:tc>
          <w:tcPr>
            <w:tcW w:w="9805" w:type="dxa"/>
            <w:shd w:val="clear" w:color="auto" w:fill="auto"/>
          </w:tcPr>
          <w:p w14:paraId="292C7F5B" w14:textId="43657DBA" w:rsidR="00697328" w:rsidRPr="000625F9" w:rsidRDefault="00F224B2" w:rsidP="00F224B2">
            <w:pPr>
              <w:tabs>
                <w:tab w:val="left" w:pos="720"/>
                <w:tab w:val="left" w:pos="900"/>
              </w:tabs>
              <w:spacing w:line="276" w:lineRule="auto"/>
              <w:ind w:hanging="111"/>
              <w:jc w:val="both"/>
              <w:rPr>
                <w:rFonts w:eastAsia="Meiryo"/>
                <w:sz w:val="26"/>
                <w:szCs w:val="26"/>
              </w:rPr>
            </w:pPr>
            <w:r w:rsidRPr="000625F9">
              <w:rPr>
                <w:rFonts w:eastAsia="Meiryo"/>
                <w:b/>
                <w:color w:val="0000CC"/>
                <w:sz w:val="26"/>
                <w:szCs w:val="26"/>
              </w:rPr>
              <w:t>Bài 11:</w:t>
            </w:r>
            <w:r w:rsidRPr="000625F9">
              <w:rPr>
                <w:rFonts w:eastAsia="Meiryo"/>
                <w:b/>
                <w:color w:val="0000CC"/>
                <w:sz w:val="26"/>
                <w:szCs w:val="26"/>
              </w:rPr>
              <w:tab/>
            </w:r>
            <w:r w:rsidR="00697328" w:rsidRPr="000625F9">
              <w:rPr>
                <w:rFonts w:eastAsia="Meiryo"/>
                <w:sz w:val="26"/>
                <w:szCs w:val="26"/>
              </w:rPr>
              <w:t>Một dây AB đàn hồi có đầu A gắn vào một âm thoa rung với tần số f = 100 Hz, đầu B để lơ lửng. Tốc độ truyền sóng là 4 m/s. Cắt bớt để dây chỉ còn 21 cm. Bấy giờ có sóng dừng trên dây. Hãy tính số bụng và số nút:</w:t>
            </w:r>
          </w:p>
        </w:tc>
      </w:tr>
    </w:tbl>
    <w:p w14:paraId="51AE3F69" w14:textId="3FB85802" w:rsidR="00697328" w:rsidRPr="000625F9" w:rsidRDefault="00F224B2" w:rsidP="00F224B2">
      <w:pPr>
        <w:tabs>
          <w:tab w:val="left" w:pos="720"/>
          <w:tab w:val="left" w:pos="900"/>
        </w:tabs>
        <w:spacing w:line="276" w:lineRule="auto"/>
        <w:jc w:val="both"/>
        <w:rPr>
          <w:sz w:val="26"/>
          <w:szCs w:val="26"/>
        </w:rPr>
      </w:pPr>
      <w:r w:rsidRPr="000625F9">
        <w:rPr>
          <w:rFonts w:eastAsiaTheme="minorHAnsi"/>
          <w:b/>
          <w:color w:val="0000CC"/>
          <w:sz w:val="26"/>
          <w:szCs w:val="26"/>
        </w:rPr>
        <w:t>Bài 12:</w:t>
      </w:r>
      <w:r w:rsidRPr="000625F9">
        <w:rPr>
          <w:rFonts w:eastAsiaTheme="minorHAnsi"/>
          <w:b/>
          <w:color w:val="0000CC"/>
          <w:sz w:val="26"/>
          <w:szCs w:val="26"/>
        </w:rPr>
        <w:tab/>
      </w:r>
      <w:r w:rsidR="00697328" w:rsidRPr="000625F9">
        <w:rPr>
          <w:sz w:val="26"/>
          <w:szCs w:val="26"/>
        </w:rPr>
        <w:t>Một sợi dây có chiều dài 1,5 m một đầu cố định, một đầu tự do. Kích thích cho sợi dây dao động với tần số 100 Hz thì trên dây xuất hiện sóng dừng. Tốc độ truyền sóng trên dây nằm trong khoảng từ 150 m/s đến 400 m/s. Hãy xác định bước sóng của sóng trên dây.</w:t>
      </w:r>
    </w:p>
    <w:p w14:paraId="03B85D43" w14:textId="1E256CB9" w:rsidR="00E92F12" w:rsidRPr="000625F9" w:rsidRDefault="00F224B2" w:rsidP="00F224B2">
      <w:pPr>
        <w:tabs>
          <w:tab w:val="left" w:pos="720"/>
          <w:tab w:val="left" w:pos="900"/>
        </w:tabs>
        <w:spacing w:line="276" w:lineRule="auto"/>
        <w:jc w:val="both"/>
        <w:rPr>
          <w:b/>
          <w:i/>
          <w:sz w:val="26"/>
          <w:szCs w:val="26"/>
          <w:lang w:val="vi-VN"/>
        </w:rPr>
      </w:pPr>
      <w:r w:rsidRPr="000625F9">
        <w:rPr>
          <w:rFonts w:eastAsiaTheme="minorHAnsi"/>
          <w:b/>
          <w:color w:val="0000CC"/>
          <w:sz w:val="26"/>
          <w:szCs w:val="26"/>
          <w:lang w:val="vi-VN"/>
        </w:rPr>
        <w:lastRenderedPageBreak/>
        <w:t>Bài 13:</w:t>
      </w:r>
      <w:r w:rsidRPr="000625F9">
        <w:rPr>
          <w:rFonts w:eastAsiaTheme="minorHAnsi"/>
          <w:b/>
          <w:color w:val="0000CC"/>
          <w:sz w:val="26"/>
          <w:szCs w:val="26"/>
          <w:lang w:val="vi-VN"/>
        </w:rPr>
        <w:tab/>
      </w:r>
      <w:r w:rsidR="00E92F12" w:rsidRPr="000625F9">
        <w:rPr>
          <w:noProof/>
        </w:rPr>
        <w:drawing>
          <wp:anchor distT="0" distB="0" distL="114300" distR="114300" simplePos="0" relativeHeight="251739136" behindDoc="0" locked="0" layoutInCell="1" allowOverlap="1" wp14:anchorId="63E5D723" wp14:editId="2E4CC012">
            <wp:simplePos x="0" y="0"/>
            <wp:positionH relativeFrom="column">
              <wp:posOffset>4338955</wp:posOffset>
            </wp:positionH>
            <wp:positionV relativeFrom="paragraph">
              <wp:posOffset>118745</wp:posOffset>
            </wp:positionV>
            <wp:extent cx="1838960" cy="967105"/>
            <wp:effectExtent l="0" t="0" r="8890" b="4445"/>
            <wp:wrapThrough wrapText="bothSides">
              <wp:wrapPolygon edited="0">
                <wp:start x="0" y="0"/>
                <wp:lineTo x="0" y="21274"/>
                <wp:lineTo x="21481" y="21274"/>
                <wp:lineTo x="21481" y="0"/>
                <wp:lineTo x="0" y="0"/>
              </wp:wrapPolygon>
            </wp:wrapThrough>
            <wp:docPr id="778697407" name="Picture 778697407" descr="150 thay truong tuan ho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697407" name="Picture 778697407" descr="150 thay truong tuan hoa "/>
                    <pic:cNvPicPr/>
                  </pic:nvPicPr>
                  <pic:blipFill>
                    <a:blip r:embed="rId178">
                      <a:extLst>
                        <a:ext uri="{28A0092B-C50C-407E-A947-70E740481C1C}">
                          <a14:useLocalDpi xmlns:a14="http://schemas.microsoft.com/office/drawing/2010/main" val="0"/>
                        </a:ext>
                      </a:extLst>
                    </a:blip>
                    <a:stretch>
                      <a:fillRect/>
                    </a:stretch>
                  </pic:blipFill>
                  <pic:spPr>
                    <a:xfrm>
                      <a:off x="0" y="0"/>
                      <a:ext cx="1838960" cy="967105"/>
                    </a:xfrm>
                    <a:prstGeom prst="rect">
                      <a:avLst/>
                    </a:prstGeom>
                  </pic:spPr>
                </pic:pic>
              </a:graphicData>
            </a:graphic>
            <wp14:sizeRelH relativeFrom="margin">
              <wp14:pctWidth>0</wp14:pctWidth>
            </wp14:sizeRelH>
            <wp14:sizeRelV relativeFrom="margin">
              <wp14:pctHeight>0</wp14:pctHeight>
            </wp14:sizeRelV>
          </wp:anchor>
        </w:drawing>
      </w:r>
      <w:r w:rsidR="009A16D3" w:rsidRPr="000625F9">
        <w:rPr>
          <w:b/>
          <w:bCs/>
          <w:color w:val="000000" w:themeColor="text1"/>
          <w:sz w:val="26"/>
          <w:szCs w:val="26"/>
        </w:rPr>
        <w:t>(SBT- KNTT)</w:t>
      </w:r>
      <w:r w:rsidR="009A16D3" w:rsidRPr="000625F9">
        <w:rPr>
          <w:color w:val="000000" w:themeColor="text1"/>
          <w:sz w:val="26"/>
          <w:szCs w:val="26"/>
        </w:rPr>
        <w:t xml:space="preserve"> </w:t>
      </w:r>
      <w:r w:rsidR="00E92F12" w:rsidRPr="000625F9">
        <w:rPr>
          <w:sz w:val="26"/>
          <w:szCs w:val="26"/>
        </w:rPr>
        <w:t>Một nam châm điện có dòng điện xoay chiều tần số 50 Hz chạy qua. Đặt nam châm điện phía trên một dây thép AB căng ngang với hai đầu cố định. Chiều dài Sợi dây là 0,6 m (Hình 3.2). Người ta thấy trên dây có sóng dừng với hai bụng sóng. Tính tốc độ truyền sóng trên dây.</w:t>
      </w:r>
      <w:r w:rsidR="00E92F12" w:rsidRPr="000625F9">
        <w:rPr>
          <w:noProof/>
        </w:rPr>
        <w:t xml:space="preserve"> </w:t>
      </w:r>
    </w:p>
    <w:p w14:paraId="41E18A15" w14:textId="1DC1E488" w:rsidR="00E92F12" w:rsidRPr="000625F9" w:rsidRDefault="00F224B2" w:rsidP="00F224B2">
      <w:pPr>
        <w:tabs>
          <w:tab w:val="left" w:pos="720"/>
          <w:tab w:val="left" w:pos="900"/>
        </w:tabs>
        <w:spacing w:line="276" w:lineRule="auto"/>
        <w:jc w:val="both"/>
        <w:rPr>
          <w:sz w:val="26"/>
          <w:szCs w:val="26"/>
          <w:lang w:val="vi-VN"/>
        </w:rPr>
      </w:pPr>
      <w:r w:rsidRPr="000625F9">
        <w:rPr>
          <w:rFonts w:eastAsiaTheme="minorHAnsi"/>
          <w:b/>
          <w:color w:val="0000CC"/>
          <w:sz w:val="26"/>
          <w:szCs w:val="26"/>
          <w:lang w:val="vi-VN"/>
        </w:rPr>
        <w:t>Bài 14:</w:t>
      </w:r>
      <w:r w:rsidRPr="000625F9">
        <w:rPr>
          <w:rFonts w:eastAsiaTheme="minorHAnsi"/>
          <w:b/>
          <w:color w:val="0000CC"/>
          <w:sz w:val="26"/>
          <w:szCs w:val="26"/>
          <w:lang w:val="vi-VN"/>
        </w:rPr>
        <w:tab/>
      </w:r>
      <w:r w:rsidR="009A16D3" w:rsidRPr="000625F9">
        <w:rPr>
          <w:b/>
          <w:bCs/>
          <w:color w:val="000000" w:themeColor="text1"/>
          <w:sz w:val="26"/>
          <w:szCs w:val="26"/>
          <w:lang w:val="vi-VN"/>
        </w:rPr>
        <w:t>(SBT- KNTT)</w:t>
      </w:r>
      <w:r w:rsidR="009A16D3" w:rsidRPr="000625F9">
        <w:rPr>
          <w:color w:val="000000" w:themeColor="text1"/>
          <w:sz w:val="26"/>
          <w:szCs w:val="26"/>
          <w:lang w:val="vi-VN"/>
        </w:rPr>
        <w:t xml:space="preserve"> </w:t>
      </w:r>
      <w:r w:rsidR="00E92F12" w:rsidRPr="000625F9">
        <w:rPr>
          <w:sz w:val="26"/>
          <w:szCs w:val="26"/>
          <w:lang w:val="vi-VN"/>
        </w:rPr>
        <w:t>Một sợi dây AB dài 1 m đầu A cố định đầu B gắn với cần rung có tần số thay đổi được. B coi là nút sóng Ban đầu trên dây có sóng dừng. Khi tần số tăng thêm 20 Hz thì số nút sóng trên dây tăng thêm 7 nút. Sau khoảng thời gian bằng bao nhiêu thì sóng phản xạ từ A  truyền hết một lần chiều dài sợi dây?</w:t>
      </w:r>
    </w:p>
    <w:p w14:paraId="0935E0AE" w14:textId="5C7007B3" w:rsidR="00E92F12" w:rsidRPr="000625F9" w:rsidRDefault="00F224B2" w:rsidP="00F224B2">
      <w:pPr>
        <w:tabs>
          <w:tab w:val="left" w:pos="1134"/>
        </w:tabs>
        <w:spacing w:line="276" w:lineRule="auto"/>
        <w:jc w:val="both"/>
        <w:rPr>
          <w:sz w:val="26"/>
          <w:szCs w:val="26"/>
          <w:lang w:val="vi-VN"/>
        </w:rPr>
      </w:pPr>
      <w:r w:rsidRPr="000625F9">
        <w:rPr>
          <w:rFonts w:eastAsiaTheme="minorHAnsi"/>
          <w:b/>
          <w:color w:val="0000CC"/>
          <w:sz w:val="26"/>
          <w:szCs w:val="26"/>
          <w:lang w:val="vi-VN"/>
        </w:rPr>
        <w:t>Bài 15:</w:t>
      </w:r>
      <w:r w:rsidRPr="000625F9">
        <w:rPr>
          <w:rFonts w:eastAsiaTheme="minorHAnsi"/>
          <w:b/>
          <w:color w:val="0000CC"/>
          <w:sz w:val="26"/>
          <w:szCs w:val="26"/>
          <w:lang w:val="vi-VN"/>
        </w:rPr>
        <w:tab/>
      </w:r>
      <w:r w:rsidR="00E92F12" w:rsidRPr="000625F9">
        <w:rPr>
          <w:b/>
          <w:bCs/>
          <w:noProof/>
          <w:color w:val="000000" w:themeColor="text1"/>
        </w:rPr>
        <w:drawing>
          <wp:anchor distT="0" distB="0" distL="114300" distR="114300" simplePos="0" relativeHeight="251745280" behindDoc="0" locked="0" layoutInCell="1" allowOverlap="1" wp14:anchorId="2AB76644" wp14:editId="51713C0B">
            <wp:simplePos x="0" y="0"/>
            <wp:positionH relativeFrom="column">
              <wp:posOffset>4490720</wp:posOffset>
            </wp:positionH>
            <wp:positionV relativeFrom="paragraph">
              <wp:posOffset>69215</wp:posOffset>
            </wp:positionV>
            <wp:extent cx="1674495" cy="1365250"/>
            <wp:effectExtent l="0" t="0" r="1905" b="6350"/>
            <wp:wrapThrough wrapText="bothSides">
              <wp:wrapPolygon edited="0">
                <wp:start x="0" y="0"/>
                <wp:lineTo x="0" y="21399"/>
                <wp:lineTo x="21379" y="21399"/>
                <wp:lineTo x="21379" y="0"/>
                <wp:lineTo x="0" y="0"/>
              </wp:wrapPolygon>
            </wp:wrapThrough>
            <wp:docPr id="178502720" name="Picture 178502720" descr="150 thay truong tuan ho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02720" name="Picture 178502720" descr="150 thay truong tuan hoa "/>
                    <pic:cNvPicPr/>
                  </pic:nvPicPr>
                  <pic:blipFill>
                    <a:blip r:embed="rId179">
                      <a:extLst>
                        <a:ext uri="{28A0092B-C50C-407E-A947-70E740481C1C}">
                          <a14:useLocalDpi xmlns:a14="http://schemas.microsoft.com/office/drawing/2010/main" val="0"/>
                        </a:ext>
                      </a:extLst>
                    </a:blip>
                    <a:stretch>
                      <a:fillRect/>
                    </a:stretch>
                  </pic:blipFill>
                  <pic:spPr>
                    <a:xfrm>
                      <a:off x="0" y="0"/>
                      <a:ext cx="1674495" cy="1365250"/>
                    </a:xfrm>
                    <a:prstGeom prst="rect">
                      <a:avLst/>
                    </a:prstGeom>
                  </pic:spPr>
                </pic:pic>
              </a:graphicData>
            </a:graphic>
            <wp14:sizeRelH relativeFrom="margin">
              <wp14:pctWidth>0</wp14:pctWidth>
            </wp14:sizeRelH>
            <wp14:sizeRelV relativeFrom="margin">
              <wp14:pctHeight>0</wp14:pctHeight>
            </wp14:sizeRelV>
          </wp:anchor>
        </w:drawing>
      </w:r>
      <w:r w:rsidR="00E92F12" w:rsidRPr="000625F9">
        <w:rPr>
          <w:b/>
          <w:bCs/>
          <w:color w:val="000000" w:themeColor="text1"/>
          <w:sz w:val="26"/>
          <w:szCs w:val="26"/>
          <w:lang w:val="vi-VN"/>
        </w:rPr>
        <w:t>(SBT</w:t>
      </w:r>
      <w:r w:rsidR="009A16D3" w:rsidRPr="000625F9">
        <w:rPr>
          <w:b/>
          <w:bCs/>
          <w:color w:val="000000" w:themeColor="text1"/>
          <w:sz w:val="26"/>
          <w:szCs w:val="26"/>
          <w:lang w:val="vi-VN"/>
        </w:rPr>
        <w:t xml:space="preserve">- </w:t>
      </w:r>
      <w:r w:rsidR="00E92F12" w:rsidRPr="000625F9">
        <w:rPr>
          <w:b/>
          <w:bCs/>
          <w:color w:val="000000" w:themeColor="text1"/>
          <w:sz w:val="26"/>
          <w:szCs w:val="26"/>
          <w:lang w:val="vi-VN"/>
        </w:rPr>
        <w:t>CTST)</w:t>
      </w:r>
      <w:r w:rsidR="00E92F12" w:rsidRPr="000625F9">
        <w:rPr>
          <w:color w:val="000000" w:themeColor="text1"/>
          <w:sz w:val="26"/>
          <w:szCs w:val="26"/>
          <w:lang w:val="vi-VN"/>
        </w:rPr>
        <w:t xml:space="preserve"> </w:t>
      </w:r>
      <w:r w:rsidR="00E92F12" w:rsidRPr="000625F9">
        <w:rPr>
          <w:sz w:val="26"/>
          <w:szCs w:val="26"/>
          <w:lang w:val="vi-VN"/>
        </w:rPr>
        <w:t>Một học sinh thực hiện thí nghiệm khảo sát sóng dừng với sóng âm hình thành trong các ống A, B, C, D đặt thẳng đứng, có đầu dưới kín, sóng âm được tạo ra bằng cách dùng một âm thoa đặt vào đầu trên để hở như Hình 9.4. Giả sử có sóng dừng trong ống tương ứng với chiều dài cực tiểu của sóng.</w:t>
      </w:r>
      <w:r w:rsidR="00E92F12" w:rsidRPr="000625F9">
        <w:rPr>
          <w:noProof/>
          <w:lang w:val="vi-VN"/>
        </w:rPr>
        <w:t xml:space="preserve"> </w:t>
      </w:r>
    </w:p>
    <w:p w14:paraId="72F935F8" w14:textId="77777777" w:rsidR="00E92F12" w:rsidRPr="000625F9" w:rsidRDefault="00E92F12" w:rsidP="00E92F12">
      <w:pPr>
        <w:pStyle w:val="ListParagraph"/>
        <w:tabs>
          <w:tab w:val="left" w:pos="720"/>
          <w:tab w:val="left" w:pos="900"/>
        </w:tabs>
        <w:spacing w:after="0" w:line="276" w:lineRule="auto"/>
        <w:ind w:left="0"/>
        <w:jc w:val="both"/>
        <w:rPr>
          <w:rFonts w:ascii="Times New Roman" w:hAnsi="Times New Roman" w:cs="Times New Roman"/>
          <w:sz w:val="26"/>
          <w:szCs w:val="26"/>
          <w:lang w:val="vi-VN"/>
        </w:rPr>
      </w:pPr>
      <w:r w:rsidRPr="000625F9">
        <w:rPr>
          <w:rFonts w:ascii="Times New Roman" w:hAnsi="Times New Roman" w:cs="Times New Roman"/>
          <w:sz w:val="26"/>
          <w:szCs w:val="26"/>
          <w:lang w:val="vi-VN"/>
        </w:rPr>
        <w:t>Hãy điền các chỗ trống trong bảng số liệu mà học sinh này thu nhận được</w:t>
      </w:r>
    </w:p>
    <w:tbl>
      <w:tblPr>
        <w:tblStyle w:val="TableGrid"/>
        <w:tblW w:w="0" w:type="auto"/>
        <w:jc w:val="center"/>
        <w:tblLook w:val="04A0" w:firstRow="1" w:lastRow="0" w:firstColumn="1" w:lastColumn="0" w:noHBand="0" w:noVBand="1"/>
      </w:tblPr>
      <w:tblGrid>
        <w:gridCol w:w="801"/>
        <w:gridCol w:w="1939"/>
        <w:gridCol w:w="1939"/>
        <w:gridCol w:w="1939"/>
        <w:gridCol w:w="1940"/>
      </w:tblGrid>
      <w:tr w:rsidR="00E92F12" w:rsidRPr="000625F9" w14:paraId="50D47D8D" w14:textId="77777777" w:rsidTr="00DF6449">
        <w:trPr>
          <w:jc w:val="center"/>
        </w:trPr>
        <w:tc>
          <w:tcPr>
            <w:tcW w:w="801" w:type="dxa"/>
            <w:shd w:val="clear" w:color="auto" w:fill="FFF2CC" w:themeFill="accent4" w:themeFillTint="33"/>
          </w:tcPr>
          <w:p w14:paraId="5D98653A" w14:textId="77777777" w:rsidR="00E92F12" w:rsidRPr="000625F9" w:rsidRDefault="00E92F12" w:rsidP="00DF6449">
            <w:pPr>
              <w:pStyle w:val="ListParagraph"/>
              <w:tabs>
                <w:tab w:val="left" w:pos="720"/>
                <w:tab w:val="left" w:pos="900"/>
              </w:tabs>
              <w:spacing w:after="0" w:line="276" w:lineRule="auto"/>
              <w:ind w:left="0"/>
              <w:jc w:val="center"/>
              <w:rPr>
                <w:rFonts w:ascii="Times New Roman" w:hAnsi="Times New Roman" w:cs="Times New Roman"/>
                <w:sz w:val="26"/>
                <w:szCs w:val="26"/>
              </w:rPr>
            </w:pPr>
            <w:r w:rsidRPr="000625F9">
              <w:rPr>
                <w:rFonts w:ascii="Times New Roman" w:hAnsi="Times New Roman" w:cs="Times New Roman"/>
                <w:sz w:val="26"/>
                <w:szCs w:val="26"/>
              </w:rPr>
              <w:t>Ống</w:t>
            </w:r>
          </w:p>
        </w:tc>
        <w:tc>
          <w:tcPr>
            <w:tcW w:w="1939" w:type="dxa"/>
            <w:shd w:val="clear" w:color="auto" w:fill="FFF2CC" w:themeFill="accent4" w:themeFillTint="33"/>
          </w:tcPr>
          <w:p w14:paraId="3A703EE8" w14:textId="77777777" w:rsidR="00E92F12" w:rsidRPr="000625F9" w:rsidRDefault="00E92F12" w:rsidP="00DF6449">
            <w:pPr>
              <w:pStyle w:val="ListParagraph"/>
              <w:tabs>
                <w:tab w:val="left" w:pos="720"/>
                <w:tab w:val="left" w:pos="900"/>
              </w:tabs>
              <w:spacing w:after="0" w:line="276" w:lineRule="auto"/>
              <w:ind w:left="0"/>
              <w:jc w:val="center"/>
              <w:rPr>
                <w:rFonts w:ascii="Times New Roman" w:hAnsi="Times New Roman" w:cs="Times New Roman"/>
                <w:sz w:val="26"/>
                <w:szCs w:val="26"/>
              </w:rPr>
            </w:pPr>
            <w:r w:rsidRPr="000625F9">
              <w:rPr>
                <w:rFonts w:ascii="Times New Roman" w:hAnsi="Times New Roman" w:cs="Times New Roman"/>
                <w:sz w:val="26"/>
                <w:szCs w:val="26"/>
              </w:rPr>
              <w:t>Chiều dài cột khí (cm)</w:t>
            </w:r>
          </w:p>
        </w:tc>
        <w:tc>
          <w:tcPr>
            <w:tcW w:w="1939" w:type="dxa"/>
            <w:shd w:val="clear" w:color="auto" w:fill="FFF2CC" w:themeFill="accent4" w:themeFillTint="33"/>
          </w:tcPr>
          <w:p w14:paraId="7F2A2624" w14:textId="77777777" w:rsidR="00E92F12" w:rsidRPr="000625F9" w:rsidRDefault="00E92F12" w:rsidP="00DF6449">
            <w:pPr>
              <w:pStyle w:val="ListParagraph"/>
              <w:tabs>
                <w:tab w:val="left" w:pos="720"/>
                <w:tab w:val="left" w:pos="900"/>
              </w:tabs>
              <w:spacing w:after="0" w:line="276" w:lineRule="auto"/>
              <w:ind w:left="0"/>
              <w:jc w:val="center"/>
              <w:rPr>
                <w:rFonts w:ascii="Times New Roman" w:hAnsi="Times New Roman" w:cs="Times New Roman"/>
                <w:sz w:val="26"/>
                <w:szCs w:val="26"/>
              </w:rPr>
            </w:pPr>
            <w:r w:rsidRPr="000625F9">
              <w:rPr>
                <w:rFonts w:ascii="Times New Roman" w:hAnsi="Times New Roman" w:cs="Times New Roman"/>
                <w:sz w:val="26"/>
                <w:szCs w:val="26"/>
              </w:rPr>
              <w:t>Bước sóng (cm)</w:t>
            </w:r>
          </w:p>
        </w:tc>
        <w:tc>
          <w:tcPr>
            <w:tcW w:w="1939" w:type="dxa"/>
            <w:shd w:val="clear" w:color="auto" w:fill="FFF2CC" w:themeFill="accent4" w:themeFillTint="33"/>
            <w:vAlign w:val="center"/>
          </w:tcPr>
          <w:p w14:paraId="0F062772" w14:textId="77777777" w:rsidR="00E92F12" w:rsidRPr="000625F9" w:rsidRDefault="00E92F12" w:rsidP="00DF6449">
            <w:pPr>
              <w:pStyle w:val="ListParagraph"/>
              <w:tabs>
                <w:tab w:val="left" w:pos="720"/>
                <w:tab w:val="left" w:pos="900"/>
              </w:tabs>
              <w:spacing w:after="0" w:line="276" w:lineRule="auto"/>
              <w:ind w:left="0"/>
              <w:jc w:val="center"/>
              <w:rPr>
                <w:rFonts w:ascii="Times New Roman" w:hAnsi="Times New Roman" w:cs="Times New Roman"/>
                <w:sz w:val="26"/>
                <w:szCs w:val="26"/>
              </w:rPr>
            </w:pPr>
            <w:r w:rsidRPr="000625F9">
              <w:rPr>
                <w:rFonts w:ascii="Times New Roman" w:hAnsi="Times New Roman" w:cs="Times New Roman"/>
                <w:sz w:val="26"/>
                <w:szCs w:val="26"/>
              </w:rPr>
              <w:t>Tần số (Hz)</w:t>
            </w:r>
          </w:p>
        </w:tc>
        <w:tc>
          <w:tcPr>
            <w:tcW w:w="1940" w:type="dxa"/>
            <w:shd w:val="clear" w:color="auto" w:fill="FFF2CC" w:themeFill="accent4" w:themeFillTint="33"/>
          </w:tcPr>
          <w:p w14:paraId="7A23F755" w14:textId="77777777" w:rsidR="00E92F12" w:rsidRPr="000625F9" w:rsidRDefault="00E92F12" w:rsidP="00DF6449">
            <w:pPr>
              <w:pStyle w:val="ListParagraph"/>
              <w:tabs>
                <w:tab w:val="left" w:pos="720"/>
                <w:tab w:val="left" w:pos="900"/>
              </w:tabs>
              <w:spacing w:after="0" w:line="276" w:lineRule="auto"/>
              <w:ind w:left="0"/>
              <w:jc w:val="center"/>
              <w:rPr>
                <w:rFonts w:ascii="Times New Roman" w:hAnsi="Times New Roman" w:cs="Times New Roman"/>
                <w:sz w:val="26"/>
                <w:szCs w:val="26"/>
              </w:rPr>
            </w:pPr>
            <w:r w:rsidRPr="000625F9">
              <w:rPr>
                <w:rFonts w:ascii="Times New Roman" w:hAnsi="Times New Roman" w:cs="Times New Roman"/>
                <w:sz w:val="26"/>
                <w:szCs w:val="26"/>
              </w:rPr>
              <w:t>Tốc độ sóng (m/s)</w:t>
            </w:r>
          </w:p>
        </w:tc>
      </w:tr>
      <w:tr w:rsidR="00E92F12" w:rsidRPr="000625F9" w14:paraId="28689A02" w14:textId="77777777" w:rsidTr="00DF6449">
        <w:trPr>
          <w:jc w:val="center"/>
        </w:trPr>
        <w:tc>
          <w:tcPr>
            <w:tcW w:w="801" w:type="dxa"/>
            <w:vAlign w:val="center"/>
          </w:tcPr>
          <w:p w14:paraId="02E165DD" w14:textId="77777777" w:rsidR="00E92F12" w:rsidRPr="000625F9" w:rsidRDefault="00E92F12" w:rsidP="00DF6449">
            <w:pPr>
              <w:pStyle w:val="ListParagraph"/>
              <w:tabs>
                <w:tab w:val="left" w:pos="720"/>
                <w:tab w:val="left" w:pos="900"/>
              </w:tabs>
              <w:spacing w:after="0" w:line="276" w:lineRule="auto"/>
              <w:ind w:left="0"/>
              <w:jc w:val="center"/>
              <w:rPr>
                <w:rFonts w:ascii="Times New Roman" w:hAnsi="Times New Roman" w:cs="Times New Roman"/>
                <w:sz w:val="26"/>
                <w:szCs w:val="26"/>
              </w:rPr>
            </w:pPr>
            <w:r w:rsidRPr="000625F9">
              <w:rPr>
                <w:rFonts w:ascii="Times New Roman" w:hAnsi="Times New Roman" w:cs="Times New Roman"/>
                <w:sz w:val="26"/>
                <w:szCs w:val="26"/>
              </w:rPr>
              <w:t>A</w:t>
            </w:r>
          </w:p>
        </w:tc>
        <w:tc>
          <w:tcPr>
            <w:tcW w:w="1939" w:type="dxa"/>
            <w:vAlign w:val="center"/>
          </w:tcPr>
          <w:p w14:paraId="1C0D8862" w14:textId="77777777" w:rsidR="00E92F12" w:rsidRPr="000625F9" w:rsidRDefault="00E92F12" w:rsidP="00DF6449">
            <w:pPr>
              <w:pStyle w:val="ListParagraph"/>
              <w:tabs>
                <w:tab w:val="left" w:pos="720"/>
                <w:tab w:val="left" w:pos="900"/>
              </w:tabs>
              <w:spacing w:after="0" w:line="276" w:lineRule="auto"/>
              <w:ind w:left="0"/>
              <w:jc w:val="center"/>
              <w:rPr>
                <w:rFonts w:ascii="Times New Roman" w:hAnsi="Times New Roman" w:cs="Times New Roman"/>
                <w:sz w:val="26"/>
                <w:szCs w:val="26"/>
              </w:rPr>
            </w:pPr>
            <w:r w:rsidRPr="000625F9">
              <w:rPr>
                <w:rFonts w:ascii="Times New Roman" w:hAnsi="Times New Roman" w:cs="Times New Roman"/>
                <w:sz w:val="26"/>
                <w:szCs w:val="26"/>
              </w:rPr>
              <w:t>6,00</w:t>
            </w:r>
          </w:p>
        </w:tc>
        <w:tc>
          <w:tcPr>
            <w:tcW w:w="1939" w:type="dxa"/>
            <w:vAlign w:val="center"/>
          </w:tcPr>
          <w:p w14:paraId="4E35DAD0" w14:textId="77777777" w:rsidR="00E92F12" w:rsidRPr="000625F9" w:rsidRDefault="00E92F12" w:rsidP="00DF6449">
            <w:pPr>
              <w:pStyle w:val="ListParagraph"/>
              <w:tabs>
                <w:tab w:val="left" w:pos="720"/>
                <w:tab w:val="left" w:pos="900"/>
              </w:tabs>
              <w:spacing w:after="0" w:line="276" w:lineRule="auto"/>
              <w:ind w:left="0"/>
              <w:jc w:val="center"/>
              <w:rPr>
                <w:rFonts w:ascii="Times New Roman" w:hAnsi="Times New Roman" w:cs="Times New Roman"/>
                <w:sz w:val="26"/>
                <w:szCs w:val="26"/>
              </w:rPr>
            </w:pPr>
            <w:r w:rsidRPr="000625F9">
              <w:rPr>
                <w:rFonts w:ascii="Times New Roman" w:hAnsi="Times New Roman" w:cs="Times New Roman"/>
                <w:sz w:val="26"/>
                <w:szCs w:val="26"/>
              </w:rPr>
              <w:t>24,00</w:t>
            </w:r>
          </w:p>
        </w:tc>
        <w:tc>
          <w:tcPr>
            <w:tcW w:w="1939" w:type="dxa"/>
            <w:vAlign w:val="center"/>
          </w:tcPr>
          <w:p w14:paraId="03184BC9" w14:textId="77777777" w:rsidR="00E92F12" w:rsidRPr="000625F9" w:rsidRDefault="00E92F12" w:rsidP="00DF6449">
            <w:pPr>
              <w:pStyle w:val="ListParagraph"/>
              <w:tabs>
                <w:tab w:val="left" w:pos="720"/>
                <w:tab w:val="left" w:pos="900"/>
              </w:tabs>
              <w:spacing w:after="0" w:line="276" w:lineRule="auto"/>
              <w:ind w:left="0"/>
              <w:jc w:val="center"/>
              <w:rPr>
                <w:rFonts w:ascii="Times New Roman" w:hAnsi="Times New Roman" w:cs="Times New Roman"/>
                <w:sz w:val="26"/>
                <w:szCs w:val="26"/>
              </w:rPr>
            </w:pPr>
            <w:r w:rsidRPr="000625F9">
              <w:rPr>
                <w:rFonts w:ascii="Times New Roman" w:hAnsi="Times New Roman" w:cs="Times New Roman"/>
                <w:sz w:val="26"/>
                <w:szCs w:val="26"/>
              </w:rPr>
              <w:t>1 418,0</w:t>
            </w:r>
          </w:p>
        </w:tc>
        <w:tc>
          <w:tcPr>
            <w:tcW w:w="1940" w:type="dxa"/>
            <w:vAlign w:val="center"/>
          </w:tcPr>
          <w:p w14:paraId="562018EA" w14:textId="77777777" w:rsidR="00E92F12" w:rsidRPr="000625F9" w:rsidRDefault="00E92F12" w:rsidP="00DF6449">
            <w:pPr>
              <w:pStyle w:val="ListParagraph"/>
              <w:tabs>
                <w:tab w:val="left" w:pos="720"/>
                <w:tab w:val="left" w:pos="900"/>
              </w:tabs>
              <w:spacing w:after="0" w:line="276" w:lineRule="auto"/>
              <w:ind w:left="0"/>
              <w:jc w:val="center"/>
              <w:rPr>
                <w:rFonts w:ascii="Times New Roman" w:hAnsi="Times New Roman" w:cs="Times New Roman"/>
                <w:sz w:val="26"/>
                <w:szCs w:val="26"/>
              </w:rPr>
            </w:pPr>
          </w:p>
        </w:tc>
      </w:tr>
      <w:tr w:rsidR="00E92F12" w:rsidRPr="000625F9" w14:paraId="4029E97D" w14:textId="77777777" w:rsidTr="00DF6449">
        <w:trPr>
          <w:jc w:val="center"/>
        </w:trPr>
        <w:tc>
          <w:tcPr>
            <w:tcW w:w="801" w:type="dxa"/>
            <w:vAlign w:val="center"/>
          </w:tcPr>
          <w:p w14:paraId="4FE916C4" w14:textId="77777777" w:rsidR="00E92F12" w:rsidRPr="000625F9" w:rsidRDefault="00E92F12" w:rsidP="00DF6449">
            <w:pPr>
              <w:pStyle w:val="ListParagraph"/>
              <w:tabs>
                <w:tab w:val="left" w:pos="720"/>
                <w:tab w:val="left" w:pos="900"/>
              </w:tabs>
              <w:spacing w:after="0" w:line="276" w:lineRule="auto"/>
              <w:ind w:left="0"/>
              <w:jc w:val="center"/>
              <w:rPr>
                <w:rFonts w:ascii="Times New Roman" w:hAnsi="Times New Roman" w:cs="Times New Roman"/>
                <w:sz w:val="26"/>
                <w:szCs w:val="26"/>
              </w:rPr>
            </w:pPr>
            <w:r w:rsidRPr="000625F9">
              <w:rPr>
                <w:rFonts w:ascii="Times New Roman" w:hAnsi="Times New Roman" w:cs="Times New Roman"/>
                <w:sz w:val="26"/>
                <w:szCs w:val="26"/>
              </w:rPr>
              <w:t>B</w:t>
            </w:r>
          </w:p>
        </w:tc>
        <w:tc>
          <w:tcPr>
            <w:tcW w:w="1939" w:type="dxa"/>
            <w:vAlign w:val="center"/>
          </w:tcPr>
          <w:p w14:paraId="3C1B4774" w14:textId="77777777" w:rsidR="00E92F12" w:rsidRPr="000625F9" w:rsidRDefault="00E92F12" w:rsidP="00DF6449">
            <w:pPr>
              <w:pStyle w:val="ListParagraph"/>
              <w:tabs>
                <w:tab w:val="left" w:pos="720"/>
                <w:tab w:val="left" w:pos="900"/>
              </w:tabs>
              <w:spacing w:after="0" w:line="276" w:lineRule="auto"/>
              <w:ind w:left="0"/>
              <w:jc w:val="center"/>
              <w:rPr>
                <w:rFonts w:ascii="Times New Roman" w:hAnsi="Times New Roman" w:cs="Times New Roman"/>
                <w:sz w:val="26"/>
                <w:szCs w:val="26"/>
              </w:rPr>
            </w:pPr>
            <w:r w:rsidRPr="000625F9">
              <w:rPr>
                <w:rFonts w:ascii="Times New Roman" w:hAnsi="Times New Roman" w:cs="Times New Roman"/>
                <w:sz w:val="26"/>
                <w:szCs w:val="26"/>
              </w:rPr>
              <w:t>12,00</w:t>
            </w:r>
          </w:p>
        </w:tc>
        <w:tc>
          <w:tcPr>
            <w:tcW w:w="1939" w:type="dxa"/>
            <w:vAlign w:val="center"/>
          </w:tcPr>
          <w:p w14:paraId="7D90F658" w14:textId="77777777" w:rsidR="00E92F12" w:rsidRPr="000625F9" w:rsidRDefault="00E92F12" w:rsidP="00DF6449">
            <w:pPr>
              <w:pStyle w:val="ListParagraph"/>
              <w:tabs>
                <w:tab w:val="left" w:pos="720"/>
                <w:tab w:val="left" w:pos="900"/>
              </w:tabs>
              <w:spacing w:after="0" w:line="276" w:lineRule="auto"/>
              <w:ind w:left="0"/>
              <w:jc w:val="center"/>
              <w:rPr>
                <w:rFonts w:ascii="Times New Roman" w:hAnsi="Times New Roman" w:cs="Times New Roman"/>
                <w:sz w:val="26"/>
                <w:szCs w:val="26"/>
              </w:rPr>
            </w:pPr>
            <w:r w:rsidRPr="000625F9">
              <w:rPr>
                <w:rFonts w:ascii="Times New Roman" w:hAnsi="Times New Roman" w:cs="Times New Roman"/>
                <w:sz w:val="26"/>
                <w:szCs w:val="26"/>
              </w:rPr>
              <w:t>48,00</w:t>
            </w:r>
          </w:p>
        </w:tc>
        <w:tc>
          <w:tcPr>
            <w:tcW w:w="1939" w:type="dxa"/>
            <w:vAlign w:val="center"/>
          </w:tcPr>
          <w:p w14:paraId="3D477991" w14:textId="77777777" w:rsidR="00E92F12" w:rsidRPr="000625F9" w:rsidRDefault="00E92F12" w:rsidP="00DF6449">
            <w:pPr>
              <w:pStyle w:val="ListParagraph"/>
              <w:tabs>
                <w:tab w:val="left" w:pos="720"/>
                <w:tab w:val="left" w:pos="900"/>
              </w:tabs>
              <w:spacing w:after="0" w:line="276" w:lineRule="auto"/>
              <w:ind w:left="0"/>
              <w:jc w:val="center"/>
              <w:rPr>
                <w:rFonts w:ascii="Times New Roman" w:hAnsi="Times New Roman" w:cs="Times New Roman"/>
                <w:sz w:val="26"/>
                <w:szCs w:val="26"/>
              </w:rPr>
            </w:pPr>
            <w:r w:rsidRPr="000625F9">
              <w:rPr>
                <w:rFonts w:ascii="Times New Roman" w:hAnsi="Times New Roman" w:cs="Times New Roman"/>
                <w:sz w:val="26"/>
                <w:szCs w:val="26"/>
              </w:rPr>
              <w:t>708,0</w:t>
            </w:r>
          </w:p>
        </w:tc>
        <w:tc>
          <w:tcPr>
            <w:tcW w:w="1940" w:type="dxa"/>
            <w:vAlign w:val="center"/>
          </w:tcPr>
          <w:p w14:paraId="7A0F8338" w14:textId="77777777" w:rsidR="00E92F12" w:rsidRPr="000625F9" w:rsidRDefault="00E92F12" w:rsidP="00DF6449">
            <w:pPr>
              <w:pStyle w:val="ListParagraph"/>
              <w:tabs>
                <w:tab w:val="left" w:pos="720"/>
                <w:tab w:val="left" w:pos="900"/>
              </w:tabs>
              <w:spacing w:after="0" w:line="276" w:lineRule="auto"/>
              <w:ind w:left="0"/>
              <w:jc w:val="center"/>
              <w:rPr>
                <w:rFonts w:ascii="Times New Roman" w:hAnsi="Times New Roman" w:cs="Times New Roman"/>
                <w:sz w:val="26"/>
                <w:szCs w:val="26"/>
              </w:rPr>
            </w:pPr>
          </w:p>
        </w:tc>
      </w:tr>
      <w:tr w:rsidR="00E92F12" w:rsidRPr="000625F9" w14:paraId="7E4DF981" w14:textId="77777777" w:rsidTr="00DF6449">
        <w:trPr>
          <w:jc w:val="center"/>
        </w:trPr>
        <w:tc>
          <w:tcPr>
            <w:tcW w:w="801" w:type="dxa"/>
            <w:vAlign w:val="center"/>
          </w:tcPr>
          <w:p w14:paraId="22EF3ADA" w14:textId="77777777" w:rsidR="00E92F12" w:rsidRPr="000625F9" w:rsidRDefault="00E92F12" w:rsidP="00DF6449">
            <w:pPr>
              <w:pStyle w:val="ListParagraph"/>
              <w:tabs>
                <w:tab w:val="left" w:pos="720"/>
                <w:tab w:val="left" w:pos="900"/>
              </w:tabs>
              <w:spacing w:after="0" w:line="276" w:lineRule="auto"/>
              <w:ind w:left="0"/>
              <w:jc w:val="center"/>
              <w:rPr>
                <w:rFonts w:ascii="Times New Roman" w:hAnsi="Times New Roman" w:cs="Times New Roman"/>
                <w:sz w:val="26"/>
                <w:szCs w:val="26"/>
              </w:rPr>
            </w:pPr>
            <w:r w:rsidRPr="000625F9">
              <w:rPr>
                <w:rFonts w:ascii="Times New Roman" w:hAnsi="Times New Roman" w:cs="Times New Roman"/>
                <w:sz w:val="26"/>
                <w:szCs w:val="26"/>
              </w:rPr>
              <w:t>C</w:t>
            </w:r>
          </w:p>
        </w:tc>
        <w:tc>
          <w:tcPr>
            <w:tcW w:w="1939" w:type="dxa"/>
            <w:vAlign w:val="center"/>
          </w:tcPr>
          <w:p w14:paraId="4EB179E3" w14:textId="77777777" w:rsidR="00E92F12" w:rsidRPr="000625F9" w:rsidRDefault="00E92F12" w:rsidP="00DF6449">
            <w:pPr>
              <w:pStyle w:val="ListParagraph"/>
              <w:tabs>
                <w:tab w:val="left" w:pos="720"/>
                <w:tab w:val="left" w:pos="900"/>
              </w:tabs>
              <w:spacing w:after="0" w:line="276" w:lineRule="auto"/>
              <w:ind w:left="0"/>
              <w:jc w:val="center"/>
              <w:rPr>
                <w:rFonts w:ascii="Times New Roman" w:hAnsi="Times New Roman" w:cs="Times New Roman"/>
                <w:sz w:val="26"/>
                <w:szCs w:val="26"/>
              </w:rPr>
            </w:pPr>
          </w:p>
        </w:tc>
        <w:tc>
          <w:tcPr>
            <w:tcW w:w="1939" w:type="dxa"/>
            <w:vAlign w:val="center"/>
          </w:tcPr>
          <w:p w14:paraId="099DD841" w14:textId="77777777" w:rsidR="00E92F12" w:rsidRPr="000625F9" w:rsidRDefault="00E92F12" w:rsidP="00DF6449">
            <w:pPr>
              <w:pStyle w:val="ListParagraph"/>
              <w:tabs>
                <w:tab w:val="left" w:pos="720"/>
                <w:tab w:val="left" w:pos="900"/>
              </w:tabs>
              <w:spacing w:after="0" w:line="276" w:lineRule="auto"/>
              <w:ind w:left="0"/>
              <w:jc w:val="center"/>
              <w:rPr>
                <w:rFonts w:ascii="Times New Roman" w:hAnsi="Times New Roman" w:cs="Times New Roman"/>
                <w:sz w:val="26"/>
                <w:szCs w:val="26"/>
              </w:rPr>
            </w:pPr>
            <w:r w:rsidRPr="000625F9">
              <w:rPr>
                <w:rFonts w:ascii="Times New Roman" w:hAnsi="Times New Roman" w:cs="Times New Roman"/>
                <w:sz w:val="26"/>
                <w:szCs w:val="26"/>
              </w:rPr>
              <w:t>64,00</w:t>
            </w:r>
          </w:p>
        </w:tc>
        <w:tc>
          <w:tcPr>
            <w:tcW w:w="1939" w:type="dxa"/>
            <w:vAlign w:val="center"/>
          </w:tcPr>
          <w:p w14:paraId="077DE07A" w14:textId="77777777" w:rsidR="00E92F12" w:rsidRPr="000625F9" w:rsidRDefault="00E92F12" w:rsidP="00DF6449">
            <w:pPr>
              <w:pStyle w:val="ListParagraph"/>
              <w:tabs>
                <w:tab w:val="left" w:pos="720"/>
                <w:tab w:val="left" w:pos="900"/>
              </w:tabs>
              <w:spacing w:after="0" w:line="276" w:lineRule="auto"/>
              <w:ind w:left="0"/>
              <w:jc w:val="center"/>
              <w:rPr>
                <w:rFonts w:ascii="Times New Roman" w:hAnsi="Times New Roman" w:cs="Times New Roman"/>
                <w:sz w:val="26"/>
                <w:szCs w:val="26"/>
              </w:rPr>
            </w:pPr>
          </w:p>
        </w:tc>
        <w:tc>
          <w:tcPr>
            <w:tcW w:w="1940" w:type="dxa"/>
            <w:vAlign w:val="center"/>
          </w:tcPr>
          <w:p w14:paraId="031957E7" w14:textId="77777777" w:rsidR="00E92F12" w:rsidRPr="000625F9" w:rsidRDefault="00E92F12" w:rsidP="00DF6449">
            <w:pPr>
              <w:pStyle w:val="ListParagraph"/>
              <w:tabs>
                <w:tab w:val="left" w:pos="720"/>
                <w:tab w:val="left" w:pos="900"/>
              </w:tabs>
              <w:spacing w:after="0" w:line="276" w:lineRule="auto"/>
              <w:ind w:left="0"/>
              <w:jc w:val="center"/>
              <w:rPr>
                <w:rFonts w:ascii="Times New Roman" w:hAnsi="Times New Roman" w:cs="Times New Roman"/>
                <w:sz w:val="26"/>
                <w:szCs w:val="26"/>
              </w:rPr>
            </w:pPr>
            <w:r w:rsidRPr="000625F9">
              <w:rPr>
                <w:rFonts w:ascii="Times New Roman" w:hAnsi="Times New Roman" w:cs="Times New Roman"/>
                <w:sz w:val="26"/>
                <w:szCs w:val="26"/>
              </w:rPr>
              <w:t>340,0</w:t>
            </w:r>
          </w:p>
        </w:tc>
      </w:tr>
      <w:tr w:rsidR="00E92F12" w:rsidRPr="000625F9" w14:paraId="340BCF6C" w14:textId="77777777" w:rsidTr="00DF6449">
        <w:trPr>
          <w:jc w:val="center"/>
        </w:trPr>
        <w:tc>
          <w:tcPr>
            <w:tcW w:w="801" w:type="dxa"/>
            <w:vAlign w:val="center"/>
          </w:tcPr>
          <w:p w14:paraId="1069B9BD" w14:textId="77777777" w:rsidR="00E92F12" w:rsidRPr="000625F9" w:rsidRDefault="00E92F12" w:rsidP="00DF6449">
            <w:pPr>
              <w:pStyle w:val="ListParagraph"/>
              <w:tabs>
                <w:tab w:val="left" w:pos="720"/>
                <w:tab w:val="left" w:pos="900"/>
              </w:tabs>
              <w:spacing w:after="0" w:line="276" w:lineRule="auto"/>
              <w:ind w:left="0"/>
              <w:jc w:val="center"/>
              <w:rPr>
                <w:rFonts w:ascii="Times New Roman" w:hAnsi="Times New Roman" w:cs="Times New Roman"/>
                <w:sz w:val="26"/>
                <w:szCs w:val="26"/>
              </w:rPr>
            </w:pPr>
            <w:r w:rsidRPr="000625F9">
              <w:rPr>
                <w:rFonts w:ascii="Times New Roman" w:hAnsi="Times New Roman" w:cs="Times New Roman"/>
                <w:sz w:val="26"/>
                <w:szCs w:val="26"/>
              </w:rPr>
              <w:t>D</w:t>
            </w:r>
          </w:p>
        </w:tc>
        <w:tc>
          <w:tcPr>
            <w:tcW w:w="1939" w:type="dxa"/>
            <w:vAlign w:val="center"/>
          </w:tcPr>
          <w:p w14:paraId="4307330B" w14:textId="77777777" w:rsidR="00E92F12" w:rsidRPr="000625F9" w:rsidRDefault="00E92F12" w:rsidP="00DF6449">
            <w:pPr>
              <w:pStyle w:val="ListParagraph"/>
              <w:tabs>
                <w:tab w:val="left" w:pos="720"/>
                <w:tab w:val="left" w:pos="900"/>
              </w:tabs>
              <w:spacing w:after="0" w:line="276" w:lineRule="auto"/>
              <w:ind w:left="0"/>
              <w:jc w:val="center"/>
              <w:rPr>
                <w:rFonts w:ascii="Times New Roman" w:hAnsi="Times New Roman" w:cs="Times New Roman"/>
                <w:sz w:val="26"/>
                <w:szCs w:val="26"/>
              </w:rPr>
            </w:pPr>
            <w:r w:rsidRPr="000625F9">
              <w:rPr>
                <w:rFonts w:ascii="Times New Roman" w:hAnsi="Times New Roman" w:cs="Times New Roman"/>
                <w:sz w:val="26"/>
                <w:szCs w:val="26"/>
              </w:rPr>
              <w:t>20,00</w:t>
            </w:r>
          </w:p>
        </w:tc>
        <w:tc>
          <w:tcPr>
            <w:tcW w:w="1939" w:type="dxa"/>
            <w:vAlign w:val="center"/>
          </w:tcPr>
          <w:p w14:paraId="063E0D5C" w14:textId="77777777" w:rsidR="00E92F12" w:rsidRPr="000625F9" w:rsidRDefault="00E92F12" w:rsidP="00DF6449">
            <w:pPr>
              <w:pStyle w:val="ListParagraph"/>
              <w:tabs>
                <w:tab w:val="left" w:pos="720"/>
                <w:tab w:val="left" w:pos="900"/>
              </w:tabs>
              <w:spacing w:after="0" w:line="276" w:lineRule="auto"/>
              <w:ind w:left="0"/>
              <w:jc w:val="center"/>
              <w:rPr>
                <w:rFonts w:ascii="Times New Roman" w:hAnsi="Times New Roman" w:cs="Times New Roman"/>
                <w:sz w:val="26"/>
                <w:szCs w:val="26"/>
              </w:rPr>
            </w:pPr>
          </w:p>
        </w:tc>
        <w:tc>
          <w:tcPr>
            <w:tcW w:w="1939" w:type="dxa"/>
            <w:vAlign w:val="center"/>
          </w:tcPr>
          <w:p w14:paraId="1593262A" w14:textId="77777777" w:rsidR="00E92F12" w:rsidRPr="000625F9" w:rsidRDefault="00E92F12" w:rsidP="00DF6449">
            <w:pPr>
              <w:pStyle w:val="ListParagraph"/>
              <w:tabs>
                <w:tab w:val="left" w:pos="720"/>
                <w:tab w:val="left" w:pos="900"/>
              </w:tabs>
              <w:spacing w:after="0" w:line="276" w:lineRule="auto"/>
              <w:ind w:left="0"/>
              <w:jc w:val="center"/>
              <w:rPr>
                <w:rFonts w:ascii="Times New Roman" w:hAnsi="Times New Roman" w:cs="Times New Roman"/>
                <w:sz w:val="26"/>
                <w:szCs w:val="26"/>
              </w:rPr>
            </w:pPr>
            <w:r w:rsidRPr="000625F9">
              <w:rPr>
                <w:rFonts w:ascii="Times New Roman" w:hAnsi="Times New Roman" w:cs="Times New Roman"/>
                <w:sz w:val="26"/>
                <w:szCs w:val="26"/>
              </w:rPr>
              <w:t>425,0</w:t>
            </w:r>
          </w:p>
        </w:tc>
        <w:tc>
          <w:tcPr>
            <w:tcW w:w="1940" w:type="dxa"/>
            <w:vAlign w:val="center"/>
          </w:tcPr>
          <w:p w14:paraId="492BE562" w14:textId="77777777" w:rsidR="00E92F12" w:rsidRPr="000625F9" w:rsidRDefault="00E92F12" w:rsidP="00DF6449">
            <w:pPr>
              <w:pStyle w:val="ListParagraph"/>
              <w:tabs>
                <w:tab w:val="left" w:pos="720"/>
                <w:tab w:val="left" w:pos="900"/>
              </w:tabs>
              <w:spacing w:after="0" w:line="276" w:lineRule="auto"/>
              <w:ind w:left="0"/>
              <w:jc w:val="center"/>
              <w:rPr>
                <w:rFonts w:ascii="Times New Roman" w:hAnsi="Times New Roman" w:cs="Times New Roman"/>
                <w:sz w:val="26"/>
                <w:szCs w:val="26"/>
              </w:rPr>
            </w:pPr>
          </w:p>
        </w:tc>
      </w:tr>
    </w:tbl>
    <w:p w14:paraId="0A516A37" w14:textId="0CCA0958" w:rsidR="00E92F12" w:rsidRPr="000625F9" w:rsidRDefault="00E92F12" w:rsidP="00153FB8">
      <w:pPr>
        <w:pStyle w:val="ListParagraph"/>
        <w:tabs>
          <w:tab w:val="left" w:pos="720"/>
          <w:tab w:val="left" w:pos="900"/>
        </w:tabs>
        <w:spacing w:after="0" w:line="276" w:lineRule="auto"/>
        <w:ind w:left="0"/>
        <w:jc w:val="both"/>
        <w:rPr>
          <w:rFonts w:ascii="Times New Roman" w:hAnsi="Times New Roman" w:cs="Times New Roman"/>
          <w:sz w:val="26"/>
          <w:szCs w:val="26"/>
        </w:rPr>
      </w:pPr>
    </w:p>
    <w:p w14:paraId="7064843D" w14:textId="172D0AD6" w:rsidR="00E92F12" w:rsidRPr="000625F9" w:rsidRDefault="00F224B2" w:rsidP="00F224B2">
      <w:pPr>
        <w:tabs>
          <w:tab w:val="left" w:pos="720"/>
          <w:tab w:val="left" w:pos="900"/>
        </w:tabs>
        <w:spacing w:line="276" w:lineRule="auto"/>
        <w:jc w:val="both"/>
        <w:rPr>
          <w:sz w:val="26"/>
          <w:szCs w:val="26"/>
        </w:rPr>
      </w:pPr>
      <w:r w:rsidRPr="000625F9">
        <w:rPr>
          <w:rFonts w:eastAsiaTheme="minorHAnsi"/>
          <w:b/>
          <w:color w:val="0000CC"/>
          <w:sz w:val="26"/>
          <w:szCs w:val="26"/>
        </w:rPr>
        <w:t>Bài 16:</w:t>
      </w:r>
      <w:r w:rsidRPr="000625F9">
        <w:rPr>
          <w:rFonts w:eastAsiaTheme="minorHAnsi"/>
          <w:b/>
          <w:color w:val="0000CC"/>
          <w:sz w:val="26"/>
          <w:szCs w:val="26"/>
        </w:rPr>
        <w:tab/>
      </w:r>
      <w:r w:rsidR="00E92F12" w:rsidRPr="000625F9">
        <w:rPr>
          <w:noProof/>
        </w:rPr>
        <w:drawing>
          <wp:anchor distT="0" distB="0" distL="114300" distR="114300" simplePos="0" relativeHeight="251747328" behindDoc="0" locked="0" layoutInCell="1" allowOverlap="1" wp14:anchorId="01157FAA" wp14:editId="0019531B">
            <wp:simplePos x="0" y="0"/>
            <wp:positionH relativeFrom="column">
              <wp:posOffset>4957787</wp:posOffset>
            </wp:positionH>
            <wp:positionV relativeFrom="paragraph">
              <wp:posOffset>85725</wp:posOffset>
            </wp:positionV>
            <wp:extent cx="1201420" cy="1771650"/>
            <wp:effectExtent l="0" t="0" r="0" b="0"/>
            <wp:wrapThrough wrapText="bothSides">
              <wp:wrapPolygon edited="0">
                <wp:start x="0" y="0"/>
                <wp:lineTo x="0" y="21368"/>
                <wp:lineTo x="21235" y="21368"/>
                <wp:lineTo x="21235" y="0"/>
                <wp:lineTo x="0" y="0"/>
              </wp:wrapPolygon>
            </wp:wrapThrough>
            <wp:docPr id="178502722" name="Picture 178502722" descr="150 thay truong tuan ho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02722" name="Picture 178502722" descr="150 thay truong tuan hoa "/>
                    <pic:cNvPicPr/>
                  </pic:nvPicPr>
                  <pic:blipFill>
                    <a:blip r:embed="rId180">
                      <a:extLst>
                        <a:ext uri="{28A0092B-C50C-407E-A947-70E740481C1C}">
                          <a14:useLocalDpi xmlns:a14="http://schemas.microsoft.com/office/drawing/2010/main" val="0"/>
                        </a:ext>
                      </a:extLst>
                    </a:blip>
                    <a:stretch>
                      <a:fillRect/>
                    </a:stretch>
                  </pic:blipFill>
                  <pic:spPr>
                    <a:xfrm>
                      <a:off x="0" y="0"/>
                      <a:ext cx="1201420" cy="1771650"/>
                    </a:xfrm>
                    <a:prstGeom prst="rect">
                      <a:avLst/>
                    </a:prstGeom>
                  </pic:spPr>
                </pic:pic>
              </a:graphicData>
            </a:graphic>
            <wp14:sizeRelH relativeFrom="margin">
              <wp14:pctWidth>0</wp14:pctWidth>
            </wp14:sizeRelH>
          </wp:anchor>
        </w:drawing>
      </w:r>
      <w:r w:rsidR="009A16D3" w:rsidRPr="000625F9">
        <w:rPr>
          <w:b/>
          <w:bCs/>
          <w:color w:val="000000" w:themeColor="text1"/>
          <w:sz w:val="26"/>
          <w:szCs w:val="26"/>
        </w:rPr>
        <w:t>(SBT-  CTST)</w:t>
      </w:r>
      <w:r w:rsidR="009A16D3" w:rsidRPr="000625F9">
        <w:rPr>
          <w:color w:val="000000" w:themeColor="text1"/>
          <w:sz w:val="26"/>
          <w:szCs w:val="26"/>
        </w:rPr>
        <w:t xml:space="preserve"> </w:t>
      </w:r>
      <w:r w:rsidR="00E92F12" w:rsidRPr="000625F9">
        <w:rPr>
          <w:sz w:val="26"/>
          <w:szCs w:val="26"/>
        </w:rPr>
        <w:t>Thực hiện thí nghiệm khảo sát sóng dừng như Hình 9.6, OA là một dây đàn hồi với đầu O được gắn vào một nhánh của âm thoa dao động với biên độ đủ nhỏ để có thể xem như là một nút sóng. Sóng được tạo ra trên dây có tần số bằng 0,50 Hz. Dây xuyên qua đĩa tròn D tại điểm M, đĩa D có thể dịch chuyển lên hoặc xuống.</w:t>
      </w:r>
    </w:p>
    <w:p w14:paraId="5B320435" w14:textId="77777777" w:rsidR="00E92F12" w:rsidRPr="000625F9" w:rsidRDefault="00E92F12" w:rsidP="00E92F12">
      <w:pPr>
        <w:pStyle w:val="ListParagraph"/>
        <w:tabs>
          <w:tab w:val="left" w:pos="720"/>
          <w:tab w:val="left" w:pos="900"/>
        </w:tabs>
        <w:spacing w:after="0" w:line="276" w:lineRule="auto"/>
        <w:ind w:left="0"/>
        <w:jc w:val="both"/>
        <w:rPr>
          <w:rFonts w:ascii="Times New Roman" w:hAnsi="Times New Roman" w:cs="Times New Roman"/>
          <w:sz w:val="26"/>
          <w:szCs w:val="26"/>
        </w:rPr>
      </w:pPr>
      <w:r w:rsidRPr="000625F9">
        <w:rPr>
          <w:rFonts w:ascii="Times New Roman" w:hAnsi="Times New Roman" w:cs="Times New Roman"/>
          <w:b/>
          <w:sz w:val="26"/>
          <w:szCs w:val="26"/>
        </w:rPr>
        <w:t>a.</w:t>
      </w:r>
      <w:r w:rsidRPr="000625F9">
        <w:rPr>
          <w:rFonts w:ascii="Times New Roman" w:hAnsi="Times New Roman" w:cs="Times New Roman"/>
          <w:sz w:val="26"/>
          <w:szCs w:val="26"/>
        </w:rPr>
        <w:t xml:space="preserve"> Khi dịch chuyển đĩa D đóng vai trò gì trong sự hình thành sóng dừng?</w:t>
      </w:r>
      <w:r w:rsidRPr="000625F9">
        <w:rPr>
          <w:rFonts w:ascii="Times New Roman" w:hAnsi="Times New Roman" w:cs="Times New Roman"/>
          <w:noProof/>
        </w:rPr>
        <w:t xml:space="preserve"> </w:t>
      </w:r>
    </w:p>
    <w:p w14:paraId="28D83C66" w14:textId="77777777" w:rsidR="00E92F12" w:rsidRPr="000625F9" w:rsidRDefault="00E92F12" w:rsidP="00E92F12">
      <w:pPr>
        <w:pStyle w:val="ListParagraph"/>
        <w:tabs>
          <w:tab w:val="left" w:pos="720"/>
          <w:tab w:val="left" w:pos="900"/>
        </w:tabs>
        <w:spacing w:after="0" w:line="276" w:lineRule="auto"/>
        <w:ind w:left="0"/>
        <w:jc w:val="both"/>
        <w:rPr>
          <w:rFonts w:ascii="Times New Roman" w:hAnsi="Times New Roman" w:cs="Times New Roman"/>
          <w:sz w:val="26"/>
          <w:szCs w:val="26"/>
        </w:rPr>
      </w:pPr>
      <w:r w:rsidRPr="000625F9">
        <w:rPr>
          <w:rFonts w:ascii="Times New Roman" w:hAnsi="Times New Roman" w:cs="Times New Roman"/>
          <w:b/>
          <w:sz w:val="26"/>
          <w:szCs w:val="26"/>
        </w:rPr>
        <w:t>b.</w:t>
      </w:r>
      <w:r w:rsidRPr="000625F9">
        <w:rPr>
          <w:rFonts w:ascii="Times New Roman" w:hAnsi="Times New Roman" w:cs="Times New Roman"/>
          <w:sz w:val="26"/>
          <w:szCs w:val="26"/>
        </w:rPr>
        <w:t xml:space="preserve"> Khi OM = 50,0 cm ta quan sát thấy có một bụng sóng trên dây. Tính tốc độ truyền sóng. </w:t>
      </w:r>
    </w:p>
    <w:p w14:paraId="0A91D20D" w14:textId="77777777" w:rsidR="00E92F12" w:rsidRPr="000625F9" w:rsidRDefault="00E92F12" w:rsidP="00E92F12">
      <w:pPr>
        <w:pStyle w:val="ListParagraph"/>
        <w:tabs>
          <w:tab w:val="left" w:pos="720"/>
          <w:tab w:val="left" w:pos="900"/>
        </w:tabs>
        <w:spacing w:after="0" w:line="276" w:lineRule="auto"/>
        <w:ind w:left="0"/>
        <w:jc w:val="both"/>
        <w:rPr>
          <w:rFonts w:ascii="Times New Roman" w:hAnsi="Times New Roman" w:cs="Times New Roman"/>
          <w:sz w:val="26"/>
          <w:szCs w:val="26"/>
        </w:rPr>
      </w:pPr>
      <w:r w:rsidRPr="000625F9">
        <w:rPr>
          <w:rFonts w:ascii="Times New Roman" w:hAnsi="Times New Roman" w:cs="Times New Roman"/>
          <w:b/>
          <w:sz w:val="26"/>
          <w:szCs w:val="26"/>
        </w:rPr>
        <w:t>c.</w:t>
      </w:r>
      <w:r w:rsidRPr="000625F9">
        <w:rPr>
          <w:rFonts w:ascii="Times New Roman" w:hAnsi="Times New Roman" w:cs="Times New Roman"/>
          <w:sz w:val="26"/>
          <w:szCs w:val="26"/>
        </w:rPr>
        <w:t xml:space="preserve"> Với tốc độ truyền sóng như ở câu b, đĩa D phải dịch chuyển một khoảng nhỏ nhất bằng bao nhiêu để lại có sóng dừng xuất hiện trên dây?</w:t>
      </w:r>
    </w:p>
    <w:p w14:paraId="7D8E61CB" w14:textId="05D1B696" w:rsidR="00E92F12" w:rsidRPr="000625F9" w:rsidRDefault="00F224B2" w:rsidP="00F224B2">
      <w:pPr>
        <w:tabs>
          <w:tab w:val="left" w:pos="720"/>
          <w:tab w:val="left" w:pos="900"/>
        </w:tabs>
        <w:spacing w:line="276" w:lineRule="auto"/>
        <w:jc w:val="both"/>
        <w:rPr>
          <w:sz w:val="26"/>
          <w:szCs w:val="26"/>
        </w:rPr>
      </w:pPr>
      <w:r w:rsidRPr="000625F9">
        <w:rPr>
          <w:rFonts w:eastAsiaTheme="minorHAnsi"/>
          <w:b/>
          <w:color w:val="0000CC"/>
          <w:sz w:val="26"/>
          <w:szCs w:val="26"/>
        </w:rPr>
        <w:t>Bài 17:</w:t>
      </w:r>
      <w:r w:rsidRPr="000625F9">
        <w:rPr>
          <w:rFonts w:eastAsiaTheme="minorHAnsi"/>
          <w:b/>
          <w:color w:val="0000CC"/>
          <w:sz w:val="26"/>
          <w:szCs w:val="26"/>
        </w:rPr>
        <w:tab/>
      </w:r>
      <w:r w:rsidR="009A16D3" w:rsidRPr="000625F9">
        <w:rPr>
          <w:b/>
          <w:bCs/>
          <w:color w:val="000000" w:themeColor="text1"/>
          <w:sz w:val="26"/>
          <w:szCs w:val="26"/>
        </w:rPr>
        <w:t>(SBT-  CTST)</w:t>
      </w:r>
      <w:r w:rsidR="009A16D3" w:rsidRPr="000625F9">
        <w:rPr>
          <w:color w:val="000000" w:themeColor="text1"/>
          <w:sz w:val="26"/>
          <w:szCs w:val="26"/>
        </w:rPr>
        <w:t xml:space="preserve"> </w:t>
      </w:r>
      <w:r w:rsidR="00E92F12" w:rsidRPr="000625F9">
        <w:rPr>
          <w:sz w:val="26"/>
          <w:szCs w:val="26"/>
        </w:rPr>
        <w:t>Trong một lò vi sóng khi hệ sóng dừng của một sóng điện từ hình thành người ta đo được khoảng cách giữa hai vị trí nóng nhất trên đĩa đặt trong lò là 6,40 cm. Cho biết tốc độ của sóng điện từ trong chân không là 3.10</w:t>
      </w:r>
      <w:r w:rsidR="00E92F12" w:rsidRPr="000625F9">
        <w:rPr>
          <w:sz w:val="26"/>
          <w:szCs w:val="26"/>
          <w:vertAlign w:val="superscript"/>
        </w:rPr>
        <w:t>8</w:t>
      </w:r>
      <w:r w:rsidR="00E92F12" w:rsidRPr="000625F9">
        <w:rPr>
          <w:sz w:val="26"/>
          <w:szCs w:val="26"/>
        </w:rPr>
        <w:t xml:space="preserve"> m/s. Tính tần số của sóng điện từ sử dụng trong lò và giải thích cụm từ “vi sóng”</w:t>
      </w:r>
    </w:p>
    <w:p w14:paraId="79D58263" w14:textId="2167F163" w:rsidR="00E92F12" w:rsidRPr="000625F9" w:rsidRDefault="00F224B2" w:rsidP="00F224B2">
      <w:pPr>
        <w:tabs>
          <w:tab w:val="left" w:pos="720"/>
          <w:tab w:val="left" w:pos="900"/>
        </w:tabs>
        <w:spacing w:line="276" w:lineRule="auto"/>
        <w:jc w:val="both"/>
        <w:rPr>
          <w:sz w:val="26"/>
          <w:szCs w:val="26"/>
        </w:rPr>
      </w:pPr>
      <w:r w:rsidRPr="000625F9">
        <w:rPr>
          <w:rFonts w:eastAsiaTheme="minorHAnsi"/>
          <w:b/>
          <w:color w:val="0000CC"/>
          <w:sz w:val="26"/>
          <w:szCs w:val="26"/>
        </w:rPr>
        <w:lastRenderedPageBreak/>
        <w:t>Bài 18:</w:t>
      </w:r>
      <w:r w:rsidRPr="000625F9">
        <w:rPr>
          <w:rFonts w:eastAsiaTheme="minorHAnsi"/>
          <w:b/>
          <w:color w:val="0000CC"/>
          <w:sz w:val="26"/>
          <w:szCs w:val="26"/>
        </w:rPr>
        <w:tab/>
      </w:r>
      <w:r w:rsidR="00E92F12" w:rsidRPr="000625F9">
        <w:rPr>
          <w:noProof/>
        </w:rPr>
        <w:drawing>
          <wp:anchor distT="0" distB="0" distL="114300" distR="114300" simplePos="0" relativeHeight="251748352" behindDoc="0" locked="0" layoutInCell="1" allowOverlap="1" wp14:anchorId="1C42FF9A" wp14:editId="6695F5DE">
            <wp:simplePos x="0" y="0"/>
            <wp:positionH relativeFrom="column">
              <wp:posOffset>3617595</wp:posOffset>
            </wp:positionH>
            <wp:positionV relativeFrom="paragraph">
              <wp:posOffset>124460</wp:posOffset>
            </wp:positionV>
            <wp:extent cx="2533015" cy="1837055"/>
            <wp:effectExtent l="0" t="0" r="635" b="0"/>
            <wp:wrapThrough wrapText="bothSides">
              <wp:wrapPolygon edited="0">
                <wp:start x="0" y="0"/>
                <wp:lineTo x="0" y="21279"/>
                <wp:lineTo x="21443" y="21279"/>
                <wp:lineTo x="21443" y="0"/>
                <wp:lineTo x="0" y="0"/>
              </wp:wrapPolygon>
            </wp:wrapThrough>
            <wp:docPr id="4968" name="Picture 4968" descr="150 thay truong tuan ho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8" name="Picture 4968" descr="150 thay truong tuan hoa "/>
                    <pic:cNvPicPr/>
                  </pic:nvPicPr>
                  <pic:blipFill>
                    <a:blip r:embed="rId181">
                      <a:extLst>
                        <a:ext uri="{28A0092B-C50C-407E-A947-70E740481C1C}">
                          <a14:useLocalDpi xmlns:a14="http://schemas.microsoft.com/office/drawing/2010/main" val="0"/>
                        </a:ext>
                      </a:extLst>
                    </a:blip>
                    <a:stretch>
                      <a:fillRect/>
                    </a:stretch>
                  </pic:blipFill>
                  <pic:spPr>
                    <a:xfrm>
                      <a:off x="0" y="0"/>
                      <a:ext cx="2533015" cy="1837055"/>
                    </a:xfrm>
                    <a:prstGeom prst="rect">
                      <a:avLst/>
                    </a:prstGeom>
                  </pic:spPr>
                </pic:pic>
              </a:graphicData>
            </a:graphic>
            <wp14:sizeRelH relativeFrom="margin">
              <wp14:pctWidth>0</wp14:pctWidth>
            </wp14:sizeRelH>
            <wp14:sizeRelV relativeFrom="margin">
              <wp14:pctHeight>0</wp14:pctHeight>
            </wp14:sizeRelV>
          </wp:anchor>
        </w:drawing>
      </w:r>
      <w:r w:rsidR="009A16D3" w:rsidRPr="000625F9">
        <w:rPr>
          <w:b/>
          <w:bCs/>
          <w:color w:val="000000" w:themeColor="text1"/>
          <w:sz w:val="26"/>
          <w:szCs w:val="26"/>
        </w:rPr>
        <w:t>(SBT-  CTST)</w:t>
      </w:r>
      <w:r w:rsidR="009A16D3" w:rsidRPr="000625F9">
        <w:rPr>
          <w:color w:val="000000" w:themeColor="text1"/>
          <w:sz w:val="26"/>
          <w:szCs w:val="26"/>
        </w:rPr>
        <w:t xml:space="preserve"> </w:t>
      </w:r>
      <w:r w:rsidR="00E92F12" w:rsidRPr="000625F9">
        <w:rPr>
          <w:sz w:val="26"/>
          <w:szCs w:val="26"/>
        </w:rPr>
        <w:t>Để chế tạo tia laser người ta sử dụng hốc qua ngoan học (optical cavity): sóng điện từ được phản xạ qua lại nhiều lần giữa hai gương (trong đó có một gương phản xạ bán phần để chùm tia laser lọt ra ngoài). Hai gương này được xem là hai đầu phản xạ cố định. Trong hốc quang học xuất hiện hiện tượng sóng dừng có sóng điện từ (Hình 9.7). Biết tia laser helium – neon có bước sóng 632,992 nm (màu đỏ) và khoảng cách giữa hai gương là 310,372 nm.</w:t>
      </w:r>
    </w:p>
    <w:p w14:paraId="0EF811D2" w14:textId="77777777" w:rsidR="00E92F12" w:rsidRPr="000625F9" w:rsidRDefault="00E92F12" w:rsidP="00E92F12">
      <w:pPr>
        <w:pStyle w:val="ListParagraph"/>
        <w:tabs>
          <w:tab w:val="left" w:pos="720"/>
          <w:tab w:val="left" w:pos="900"/>
        </w:tabs>
        <w:spacing w:after="0" w:line="276" w:lineRule="auto"/>
        <w:ind w:left="0"/>
        <w:jc w:val="both"/>
        <w:rPr>
          <w:rFonts w:ascii="Times New Roman" w:hAnsi="Times New Roman" w:cs="Times New Roman"/>
          <w:sz w:val="26"/>
          <w:szCs w:val="26"/>
        </w:rPr>
      </w:pPr>
      <w:r w:rsidRPr="000625F9">
        <w:rPr>
          <w:rFonts w:ascii="Times New Roman" w:hAnsi="Times New Roman" w:cs="Times New Roman"/>
          <w:b/>
          <w:sz w:val="26"/>
          <w:szCs w:val="26"/>
        </w:rPr>
        <w:t>a.</w:t>
      </w:r>
      <w:r w:rsidRPr="000625F9">
        <w:rPr>
          <w:rFonts w:ascii="Times New Roman" w:hAnsi="Times New Roman" w:cs="Times New Roman"/>
          <w:sz w:val="26"/>
          <w:szCs w:val="26"/>
        </w:rPr>
        <w:t xml:space="preserve"> Có bao nhiêu nút sóng hình thành trong hốc quang học?</w:t>
      </w:r>
    </w:p>
    <w:p w14:paraId="5DD05085" w14:textId="77777777" w:rsidR="00E92F12" w:rsidRPr="000625F9" w:rsidRDefault="00E92F12" w:rsidP="00E92F12">
      <w:pPr>
        <w:pStyle w:val="ListParagraph"/>
        <w:tabs>
          <w:tab w:val="left" w:pos="720"/>
          <w:tab w:val="left" w:pos="900"/>
        </w:tabs>
        <w:spacing w:after="0" w:line="276" w:lineRule="auto"/>
        <w:ind w:left="0"/>
        <w:jc w:val="both"/>
        <w:rPr>
          <w:rFonts w:ascii="Times New Roman" w:hAnsi="Times New Roman" w:cs="Times New Roman"/>
          <w:sz w:val="26"/>
          <w:szCs w:val="26"/>
        </w:rPr>
      </w:pPr>
      <w:r w:rsidRPr="000625F9">
        <w:rPr>
          <w:rFonts w:ascii="Times New Roman" w:hAnsi="Times New Roman" w:cs="Times New Roman"/>
          <w:b/>
          <w:sz w:val="26"/>
          <w:szCs w:val="26"/>
        </w:rPr>
        <w:t>b.</w:t>
      </w:r>
      <w:r w:rsidRPr="000625F9">
        <w:rPr>
          <w:rFonts w:ascii="Times New Roman" w:hAnsi="Times New Roman" w:cs="Times New Roman"/>
          <w:sz w:val="26"/>
          <w:szCs w:val="26"/>
        </w:rPr>
        <w:t xml:space="preserve"> Tìm giá trị lớn nhất của bước sóng </w:t>
      </w:r>
      <w:r w:rsidRPr="000625F9">
        <w:rPr>
          <w:rFonts w:ascii="Times New Roman" w:hAnsi="Times New Roman" w:cs="Times New Roman"/>
          <w:position w:val="-6"/>
          <w:sz w:val="26"/>
          <w:szCs w:val="26"/>
        </w:rPr>
        <w:object w:dxaOrig="220" w:dyaOrig="279" w14:anchorId="58AD715D">
          <v:shape id="_x0000_i1105" type="#_x0000_t75" style="width:11.25pt;height:14.25pt" o:ole="">
            <v:imagedata r:id="rId182" o:title=""/>
          </v:shape>
          <o:OLEObject Type="Embed" ProgID="Equation.DSMT4" ShapeID="_x0000_i1105" DrawAspect="Content" ObjectID="_1775647625" r:id="rId183"/>
        </w:object>
      </w:r>
      <w:r w:rsidRPr="000625F9">
        <w:rPr>
          <w:rFonts w:ascii="Times New Roman" w:hAnsi="Times New Roman" w:cs="Times New Roman"/>
          <w:sz w:val="26"/>
          <w:szCs w:val="26"/>
        </w:rPr>
        <w:t xml:space="preserve"> và gần nhất với giá trị 632,992 nm để có thể hình thành hệ sóng dừng trong hốc quang học này.</w:t>
      </w:r>
    </w:p>
    <w:p w14:paraId="73788837" w14:textId="467669F8" w:rsidR="00E92F12" w:rsidRPr="000625F9" w:rsidRDefault="00F224B2" w:rsidP="00F224B2">
      <w:pPr>
        <w:tabs>
          <w:tab w:val="left" w:pos="720"/>
          <w:tab w:val="left" w:pos="900"/>
        </w:tabs>
        <w:spacing w:line="276" w:lineRule="auto"/>
        <w:jc w:val="both"/>
        <w:rPr>
          <w:sz w:val="26"/>
          <w:szCs w:val="26"/>
        </w:rPr>
      </w:pPr>
      <w:r w:rsidRPr="000625F9">
        <w:rPr>
          <w:rFonts w:eastAsiaTheme="minorHAnsi"/>
          <w:b/>
          <w:color w:val="0000CC"/>
          <w:sz w:val="26"/>
          <w:szCs w:val="26"/>
        </w:rPr>
        <w:t>Bài 19:</w:t>
      </w:r>
      <w:r w:rsidRPr="000625F9">
        <w:rPr>
          <w:rFonts w:eastAsiaTheme="minorHAnsi"/>
          <w:b/>
          <w:color w:val="0000CC"/>
          <w:sz w:val="26"/>
          <w:szCs w:val="26"/>
        </w:rPr>
        <w:tab/>
      </w:r>
      <w:r w:rsidR="00E92F12" w:rsidRPr="000625F9">
        <w:rPr>
          <w:sz w:val="26"/>
          <w:szCs w:val="26"/>
        </w:rPr>
        <w:t>Người ta thực hiện thí nghiệm sóng dừng trên một dây đàn hồi có hai đầu cố định dài 75,0 cm để đo tốc độ truyền sóng trên dây. Khi tần số sóng bằng 120 Hz thì trên dây xuất hiện 6 bụng sóng.</w:t>
      </w:r>
    </w:p>
    <w:p w14:paraId="720EA1D6" w14:textId="77777777" w:rsidR="00E92F12" w:rsidRPr="000625F9" w:rsidRDefault="00E92F12" w:rsidP="00E92F12">
      <w:pPr>
        <w:tabs>
          <w:tab w:val="left" w:pos="270"/>
          <w:tab w:val="left" w:pos="900"/>
        </w:tabs>
        <w:spacing w:line="276" w:lineRule="auto"/>
        <w:jc w:val="both"/>
        <w:rPr>
          <w:color w:val="auto"/>
          <w:sz w:val="26"/>
          <w:szCs w:val="26"/>
        </w:rPr>
      </w:pPr>
      <w:r w:rsidRPr="000625F9">
        <w:rPr>
          <w:b/>
          <w:color w:val="auto"/>
          <w:sz w:val="26"/>
          <w:szCs w:val="26"/>
        </w:rPr>
        <w:t>a.</w:t>
      </w:r>
      <w:r w:rsidRPr="000625F9">
        <w:rPr>
          <w:color w:val="auto"/>
          <w:sz w:val="26"/>
          <w:szCs w:val="26"/>
        </w:rPr>
        <w:t xml:space="preserve"> Tính tốc độ truyền sóng trên dây.</w:t>
      </w:r>
    </w:p>
    <w:p w14:paraId="36637253" w14:textId="77777777" w:rsidR="00E92F12" w:rsidRPr="000625F9" w:rsidRDefault="00E92F12" w:rsidP="00E92F12">
      <w:pPr>
        <w:tabs>
          <w:tab w:val="left" w:pos="270"/>
          <w:tab w:val="left" w:pos="900"/>
        </w:tabs>
        <w:spacing w:line="276" w:lineRule="auto"/>
        <w:jc w:val="both"/>
        <w:rPr>
          <w:color w:val="auto"/>
          <w:sz w:val="26"/>
          <w:szCs w:val="26"/>
        </w:rPr>
      </w:pPr>
      <w:r w:rsidRPr="000625F9">
        <w:rPr>
          <w:b/>
          <w:color w:val="auto"/>
          <w:sz w:val="26"/>
          <w:szCs w:val="26"/>
        </w:rPr>
        <w:t>b.</w:t>
      </w:r>
      <w:r w:rsidRPr="000625F9">
        <w:rPr>
          <w:color w:val="auto"/>
          <w:sz w:val="26"/>
          <w:szCs w:val="26"/>
        </w:rPr>
        <w:t xml:space="preserve"> Tăng lực căng dây để tăng tốc độ truyền sóng gấp hai lần. Với những giá trị nào của tần số thì sóng dừng có thể được hình thành trên dây?</w:t>
      </w:r>
    </w:p>
    <w:p w14:paraId="5160E2F3" w14:textId="5AC6DD10" w:rsidR="00E92F12" w:rsidRPr="000625F9" w:rsidRDefault="00F224B2" w:rsidP="00F224B2">
      <w:pPr>
        <w:tabs>
          <w:tab w:val="left" w:pos="720"/>
          <w:tab w:val="left" w:pos="900"/>
        </w:tabs>
        <w:spacing w:line="276" w:lineRule="auto"/>
        <w:jc w:val="both"/>
        <w:rPr>
          <w:sz w:val="26"/>
          <w:szCs w:val="26"/>
        </w:rPr>
      </w:pPr>
      <w:r w:rsidRPr="000625F9">
        <w:rPr>
          <w:rFonts w:eastAsiaTheme="minorHAnsi"/>
          <w:b/>
          <w:color w:val="0000CC"/>
          <w:sz w:val="26"/>
          <w:szCs w:val="26"/>
        </w:rPr>
        <w:t>Bài 20:</w:t>
      </w:r>
      <w:r w:rsidRPr="000625F9">
        <w:rPr>
          <w:rFonts w:eastAsiaTheme="minorHAnsi"/>
          <w:b/>
          <w:color w:val="0000CC"/>
          <w:sz w:val="26"/>
          <w:szCs w:val="26"/>
        </w:rPr>
        <w:tab/>
      </w:r>
      <w:r w:rsidR="00E92F12" w:rsidRPr="000625F9">
        <w:rPr>
          <w:sz w:val="26"/>
          <w:szCs w:val="26"/>
        </w:rPr>
        <w:t>Một sợi dây đàn hồi một đầu cố định, một đầu tự do. Tần số dao động bé nhất để đợi dây có sóng dừng là f</w:t>
      </w:r>
      <w:r w:rsidR="00E92F12" w:rsidRPr="000625F9">
        <w:rPr>
          <w:sz w:val="26"/>
          <w:szCs w:val="26"/>
          <w:vertAlign w:val="subscript"/>
        </w:rPr>
        <w:t>1</w:t>
      </w:r>
      <w:r w:rsidR="00E92F12" w:rsidRPr="000625F9">
        <w:rPr>
          <w:sz w:val="26"/>
          <w:szCs w:val="26"/>
        </w:rPr>
        <w:t>. Nếu tăng chiều dài sợi dây thêm 1 m thì tần số dao động nhỏ nhất để sợi dây có sóng dừng là 5 Hz. Nếu giảm chiều dài sợi dây thêm 1 m thì tần số dao động nhỏ nhất để sợi dây có sóng dừng là 20 Hz. Giá trị của f</w:t>
      </w:r>
      <w:r w:rsidR="00E92F12" w:rsidRPr="000625F9">
        <w:rPr>
          <w:sz w:val="26"/>
          <w:szCs w:val="26"/>
          <w:vertAlign w:val="subscript"/>
        </w:rPr>
        <w:t>1</w:t>
      </w:r>
      <w:r w:rsidR="00E92F12" w:rsidRPr="000625F9">
        <w:rPr>
          <w:sz w:val="26"/>
          <w:szCs w:val="26"/>
        </w:rPr>
        <w:t xml:space="preserve"> là</w:t>
      </w:r>
    </w:p>
    <w:p w14:paraId="43A96F40" w14:textId="77777777" w:rsidR="00B619C9" w:rsidRPr="000625F9" w:rsidRDefault="00B619C9" w:rsidP="00E92F12">
      <w:pPr>
        <w:spacing w:line="276" w:lineRule="auto"/>
        <w:jc w:val="both"/>
        <w:rPr>
          <w:b/>
          <w:color w:val="auto"/>
          <w:sz w:val="26"/>
          <w:szCs w:val="26"/>
        </w:rPr>
      </w:pPr>
    </w:p>
    <w:p w14:paraId="58F3B28F" w14:textId="77777777" w:rsidR="000625F9" w:rsidRPr="00C93CE7" w:rsidRDefault="000625F9" w:rsidP="000625F9">
      <w:pPr>
        <w:spacing w:line="276" w:lineRule="auto"/>
        <w:jc w:val="both"/>
        <w:rPr>
          <w:b/>
          <w:color w:val="538135" w:themeColor="accent6" w:themeShade="BF"/>
          <w:sz w:val="26"/>
          <w:szCs w:val="26"/>
        </w:rPr>
      </w:pPr>
      <w:r w:rsidRPr="00C93CE7">
        <w:rPr>
          <w:b/>
          <w:color w:val="538135" w:themeColor="accent6" w:themeShade="BF"/>
          <w:sz w:val="26"/>
          <w:szCs w:val="26"/>
        </w:rPr>
        <w:t>C. BÀI TẬP TRẮC NGHIỆM</w:t>
      </w:r>
    </w:p>
    <w:p w14:paraId="1815F922" w14:textId="77777777" w:rsidR="000625F9" w:rsidRPr="00C93CE7" w:rsidRDefault="000625F9" w:rsidP="000625F9">
      <w:pPr>
        <w:spacing w:line="276" w:lineRule="auto"/>
        <w:jc w:val="both"/>
        <w:rPr>
          <w:b/>
          <w:color w:val="000000" w:themeColor="text1"/>
          <w:sz w:val="26"/>
          <w:szCs w:val="26"/>
        </w:rPr>
      </w:pPr>
    </w:p>
    <w:p w14:paraId="1E035762" w14:textId="77777777" w:rsidR="000625F9" w:rsidRPr="00C93CE7" w:rsidRDefault="000625F9" w:rsidP="000625F9">
      <w:pPr>
        <w:spacing w:line="276" w:lineRule="auto"/>
        <w:jc w:val="center"/>
        <w:rPr>
          <w:b/>
          <w:bCs/>
          <w:color w:val="000000" w:themeColor="text1"/>
          <w:sz w:val="26"/>
          <w:szCs w:val="26"/>
        </w:rPr>
      </w:pPr>
      <w:r w:rsidRPr="00C93CE7">
        <w:rPr>
          <w:b/>
          <w:bCs/>
          <w:color w:val="000000" w:themeColor="text1"/>
          <w:sz w:val="26"/>
          <w:szCs w:val="26"/>
          <w:highlight w:val="yellow"/>
        </w:rPr>
        <w:t>VẬN DỤNG</w:t>
      </w:r>
    </w:p>
    <w:p w14:paraId="435E2606" w14:textId="6E296FFC" w:rsidR="00697328" w:rsidRPr="000625F9" w:rsidRDefault="00697328" w:rsidP="000625F9">
      <w:pPr>
        <w:tabs>
          <w:tab w:val="left" w:pos="810"/>
          <w:tab w:val="left" w:pos="993"/>
        </w:tabs>
        <w:spacing w:line="276" w:lineRule="auto"/>
        <w:jc w:val="both"/>
        <w:rPr>
          <w:sz w:val="26"/>
          <w:szCs w:val="26"/>
        </w:rPr>
      </w:pPr>
    </w:p>
    <w:p w14:paraId="118C4DD3" w14:textId="6FC34C57" w:rsidR="00E92F12" w:rsidRPr="000625F9" w:rsidRDefault="00F224B2" w:rsidP="00F224B2">
      <w:pPr>
        <w:tabs>
          <w:tab w:val="left" w:pos="993"/>
        </w:tabs>
        <w:spacing w:line="276" w:lineRule="auto"/>
        <w:jc w:val="both"/>
        <w:rPr>
          <w:sz w:val="26"/>
          <w:szCs w:val="26"/>
        </w:rPr>
      </w:pPr>
      <w:r w:rsidRPr="000625F9">
        <w:rPr>
          <w:rFonts w:eastAsiaTheme="minorHAnsi"/>
          <w:b/>
          <w:color w:val="0000CC"/>
          <w:sz w:val="26"/>
          <w:szCs w:val="26"/>
        </w:rPr>
        <w:t>Câu 1:</w:t>
      </w:r>
      <w:r w:rsidRPr="000625F9">
        <w:rPr>
          <w:rFonts w:eastAsiaTheme="minorHAnsi"/>
          <w:b/>
          <w:color w:val="0000CC"/>
          <w:sz w:val="26"/>
          <w:szCs w:val="26"/>
        </w:rPr>
        <w:tab/>
      </w:r>
      <w:r w:rsidR="009A16D3" w:rsidRPr="000625F9">
        <w:rPr>
          <w:b/>
          <w:bCs/>
          <w:color w:val="000000" w:themeColor="text1"/>
          <w:sz w:val="26"/>
          <w:szCs w:val="26"/>
        </w:rPr>
        <w:t>(SBT- KNTT)</w:t>
      </w:r>
      <w:r w:rsidR="009A16D3" w:rsidRPr="000625F9">
        <w:rPr>
          <w:color w:val="000000" w:themeColor="text1"/>
          <w:sz w:val="26"/>
          <w:szCs w:val="26"/>
        </w:rPr>
        <w:t xml:space="preserve"> </w:t>
      </w:r>
      <w:r w:rsidR="00E92F12" w:rsidRPr="000625F9">
        <w:rPr>
          <w:sz w:val="26"/>
          <w:szCs w:val="26"/>
        </w:rPr>
        <w:t>Sóng dừng trên một sợi dây dài 1 m (hai đầu cố định) có hai bụng sóng. Bước sóng trên dây là</w:t>
      </w:r>
    </w:p>
    <w:p w14:paraId="4E924489" w14:textId="77777777" w:rsidR="00E92F12" w:rsidRPr="000625F9" w:rsidRDefault="00E92F12" w:rsidP="00E92F12">
      <w:pPr>
        <w:widowControl w:val="0"/>
        <w:tabs>
          <w:tab w:val="left" w:pos="720"/>
          <w:tab w:val="left" w:pos="1440"/>
        </w:tabs>
        <w:autoSpaceDE w:val="0"/>
        <w:autoSpaceDN w:val="0"/>
        <w:adjustRightInd w:val="0"/>
        <w:spacing w:line="276" w:lineRule="auto"/>
        <w:ind w:left="180"/>
        <w:jc w:val="both"/>
        <w:rPr>
          <w:color w:val="auto"/>
          <w:sz w:val="26"/>
          <w:szCs w:val="26"/>
          <w:lang w:val="nl-NL"/>
        </w:rPr>
      </w:pPr>
      <w:r w:rsidRPr="000625F9">
        <w:rPr>
          <w:b/>
          <w:color w:val="auto"/>
          <w:sz w:val="26"/>
          <w:szCs w:val="26"/>
          <w:lang w:val="nl-NL"/>
        </w:rPr>
        <w:t>A.</w:t>
      </w:r>
      <w:r w:rsidRPr="000625F9">
        <w:rPr>
          <w:color w:val="auto"/>
          <w:sz w:val="26"/>
          <w:szCs w:val="26"/>
          <w:lang w:val="nl-NL"/>
        </w:rPr>
        <w:t xml:space="preserve"> 0,25 m. </w:t>
      </w:r>
      <w:r w:rsidRPr="000625F9">
        <w:rPr>
          <w:color w:val="auto"/>
          <w:sz w:val="26"/>
          <w:szCs w:val="26"/>
          <w:lang w:val="nl-NL"/>
        </w:rPr>
        <w:tab/>
      </w:r>
      <w:r w:rsidRPr="000625F9">
        <w:rPr>
          <w:color w:val="auto"/>
          <w:sz w:val="26"/>
          <w:szCs w:val="26"/>
          <w:lang w:val="nl-NL"/>
        </w:rPr>
        <w:tab/>
      </w:r>
      <w:r w:rsidRPr="000625F9">
        <w:rPr>
          <w:color w:val="auto"/>
          <w:sz w:val="26"/>
          <w:szCs w:val="26"/>
          <w:lang w:val="nl-NL"/>
        </w:rPr>
        <w:tab/>
      </w:r>
      <w:r w:rsidRPr="000625F9">
        <w:rPr>
          <w:b/>
          <w:color w:val="auto"/>
          <w:sz w:val="26"/>
          <w:szCs w:val="26"/>
          <w:lang w:val="nl-NL"/>
        </w:rPr>
        <w:t>B.</w:t>
      </w:r>
      <w:r w:rsidRPr="000625F9">
        <w:rPr>
          <w:color w:val="auto"/>
          <w:sz w:val="26"/>
          <w:szCs w:val="26"/>
          <w:lang w:val="nl-NL"/>
        </w:rPr>
        <w:t xml:space="preserve"> 0,5 m.</w:t>
      </w:r>
      <w:r w:rsidRPr="000625F9">
        <w:rPr>
          <w:color w:val="auto"/>
          <w:sz w:val="26"/>
          <w:szCs w:val="26"/>
          <w:lang w:val="nl-NL"/>
        </w:rPr>
        <w:tab/>
      </w:r>
      <w:r w:rsidRPr="000625F9">
        <w:rPr>
          <w:color w:val="auto"/>
          <w:sz w:val="26"/>
          <w:szCs w:val="26"/>
          <w:lang w:val="nl-NL"/>
        </w:rPr>
        <w:tab/>
      </w:r>
      <w:r w:rsidRPr="000625F9">
        <w:rPr>
          <w:color w:val="auto"/>
          <w:sz w:val="26"/>
          <w:szCs w:val="26"/>
          <w:lang w:val="nl-NL"/>
        </w:rPr>
        <w:tab/>
      </w:r>
      <w:r w:rsidRPr="000625F9">
        <w:rPr>
          <w:b/>
          <w:color w:val="auto"/>
          <w:sz w:val="26"/>
          <w:szCs w:val="26"/>
          <w:highlight w:val="green"/>
          <w:lang w:val="nl-NL"/>
        </w:rPr>
        <w:t>C.</w:t>
      </w:r>
      <w:r w:rsidRPr="000625F9">
        <w:rPr>
          <w:color w:val="auto"/>
          <w:sz w:val="26"/>
          <w:szCs w:val="26"/>
          <w:highlight w:val="green"/>
          <w:lang w:val="nl-NL"/>
        </w:rPr>
        <w:t xml:space="preserve"> 1 m.</w:t>
      </w:r>
      <w:r w:rsidRPr="000625F9">
        <w:rPr>
          <w:color w:val="auto"/>
          <w:sz w:val="26"/>
          <w:szCs w:val="26"/>
          <w:lang w:val="nl-NL"/>
        </w:rPr>
        <w:tab/>
      </w:r>
      <w:r w:rsidRPr="000625F9">
        <w:rPr>
          <w:color w:val="auto"/>
          <w:sz w:val="26"/>
          <w:szCs w:val="26"/>
          <w:lang w:val="nl-NL"/>
        </w:rPr>
        <w:tab/>
      </w:r>
      <w:r w:rsidRPr="000625F9">
        <w:rPr>
          <w:b/>
          <w:color w:val="auto"/>
          <w:sz w:val="26"/>
          <w:szCs w:val="26"/>
          <w:lang w:val="nl-NL"/>
        </w:rPr>
        <w:t>D.</w:t>
      </w:r>
      <w:r w:rsidRPr="000625F9">
        <w:rPr>
          <w:color w:val="auto"/>
          <w:sz w:val="26"/>
          <w:szCs w:val="26"/>
          <w:lang w:val="nl-NL"/>
        </w:rPr>
        <w:t xml:space="preserve"> 2 m.</w:t>
      </w:r>
    </w:p>
    <w:p w14:paraId="5C5C0E0A" w14:textId="3CAE8E17" w:rsidR="00E92F12" w:rsidRPr="000625F9" w:rsidRDefault="00F224B2" w:rsidP="00F224B2">
      <w:pPr>
        <w:tabs>
          <w:tab w:val="left" w:pos="810"/>
          <w:tab w:val="left" w:pos="993"/>
        </w:tabs>
        <w:spacing w:line="276" w:lineRule="auto"/>
        <w:jc w:val="both"/>
        <w:rPr>
          <w:sz w:val="26"/>
          <w:szCs w:val="26"/>
        </w:rPr>
      </w:pPr>
      <w:r w:rsidRPr="000625F9">
        <w:rPr>
          <w:rFonts w:eastAsiaTheme="minorHAnsi"/>
          <w:b/>
          <w:color w:val="0000CC"/>
          <w:sz w:val="26"/>
          <w:szCs w:val="26"/>
        </w:rPr>
        <w:t>Câu 2:</w:t>
      </w:r>
      <w:r w:rsidRPr="000625F9">
        <w:rPr>
          <w:rFonts w:eastAsiaTheme="minorHAnsi"/>
          <w:b/>
          <w:color w:val="0000CC"/>
          <w:sz w:val="26"/>
          <w:szCs w:val="26"/>
        </w:rPr>
        <w:tab/>
      </w:r>
      <w:r w:rsidR="009A16D3" w:rsidRPr="000625F9">
        <w:rPr>
          <w:b/>
          <w:bCs/>
          <w:color w:val="000000" w:themeColor="text1"/>
          <w:sz w:val="26"/>
          <w:szCs w:val="26"/>
          <w:lang w:val="nl-NL"/>
        </w:rPr>
        <w:t>(SBT- KNTT)</w:t>
      </w:r>
      <w:r w:rsidR="009A16D3" w:rsidRPr="000625F9">
        <w:rPr>
          <w:color w:val="000000" w:themeColor="text1"/>
          <w:sz w:val="26"/>
          <w:szCs w:val="26"/>
          <w:lang w:val="nl-NL"/>
        </w:rPr>
        <w:t xml:space="preserve"> </w:t>
      </w:r>
      <w:r w:rsidR="00E92F12" w:rsidRPr="000625F9">
        <w:rPr>
          <w:sz w:val="26"/>
          <w:szCs w:val="26"/>
          <w:lang w:val="nl-NL"/>
        </w:rPr>
        <w:t xml:space="preserve">Trên một sợi dây dài 90 cm có sóng dừng. Kể cả hai nút ở hai đầu dây thì trên dây có 10 nút sóng. Biết tần số của sóng truyền trên dây là 200 Hz. </w:t>
      </w:r>
      <w:r w:rsidR="00E92F12" w:rsidRPr="000625F9">
        <w:rPr>
          <w:sz w:val="26"/>
          <w:szCs w:val="26"/>
        </w:rPr>
        <w:t>Tốc độ truyền sóng trên dây là</w:t>
      </w:r>
    </w:p>
    <w:p w14:paraId="52938068" w14:textId="77777777" w:rsidR="00E92F12" w:rsidRPr="000625F9" w:rsidRDefault="00E92F12" w:rsidP="00E92F12">
      <w:pPr>
        <w:widowControl w:val="0"/>
        <w:tabs>
          <w:tab w:val="left" w:pos="720"/>
          <w:tab w:val="left" w:pos="1440"/>
        </w:tabs>
        <w:autoSpaceDE w:val="0"/>
        <w:autoSpaceDN w:val="0"/>
        <w:adjustRightInd w:val="0"/>
        <w:spacing w:line="276" w:lineRule="auto"/>
        <w:ind w:left="180"/>
        <w:jc w:val="both"/>
        <w:rPr>
          <w:color w:val="auto"/>
          <w:sz w:val="26"/>
          <w:szCs w:val="26"/>
          <w:lang w:val="nl-NL"/>
        </w:rPr>
      </w:pPr>
      <w:r w:rsidRPr="000625F9">
        <w:rPr>
          <w:b/>
          <w:color w:val="auto"/>
          <w:sz w:val="26"/>
          <w:szCs w:val="26"/>
          <w:highlight w:val="green"/>
          <w:lang w:val="nl-NL"/>
        </w:rPr>
        <w:t>A.</w:t>
      </w:r>
      <w:r w:rsidRPr="000625F9">
        <w:rPr>
          <w:color w:val="auto"/>
          <w:sz w:val="26"/>
          <w:szCs w:val="26"/>
          <w:highlight w:val="green"/>
          <w:lang w:val="nl-NL"/>
        </w:rPr>
        <w:t xml:space="preserve"> 40 m/s.</w:t>
      </w:r>
      <w:r w:rsidRPr="000625F9">
        <w:rPr>
          <w:color w:val="auto"/>
          <w:sz w:val="26"/>
          <w:szCs w:val="26"/>
          <w:lang w:val="nl-NL"/>
        </w:rPr>
        <w:t xml:space="preserve"> </w:t>
      </w:r>
      <w:r w:rsidRPr="000625F9">
        <w:rPr>
          <w:color w:val="auto"/>
          <w:sz w:val="26"/>
          <w:szCs w:val="26"/>
          <w:lang w:val="nl-NL"/>
        </w:rPr>
        <w:tab/>
      </w:r>
      <w:r w:rsidRPr="000625F9">
        <w:rPr>
          <w:color w:val="auto"/>
          <w:sz w:val="26"/>
          <w:szCs w:val="26"/>
          <w:lang w:val="nl-NL"/>
        </w:rPr>
        <w:tab/>
      </w:r>
      <w:r w:rsidRPr="000625F9">
        <w:rPr>
          <w:color w:val="auto"/>
          <w:sz w:val="26"/>
          <w:szCs w:val="26"/>
          <w:lang w:val="nl-NL"/>
        </w:rPr>
        <w:tab/>
      </w:r>
      <w:r w:rsidRPr="000625F9">
        <w:rPr>
          <w:b/>
          <w:color w:val="auto"/>
          <w:sz w:val="26"/>
          <w:szCs w:val="26"/>
          <w:lang w:val="nl-NL"/>
        </w:rPr>
        <w:t xml:space="preserve">B. </w:t>
      </w:r>
      <w:r w:rsidRPr="000625F9">
        <w:rPr>
          <w:color w:val="auto"/>
          <w:sz w:val="26"/>
          <w:szCs w:val="26"/>
          <w:lang w:val="nl-NL"/>
        </w:rPr>
        <w:t>40 cm/s.</w:t>
      </w:r>
      <w:r w:rsidRPr="000625F9">
        <w:rPr>
          <w:color w:val="auto"/>
          <w:sz w:val="26"/>
          <w:szCs w:val="26"/>
          <w:lang w:val="nl-NL"/>
        </w:rPr>
        <w:tab/>
      </w:r>
      <w:r w:rsidRPr="000625F9">
        <w:rPr>
          <w:color w:val="auto"/>
          <w:sz w:val="26"/>
          <w:szCs w:val="26"/>
          <w:lang w:val="nl-NL"/>
        </w:rPr>
        <w:tab/>
      </w:r>
      <w:r w:rsidRPr="000625F9">
        <w:rPr>
          <w:color w:val="auto"/>
          <w:sz w:val="26"/>
          <w:szCs w:val="26"/>
          <w:lang w:val="nl-NL"/>
        </w:rPr>
        <w:tab/>
      </w:r>
      <w:r w:rsidRPr="000625F9">
        <w:rPr>
          <w:b/>
          <w:color w:val="auto"/>
          <w:sz w:val="26"/>
          <w:szCs w:val="26"/>
          <w:lang w:val="nl-NL"/>
        </w:rPr>
        <w:t>C.</w:t>
      </w:r>
      <w:r w:rsidRPr="000625F9">
        <w:rPr>
          <w:color w:val="auto"/>
          <w:sz w:val="26"/>
          <w:szCs w:val="26"/>
          <w:lang w:val="nl-NL"/>
        </w:rPr>
        <w:t xml:space="preserve"> 90 cm/s.</w:t>
      </w:r>
      <w:r w:rsidRPr="000625F9">
        <w:rPr>
          <w:color w:val="auto"/>
          <w:sz w:val="26"/>
          <w:szCs w:val="26"/>
          <w:lang w:val="nl-NL"/>
        </w:rPr>
        <w:tab/>
      </w:r>
      <w:r w:rsidRPr="000625F9">
        <w:rPr>
          <w:color w:val="auto"/>
          <w:sz w:val="26"/>
          <w:szCs w:val="26"/>
          <w:lang w:val="nl-NL"/>
        </w:rPr>
        <w:tab/>
      </w:r>
      <w:r w:rsidRPr="000625F9">
        <w:rPr>
          <w:b/>
          <w:color w:val="auto"/>
          <w:sz w:val="26"/>
          <w:szCs w:val="26"/>
          <w:lang w:val="nl-NL"/>
        </w:rPr>
        <w:t>D.</w:t>
      </w:r>
      <w:r w:rsidRPr="000625F9">
        <w:rPr>
          <w:color w:val="auto"/>
          <w:sz w:val="26"/>
          <w:szCs w:val="26"/>
          <w:lang w:val="nl-NL"/>
        </w:rPr>
        <w:t xml:space="preserve"> 90 m/s.</w:t>
      </w:r>
    </w:p>
    <w:p w14:paraId="7FB1E966" w14:textId="43A86972" w:rsidR="00E92F12" w:rsidRPr="000625F9" w:rsidRDefault="00F224B2" w:rsidP="00F224B2">
      <w:pPr>
        <w:tabs>
          <w:tab w:val="left" w:pos="810"/>
          <w:tab w:val="left" w:pos="993"/>
        </w:tabs>
        <w:spacing w:line="276" w:lineRule="auto"/>
        <w:jc w:val="both"/>
        <w:rPr>
          <w:sz w:val="26"/>
          <w:szCs w:val="26"/>
          <w:lang w:val="nl-NL"/>
        </w:rPr>
      </w:pPr>
      <w:r w:rsidRPr="000625F9">
        <w:rPr>
          <w:rFonts w:eastAsiaTheme="minorHAnsi"/>
          <w:b/>
          <w:color w:val="0000CC"/>
          <w:sz w:val="26"/>
          <w:szCs w:val="26"/>
          <w:lang w:val="nl-NL"/>
        </w:rPr>
        <w:t>Câu 3:</w:t>
      </w:r>
      <w:r w:rsidRPr="000625F9">
        <w:rPr>
          <w:rFonts w:eastAsiaTheme="minorHAnsi"/>
          <w:b/>
          <w:color w:val="0000CC"/>
          <w:sz w:val="26"/>
          <w:szCs w:val="26"/>
          <w:lang w:val="nl-NL"/>
        </w:rPr>
        <w:tab/>
      </w:r>
      <w:r w:rsidR="00E92F12" w:rsidRPr="000625F9">
        <w:rPr>
          <w:noProof/>
          <w:color w:val="FF0000"/>
        </w:rPr>
        <mc:AlternateContent>
          <mc:Choice Requires="wpg">
            <w:drawing>
              <wp:anchor distT="0" distB="0" distL="114300" distR="114300" simplePos="0" relativeHeight="251743232" behindDoc="0" locked="0" layoutInCell="1" allowOverlap="1" wp14:anchorId="28C635CC" wp14:editId="5D3B15AA">
                <wp:simplePos x="0" y="0"/>
                <wp:positionH relativeFrom="column">
                  <wp:posOffset>4063365</wp:posOffset>
                </wp:positionH>
                <wp:positionV relativeFrom="paragraph">
                  <wp:posOffset>110025</wp:posOffset>
                </wp:positionV>
                <wp:extent cx="2247900" cy="930141"/>
                <wp:effectExtent l="0" t="0" r="0" b="3810"/>
                <wp:wrapThrough wrapText="bothSides">
                  <wp:wrapPolygon edited="0">
                    <wp:start x="0" y="0"/>
                    <wp:lineTo x="0" y="19918"/>
                    <wp:lineTo x="7322" y="21246"/>
                    <wp:lineTo x="14095" y="21246"/>
                    <wp:lineTo x="21417" y="19918"/>
                    <wp:lineTo x="21417" y="0"/>
                    <wp:lineTo x="0" y="0"/>
                  </wp:wrapPolygon>
                </wp:wrapThrough>
                <wp:docPr id="58146837" name="Group 58146837" descr="150 thay truong tuan hoa "/>
                <wp:cNvGraphicFramePr/>
                <a:graphic xmlns:a="http://schemas.openxmlformats.org/drawingml/2006/main">
                  <a:graphicData uri="http://schemas.microsoft.com/office/word/2010/wordprocessingGroup">
                    <wpg:wgp>
                      <wpg:cNvGrpSpPr/>
                      <wpg:grpSpPr>
                        <a:xfrm>
                          <a:off x="0" y="0"/>
                          <a:ext cx="2247900" cy="930141"/>
                          <a:chOff x="0" y="0"/>
                          <a:chExt cx="2247900" cy="930141"/>
                        </a:xfrm>
                      </wpg:grpSpPr>
                      <pic:pic xmlns:pic="http://schemas.openxmlformats.org/drawingml/2006/picture">
                        <pic:nvPicPr>
                          <pic:cNvPr id="58146838" name="Picture 58146838"/>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2247900" cy="863600"/>
                          </a:xfrm>
                          <a:prstGeom prst="rect">
                            <a:avLst/>
                          </a:prstGeom>
                        </pic:spPr>
                      </pic:pic>
                      <wps:wsp>
                        <wps:cNvPr id="58146840" name="Text Box 58146840"/>
                        <wps:cNvSpPr txBox="1"/>
                        <wps:spPr>
                          <a:xfrm>
                            <a:off x="720969" y="580293"/>
                            <a:ext cx="819150" cy="349848"/>
                          </a:xfrm>
                          <a:prstGeom prst="rect">
                            <a:avLst/>
                          </a:prstGeom>
                          <a:noFill/>
                          <a:ln w="6350">
                            <a:noFill/>
                          </a:ln>
                          <a:effectLst/>
                        </wps:spPr>
                        <wps:txbx>
                          <w:txbxContent>
                            <w:p w14:paraId="0BFAACE0" w14:textId="77777777" w:rsidR="00E92F12" w:rsidRPr="00DB7D52" w:rsidRDefault="00E92F12" w:rsidP="00E92F12">
                              <w:pPr>
                                <w:pStyle w:val="MTDisplayEquation"/>
                                <w:shd w:val="clear" w:color="auto" w:fill="FFFFFF" w:themeFill="background1"/>
                                <w:tabs>
                                  <w:tab w:val="left" w:pos="810"/>
                                  <w:tab w:val="left" w:pos="993"/>
                                </w:tabs>
                                <w:spacing w:after="0"/>
                                <w:jc w:val="both"/>
                                <w:rPr>
                                  <w:rFonts w:ascii="Cambria" w:hAnsi="Cambria"/>
                                  <w:color w:val="auto"/>
                                  <w:sz w:val="26"/>
                                  <w:szCs w:val="26"/>
                                </w:rPr>
                              </w:pPr>
                              <w:r w:rsidRPr="00DB7D52">
                                <w:rPr>
                                  <w:rFonts w:ascii="Cambria" w:hAnsi="Cambria"/>
                                  <w:color w:val="auto"/>
                                  <w:sz w:val="26"/>
                                  <w:szCs w:val="26"/>
                                </w:rPr>
                                <w:t xml:space="preserve">Hình </w:t>
                              </w:r>
                              <w:r>
                                <w:rPr>
                                  <w:rFonts w:ascii="Cambria" w:hAnsi="Cambria"/>
                                  <w:color w:val="auto"/>
                                  <w:sz w:val="26"/>
                                  <w:szCs w:val="26"/>
                                </w:rPr>
                                <w:t>9.2</w:t>
                              </w:r>
                              <w:r w:rsidRPr="00DB7D52">
                                <w:rPr>
                                  <w:rFonts w:ascii="Cambria" w:hAnsi="Cambria"/>
                                  <w:color w:val="auto"/>
                                  <w:sz w:val="26"/>
                                  <w:szCs w:val="2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8C635CC" id="Group 58146837" o:spid="_x0000_s1048" alt="150 thay truong tuan hoa " style="position:absolute;left:0;text-align:left;margin-left:319.95pt;margin-top:8.65pt;width:177pt;height:73.25pt;z-index:251743232;mso-position-horizontal-relative:text;mso-position-vertical-relative:text" coordsize="22479,93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">
                <v:shape id="Picture 58146838" o:spid="_x0000_s1049" type="#_x0000_t75" style="position:absolute;width:22479;height:8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">
                  <v:imagedata r:id="rId184" o:title=""/>
                </v:shape>
                <v:shape id="Text Box 58146840" o:spid="_x0000_s1050" type="#_x0000_t202" style="position:absolute;left:7209;top:5802;width:8192;height:34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" filled="f" stroked="f" strokeweight=".5pt">
                  <v:textbox>
                    <w:txbxContent>
                      <w:p w14:paraId="0BFAACE0" w14:textId="77777777" w:rsidR="00E92F12" w:rsidRPr="00DB7D52" w:rsidRDefault="00E92F12" w:rsidP="00E92F12">
                        <w:pPr>
                          <w:pStyle w:val="MTDisplayEquation"/>
                          <w:shd w:val="clear" w:color="auto" w:fill="FFFFFF" w:themeFill="background1"/>
                          <w:tabs>
                            <w:tab w:val="left" w:pos="810"/>
                            <w:tab w:val="left" w:pos="993"/>
                          </w:tabs>
                          <w:spacing w:after="0"/>
                          <w:jc w:val="both"/>
                          <w:rPr>
                            <w:rFonts w:ascii="Cambria" w:hAnsi="Cambria"/>
                            <w:color w:val="auto"/>
                            <w:sz w:val="26"/>
                            <w:szCs w:val="26"/>
                          </w:rPr>
                        </w:pPr>
                        <w:r w:rsidRPr="00DB7D52">
                          <w:rPr>
                            <w:rFonts w:ascii="Cambria" w:hAnsi="Cambria"/>
                            <w:color w:val="auto"/>
                            <w:sz w:val="26"/>
                            <w:szCs w:val="26"/>
                          </w:rPr>
                          <w:t xml:space="preserve">Hình </w:t>
                        </w:r>
                        <w:r>
                          <w:rPr>
                            <w:rFonts w:ascii="Cambria" w:hAnsi="Cambria"/>
                            <w:color w:val="auto"/>
                            <w:sz w:val="26"/>
                            <w:szCs w:val="26"/>
                          </w:rPr>
                          <w:t>9.2</w:t>
                        </w:r>
                        <w:r w:rsidRPr="00DB7D52">
                          <w:rPr>
                            <w:rFonts w:ascii="Cambria" w:hAnsi="Cambria"/>
                            <w:color w:val="auto"/>
                            <w:sz w:val="26"/>
                            <w:szCs w:val="26"/>
                          </w:rPr>
                          <w:t>.</w:t>
                        </w:r>
                      </w:p>
                    </w:txbxContent>
                  </v:textbox>
                </v:shape>
                <w10:wrap type="through"/>
              </v:group>
            </w:pict>
          </mc:Fallback>
        </mc:AlternateContent>
      </w:r>
      <w:r w:rsidR="009A16D3" w:rsidRPr="000625F9">
        <w:rPr>
          <w:b/>
          <w:bCs/>
          <w:color w:val="000000" w:themeColor="text1"/>
          <w:sz w:val="26"/>
          <w:szCs w:val="26"/>
          <w:lang w:val="nl-NL"/>
        </w:rPr>
        <w:t>(SBT- CTST)</w:t>
      </w:r>
      <w:r w:rsidR="009A16D3" w:rsidRPr="000625F9">
        <w:rPr>
          <w:color w:val="000000" w:themeColor="text1"/>
          <w:sz w:val="26"/>
          <w:szCs w:val="26"/>
          <w:lang w:val="nl-NL"/>
        </w:rPr>
        <w:t xml:space="preserve"> </w:t>
      </w:r>
      <w:r w:rsidR="00E92F12" w:rsidRPr="000625F9">
        <w:rPr>
          <w:sz w:val="26"/>
          <w:szCs w:val="26"/>
          <w:lang w:val="nl-NL"/>
        </w:rPr>
        <w:t>Một hình thí nghiệm khảo sát hiện tượng sóng dừng trên dây được thực hiện như Hình 9.2. cho biết thời gian để một điểm trên dây dao động từ vị trí n đến vị trí b là 0,02 giây tần số sóng sử dụng trong thí nghiệm này bằng</w:t>
      </w:r>
    </w:p>
    <w:p w14:paraId="6753E32A" w14:textId="77777777" w:rsidR="00E92F12" w:rsidRPr="000625F9" w:rsidRDefault="00E92F12" w:rsidP="00E92F12">
      <w:pPr>
        <w:widowControl w:val="0"/>
        <w:autoSpaceDE w:val="0"/>
        <w:autoSpaceDN w:val="0"/>
        <w:adjustRightInd w:val="0"/>
        <w:spacing w:line="276" w:lineRule="auto"/>
        <w:ind w:firstLine="360"/>
        <w:jc w:val="both"/>
        <w:rPr>
          <w:color w:val="auto"/>
          <w:sz w:val="26"/>
          <w:szCs w:val="26"/>
          <w:lang w:val="nl-NL"/>
        </w:rPr>
      </w:pPr>
      <w:r w:rsidRPr="000625F9">
        <w:rPr>
          <w:b/>
          <w:color w:val="auto"/>
          <w:sz w:val="26"/>
          <w:szCs w:val="26"/>
          <w:lang w:val="nl-NL"/>
        </w:rPr>
        <w:t>A.</w:t>
      </w:r>
      <w:r w:rsidRPr="000625F9">
        <w:rPr>
          <w:color w:val="auto"/>
          <w:sz w:val="26"/>
          <w:szCs w:val="26"/>
          <w:lang w:val="nl-NL"/>
        </w:rPr>
        <w:t xml:space="preserve"> 50 Hz. </w:t>
      </w:r>
      <w:r w:rsidRPr="000625F9">
        <w:rPr>
          <w:color w:val="auto"/>
          <w:sz w:val="26"/>
          <w:szCs w:val="26"/>
          <w:lang w:val="nl-NL"/>
        </w:rPr>
        <w:tab/>
      </w:r>
      <w:r w:rsidRPr="000625F9">
        <w:rPr>
          <w:color w:val="auto"/>
          <w:sz w:val="26"/>
          <w:szCs w:val="26"/>
          <w:lang w:val="nl-NL"/>
        </w:rPr>
        <w:tab/>
      </w:r>
      <w:r w:rsidRPr="000625F9">
        <w:rPr>
          <w:color w:val="auto"/>
          <w:sz w:val="26"/>
          <w:szCs w:val="26"/>
          <w:lang w:val="nl-NL"/>
        </w:rPr>
        <w:tab/>
      </w:r>
      <w:r w:rsidRPr="000625F9">
        <w:rPr>
          <w:b/>
          <w:color w:val="auto"/>
          <w:sz w:val="26"/>
          <w:szCs w:val="26"/>
          <w:highlight w:val="green"/>
          <w:lang w:val="nl-NL"/>
        </w:rPr>
        <w:t>B.</w:t>
      </w:r>
      <w:r w:rsidRPr="000625F9">
        <w:rPr>
          <w:color w:val="auto"/>
          <w:sz w:val="26"/>
          <w:szCs w:val="26"/>
          <w:highlight w:val="green"/>
          <w:lang w:val="nl-NL"/>
        </w:rPr>
        <w:t xml:space="preserve"> 25 Hz.</w:t>
      </w:r>
      <w:r w:rsidRPr="000625F9">
        <w:rPr>
          <w:color w:val="auto"/>
          <w:sz w:val="26"/>
          <w:szCs w:val="26"/>
          <w:lang w:val="nl-NL"/>
        </w:rPr>
        <w:tab/>
      </w:r>
      <w:r w:rsidRPr="000625F9">
        <w:rPr>
          <w:color w:val="auto"/>
          <w:sz w:val="26"/>
          <w:szCs w:val="26"/>
          <w:lang w:val="nl-NL"/>
        </w:rPr>
        <w:tab/>
      </w:r>
      <w:r w:rsidRPr="000625F9">
        <w:rPr>
          <w:b/>
          <w:color w:val="auto"/>
          <w:sz w:val="26"/>
          <w:szCs w:val="26"/>
          <w:lang w:val="nl-NL"/>
        </w:rPr>
        <w:t>C.</w:t>
      </w:r>
      <w:r w:rsidRPr="000625F9">
        <w:rPr>
          <w:color w:val="auto"/>
          <w:sz w:val="26"/>
          <w:szCs w:val="26"/>
          <w:lang w:val="nl-NL"/>
        </w:rPr>
        <w:t xml:space="preserve"> 75 Hz.</w:t>
      </w:r>
      <w:r w:rsidRPr="000625F9">
        <w:rPr>
          <w:color w:val="auto"/>
          <w:sz w:val="26"/>
          <w:szCs w:val="26"/>
          <w:lang w:val="nl-NL"/>
        </w:rPr>
        <w:tab/>
      </w:r>
      <w:r w:rsidRPr="000625F9">
        <w:rPr>
          <w:color w:val="auto"/>
          <w:sz w:val="26"/>
          <w:szCs w:val="26"/>
          <w:lang w:val="nl-NL"/>
        </w:rPr>
        <w:tab/>
      </w:r>
      <w:r w:rsidRPr="000625F9">
        <w:rPr>
          <w:color w:val="auto"/>
          <w:sz w:val="26"/>
          <w:szCs w:val="26"/>
          <w:lang w:val="nl-NL"/>
        </w:rPr>
        <w:tab/>
      </w:r>
      <w:r w:rsidRPr="000625F9">
        <w:rPr>
          <w:b/>
          <w:color w:val="auto"/>
          <w:sz w:val="26"/>
          <w:szCs w:val="26"/>
          <w:lang w:val="nl-NL"/>
        </w:rPr>
        <w:t>D.</w:t>
      </w:r>
      <w:r w:rsidRPr="000625F9">
        <w:rPr>
          <w:color w:val="auto"/>
          <w:sz w:val="26"/>
          <w:szCs w:val="26"/>
          <w:lang w:val="nl-NL"/>
        </w:rPr>
        <w:t xml:space="preserve"> 0,04 Hz. </w:t>
      </w:r>
    </w:p>
    <w:p w14:paraId="183EBEDE" w14:textId="527177B3" w:rsidR="00E92F12" w:rsidRPr="000625F9" w:rsidRDefault="00F224B2" w:rsidP="00F224B2">
      <w:pPr>
        <w:tabs>
          <w:tab w:val="left" w:pos="810"/>
          <w:tab w:val="left" w:pos="993"/>
        </w:tabs>
        <w:spacing w:line="276" w:lineRule="auto"/>
        <w:jc w:val="both"/>
        <w:rPr>
          <w:sz w:val="26"/>
          <w:szCs w:val="26"/>
          <w:lang w:val="nl-NL"/>
        </w:rPr>
      </w:pPr>
      <w:r w:rsidRPr="000625F9">
        <w:rPr>
          <w:rFonts w:eastAsiaTheme="minorHAnsi"/>
          <w:b/>
          <w:color w:val="0000CC"/>
          <w:sz w:val="26"/>
          <w:szCs w:val="26"/>
          <w:lang w:val="nl-NL"/>
        </w:rPr>
        <w:lastRenderedPageBreak/>
        <w:t>Câu 4:</w:t>
      </w:r>
      <w:r w:rsidRPr="000625F9">
        <w:rPr>
          <w:rFonts w:eastAsiaTheme="minorHAnsi"/>
          <w:b/>
          <w:color w:val="0000CC"/>
          <w:sz w:val="26"/>
          <w:szCs w:val="26"/>
          <w:lang w:val="nl-NL"/>
        </w:rPr>
        <w:tab/>
      </w:r>
      <w:r w:rsidR="009A16D3" w:rsidRPr="000625F9">
        <w:rPr>
          <w:b/>
          <w:bCs/>
          <w:color w:val="000000" w:themeColor="text1"/>
          <w:sz w:val="26"/>
          <w:szCs w:val="26"/>
          <w:lang w:val="nl-NL"/>
        </w:rPr>
        <w:t>(SBT- CTST)</w:t>
      </w:r>
      <w:r w:rsidR="009A16D3" w:rsidRPr="000625F9">
        <w:rPr>
          <w:color w:val="000000" w:themeColor="text1"/>
          <w:sz w:val="26"/>
          <w:szCs w:val="26"/>
          <w:lang w:val="nl-NL"/>
        </w:rPr>
        <w:t xml:space="preserve"> </w:t>
      </w:r>
      <w:r w:rsidR="00E92F12" w:rsidRPr="000625F9">
        <w:rPr>
          <w:sz w:val="26"/>
          <w:szCs w:val="26"/>
          <w:lang w:val="nl-NL"/>
        </w:rPr>
        <w:t>Người ta thực hiện thí nghiệm sóng dừng trên một dây đàn hồi có hai đầu cố định dài 100 cm, tần số sóng trên dây là 50 Hz. Không kể hai đầu A và B, trên dây có 3 nút sóng. Tốc độ truyền sóng trên dây là</w:t>
      </w:r>
    </w:p>
    <w:p w14:paraId="3A2D00BF" w14:textId="77777777" w:rsidR="00E92F12" w:rsidRPr="000625F9" w:rsidRDefault="00E92F12" w:rsidP="00E92F12">
      <w:pPr>
        <w:widowControl w:val="0"/>
        <w:tabs>
          <w:tab w:val="left" w:pos="720"/>
          <w:tab w:val="left" w:pos="1440"/>
        </w:tabs>
        <w:autoSpaceDE w:val="0"/>
        <w:autoSpaceDN w:val="0"/>
        <w:adjustRightInd w:val="0"/>
        <w:spacing w:line="276" w:lineRule="auto"/>
        <w:ind w:left="180" w:firstLine="180"/>
        <w:jc w:val="both"/>
        <w:rPr>
          <w:color w:val="auto"/>
          <w:sz w:val="26"/>
          <w:szCs w:val="26"/>
          <w:lang w:val="nl-NL"/>
        </w:rPr>
      </w:pPr>
      <w:r w:rsidRPr="000625F9">
        <w:rPr>
          <w:b/>
          <w:color w:val="auto"/>
          <w:sz w:val="26"/>
          <w:szCs w:val="26"/>
          <w:lang w:val="nl-NL"/>
        </w:rPr>
        <w:t>A.</w:t>
      </w:r>
      <w:r w:rsidRPr="000625F9">
        <w:rPr>
          <w:color w:val="auto"/>
          <w:sz w:val="26"/>
          <w:szCs w:val="26"/>
          <w:lang w:val="nl-NL"/>
        </w:rPr>
        <w:t xml:space="preserve"> 30 m/s. </w:t>
      </w:r>
      <w:r w:rsidRPr="000625F9">
        <w:rPr>
          <w:color w:val="auto"/>
          <w:sz w:val="26"/>
          <w:szCs w:val="26"/>
          <w:lang w:val="nl-NL"/>
        </w:rPr>
        <w:tab/>
      </w:r>
      <w:r w:rsidRPr="000625F9">
        <w:rPr>
          <w:color w:val="auto"/>
          <w:sz w:val="26"/>
          <w:szCs w:val="26"/>
          <w:lang w:val="nl-NL"/>
        </w:rPr>
        <w:tab/>
      </w:r>
      <w:r w:rsidRPr="000625F9">
        <w:rPr>
          <w:b/>
          <w:color w:val="auto"/>
          <w:sz w:val="26"/>
          <w:szCs w:val="26"/>
          <w:lang w:val="nl-NL"/>
        </w:rPr>
        <w:t xml:space="preserve">B. </w:t>
      </w:r>
      <w:r w:rsidRPr="000625F9">
        <w:rPr>
          <w:color w:val="auto"/>
          <w:sz w:val="26"/>
          <w:szCs w:val="26"/>
          <w:lang w:val="nl-NL"/>
        </w:rPr>
        <w:t>20 m/s.</w:t>
      </w:r>
      <w:r w:rsidRPr="000625F9">
        <w:rPr>
          <w:color w:val="auto"/>
          <w:sz w:val="26"/>
          <w:szCs w:val="26"/>
          <w:lang w:val="nl-NL"/>
        </w:rPr>
        <w:tab/>
      </w:r>
      <w:r w:rsidRPr="000625F9">
        <w:rPr>
          <w:color w:val="auto"/>
          <w:sz w:val="26"/>
          <w:szCs w:val="26"/>
          <w:lang w:val="nl-NL"/>
        </w:rPr>
        <w:tab/>
      </w:r>
      <w:r w:rsidRPr="000625F9">
        <w:rPr>
          <w:b/>
          <w:color w:val="auto"/>
          <w:sz w:val="26"/>
          <w:szCs w:val="26"/>
          <w:highlight w:val="green"/>
          <w:lang w:val="nl-NL"/>
        </w:rPr>
        <w:t>C.</w:t>
      </w:r>
      <w:r w:rsidRPr="000625F9">
        <w:rPr>
          <w:color w:val="auto"/>
          <w:sz w:val="26"/>
          <w:szCs w:val="26"/>
          <w:highlight w:val="green"/>
          <w:lang w:val="nl-NL"/>
        </w:rPr>
        <w:t xml:space="preserve"> 25 m/s.</w:t>
      </w:r>
      <w:r w:rsidRPr="000625F9">
        <w:rPr>
          <w:color w:val="auto"/>
          <w:sz w:val="26"/>
          <w:szCs w:val="26"/>
          <w:lang w:val="nl-NL"/>
        </w:rPr>
        <w:tab/>
      </w:r>
      <w:r w:rsidRPr="000625F9">
        <w:rPr>
          <w:color w:val="auto"/>
          <w:sz w:val="26"/>
          <w:szCs w:val="26"/>
          <w:lang w:val="nl-NL"/>
        </w:rPr>
        <w:tab/>
      </w:r>
      <w:r w:rsidRPr="000625F9">
        <w:rPr>
          <w:color w:val="auto"/>
          <w:sz w:val="26"/>
          <w:szCs w:val="26"/>
          <w:lang w:val="nl-NL"/>
        </w:rPr>
        <w:tab/>
      </w:r>
      <w:r w:rsidRPr="000625F9">
        <w:rPr>
          <w:b/>
          <w:color w:val="auto"/>
          <w:sz w:val="26"/>
          <w:szCs w:val="26"/>
          <w:lang w:val="nl-NL"/>
        </w:rPr>
        <w:t>D.</w:t>
      </w:r>
      <w:r w:rsidRPr="000625F9">
        <w:rPr>
          <w:color w:val="auto"/>
          <w:sz w:val="26"/>
          <w:szCs w:val="26"/>
          <w:lang w:val="nl-NL"/>
        </w:rPr>
        <w:t xml:space="preserve"> 15 m/s.</w:t>
      </w:r>
    </w:p>
    <w:p w14:paraId="6B827EC5" w14:textId="58616455" w:rsidR="00E92F12" w:rsidRPr="000625F9" w:rsidRDefault="00F224B2" w:rsidP="00F224B2">
      <w:pPr>
        <w:tabs>
          <w:tab w:val="left" w:pos="810"/>
          <w:tab w:val="left" w:pos="993"/>
        </w:tabs>
        <w:spacing w:line="276" w:lineRule="auto"/>
        <w:jc w:val="both"/>
        <w:rPr>
          <w:sz w:val="26"/>
          <w:szCs w:val="26"/>
          <w:lang w:val="nl-NL"/>
        </w:rPr>
      </w:pPr>
      <w:r w:rsidRPr="000625F9">
        <w:rPr>
          <w:rFonts w:eastAsiaTheme="minorHAnsi"/>
          <w:b/>
          <w:color w:val="0000CC"/>
          <w:sz w:val="26"/>
          <w:szCs w:val="26"/>
          <w:lang w:val="nl-NL"/>
        </w:rPr>
        <w:t>Câu 5:</w:t>
      </w:r>
      <w:r w:rsidRPr="000625F9">
        <w:rPr>
          <w:rFonts w:eastAsiaTheme="minorHAnsi"/>
          <w:b/>
          <w:color w:val="0000CC"/>
          <w:sz w:val="26"/>
          <w:szCs w:val="26"/>
          <w:lang w:val="nl-NL"/>
        </w:rPr>
        <w:tab/>
      </w:r>
      <w:r w:rsidR="009A16D3" w:rsidRPr="000625F9">
        <w:rPr>
          <w:b/>
          <w:bCs/>
          <w:color w:val="000000" w:themeColor="text1"/>
          <w:sz w:val="26"/>
          <w:szCs w:val="26"/>
          <w:lang w:val="nl-NL"/>
        </w:rPr>
        <w:t>(SBT- CTST)</w:t>
      </w:r>
      <w:r w:rsidR="009A16D3" w:rsidRPr="000625F9">
        <w:rPr>
          <w:color w:val="000000" w:themeColor="text1"/>
          <w:sz w:val="26"/>
          <w:szCs w:val="26"/>
          <w:lang w:val="nl-NL"/>
        </w:rPr>
        <w:t xml:space="preserve"> </w:t>
      </w:r>
      <w:r w:rsidR="00E92F12" w:rsidRPr="000625F9">
        <w:rPr>
          <w:sz w:val="26"/>
          <w:szCs w:val="26"/>
          <w:lang w:val="nl-NL"/>
        </w:rPr>
        <w:t>Thực hiện thí nghiệm khảo sát hiện tượng sóng dừng trên dây đàn hồi AB có hai đầu cố định tốc độ truyền sóng trên dây không đổi khi tần số sóng trên dây là 42 Hz thì trên dây có 4 điểm bụng. Điều chỉnh tần số để trên dây có 6 điểm bụng thì tần số sóng trên dây lúc này là</w:t>
      </w:r>
    </w:p>
    <w:p w14:paraId="08462E2D" w14:textId="77777777" w:rsidR="00E92F12" w:rsidRPr="000625F9" w:rsidRDefault="00E92F12" w:rsidP="00E92F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06"/>
        </w:tabs>
        <w:autoSpaceDE w:val="0"/>
        <w:autoSpaceDN w:val="0"/>
        <w:adjustRightInd w:val="0"/>
        <w:spacing w:line="276" w:lineRule="auto"/>
        <w:ind w:firstLine="360"/>
        <w:jc w:val="both"/>
        <w:rPr>
          <w:color w:val="auto"/>
          <w:sz w:val="26"/>
          <w:szCs w:val="26"/>
          <w:lang w:val="nl-NL"/>
        </w:rPr>
      </w:pPr>
      <w:r w:rsidRPr="000625F9">
        <w:rPr>
          <w:b/>
          <w:color w:val="auto"/>
          <w:sz w:val="26"/>
          <w:szCs w:val="26"/>
          <w:lang w:val="nl-NL"/>
        </w:rPr>
        <w:t>A.</w:t>
      </w:r>
      <w:r w:rsidRPr="000625F9">
        <w:rPr>
          <w:color w:val="auto"/>
          <w:sz w:val="26"/>
          <w:szCs w:val="26"/>
          <w:lang w:val="nl-NL"/>
        </w:rPr>
        <w:t xml:space="preserve"> 126 Hz. </w:t>
      </w:r>
      <w:r w:rsidRPr="000625F9">
        <w:rPr>
          <w:color w:val="auto"/>
          <w:sz w:val="26"/>
          <w:szCs w:val="26"/>
          <w:lang w:val="nl-NL"/>
        </w:rPr>
        <w:tab/>
      </w:r>
      <w:r w:rsidRPr="000625F9">
        <w:rPr>
          <w:color w:val="auto"/>
          <w:sz w:val="26"/>
          <w:szCs w:val="26"/>
          <w:lang w:val="nl-NL"/>
        </w:rPr>
        <w:tab/>
      </w:r>
      <w:r w:rsidRPr="000625F9">
        <w:rPr>
          <w:b/>
          <w:color w:val="auto"/>
          <w:sz w:val="26"/>
          <w:szCs w:val="26"/>
          <w:highlight w:val="green"/>
          <w:lang w:val="nl-NL"/>
        </w:rPr>
        <w:t>B.</w:t>
      </w:r>
      <w:r w:rsidRPr="000625F9">
        <w:rPr>
          <w:color w:val="auto"/>
          <w:sz w:val="26"/>
          <w:szCs w:val="26"/>
          <w:highlight w:val="green"/>
          <w:lang w:val="nl-NL"/>
        </w:rPr>
        <w:t xml:space="preserve"> 63 Hz</w:t>
      </w:r>
      <w:r w:rsidRPr="000625F9">
        <w:rPr>
          <w:color w:val="auto"/>
          <w:sz w:val="26"/>
          <w:szCs w:val="26"/>
          <w:lang w:val="nl-NL"/>
        </w:rPr>
        <w:t>.</w:t>
      </w:r>
      <w:r w:rsidRPr="000625F9">
        <w:rPr>
          <w:color w:val="auto"/>
          <w:sz w:val="26"/>
          <w:szCs w:val="26"/>
          <w:lang w:val="nl-NL"/>
        </w:rPr>
        <w:tab/>
      </w:r>
      <w:r w:rsidRPr="000625F9">
        <w:rPr>
          <w:color w:val="auto"/>
          <w:sz w:val="26"/>
          <w:szCs w:val="26"/>
          <w:lang w:val="nl-NL"/>
        </w:rPr>
        <w:tab/>
      </w:r>
      <w:r w:rsidRPr="000625F9">
        <w:rPr>
          <w:b/>
          <w:color w:val="auto"/>
          <w:sz w:val="26"/>
          <w:szCs w:val="26"/>
          <w:lang w:val="nl-NL"/>
        </w:rPr>
        <w:t>C.</w:t>
      </w:r>
      <w:r w:rsidRPr="000625F9">
        <w:rPr>
          <w:color w:val="auto"/>
          <w:sz w:val="26"/>
          <w:szCs w:val="26"/>
          <w:lang w:val="nl-NL"/>
        </w:rPr>
        <w:t xml:space="preserve"> 252 Hz.</w:t>
      </w:r>
      <w:r w:rsidRPr="000625F9">
        <w:rPr>
          <w:color w:val="auto"/>
          <w:sz w:val="26"/>
          <w:szCs w:val="26"/>
          <w:lang w:val="nl-NL"/>
        </w:rPr>
        <w:tab/>
      </w:r>
      <w:r w:rsidRPr="000625F9">
        <w:rPr>
          <w:color w:val="auto"/>
          <w:sz w:val="26"/>
          <w:szCs w:val="26"/>
          <w:lang w:val="nl-NL"/>
        </w:rPr>
        <w:tab/>
      </w:r>
      <w:r w:rsidRPr="000625F9">
        <w:rPr>
          <w:color w:val="auto"/>
          <w:sz w:val="26"/>
          <w:szCs w:val="26"/>
          <w:lang w:val="nl-NL"/>
        </w:rPr>
        <w:tab/>
      </w:r>
      <w:r w:rsidRPr="000625F9">
        <w:rPr>
          <w:b/>
          <w:color w:val="auto"/>
          <w:sz w:val="26"/>
          <w:szCs w:val="26"/>
          <w:lang w:val="nl-NL"/>
        </w:rPr>
        <w:t>D.</w:t>
      </w:r>
      <w:r w:rsidRPr="000625F9">
        <w:rPr>
          <w:color w:val="auto"/>
          <w:sz w:val="26"/>
          <w:szCs w:val="26"/>
          <w:lang w:val="nl-NL"/>
        </w:rPr>
        <w:t xml:space="preserve"> 28 Hz. </w:t>
      </w:r>
      <w:r w:rsidRPr="000625F9">
        <w:rPr>
          <w:color w:val="auto"/>
          <w:sz w:val="26"/>
          <w:szCs w:val="26"/>
          <w:lang w:val="nl-NL"/>
        </w:rPr>
        <w:tab/>
      </w:r>
    </w:p>
    <w:p w14:paraId="07662953" w14:textId="2D7FD318" w:rsidR="00E92F12" w:rsidRPr="000625F9" w:rsidRDefault="00E92F12" w:rsidP="00E92F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706"/>
        </w:tabs>
        <w:autoSpaceDE w:val="0"/>
        <w:autoSpaceDN w:val="0"/>
        <w:adjustRightInd w:val="0"/>
        <w:spacing w:line="276" w:lineRule="auto"/>
        <w:jc w:val="both"/>
        <w:rPr>
          <w:b/>
          <w:i/>
          <w:color w:val="auto"/>
          <w:sz w:val="26"/>
          <w:szCs w:val="26"/>
          <w:lang w:val="nl-NL"/>
        </w:rPr>
      </w:pPr>
      <w:r w:rsidRPr="000625F9">
        <w:rPr>
          <w:noProof/>
          <w:color w:val="auto"/>
          <w:sz w:val="26"/>
          <w:szCs w:val="26"/>
        </w:rPr>
        <w:drawing>
          <wp:anchor distT="0" distB="0" distL="114300" distR="114300" simplePos="0" relativeHeight="251744256" behindDoc="0" locked="0" layoutInCell="1" allowOverlap="1" wp14:anchorId="4AE26E44" wp14:editId="3EBAF426">
            <wp:simplePos x="0" y="0"/>
            <wp:positionH relativeFrom="column">
              <wp:posOffset>5289550</wp:posOffset>
            </wp:positionH>
            <wp:positionV relativeFrom="paragraph">
              <wp:posOffset>158750</wp:posOffset>
            </wp:positionV>
            <wp:extent cx="863600" cy="1492250"/>
            <wp:effectExtent l="57150" t="38100" r="50800" b="31750"/>
            <wp:wrapThrough wrapText="bothSides">
              <wp:wrapPolygon edited="0">
                <wp:start x="-1203" y="-139"/>
                <wp:lineTo x="-340" y="21103"/>
                <wp:lineTo x="19276" y="21499"/>
                <wp:lineTo x="19276" y="21499"/>
                <wp:lineTo x="22129" y="21395"/>
                <wp:lineTo x="22129" y="8134"/>
                <wp:lineTo x="21207" y="-398"/>
                <wp:lineTo x="6881" y="-432"/>
                <wp:lineTo x="-1203" y="-139"/>
              </wp:wrapPolygon>
            </wp:wrapThrough>
            <wp:docPr id="178502726" name="Picture 178502726" descr="150 thay truong tuan ho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02726" name="Picture 178502726" descr="150 thay truong tuan hoa "/>
                    <pic:cNvPicPr/>
                  </pic:nvPicPr>
                  <pic:blipFill>
                    <a:blip r:embed="rId185">
                      <a:extLst>
                        <a:ext uri="{28A0092B-C50C-407E-A947-70E740481C1C}">
                          <a14:useLocalDpi xmlns:a14="http://schemas.microsoft.com/office/drawing/2010/main" val="0"/>
                        </a:ext>
                      </a:extLst>
                    </a:blip>
                    <a:stretch>
                      <a:fillRect/>
                    </a:stretch>
                  </pic:blipFill>
                  <pic:spPr>
                    <a:xfrm rot="214628">
                      <a:off x="0" y="0"/>
                      <a:ext cx="863600" cy="1492250"/>
                    </a:xfrm>
                    <a:prstGeom prst="rect">
                      <a:avLst/>
                    </a:prstGeom>
                  </pic:spPr>
                </pic:pic>
              </a:graphicData>
            </a:graphic>
            <wp14:sizeRelV relativeFrom="margin">
              <wp14:pctHeight>0</wp14:pctHeight>
            </wp14:sizeRelV>
          </wp:anchor>
        </w:drawing>
      </w:r>
      <w:r w:rsidRPr="000625F9">
        <w:rPr>
          <w:b/>
          <w:i/>
          <w:color w:val="auto"/>
          <w:sz w:val="26"/>
          <w:szCs w:val="26"/>
          <w:lang w:val="nl-NL"/>
        </w:rPr>
        <w:t xml:space="preserve"> </w:t>
      </w:r>
    </w:p>
    <w:p w14:paraId="754C18BC" w14:textId="6C596C6B" w:rsidR="00E92F12" w:rsidRPr="000625F9" w:rsidRDefault="00F224B2" w:rsidP="00F224B2">
      <w:pPr>
        <w:tabs>
          <w:tab w:val="left" w:pos="810"/>
          <w:tab w:val="left" w:pos="993"/>
        </w:tabs>
        <w:spacing w:line="276" w:lineRule="auto"/>
        <w:jc w:val="both"/>
        <w:rPr>
          <w:sz w:val="26"/>
          <w:szCs w:val="26"/>
          <w:lang w:val="nl-NL"/>
        </w:rPr>
      </w:pPr>
      <w:r w:rsidRPr="000625F9">
        <w:rPr>
          <w:rFonts w:eastAsiaTheme="minorHAnsi"/>
          <w:b/>
          <w:color w:val="0000CC"/>
          <w:sz w:val="26"/>
          <w:szCs w:val="26"/>
          <w:lang w:val="nl-NL"/>
        </w:rPr>
        <w:t>Câu 6:</w:t>
      </w:r>
      <w:r w:rsidRPr="000625F9">
        <w:rPr>
          <w:rFonts w:eastAsiaTheme="minorHAnsi"/>
          <w:b/>
          <w:color w:val="0000CC"/>
          <w:sz w:val="26"/>
          <w:szCs w:val="26"/>
          <w:lang w:val="nl-NL"/>
        </w:rPr>
        <w:tab/>
      </w:r>
      <w:r w:rsidR="00720455" w:rsidRPr="000625F9">
        <w:rPr>
          <w:b/>
          <w:bCs/>
          <w:color w:val="000000" w:themeColor="text1"/>
          <w:sz w:val="26"/>
          <w:szCs w:val="26"/>
          <w:lang w:val="nl-NL"/>
        </w:rPr>
        <w:t>(SBT- CTST)</w:t>
      </w:r>
      <w:r w:rsidR="00720455" w:rsidRPr="000625F9">
        <w:rPr>
          <w:color w:val="000000" w:themeColor="text1"/>
          <w:sz w:val="26"/>
          <w:szCs w:val="26"/>
          <w:lang w:val="nl-NL"/>
        </w:rPr>
        <w:t xml:space="preserve"> </w:t>
      </w:r>
      <w:r w:rsidR="00E92F12" w:rsidRPr="000625F9">
        <w:rPr>
          <w:sz w:val="26"/>
          <w:szCs w:val="26"/>
          <w:lang w:val="nl-NL"/>
        </w:rPr>
        <w:t>Trong thí nghiệm khảo sát hiện tượng sóng dừng được thực hiện với sóng âm (cộng hưởng âm) phát ra từ một âm thoa đặt phía trên một ống cộng hưởng AC trong suốt, bằng nhựa dài 120 cm. Chiều cao BC của cột chất lỏng trong ống có thể được điều chỉnh tăng hoặc giảm (Hình 9.3). Điều chỉnh để tần số của âm bằng 340 Hz. Cho biết chiều cao tối đa của cột chất lỏng BC để có sóng dừng trong ống AB là 95 cm.</w:t>
      </w:r>
      <w:r w:rsidR="00E92F12" w:rsidRPr="000625F9">
        <w:rPr>
          <w:noProof/>
          <w:lang w:val="nl-NL"/>
        </w:rPr>
        <w:t xml:space="preserve"> </w:t>
      </w:r>
    </w:p>
    <w:p w14:paraId="035DDE5C" w14:textId="6E880D43" w:rsidR="00E92F12" w:rsidRPr="000625F9" w:rsidRDefault="00720455" w:rsidP="00720455">
      <w:pPr>
        <w:pStyle w:val="ListParagraph"/>
        <w:tabs>
          <w:tab w:val="left" w:pos="810"/>
          <w:tab w:val="left" w:pos="993"/>
        </w:tabs>
        <w:spacing w:after="0" w:line="276" w:lineRule="auto"/>
        <w:ind w:left="0"/>
        <w:jc w:val="both"/>
        <w:rPr>
          <w:rFonts w:ascii="Times New Roman" w:hAnsi="Times New Roman" w:cs="Times New Roman"/>
          <w:sz w:val="26"/>
          <w:szCs w:val="26"/>
          <w:shd w:val="clear" w:color="auto" w:fill="FFFFFF"/>
          <w:lang w:val="nl-NL"/>
        </w:rPr>
      </w:pPr>
      <w:r w:rsidRPr="000625F9">
        <w:rPr>
          <w:rFonts w:ascii="Times New Roman" w:hAnsi="Times New Roman" w:cs="Times New Roman"/>
          <w:b/>
          <w:bCs/>
          <w:color w:val="000000" w:themeColor="text1"/>
          <w:sz w:val="26"/>
          <w:szCs w:val="26"/>
          <w:lang w:val="nl-NL"/>
        </w:rPr>
        <w:t xml:space="preserve">a. </w:t>
      </w:r>
      <w:r w:rsidR="00E92F12" w:rsidRPr="000625F9">
        <w:rPr>
          <w:rFonts w:ascii="Times New Roman" w:hAnsi="Times New Roman" w:cs="Times New Roman"/>
          <w:lang w:val="nl-NL"/>
        </w:rPr>
        <w:t>T</w:t>
      </w:r>
      <w:r w:rsidR="00E92F12" w:rsidRPr="000625F9">
        <w:rPr>
          <w:rFonts w:ascii="Times New Roman" w:eastAsia="Times New Roman" w:hAnsi="Times New Roman" w:cs="Times New Roman"/>
          <w:sz w:val="26"/>
          <w:szCs w:val="26"/>
          <w:lang w:val="nl-NL"/>
        </w:rPr>
        <w:t xml:space="preserve">ốc độ của sóng âm truyền trong cột khí AB bằng </w:t>
      </w:r>
    </w:p>
    <w:p w14:paraId="43281EDA" w14:textId="77777777" w:rsidR="00E92F12" w:rsidRPr="000625F9" w:rsidRDefault="00E92F12" w:rsidP="00E92F12">
      <w:pPr>
        <w:widowControl w:val="0"/>
        <w:tabs>
          <w:tab w:val="left" w:pos="720"/>
          <w:tab w:val="left" w:pos="1440"/>
        </w:tabs>
        <w:autoSpaceDE w:val="0"/>
        <w:autoSpaceDN w:val="0"/>
        <w:adjustRightInd w:val="0"/>
        <w:spacing w:line="276" w:lineRule="auto"/>
        <w:ind w:left="180" w:firstLine="180"/>
        <w:jc w:val="both"/>
        <w:rPr>
          <w:color w:val="auto"/>
          <w:sz w:val="26"/>
          <w:szCs w:val="26"/>
          <w:lang w:val="nl-NL"/>
        </w:rPr>
      </w:pPr>
      <w:r w:rsidRPr="000625F9">
        <w:rPr>
          <w:b/>
          <w:color w:val="auto"/>
          <w:sz w:val="26"/>
          <w:szCs w:val="26"/>
          <w:lang w:val="nl-NL"/>
        </w:rPr>
        <w:t>A.</w:t>
      </w:r>
      <w:r w:rsidRPr="000625F9">
        <w:rPr>
          <w:color w:val="auto"/>
          <w:sz w:val="26"/>
          <w:szCs w:val="26"/>
          <w:lang w:val="nl-NL"/>
        </w:rPr>
        <w:t xml:space="preserve"> 170 m/s. </w:t>
      </w:r>
      <w:r w:rsidRPr="000625F9">
        <w:rPr>
          <w:color w:val="auto"/>
          <w:sz w:val="26"/>
          <w:szCs w:val="26"/>
          <w:lang w:val="nl-NL"/>
        </w:rPr>
        <w:tab/>
      </w:r>
      <w:r w:rsidRPr="000625F9">
        <w:rPr>
          <w:color w:val="auto"/>
          <w:sz w:val="26"/>
          <w:szCs w:val="26"/>
          <w:lang w:val="nl-NL"/>
        </w:rPr>
        <w:tab/>
      </w:r>
      <w:r w:rsidRPr="000625F9">
        <w:rPr>
          <w:b/>
          <w:color w:val="auto"/>
          <w:sz w:val="26"/>
          <w:szCs w:val="26"/>
          <w:highlight w:val="green"/>
          <w:lang w:val="nl-NL"/>
        </w:rPr>
        <w:t xml:space="preserve">B. </w:t>
      </w:r>
      <w:r w:rsidRPr="000625F9">
        <w:rPr>
          <w:color w:val="auto"/>
          <w:sz w:val="26"/>
          <w:szCs w:val="26"/>
          <w:highlight w:val="green"/>
          <w:lang w:val="nl-NL"/>
        </w:rPr>
        <w:t>340 m/s.</w:t>
      </w:r>
      <w:r w:rsidRPr="000625F9">
        <w:rPr>
          <w:color w:val="auto"/>
          <w:sz w:val="26"/>
          <w:szCs w:val="26"/>
          <w:lang w:val="nl-NL"/>
        </w:rPr>
        <w:tab/>
      </w:r>
      <w:r w:rsidRPr="000625F9">
        <w:rPr>
          <w:color w:val="auto"/>
          <w:sz w:val="26"/>
          <w:szCs w:val="26"/>
          <w:lang w:val="nl-NL"/>
        </w:rPr>
        <w:tab/>
      </w:r>
      <w:r w:rsidRPr="000625F9">
        <w:rPr>
          <w:b/>
          <w:color w:val="auto"/>
          <w:sz w:val="26"/>
          <w:szCs w:val="26"/>
          <w:lang w:val="nl-NL"/>
        </w:rPr>
        <w:t>C.</w:t>
      </w:r>
      <w:r w:rsidRPr="000625F9">
        <w:rPr>
          <w:color w:val="auto"/>
          <w:sz w:val="26"/>
          <w:szCs w:val="26"/>
          <w:lang w:val="nl-NL"/>
        </w:rPr>
        <w:t xml:space="preserve"> 320 m/s.</w:t>
      </w:r>
      <w:r w:rsidRPr="000625F9">
        <w:rPr>
          <w:color w:val="auto"/>
          <w:sz w:val="26"/>
          <w:szCs w:val="26"/>
          <w:lang w:val="nl-NL"/>
        </w:rPr>
        <w:tab/>
      </w:r>
      <w:r w:rsidRPr="000625F9">
        <w:rPr>
          <w:color w:val="auto"/>
          <w:sz w:val="26"/>
          <w:szCs w:val="26"/>
          <w:lang w:val="nl-NL"/>
        </w:rPr>
        <w:tab/>
      </w:r>
      <w:r w:rsidRPr="000625F9">
        <w:rPr>
          <w:color w:val="auto"/>
          <w:sz w:val="26"/>
          <w:szCs w:val="26"/>
          <w:lang w:val="nl-NL"/>
        </w:rPr>
        <w:tab/>
      </w:r>
      <w:r w:rsidRPr="000625F9">
        <w:rPr>
          <w:b/>
          <w:color w:val="auto"/>
          <w:sz w:val="26"/>
          <w:szCs w:val="26"/>
          <w:lang w:val="nl-NL"/>
        </w:rPr>
        <w:t>D.</w:t>
      </w:r>
      <w:r w:rsidRPr="000625F9">
        <w:rPr>
          <w:color w:val="auto"/>
          <w:sz w:val="26"/>
          <w:szCs w:val="26"/>
          <w:lang w:val="nl-NL"/>
        </w:rPr>
        <w:t xml:space="preserve"> 220 m/s.</w:t>
      </w:r>
    </w:p>
    <w:p w14:paraId="75346A35" w14:textId="4A78E7E7" w:rsidR="00E92F12" w:rsidRPr="000625F9" w:rsidRDefault="00720455" w:rsidP="00720455">
      <w:pPr>
        <w:pStyle w:val="ListParagraph"/>
        <w:tabs>
          <w:tab w:val="left" w:pos="810"/>
          <w:tab w:val="left" w:pos="993"/>
        </w:tabs>
        <w:spacing w:after="0" w:line="276" w:lineRule="auto"/>
        <w:ind w:left="0"/>
        <w:jc w:val="both"/>
        <w:rPr>
          <w:rFonts w:ascii="Times New Roman" w:hAnsi="Times New Roman" w:cs="Times New Roman"/>
          <w:color w:val="333333"/>
          <w:sz w:val="26"/>
          <w:szCs w:val="26"/>
          <w:shd w:val="clear" w:color="auto" w:fill="FFFFFF"/>
          <w:lang w:val="nl-NL"/>
        </w:rPr>
      </w:pPr>
      <w:r w:rsidRPr="000625F9">
        <w:rPr>
          <w:rFonts w:ascii="Times New Roman" w:hAnsi="Times New Roman" w:cs="Times New Roman"/>
          <w:b/>
          <w:bCs/>
          <w:color w:val="000000" w:themeColor="text1"/>
          <w:sz w:val="26"/>
          <w:szCs w:val="26"/>
          <w:lang w:val="nl-NL"/>
        </w:rPr>
        <w:t xml:space="preserve">b. </w:t>
      </w:r>
      <w:r w:rsidR="00E92F12" w:rsidRPr="000625F9">
        <w:rPr>
          <w:rFonts w:ascii="Times New Roman" w:eastAsia="Times New Roman" w:hAnsi="Times New Roman" w:cs="Times New Roman"/>
          <w:sz w:val="26"/>
          <w:szCs w:val="26"/>
          <w:lang w:val="nl-NL"/>
        </w:rPr>
        <w:t>Chiều cao BC nhỏ nhất của cột chất lỏng để có sóng dừng</w:t>
      </w:r>
      <w:r w:rsidR="00E92F12" w:rsidRPr="000625F9">
        <w:rPr>
          <w:rFonts w:ascii="Times New Roman" w:hAnsi="Times New Roman" w:cs="Times New Roman"/>
          <w:sz w:val="26"/>
          <w:szCs w:val="26"/>
          <w:lang w:val="nl-NL"/>
        </w:rPr>
        <w:t xml:space="preserve"> trong cột khí AB là</w:t>
      </w:r>
    </w:p>
    <w:p w14:paraId="76DB6B5C" w14:textId="77777777" w:rsidR="00E92F12" w:rsidRPr="000625F9" w:rsidRDefault="00E92F12" w:rsidP="00E92F12">
      <w:pPr>
        <w:widowControl w:val="0"/>
        <w:tabs>
          <w:tab w:val="left" w:pos="720"/>
          <w:tab w:val="left" w:pos="1440"/>
        </w:tabs>
        <w:autoSpaceDE w:val="0"/>
        <w:autoSpaceDN w:val="0"/>
        <w:adjustRightInd w:val="0"/>
        <w:spacing w:line="276" w:lineRule="auto"/>
        <w:ind w:left="180" w:firstLine="180"/>
        <w:jc w:val="both"/>
        <w:rPr>
          <w:color w:val="auto"/>
          <w:sz w:val="26"/>
          <w:szCs w:val="26"/>
          <w:lang w:val="nl-NL"/>
        </w:rPr>
      </w:pPr>
      <w:r w:rsidRPr="000625F9">
        <w:rPr>
          <w:b/>
          <w:color w:val="auto"/>
          <w:sz w:val="26"/>
          <w:szCs w:val="26"/>
          <w:lang w:val="nl-NL"/>
        </w:rPr>
        <w:t>A.</w:t>
      </w:r>
      <w:r w:rsidRPr="000625F9">
        <w:rPr>
          <w:color w:val="auto"/>
          <w:sz w:val="26"/>
          <w:szCs w:val="26"/>
          <w:lang w:val="nl-NL"/>
        </w:rPr>
        <w:t xml:space="preserve"> 25 cm. </w:t>
      </w:r>
      <w:r w:rsidRPr="000625F9">
        <w:rPr>
          <w:color w:val="auto"/>
          <w:sz w:val="26"/>
          <w:szCs w:val="26"/>
          <w:lang w:val="nl-NL"/>
        </w:rPr>
        <w:tab/>
      </w:r>
      <w:r w:rsidRPr="000625F9">
        <w:rPr>
          <w:color w:val="auto"/>
          <w:sz w:val="26"/>
          <w:szCs w:val="26"/>
          <w:lang w:val="nl-NL"/>
        </w:rPr>
        <w:tab/>
      </w:r>
      <w:r w:rsidRPr="000625F9">
        <w:rPr>
          <w:color w:val="auto"/>
          <w:sz w:val="26"/>
          <w:szCs w:val="26"/>
          <w:lang w:val="nl-NL"/>
        </w:rPr>
        <w:tab/>
      </w:r>
      <w:r w:rsidRPr="000625F9">
        <w:rPr>
          <w:b/>
          <w:color w:val="auto"/>
          <w:sz w:val="26"/>
          <w:szCs w:val="26"/>
          <w:lang w:val="nl-NL"/>
        </w:rPr>
        <w:t xml:space="preserve">B. </w:t>
      </w:r>
      <w:r w:rsidRPr="000625F9">
        <w:rPr>
          <w:color w:val="auto"/>
          <w:sz w:val="26"/>
          <w:szCs w:val="26"/>
          <w:lang w:val="nl-NL"/>
        </w:rPr>
        <w:t>85 cm.</w:t>
      </w:r>
      <w:r w:rsidRPr="000625F9">
        <w:rPr>
          <w:color w:val="auto"/>
          <w:sz w:val="26"/>
          <w:szCs w:val="26"/>
          <w:lang w:val="nl-NL"/>
        </w:rPr>
        <w:tab/>
      </w:r>
      <w:r w:rsidRPr="000625F9">
        <w:rPr>
          <w:color w:val="auto"/>
          <w:sz w:val="26"/>
          <w:szCs w:val="26"/>
          <w:lang w:val="nl-NL"/>
        </w:rPr>
        <w:tab/>
      </w:r>
      <w:r w:rsidRPr="000625F9">
        <w:rPr>
          <w:b/>
          <w:color w:val="auto"/>
          <w:sz w:val="26"/>
          <w:szCs w:val="26"/>
          <w:highlight w:val="green"/>
          <w:lang w:val="nl-NL"/>
        </w:rPr>
        <w:t>C.</w:t>
      </w:r>
      <w:r w:rsidRPr="000625F9">
        <w:rPr>
          <w:color w:val="auto"/>
          <w:sz w:val="26"/>
          <w:szCs w:val="26"/>
          <w:highlight w:val="green"/>
          <w:lang w:val="nl-NL"/>
        </w:rPr>
        <w:t xml:space="preserve"> 45 cm.</w:t>
      </w:r>
      <w:r w:rsidRPr="000625F9">
        <w:rPr>
          <w:color w:val="auto"/>
          <w:sz w:val="26"/>
          <w:szCs w:val="26"/>
          <w:lang w:val="nl-NL"/>
        </w:rPr>
        <w:tab/>
      </w:r>
      <w:r w:rsidRPr="000625F9">
        <w:rPr>
          <w:color w:val="auto"/>
          <w:sz w:val="26"/>
          <w:szCs w:val="26"/>
          <w:lang w:val="nl-NL"/>
        </w:rPr>
        <w:tab/>
      </w:r>
      <w:r w:rsidRPr="000625F9">
        <w:rPr>
          <w:color w:val="auto"/>
          <w:sz w:val="26"/>
          <w:szCs w:val="26"/>
          <w:lang w:val="nl-NL"/>
        </w:rPr>
        <w:tab/>
      </w:r>
      <w:r w:rsidRPr="000625F9">
        <w:rPr>
          <w:b/>
          <w:color w:val="auto"/>
          <w:sz w:val="26"/>
          <w:szCs w:val="26"/>
          <w:lang w:val="nl-NL"/>
        </w:rPr>
        <w:t>D.</w:t>
      </w:r>
      <w:r w:rsidRPr="000625F9">
        <w:rPr>
          <w:color w:val="auto"/>
          <w:sz w:val="26"/>
          <w:szCs w:val="26"/>
          <w:lang w:val="nl-NL"/>
        </w:rPr>
        <w:t xml:space="preserve"> 50 cm.</w:t>
      </w:r>
    </w:p>
    <w:p w14:paraId="5AB2AF37" w14:textId="5276C8A1" w:rsidR="00E92F12" w:rsidRPr="000625F9" w:rsidRDefault="00F224B2" w:rsidP="00F224B2">
      <w:pPr>
        <w:tabs>
          <w:tab w:val="left" w:pos="810"/>
          <w:tab w:val="left" w:pos="993"/>
        </w:tabs>
        <w:spacing w:line="276" w:lineRule="auto"/>
        <w:jc w:val="both"/>
        <w:rPr>
          <w:color w:val="333333"/>
          <w:sz w:val="26"/>
          <w:szCs w:val="26"/>
          <w:shd w:val="clear" w:color="auto" w:fill="FFFFFF"/>
        </w:rPr>
      </w:pPr>
      <w:r w:rsidRPr="000625F9">
        <w:rPr>
          <w:rFonts w:eastAsiaTheme="minorHAnsi"/>
          <w:b/>
          <w:color w:val="0000CC"/>
          <w:sz w:val="26"/>
          <w:szCs w:val="26"/>
        </w:rPr>
        <w:t>Câu 7:</w:t>
      </w:r>
      <w:r w:rsidRPr="000625F9">
        <w:rPr>
          <w:rFonts w:eastAsiaTheme="minorHAnsi"/>
          <w:b/>
          <w:color w:val="0000CC"/>
          <w:sz w:val="26"/>
          <w:szCs w:val="26"/>
        </w:rPr>
        <w:tab/>
      </w:r>
      <w:r w:rsidR="00E92F12" w:rsidRPr="000625F9">
        <w:rPr>
          <w:rFonts w:eastAsia="Meiryo"/>
          <w:sz w:val="26"/>
          <w:szCs w:val="26"/>
          <w:lang w:val="nl-NL"/>
        </w:rPr>
        <w:t>Một dây đàn hồi có chiều dài 40 cm, người ta tạo ra sóng dừng và</w:t>
      </w:r>
      <w:r w:rsidR="00E92F12" w:rsidRPr="000625F9">
        <w:rPr>
          <w:color w:val="333333"/>
          <w:sz w:val="26"/>
          <w:szCs w:val="26"/>
          <w:shd w:val="clear" w:color="auto" w:fill="FFFFFF"/>
          <w:lang w:val="nl-NL"/>
        </w:rPr>
        <w:t xml:space="preserve"> đo được khoảng cách giữa 5 nút sóng liên tiếp là 100 cm. Biết </w:t>
      </w:r>
      <w:r w:rsidR="00E92F12" w:rsidRPr="000625F9">
        <w:rPr>
          <w:rFonts w:eastAsia="Meiryo"/>
          <w:sz w:val="26"/>
          <w:szCs w:val="26"/>
          <w:lang w:val="nl-NL"/>
        </w:rPr>
        <w:t xml:space="preserve">tần số rung của sợi dây là ƒ = </w:t>
      </w:r>
      <w:r w:rsidR="00E92F12" w:rsidRPr="000625F9">
        <w:rPr>
          <w:color w:val="333333"/>
          <w:sz w:val="26"/>
          <w:szCs w:val="26"/>
          <w:shd w:val="clear" w:color="auto" w:fill="FFFFFF"/>
          <w:lang w:val="nl-NL"/>
        </w:rPr>
        <w:t xml:space="preserve">50 Hz. </w:t>
      </w:r>
      <w:r w:rsidR="00E92F12" w:rsidRPr="000625F9">
        <w:rPr>
          <w:color w:val="333333"/>
          <w:sz w:val="26"/>
          <w:szCs w:val="26"/>
          <w:shd w:val="clear" w:color="auto" w:fill="FFFFFF"/>
        </w:rPr>
        <w:t>Vận tốc truyền sóng trên dây là</w:t>
      </w:r>
    </w:p>
    <w:p w14:paraId="13F8C87E" w14:textId="77777777" w:rsidR="00E92F12" w:rsidRPr="000625F9" w:rsidRDefault="00E92F12" w:rsidP="00E92F12">
      <w:pPr>
        <w:spacing w:line="276" w:lineRule="auto"/>
        <w:ind w:firstLine="360"/>
        <w:jc w:val="both"/>
        <w:rPr>
          <w:color w:val="auto"/>
          <w:sz w:val="26"/>
          <w:szCs w:val="26"/>
          <w:lang w:val="vi-VN"/>
        </w:rPr>
      </w:pPr>
      <w:r w:rsidRPr="000625F9">
        <w:rPr>
          <w:b/>
          <w:color w:val="auto"/>
          <w:sz w:val="26"/>
          <w:szCs w:val="26"/>
          <w:highlight w:val="green"/>
          <w:lang w:val="vi-VN"/>
        </w:rPr>
        <w:t>A.</w:t>
      </w:r>
      <w:r w:rsidRPr="000625F9">
        <w:rPr>
          <w:color w:val="auto"/>
          <w:sz w:val="26"/>
          <w:szCs w:val="26"/>
          <w:highlight w:val="green"/>
        </w:rPr>
        <w:t xml:space="preserve"> </w:t>
      </w:r>
      <w:r w:rsidRPr="000625F9">
        <w:rPr>
          <w:color w:val="auto"/>
          <w:sz w:val="26"/>
          <w:szCs w:val="26"/>
          <w:highlight w:val="green"/>
          <w:lang w:val="vi-VN"/>
        </w:rPr>
        <w:t>5</w:t>
      </w:r>
      <w:r w:rsidRPr="000625F9">
        <w:rPr>
          <w:color w:val="auto"/>
          <w:sz w:val="26"/>
          <w:szCs w:val="26"/>
          <w:highlight w:val="green"/>
        </w:rPr>
        <w:t>0 m/s</w:t>
      </w:r>
      <w:r w:rsidRPr="000625F9">
        <w:rPr>
          <w:color w:val="auto"/>
          <w:sz w:val="26"/>
          <w:szCs w:val="26"/>
          <w:highlight w:val="green"/>
          <w:lang w:val="vi-VN"/>
        </w:rPr>
        <w:t>.</w:t>
      </w:r>
      <w:r w:rsidRPr="000625F9">
        <w:rPr>
          <w:color w:val="auto"/>
          <w:sz w:val="26"/>
          <w:szCs w:val="26"/>
          <w:lang w:val="vi-VN"/>
        </w:rPr>
        <w:t xml:space="preserve"> </w:t>
      </w:r>
      <w:r w:rsidRPr="000625F9">
        <w:rPr>
          <w:color w:val="auto"/>
          <w:sz w:val="26"/>
          <w:szCs w:val="26"/>
          <w:lang w:val="vi-VN"/>
        </w:rPr>
        <w:tab/>
      </w:r>
      <w:r w:rsidRPr="000625F9">
        <w:rPr>
          <w:color w:val="auto"/>
          <w:sz w:val="26"/>
          <w:szCs w:val="26"/>
          <w:lang w:val="vi-VN"/>
        </w:rPr>
        <w:tab/>
      </w:r>
      <w:r w:rsidRPr="000625F9">
        <w:rPr>
          <w:b/>
          <w:color w:val="auto"/>
          <w:sz w:val="26"/>
          <w:szCs w:val="26"/>
          <w:lang w:val="vi-VN"/>
        </w:rPr>
        <w:t>B.</w:t>
      </w:r>
      <w:r w:rsidRPr="000625F9">
        <w:rPr>
          <w:color w:val="auto"/>
          <w:sz w:val="26"/>
          <w:szCs w:val="26"/>
        </w:rPr>
        <w:t xml:space="preserve"> -</w:t>
      </w:r>
      <w:r w:rsidRPr="000625F9">
        <w:rPr>
          <w:color w:val="auto"/>
          <w:sz w:val="26"/>
          <w:szCs w:val="26"/>
          <w:lang w:val="vi-VN"/>
        </w:rPr>
        <w:t>5</w:t>
      </w:r>
      <w:r w:rsidRPr="000625F9">
        <w:rPr>
          <w:color w:val="auto"/>
          <w:sz w:val="26"/>
          <w:szCs w:val="26"/>
        </w:rPr>
        <w:t>0 m/s</w:t>
      </w:r>
      <w:r w:rsidRPr="000625F9">
        <w:rPr>
          <w:color w:val="auto"/>
          <w:sz w:val="26"/>
          <w:szCs w:val="26"/>
          <w:lang w:val="vi-VN"/>
        </w:rPr>
        <w:t xml:space="preserve">. </w:t>
      </w:r>
      <w:r w:rsidRPr="000625F9">
        <w:rPr>
          <w:color w:val="auto"/>
          <w:sz w:val="26"/>
          <w:szCs w:val="26"/>
          <w:lang w:val="vi-VN"/>
        </w:rPr>
        <w:tab/>
      </w:r>
      <w:r w:rsidRPr="000625F9">
        <w:rPr>
          <w:color w:val="auto"/>
          <w:sz w:val="26"/>
          <w:szCs w:val="26"/>
          <w:lang w:val="vi-VN"/>
        </w:rPr>
        <w:tab/>
      </w:r>
      <w:r w:rsidRPr="000625F9">
        <w:rPr>
          <w:b/>
          <w:color w:val="auto"/>
          <w:sz w:val="26"/>
          <w:szCs w:val="26"/>
          <w:lang w:val="vi-VN"/>
        </w:rPr>
        <w:t>C.</w:t>
      </w:r>
      <w:r w:rsidRPr="000625F9">
        <w:rPr>
          <w:color w:val="auto"/>
          <w:sz w:val="26"/>
          <w:szCs w:val="26"/>
          <w:lang w:val="vi-VN"/>
        </w:rPr>
        <w:t xml:space="preserve"> </w:t>
      </w:r>
      <w:r w:rsidRPr="000625F9">
        <w:rPr>
          <w:color w:val="auto"/>
          <w:sz w:val="26"/>
          <w:szCs w:val="26"/>
        </w:rPr>
        <w:t>5</w:t>
      </w:r>
      <w:r w:rsidRPr="000625F9">
        <w:rPr>
          <w:color w:val="auto"/>
          <w:sz w:val="26"/>
          <w:szCs w:val="26"/>
          <w:lang w:val="vi-VN"/>
        </w:rPr>
        <w:t>0</w:t>
      </w:r>
      <w:r w:rsidRPr="000625F9">
        <w:rPr>
          <w:color w:val="auto"/>
          <w:sz w:val="26"/>
          <w:szCs w:val="26"/>
        </w:rPr>
        <w:t xml:space="preserve"> </w:t>
      </w:r>
      <w:r w:rsidRPr="000625F9">
        <w:rPr>
          <w:color w:val="auto"/>
          <w:sz w:val="26"/>
          <w:szCs w:val="26"/>
          <w:lang w:val="vi-VN"/>
        </w:rPr>
        <w:t>cm</w:t>
      </w:r>
      <w:r w:rsidRPr="000625F9">
        <w:rPr>
          <w:color w:val="auto"/>
          <w:sz w:val="26"/>
          <w:szCs w:val="26"/>
        </w:rPr>
        <w:t>/s</w:t>
      </w:r>
      <w:r w:rsidRPr="000625F9">
        <w:rPr>
          <w:color w:val="auto"/>
          <w:sz w:val="26"/>
          <w:szCs w:val="26"/>
          <w:lang w:val="vi-VN"/>
        </w:rPr>
        <w:t xml:space="preserve">. </w:t>
      </w:r>
      <w:r w:rsidRPr="000625F9">
        <w:rPr>
          <w:color w:val="auto"/>
          <w:sz w:val="26"/>
          <w:szCs w:val="26"/>
          <w:lang w:val="vi-VN"/>
        </w:rPr>
        <w:tab/>
      </w:r>
      <w:r w:rsidRPr="000625F9">
        <w:rPr>
          <w:color w:val="auto"/>
          <w:sz w:val="26"/>
          <w:szCs w:val="26"/>
          <w:lang w:val="vi-VN"/>
        </w:rPr>
        <w:tab/>
      </w:r>
      <w:r w:rsidRPr="000625F9">
        <w:rPr>
          <w:color w:val="auto"/>
          <w:sz w:val="26"/>
          <w:szCs w:val="26"/>
          <w:lang w:val="vi-VN"/>
        </w:rPr>
        <w:tab/>
      </w:r>
      <w:r w:rsidRPr="000625F9">
        <w:rPr>
          <w:b/>
          <w:color w:val="auto"/>
          <w:sz w:val="26"/>
          <w:szCs w:val="26"/>
          <w:lang w:val="vi-VN"/>
        </w:rPr>
        <w:t>D.</w:t>
      </w:r>
      <w:r w:rsidRPr="000625F9">
        <w:rPr>
          <w:color w:val="auto"/>
          <w:sz w:val="26"/>
          <w:szCs w:val="26"/>
        </w:rPr>
        <w:t xml:space="preserve"> </w:t>
      </w:r>
      <w:r w:rsidRPr="000625F9">
        <w:rPr>
          <w:color w:val="auto"/>
          <w:sz w:val="26"/>
          <w:szCs w:val="26"/>
          <w:lang w:val="vi-VN"/>
        </w:rPr>
        <w:t>-50 cm</w:t>
      </w:r>
      <w:r w:rsidRPr="000625F9">
        <w:rPr>
          <w:color w:val="auto"/>
          <w:sz w:val="26"/>
          <w:szCs w:val="26"/>
        </w:rPr>
        <w:t>/s</w:t>
      </w:r>
      <w:r w:rsidRPr="000625F9">
        <w:rPr>
          <w:color w:val="auto"/>
          <w:sz w:val="26"/>
          <w:szCs w:val="26"/>
          <w:lang w:val="vi-VN"/>
        </w:rPr>
        <w:t>.</w:t>
      </w:r>
    </w:p>
    <w:p w14:paraId="4A3058BF" w14:textId="6B1F52AC" w:rsidR="00E92F12" w:rsidRPr="000625F9" w:rsidRDefault="00F224B2" w:rsidP="00F224B2">
      <w:pPr>
        <w:tabs>
          <w:tab w:val="left" w:pos="810"/>
          <w:tab w:val="left" w:pos="993"/>
        </w:tabs>
        <w:spacing w:line="276" w:lineRule="auto"/>
        <w:jc w:val="both"/>
        <w:rPr>
          <w:color w:val="000000" w:themeColor="text1"/>
          <w:sz w:val="26"/>
          <w:szCs w:val="26"/>
          <w:shd w:val="clear" w:color="auto" w:fill="FFFFFF"/>
        </w:rPr>
      </w:pPr>
      <w:r w:rsidRPr="000625F9">
        <w:rPr>
          <w:rFonts w:eastAsiaTheme="minorHAnsi"/>
          <w:b/>
          <w:color w:val="0000CC"/>
          <w:sz w:val="26"/>
          <w:szCs w:val="26"/>
        </w:rPr>
        <w:t>Câu 8:</w:t>
      </w:r>
      <w:r w:rsidRPr="000625F9">
        <w:rPr>
          <w:rFonts w:eastAsiaTheme="minorHAnsi"/>
          <w:b/>
          <w:color w:val="0000CC"/>
          <w:sz w:val="26"/>
          <w:szCs w:val="26"/>
        </w:rPr>
        <w:tab/>
      </w:r>
      <w:r w:rsidR="00E92F12" w:rsidRPr="000625F9">
        <w:rPr>
          <w:color w:val="000000" w:themeColor="text1"/>
          <w:sz w:val="26"/>
          <w:szCs w:val="26"/>
          <w:shd w:val="clear" w:color="auto" w:fill="FFFFFF"/>
          <w:lang w:val="vi-VN"/>
        </w:rPr>
        <w:t>Một sợi dây đàn hồi có chiều dài AB = 80 cm, đầu B giữ cố định, đầu A gắn với cần rung dđđh,</w:t>
      </w:r>
      <w:r w:rsidR="00E92F12" w:rsidRPr="000625F9">
        <w:rPr>
          <w:rFonts w:eastAsia="Meiryo"/>
          <w:color w:val="000000" w:themeColor="text1"/>
          <w:sz w:val="26"/>
          <w:szCs w:val="26"/>
          <w:lang w:val="vi-VN"/>
        </w:rPr>
        <w:t xml:space="preserve"> </w:t>
      </w:r>
      <w:r w:rsidR="00E92F12" w:rsidRPr="000625F9">
        <w:rPr>
          <w:color w:val="000000" w:themeColor="text1"/>
          <w:sz w:val="26"/>
          <w:szCs w:val="26"/>
          <w:shd w:val="clear" w:color="auto" w:fill="FFFFFF"/>
          <w:lang w:val="vi-VN"/>
        </w:rPr>
        <w:t xml:space="preserve">coi A và B là nút sóng dao động với 4 bụng sóng. Biết </w:t>
      </w:r>
      <w:r w:rsidR="00E92F12" w:rsidRPr="000625F9">
        <w:rPr>
          <w:rFonts w:eastAsia="Meiryo"/>
          <w:color w:val="000000" w:themeColor="text1"/>
          <w:sz w:val="26"/>
          <w:szCs w:val="26"/>
          <w:lang w:val="vi-VN"/>
        </w:rPr>
        <w:t xml:space="preserve">tần số rung của sợi dây là ƒ = </w:t>
      </w:r>
      <w:r w:rsidR="00E92F12" w:rsidRPr="000625F9">
        <w:rPr>
          <w:color w:val="000000" w:themeColor="text1"/>
          <w:sz w:val="26"/>
          <w:szCs w:val="26"/>
          <w:shd w:val="clear" w:color="auto" w:fill="FFFFFF"/>
          <w:lang w:val="vi-VN"/>
        </w:rPr>
        <w:t xml:space="preserve">50 Hz. </w:t>
      </w:r>
      <w:r w:rsidR="00E92F12" w:rsidRPr="000625F9">
        <w:rPr>
          <w:color w:val="000000" w:themeColor="text1"/>
          <w:sz w:val="26"/>
          <w:szCs w:val="26"/>
          <w:shd w:val="clear" w:color="auto" w:fill="FFFFFF"/>
        </w:rPr>
        <w:t>Tốc độ truyền sóng trên dây là</w:t>
      </w:r>
    </w:p>
    <w:p w14:paraId="3BC98276" w14:textId="77777777" w:rsidR="00E92F12" w:rsidRPr="000625F9" w:rsidRDefault="00E92F12" w:rsidP="00E92F12">
      <w:pPr>
        <w:spacing w:line="276" w:lineRule="auto"/>
        <w:ind w:firstLine="360"/>
        <w:jc w:val="both"/>
        <w:rPr>
          <w:rFonts w:eastAsia="Meiryo"/>
          <w:color w:val="000000" w:themeColor="text1"/>
          <w:sz w:val="26"/>
          <w:szCs w:val="26"/>
        </w:rPr>
      </w:pPr>
      <w:r w:rsidRPr="000625F9">
        <w:rPr>
          <w:rFonts w:eastAsia="Meiryo"/>
          <w:b/>
          <w:bCs/>
          <w:color w:val="000000" w:themeColor="text1"/>
          <w:sz w:val="26"/>
          <w:szCs w:val="26"/>
          <w:lang w:val="vi-VN"/>
        </w:rPr>
        <w:t xml:space="preserve">A. </w:t>
      </w:r>
      <w:r w:rsidRPr="000625F9">
        <w:rPr>
          <w:rFonts w:eastAsia="Meiryo"/>
          <w:color w:val="000000" w:themeColor="text1"/>
          <w:sz w:val="26"/>
          <w:szCs w:val="26"/>
        </w:rPr>
        <w:t xml:space="preserve">v =10 m/s. </w:t>
      </w:r>
      <w:r w:rsidRPr="000625F9">
        <w:rPr>
          <w:rFonts w:eastAsia="Meiryo"/>
          <w:color w:val="000000" w:themeColor="text1"/>
          <w:sz w:val="26"/>
          <w:szCs w:val="26"/>
          <w:lang w:val="vi-VN"/>
        </w:rPr>
        <w:tab/>
      </w:r>
      <w:r w:rsidRPr="000625F9">
        <w:rPr>
          <w:rFonts w:eastAsia="Meiryo"/>
          <w:color w:val="000000" w:themeColor="text1"/>
          <w:sz w:val="26"/>
          <w:szCs w:val="26"/>
          <w:lang w:val="vi-VN"/>
        </w:rPr>
        <w:tab/>
      </w:r>
      <w:r w:rsidRPr="000625F9">
        <w:rPr>
          <w:rFonts w:eastAsia="Meiryo"/>
          <w:b/>
          <w:bCs/>
          <w:color w:val="000000" w:themeColor="text1"/>
          <w:sz w:val="26"/>
          <w:szCs w:val="26"/>
        </w:rPr>
        <w:t xml:space="preserve">B. </w:t>
      </w:r>
      <w:r w:rsidRPr="000625F9">
        <w:rPr>
          <w:rFonts w:eastAsia="Meiryo"/>
          <w:color w:val="000000" w:themeColor="text1"/>
          <w:sz w:val="26"/>
          <w:szCs w:val="26"/>
        </w:rPr>
        <w:t xml:space="preserve">v = 30 m/s. </w:t>
      </w:r>
      <w:r w:rsidRPr="000625F9">
        <w:rPr>
          <w:rFonts w:eastAsia="Meiryo"/>
          <w:color w:val="000000" w:themeColor="text1"/>
          <w:sz w:val="26"/>
          <w:szCs w:val="26"/>
          <w:lang w:val="vi-VN"/>
        </w:rPr>
        <w:tab/>
      </w:r>
      <w:r w:rsidRPr="000625F9">
        <w:rPr>
          <w:rFonts w:eastAsia="Meiryo"/>
          <w:b/>
          <w:bCs/>
          <w:color w:val="000000" w:themeColor="text1"/>
          <w:sz w:val="26"/>
          <w:szCs w:val="26"/>
          <w:highlight w:val="green"/>
        </w:rPr>
        <w:t xml:space="preserve">C. </w:t>
      </w:r>
      <w:r w:rsidRPr="000625F9">
        <w:rPr>
          <w:rFonts w:eastAsia="Meiryo"/>
          <w:color w:val="000000" w:themeColor="text1"/>
          <w:sz w:val="26"/>
          <w:szCs w:val="26"/>
          <w:highlight w:val="green"/>
        </w:rPr>
        <w:t>v = 20 m/s.</w:t>
      </w:r>
      <w:r w:rsidRPr="000625F9">
        <w:rPr>
          <w:rFonts w:eastAsia="Meiryo"/>
          <w:color w:val="000000" w:themeColor="text1"/>
          <w:sz w:val="26"/>
          <w:szCs w:val="26"/>
        </w:rPr>
        <w:t xml:space="preserve"> </w:t>
      </w:r>
      <w:r w:rsidRPr="000625F9">
        <w:rPr>
          <w:rFonts w:eastAsia="Meiryo"/>
          <w:color w:val="000000" w:themeColor="text1"/>
          <w:sz w:val="26"/>
          <w:szCs w:val="26"/>
          <w:lang w:val="vi-VN"/>
        </w:rPr>
        <w:tab/>
      </w:r>
      <w:r w:rsidRPr="000625F9">
        <w:rPr>
          <w:rFonts w:eastAsia="Meiryo"/>
          <w:color w:val="000000" w:themeColor="text1"/>
          <w:sz w:val="26"/>
          <w:szCs w:val="26"/>
          <w:lang w:val="vi-VN"/>
        </w:rPr>
        <w:tab/>
      </w:r>
      <w:r w:rsidRPr="000625F9">
        <w:rPr>
          <w:rFonts w:eastAsia="Meiryo"/>
          <w:b/>
          <w:bCs/>
          <w:color w:val="000000" w:themeColor="text1"/>
          <w:sz w:val="26"/>
          <w:szCs w:val="26"/>
        </w:rPr>
        <w:t xml:space="preserve">D. </w:t>
      </w:r>
      <w:r w:rsidRPr="000625F9">
        <w:rPr>
          <w:rFonts w:eastAsia="Meiryo"/>
          <w:color w:val="000000" w:themeColor="text1"/>
          <w:sz w:val="26"/>
          <w:szCs w:val="26"/>
        </w:rPr>
        <w:t>v = 40 m/s.</w:t>
      </w:r>
    </w:p>
    <w:p w14:paraId="3C9EB1FF" w14:textId="595506BB" w:rsidR="00E92F12" w:rsidRPr="000625F9" w:rsidRDefault="00F224B2" w:rsidP="00F224B2">
      <w:pPr>
        <w:tabs>
          <w:tab w:val="left" w:pos="810"/>
          <w:tab w:val="left" w:pos="993"/>
        </w:tabs>
        <w:spacing w:line="276" w:lineRule="auto"/>
        <w:jc w:val="both"/>
        <w:rPr>
          <w:rFonts w:eastAsia="Meiryo"/>
          <w:sz w:val="26"/>
          <w:szCs w:val="26"/>
        </w:rPr>
      </w:pPr>
      <w:r w:rsidRPr="000625F9">
        <w:rPr>
          <w:rFonts w:eastAsia="Meiryo"/>
          <w:b/>
          <w:color w:val="0000CC"/>
          <w:sz w:val="26"/>
          <w:szCs w:val="26"/>
        </w:rPr>
        <w:t>Câu 9:</w:t>
      </w:r>
      <w:r w:rsidRPr="000625F9">
        <w:rPr>
          <w:rFonts w:eastAsia="Meiryo"/>
          <w:b/>
          <w:color w:val="0000CC"/>
          <w:sz w:val="26"/>
          <w:szCs w:val="26"/>
        </w:rPr>
        <w:tab/>
      </w:r>
      <w:r w:rsidR="00E92F12" w:rsidRPr="000625F9">
        <w:rPr>
          <w:rFonts w:eastAsia="Meiryo"/>
          <w:noProof/>
        </w:rPr>
        <w:drawing>
          <wp:anchor distT="0" distB="0" distL="114300" distR="114300" simplePos="0" relativeHeight="251732992" behindDoc="0" locked="0" layoutInCell="1" allowOverlap="1" wp14:anchorId="6795DF2F" wp14:editId="25352408">
            <wp:simplePos x="0" y="0"/>
            <wp:positionH relativeFrom="column">
              <wp:posOffset>4342765</wp:posOffset>
            </wp:positionH>
            <wp:positionV relativeFrom="paragraph">
              <wp:posOffset>90170</wp:posOffset>
            </wp:positionV>
            <wp:extent cx="1892300" cy="939800"/>
            <wp:effectExtent l="0" t="0" r="0" b="0"/>
            <wp:wrapThrough wrapText="bothSides">
              <wp:wrapPolygon edited="0">
                <wp:start x="0" y="0"/>
                <wp:lineTo x="0" y="21016"/>
                <wp:lineTo x="21310" y="21016"/>
                <wp:lineTo x="21310" y="0"/>
                <wp:lineTo x="0" y="0"/>
              </wp:wrapPolygon>
            </wp:wrapThrough>
            <wp:docPr id="178502727" name="Picture 178502727" descr="150 thay truong tuan ho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02727" name="Picture 178502727" descr="150 thay truong tuan hoa "/>
                    <pic:cNvPicPr/>
                  </pic:nvPicPr>
                  <pic:blipFill>
                    <a:blip r:embed="rId186">
                      <a:extLst>
                        <a:ext uri="{28A0092B-C50C-407E-A947-70E740481C1C}">
                          <a14:useLocalDpi xmlns:a14="http://schemas.microsoft.com/office/drawing/2010/main" val="0"/>
                        </a:ext>
                      </a:extLst>
                    </a:blip>
                    <a:stretch>
                      <a:fillRect/>
                    </a:stretch>
                  </pic:blipFill>
                  <pic:spPr>
                    <a:xfrm>
                      <a:off x="0" y="0"/>
                      <a:ext cx="1892300" cy="939800"/>
                    </a:xfrm>
                    <a:prstGeom prst="rect">
                      <a:avLst/>
                    </a:prstGeom>
                  </pic:spPr>
                </pic:pic>
              </a:graphicData>
            </a:graphic>
            <wp14:sizeRelH relativeFrom="page">
              <wp14:pctWidth>0</wp14:pctWidth>
            </wp14:sizeRelH>
            <wp14:sizeRelV relativeFrom="page">
              <wp14:pctHeight>0</wp14:pctHeight>
            </wp14:sizeRelV>
          </wp:anchor>
        </w:drawing>
      </w:r>
      <w:r w:rsidR="00E92F12" w:rsidRPr="000625F9">
        <w:rPr>
          <w:b/>
          <w:sz w:val="26"/>
          <w:szCs w:val="26"/>
          <w:lang w:val="vi-VN"/>
        </w:rPr>
        <w:t xml:space="preserve"> </w:t>
      </w:r>
      <w:r w:rsidR="00E92F12" w:rsidRPr="000625F9">
        <w:rPr>
          <w:rFonts w:eastAsia="Meiryo"/>
          <w:sz w:val="26"/>
          <w:szCs w:val="26"/>
        </w:rPr>
        <w:t>Trên sợi dây đàn hồi có chiều dài 40 cm, người ta tạo ra sóng dừng có hình dạng được mô tả như Hình bên.</w:t>
      </w:r>
      <w:r w:rsidR="00E92F12" w:rsidRPr="000625F9">
        <w:rPr>
          <w:color w:val="333333"/>
          <w:sz w:val="26"/>
          <w:szCs w:val="26"/>
          <w:shd w:val="clear" w:color="auto" w:fill="FFFFFF"/>
        </w:rPr>
        <w:t xml:space="preserve"> </w:t>
      </w:r>
      <w:r w:rsidR="00E92F12" w:rsidRPr="000625F9">
        <w:rPr>
          <w:rFonts w:eastAsia="Meiryo"/>
          <w:sz w:val="26"/>
          <w:szCs w:val="26"/>
        </w:rPr>
        <w:t>Bước sóng trên dây là</w:t>
      </w:r>
    </w:p>
    <w:p w14:paraId="2F1F6844" w14:textId="77777777" w:rsidR="00E92F12" w:rsidRPr="000625F9" w:rsidRDefault="00E92F12" w:rsidP="00E92F12">
      <w:pPr>
        <w:spacing w:line="276" w:lineRule="auto"/>
        <w:ind w:firstLine="360"/>
        <w:jc w:val="both"/>
        <w:rPr>
          <w:rFonts w:eastAsia="Meiryo"/>
          <w:color w:val="auto"/>
          <w:sz w:val="26"/>
          <w:szCs w:val="26"/>
          <w:lang w:val="vi-VN"/>
        </w:rPr>
      </w:pPr>
      <w:r w:rsidRPr="000625F9">
        <w:rPr>
          <w:rFonts w:eastAsia="Meiryo"/>
          <w:b/>
          <w:bCs/>
          <w:color w:val="auto"/>
          <w:sz w:val="26"/>
          <w:szCs w:val="26"/>
          <w:lang w:val="vi-VN"/>
        </w:rPr>
        <w:t xml:space="preserve">A. </w:t>
      </w:r>
      <w:r w:rsidRPr="000625F9">
        <w:rPr>
          <w:rFonts w:eastAsia="Meiryo"/>
          <w:color w:val="auto"/>
          <w:sz w:val="26"/>
          <w:szCs w:val="26"/>
        </w:rPr>
        <w:t xml:space="preserve">λ = 13,3 cm. </w:t>
      </w:r>
      <w:r w:rsidRPr="000625F9">
        <w:rPr>
          <w:rFonts w:eastAsia="Meiryo"/>
          <w:color w:val="auto"/>
          <w:sz w:val="26"/>
          <w:szCs w:val="26"/>
          <w:lang w:val="vi-VN"/>
        </w:rPr>
        <w:tab/>
      </w:r>
      <w:r w:rsidRPr="000625F9">
        <w:rPr>
          <w:rFonts w:eastAsia="Meiryo"/>
          <w:color w:val="auto"/>
          <w:sz w:val="26"/>
          <w:szCs w:val="26"/>
          <w:lang w:val="vi-VN"/>
        </w:rPr>
        <w:tab/>
      </w:r>
      <w:r w:rsidRPr="000625F9">
        <w:rPr>
          <w:rFonts w:eastAsia="Meiryo"/>
          <w:b/>
          <w:bCs/>
          <w:color w:val="auto"/>
          <w:sz w:val="26"/>
          <w:szCs w:val="26"/>
        </w:rPr>
        <w:t xml:space="preserve">B. </w:t>
      </w:r>
      <w:r w:rsidRPr="000625F9">
        <w:rPr>
          <w:rFonts w:eastAsia="Meiryo"/>
          <w:color w:val="auto"/>
          <w:sz w:val="26"/>
          <w:szCs w:val="26"/>
        </w:rPr>
        <w:t xml:space="preserve">λ = 20 cm. </w:t>
      </w:r>
      <w:r w:rsidRPr="000625F9">
        <w:rPr>
          <w:rFonts w:eastAsia="Meiryo"/>
          <w:color w:val="auto"/>
          <w:sz w:val="26"/>
          <w:szCs w:val="26"/>
        </w:rPr>
        <w:tab/>
      </w:r>
      <w:r w:rsidRPr="000625F9">
        <w:rPr>
          <w:rFonts w:eastAsia="Meiryo"/>
          <w:color w:val="auto"/>
          <w:sz w:val="26"/>
          <w:szCs w:val="26"/>
          <w:lang w:val="vi-VN"/>
        </w:rPr>
        <w:tab/>
      </w:r>
    </w:p>
    <w:p w14:paraId="62EFD05E" w14:textId="77777777" w:rsidR="00E92F12" w:rsidRPr="000625F9" w:rsidRDefault="00E92F12" w:rsidP="00E92F12">
      <w:pPr>
        <w:spacing w:line="276" w:lineRule="auto"/>
        <w:ind w:firstLine="360"/>
        <w:jc w:val="both"/>
        <w:rPr>
          <w:rFonts w:eastAsia="Meiryo"/>
          <w:color w:val="auto"/>
          <w:sz w:val="26"/>
          <w:szCs w:val="26"/>
          <w:lang w:val="vi-VN"/>
        </w:rPr>
      </w:pPr>
      <w:r w:rsidRPr="000625F9">
        <w:rPr>
          <w:b/>
          <w:color w:val="auto"/>
          <w:sz w:val="26"/>
          <w:szCs w:val="26"/>
          <w:highlight w:val="green"/>
          <w:lang w:val="vi-VN"/>
        </w:rPr>
        <w:t>C.</w:t>
      </w:r>
      <w:r w:rsidRPr="000625F9">
        <w:rPr>
          <w:color w:val="auto"/>
          <w:sz w:val="26"/>
          <w:szCs w:val="26"/>
          <w:highlight w:val="green"/>
          <w:lang w:val="vi-VN"/>
        </w:rPr>
        <w:t xml:space="preserve"> λ = 40 cm.</w:t>
      </w:r>
      <w:r w:rsidRPr="000625F9">
        <w:rPr>
          <w:rFonts w:eastAsia="Meiryo"/>
          <w:color w:val="auto"/>
          <w:sz w:val="26"/>
          <w:szCs w:val="26"/>
        </w:rPr>
        <w:t xml:space="preserve"> </w:t>
      </w:r>
      <w:r w:rsidRPr="000625F9">
        <w:rPr>
          <w:rFonts w:eastAsia="Meiryo"/>
          <w:color w:val="auto"/>
          <w:sz w:val="26"/>
          <w:szCs w:val="26"/>
          <w:lang w:val="vi-VN"/>
        </w:rPr>
        <w:tab/>
      </w:r>
      <w:r w:rsidRPr="000625F9">
        <w:rPr>
          <w:rFonts w:eastAsia="Meiryo"/>
          <w:color w:val="auto"/>
          <w:sz w:val="26"/>
          <w:szCs w:val="26"/>
          <w:lang w:val="vi-VN"/>
        </w:rPr>
        <w:tab/>
      </w:r>
      <w:r w:rsidRPr="000625F9">
        <w:rPr>
          <w:rFonts w:eastAsia="Meiryo"/>
          <w:b/>
          <w:bCs/>
          <w:color w:val="auto"/>
          <w:sz w:val="26"/>
          <w:szCs w:val="26"/>
        </w:rPr>
        <w:t xml:space="preserve">D. </w:t>
      </w:r>
      <w:r w:rsidRPr="000625F9">
        <w:rPr>
          <w:rFonts w:eastAsia="Meiryo"/>
          <w:color w:val="auto"/>
          <w:sz w:val="26"/>
          <w:szCs w:val="26"/>
        </w:rPr>
        <w:t xml:space="preserve">λ = 80 cm. </w:t>
      </w:r>
    </w:p>
    <w:p w14:paraId="251993EC" w14:textId="37B0F3DE" w:rsidR="00E92F12" w:rsidRPr="000625F9" w:rsidRDefault="00F224B2" w:rsidP="00F224B2">
      <w:pPr>
        <w:tabs>
          <w:tab w:val="left" w:pos="810"/>
          <w:tab w:val="left" w:pos="993"/>
        </w:tabs>
        <w:spacing w:line="276" w:lineRule="auto"/>
        <w:jc w:val="both"/>
        <w:rPr>
          <w:rFonts w:eastAsia="Meiryo"/>
          <w:sz w:val="26"/>
          <w:szCs w:val="26"/>
        </w:rPr>
      </w:pPr>
      <w:r w:rsidRPr="000625F9">
        <w:rPr>
          <w:rFonts w:eastAsia="Meiryo"/>
          <w:b/>
          <w:color w:val="0000CC"/>
          <w:sz w:val="26"/>
          <w:szCs w:val="26"/>
        </w:rPr>
        <w:t>Câu 10:</w:t>
      </w:r>
      <w:r w:rsidRPr="000625F9">
        <w:rPr>
          <w:rFonts w:eastAsia="Meiryo"/>
          <w:b/>
          <w:color w:val="0000CC"/>
          <w:sz w:val="26"/>
          <w:szCs w:val="26"/>
        </w:rPr>
        <w:tab/>
      </w:r>
      <w:r w:rsidR="00E92F12" w:rsidRPr="000625F9">
        <w:rPr>
          <w:b/>
          <w:sz w:val="26"/>
          <w:szCs w:val="26"/>
          <w:lang w:val="vi-VN"/>
        </w:rPr>
        <w:t xml:space="preserve"> </w:t>
      </w:r>
      <w:r w:rsidR="00E92F12" w:rsidRPr="000625F9">
        <w:rPr>
          <w:rFonts w:eastAsia="Meiryo"/>
          <w:sz w:val="26"/>
          <w:szCs w:val="26"/>
          <w:lang w:val="vi-VN"/>
        </w:rPr>
        <w:t xml:space="preserve">Một sợi dây đàn hồi dài 60 cm, hai đầu cố định </w:t>
      </w:r>
      <w:r w:rsidR="00E92F12" w:rsidRPr="000625F9">
        <w:rPr>
          <w:color w:val="333333"/>
          <w:sz w:val="26"/>
          <w:szCs w:val="26"/>
          <w:shd w:val="clear" w:color="auto" w:fill="FFFFFF"/>
          <w:lang w:val="vi-VN"/>
        </w:rPr>
        <w:t xml:space="preserve">dao động với </w:t>
      </w:r>
      <w:r w:rsidR="00E92F12" w:rsidRPr="000625F9">
        <w:rPr>
          <w:rFonts w:eastAsia="Meiryo"/>
          <w:sz w:val="26"/>
          <w:szCs w:val="26"/>
          <w:lang w:val="vi-VN"/>
        </w:rPr>
        <w:t xml:space="preserve">4 bụng sóng. </w:t>
      </w:r>
      <w:r w:rsidR="00E92F12" w:rsidRPr="000625F9">
        <w:rPr>
          <w:color w:val="333333"/>
          <w:sz w:val="26"/>
          <w:szCs w:val="26"/>
          <w:shd w:val="clear" w:color="auto" w:fill="FFFFFF"/>
          <w:lang w:val="vi-VN"/>
        </w:rPr>
        <w:t xml:space="preserve">Biết </w:t>
      </w:r>
      <w:r w:rsidR="00E92F12" w:rsidRPr="000625F9">
        <w:rPr>
          <w:rFonts w:eastAsia="Meiryo"/>
          <w:sz w:val="26"/>
          <w:szCs w:val="26"/>
          <w:lang w:val="vi-VN"/>
        </w:rPr>
        <w:t xml:space="preserve">tần số rung của sợi dây là ƒ = </w:t>
      </w:r>
      <w:r w:rsidR="00E92F12" w:rsidRPr="000625F9">
        <w:rPr>
          <w:color w:val="333333"/>
          <w:sz w:val="26"/>
          <w:szCs w:val="26"/>
          <w:shd w:val="clear" w:color="auto" w:fill="FFFFFF"/>
          <w:lang w:val="vi-VN"/>
        </w:rPr>
        <w:t xml:space="preserve">50 Hz. </w:t>
      </w:r>
      <w:r w:rsidR="00E92F12" w:rsidRPr="000625F9">
        <w:rPr>
          <w:rFonts w:eastAsia="Meiryo"/>
          <w:sz w:val="26"/>
          <w:szCs w:val="26"/>
        </w:rPr>
        <w:t>Tốc độ truyền sóng trên dây là</w:t>
      </w:r>
    </w:p>
    <w:p w14:paraId="614C7C2E" w14:textId="77777777" w:rsidR="00E92F12" w:rsidRPr="000625F9" w:rsidRDefault="00E92F12" w:rsidP="00E92F12">
      <w:pPr>
        <w:spacing w:line="276" w:lineRule="auto"/>
        <w:ind w:firstLine="360"/>
        <w:jc w:val="both"/>
        <w:rPr>
          <w:rFonts w:eastAsia="Meiryo"/>
          <w:color w:val="auto"/>
          <w:sz w:val="26"/>
          <w:szCs w:val="26"/>
          <w:u w:val="single"/>
        </w:rPr>
      </w:pPr>
      <w:r w:rsidRPr="000625F9">
        <w:rPr>
          <w:rFonts w:eastAsia="Meiryo"/>
          <w:b/>
          <w:bCs/>
          <w:color w:val="auto"/>
          <w:sz w:val="26"/>
          <w:szCs w:val="26"/>
          <w:lang w:val="vi-VN"/>
        </w:rPr>
        <w:t xml:space="preserve">A. </w:t>
      </w:r>
      <w:r w:rsidRPr="000625F9">
        <w:rPr>
          <w:rFonts w:eastAsia="Meiryo"/>
          <w:color w:val="auto"/>
          <w:sz w:val="26"/>
          <w:szCs w:val="26"/>
        </w:rPr>
        <w:t xml:space="preserve">v = 60 cm/s. </w:t>
      </w:r>
      <w:r w:rsidRPr="000625F9">
        <w:rPr>
          <w:rFonts w:eastAsia="Meiryo"/>
          <w:color w:val="auto"/>
          <w:sz w:val="26"/>
          <w:szCs w:val="26"/>
          <w:lang w:val="vi-VN"/>
        </w:rPr>
        <w:tab/>
      </w:r>
      <w:r w:rsidRPr="000625F9">
        <w:rPr>
          <w:rFonts w:eastAsia="Meiryo"/>
          <w:color w:val="auto"/>
          <w:sz w:val="26"/>
          <w:szCs w:val="26"/>
          <w:lang w:val="vi-VN"/>
        </w:rPr>
        <w:tab/>
      </w:r>
      <w:r w:rsidRPr="000625F9">
        <w:rPr>
          <w:rFonts w:eastAsia="Meiryo"/>
          <w:b/>
          <w:bCs/>
          <w:color w:val="auto"/>
          <w:sz w:val="26"/>
          <w:szCs w:val="26"/>
        </w:rPr>
        <w:t xml:space="preserve">B. </w:t>
      </w:r>
      <w:r w:rsidRPr="000625F9">
        <w:rPr>
          <w:rFonts w:eastAsia="Meiryo"/>
          <w:color w:val="auto"/>
          <w:sz w:val="26"/>
          <w:szCs w:val="26"/>
        </w:rPr>
        <w:t xml:space="preserve">v = 75 cm/s. </w:t>
      </w:r>
      <w:r w:rsidRPr="000625F9">
        <w:rPr>
          <w:rFonts w:eastAsia="Meiryo"/>
          <w:color w:val="auto"/>
          <w:sz w:val="26"/>
          <w:szCs w:val="26"/>
          <w:lang w:val="vi-VN"/>
        </w:rPr>
        <w:tab/>
      </w:r>
      <w:r w:rsidRPr="000625F9">
        <w:rPr>
          <w:rFonts w:eastAsia="Meiryo"/>
          <w:b/>
          <w:bCs/>
          <w:color w:val="auto"/>
          <w:sz w:val="26"/>
          <w:szCs w:val="26"/>
        </w:rPr>
        <w:t xml:space="preserve">C. </w:t>
      </w:r>
      <w:r w:rsidRPr="000625F9">
        <w:rPr>
          <w:rFonts w:eastAsia="Meiryo"/>
          <w:color w:val="auto"/>
          <w:sz w:val="26"/>
          <w:szCs w:val="26"/>
        </w:rPr>
        <w:t xml:space="preserve">v = 12 cm/s. </w:t>
      </w:r>
      <w:r w:rsidRPr="000625F9">
        <w:rPr>
          <w:rFonts w:eastAsia="Meiryo"/>
          <w:color w:val="auto"/>
          <w:sz w:val="26"/>
          <w:szCs w:val="26"/>
          <w:lang w:val="vi-VN"/>
        </w:rPr>
        <w:tab/>
      </w:r>
      <w:r w:rsidRPr="000625F9">
        <w:rPr>
          <w:rFonts w:eastAsia="Meiryo"/>
          <w:color w:val="auto"/>
          <w:sz w:val="26"/>
          <w:szCs w:val="26"/>
          <w:lang w:val="vi-VN"/>
        </w:rPr>
        <w:tab/>
      </w:r>
      <w:r w:rsidRPr="000625F9">
        <w:rPr>
          <w:rFonts w:eastAsia="Meiryo"/>
          <w:b/>
          <w:bCs/>
          <w:color w:val="auto"/>
          <w:sz w:val="26"/>
          <w:szCs w:val="26"/>
          <w:highlight w:val="green"/>
        </w:rPr>
        <w:t xml:space="preserve">D. </w:t>
      </w:r>
      <w:r w:rsidRPr="000625F9">
        <w:rPr>
          <w:rFonts w:eastAsia="Meiryo"/>
          <w:color w:val="auto"/>
          <w:sz w:val="26"/>
          <w:szCs w:val="26"/>
          <w:highlight w:val="green"/>
        </w:rPr>
        <w:t>v = 15 m/s.</w:t>
      </w:r>
    </w:p>
    <w:p w14:paraId="4E44DA6F" w14:textId="47FBCCEC" w:rsidR="00E92F12" w:rsidRPr="000625F9" w:rsidRDefault="00F224B2" w:rsidP="00F224B2">
      <w:pPr>
        <w:tabs>
          <w:tab w:val="left" w:pos="810"/>
          <w:tab w:val="left" w:pos="993"/>
        </w:tabs>
        <w:spacing w:line="276" w:lineRule="auto"/>
        <w:jc w:val="both"/>
        <w:rPr>
          <w:color w:val="333333"/>
          <w:sz w:val="26"/>
          <w:szCs w:val="26"/>
          <w:shd w:val="clear" w:color="auto" w:fill="FFFFFF"/>
        </w:rPr>
      </w:pPr>
      <w:r w:rsidRPr="000625F9">
        <w:rPr>
          <w:rFonts w:eastAsiaTheme="minorHAnsi"/>
          <w:b/>
          <w:color w:val="0000CC"/>
          <w:sz w:val="26"/>
          <w:szCs w:val="26"/>
        </w:rPr>
        <w:t>Câu 11:</w:t>
      </w:r>
      <w:r w:rsidRPr="000625F9">
        <w:rPr>
          <w:rFonts w:eastAsiaTheme="minorHAnsi"/>
          <w:b/>
          <w:color w:val="0000CC"/>
          <w:sz w:val="26"/>
          <w:szCs w:val="26"/>
        </w:rPr>
        <w:tab/>
      </w:r>
      <w:r w:rsidR="00E92F12" w:rsidRPr="000625F9">
        <w:rPr>
          <w:b/>
          <w:sz w:val="26"/>
          <w:szCs w:val="26"/>
          <w:lang w:val="vi-VN"/>
        </w:rPr>
        <w:t xml:space="preserve"> </w:t>
      </w:r>
      <w:r w:rsidR="00E92F12" w:rsidRPr="000625F9">
        <w:rPr>
          <w:rFonts w:eastAsia="Meiryo"/>
          <w:sz w:val="26"/>
          <w:szCs w:val="26"/>
        </w:rPr>
        <w:t>Một sợi dây đàn hồi dài100 cm, có hai đầu A, B cố định, kể cả hai nút A, B trên dây đếm</w:t>
      </w:r>
      <w:r w:rsidR="00E92F12" w:rsidRPr="000625F9">
        <w:rPr>
          <w:rFonts w:eastAsia="Meiryo"/>
          <w:sz w:val="26"/>
          <w:szCs w:val="26"/>
          <w:lang w:val="vi-VN"/>
        </w:rPr>
        <w:t xml:space="preserve"> </w:t>
      </w:r>
      <w:r w:rsidR="00E92F12" w:rsidRPr="000625F9">
        <w:rPr>
          <w:rFonts w:eastAsia="Meiryo"/>
          <w:sz w:val="26"/>
          <w:szCs w:val="26"/>
        </w:rPr>
        <w:t>được năm nút sóng.</w:t>
      </w:r>
      <w:r w:rsidR="00E92F12" w:rsidRPr="000625F9">
        <w:rPr>
          <w:rFonts w:eastAsia="Meiryo"/>
          <w:sz w:val="26"/>
          <w:szCs w:val="26"/>
          <w:lang w:val="vi-VN"/>
        </w:rPr>
        <w:t xml:space="preserve"> </w:t>
      </w:r>
      <w:r w:rsidR="00E92F12" w:rsidRPr="000625F9">
        <w:rPr>
          <w:color w:val="333333"/>
          <w:sz w:val="26"/>
          <w:szCs w:val="26"/>
          <w:shd w:val="clear" w:color="auto" w:fill="FFFFFF"/>
          <w:lang w:val="vi-VN"/>
        </w:rPr>
        <w:t xml:space="preserve">Biết </w:t>
      </w:r>
      <w:r w:rsidR="00E92F12" w:rsidRPr="000625F9">
        <w:rPr>
          <w:rFonts w:eastAsia="Meiryo"/>
          <w:sz w:val="26"/>
          <w:szCs w:val="26"/>
          <w:lang w:val="vi-VN"/>
        </w:rPr>
        <w:t xml:space="preserve">tần số rung của sợi dây là ƒ = </w:t>
      </w:r>
      <w:r w:rsidR="00E92F12" w:rsidRPr="000625F9">
        <w:rPr>
          <w:color w:val="333333"/>
          <w:sz w:val="26"/>
          <w:szCs w:val="26"/>
          <w:shd w:val="clear" w:color="auto" w:fill="FFFFFF"/>
          <w:lang w:val="vi-VN"/>
        </w:rPr>
        <w:t xml:space="preserve">50 Hz. </w:t>
      </w:r>
      <w:r w:rsidR="00E92F12" w:rsidRPr="000625F9">
        <w:rPr>
          <w:color w:val="333333"/>
          <w:sz w:val="26"/>
          <w:szCs w:val="26"/>
          <w:shd w:val="clear" w:color="auto" w:fill="FFFFFF"/>
        </w:rPr>
        <w:t>Tốc độ truyền sóng trên dây là</w:t>
      </w:r>
    </w:p>
    <w:p w14:paraId="427CB97A" w14:textId="77777777" w:rsidR="00E92F12" w:rsidRPr="000625F9" w:rsidRDefault="00E92F12" w:rsidP="00E92F12">
      <w:pPr>
        <w:spacing w:line="276" w:lineRule="auto"/>
        <w:ind w:firstLine="360"/>
        <w:jc w:val="both"/>
        <w:rPr>
          <w:rFonts w:eastAsia="Meiryo"/>
          <w:color w:val="auto"/>
          <w:sz w:val="26"/>
          <w:szCs w:val="26"/>
        </w:rPr>
      </w:pPr>
      <w:r w:rsidRPr="000625F9">
        <w:rPr>
          <w:rFonts w:eastAsia="Meiryo"/>
          <w:b/>
          <w:bCs/>
          <w:color w:val="auto"/>
          <w:sz w:val="26"/>
          <w:szCs w:val="26"/>
          <w:lang w:val="vi-VN"/>
        </w:rPr>
        <w:t xml:space="preserve">A. </w:t>
      </w:r>
      <w:r w:rsidRPr="000625F9">
        <w:rPr>
          <w:rFonts w:eastAsia="Meiryo"/>
          <w:color w:val="auto"/>
          <w:sz w:val="26"/>
          <w:szCs w:val="26"/>
        </w:rPr>
        <w:t>v = 30 m/s.</w:t>
      </w:r>
      <w:r w:rsidRPr="000625F9">
        <w:rPr>
          <w:rFonts w:eastAsia="Meiryo"/>
          <w:color w:val="auto"/>
          <w:sz w:val="26"/>
          <w:szCs w:val="26"/>
          <w:lang w:val="vi-VN"/>
        </w:rPr>
        <w:tab/>
      </w:r>
      <w:r w:rsidRPr="000625F9">
        <w:rPr>
          <w:rFonts w:eastAsia="Meiryo"/>
          <w:color w:val="auto"/>
          <w:sz w:val="26"/>
          <w:szCs w:val="26"/>
          <w:lang w:val="vi-VN"/>
        </w:rPr>
        <w:tab/>
      </w:r>
      <w:r w:rsidRPr="000625F9">
        <w:rPr>
          <w:rFonts w:eastAsia="Meiryo"/>
          <w:b/>
          <w:bCs/>
          <w:color w:val="auto"/>
          <w:sz w:val="26"/>
          <w:szCs w:val="26"/>
          <w:highlight w:val="green"/>
        </w:rPr>
        <w:t xml:space="preserve">B. </w:t>
      </w:r>
      <w:r w:rsidRPr="000625F9">
        <w:rPr>
          <w:rFonts w:eastAsia="Meiryo"/>
          <w:color w:val="auto"/>
          <w:sz w:val="26"/>
          <w:szCs w:val="26"/>
          <w:highlight w:val="green"/>
        </w:rPr>
        <w:t>v = 25 m/s.</w:t>
      </w:r>
      <w:r w:rsidRPr="000625F9">
        <w:rPr>
          <w:rFonts w:eastAsia="Meiryo"/>
          <w:color w:val="auto"/>
          <w:sz w:val="26"/>
          <w:szCs w:val="26"/>
        </w:rPr>
        <w:t xml:space="preserve"> </w:t>
      </w:r>
      <w:r w:rsidRPr="000625F9">
        <w:rPr>
          <w:rFonts w:eastAsia="Meiryo"/>
          <w:color w:val="auto"/>
          <w:sz w:val="26"/>
          <w:szCs w:val="26"/>
          <w:lang w:val="vi-VN"/>
        </w:rPr>
        <w:tab/>
      </w:r>
      <w:r w:rsidRPr="000625F9">
        <w:rPr>
          <w:rFonts w:eastAsia="Meiryo"/>
          <w:b/>
          <w:bCs/>
          <w:color w:val="auto"/>
          <w:sz w:val="26"/>
          <w:szCs w:val="26"/>
        </w:rPr>
        <w:t xml:space="preserve">C. </w:t>
      </w:r>
      <w:r w:rsidRPr="000625F9">
        <w:rPr>
          <w:rFonts w:eastAsia="Meiryo"/>
          <w:color w:val="auto"/>
          <w:sz w:val="26"/>
          <w:szCs w:val="26"/>
        </w:rPr>
        <w:t xml:space="preserve">v = 20 m/s. </w:t>
      </w:r>
      <w:r w:rsidRPr="000625F9">
        <w:rPr>
          <w:rFonts w:eastAsia="Meiryo"/>
          <w:color w:val="auto"/>
          <w:sz w:val="26"/>
          <w:szCs w:val="26"/>
          <w:lang w:val="vi-VN"/>
        </w:rPr>
        <w:tab/>
      </w:r>
      <w:r w:rsidRPr="000625F9">
        <w:rPr>
          <w:rFonts w:eastAsia="Meiryo"/>
          <w:color w:val="auto"/>
          <w:sz w:val="26"/>
          <w:szCs w:val="26"/>
          <w:lang w:val="vi-VN"/>
        </w:rPr>
        <w:tab/>
      </w:r>
      <w:r w:rsidRPr="000625F9">
        <w:rPr>
          <w:rFonts w:eastAsia="Meiryo"/>
          <w:b/>
          <w:bCs/>
          <w:color w:val="auto"/>
          <w:sz w:val="26"/>
          <w:szCs w:val="26"/>
        </w:rPr>
        <w:t xml:space="preserve">D. </w:t>
      </w:r>
      <w:r w:rsidRPr="000625F9">
        <w:rPr>
          <w:rFonts w:eastAsia="Meiryo"/>
          <w:color w:val="auto"/>
          <w:sz w:val="26"/>
          <w:szCs w:val="26"/>
        </w:rPr>
        <w:t>v = 15 m/s.</w:t>
      </w:r>
    </w:p>
    <w:p w14:paraId="45E45F67" w14:textId="3B64092F" w:rsidR="00E92F12" w:rsidRPr="000625F9" w:rsidRDefault="00F224B2" w:rsidP="00F224B2">
      <w:pPr>
        <w:tabs>
          <w:tab w:val="left" w:pos="810"/>
          <w:tab w:val="left" w:pos="993"/>
        </w:tabs>
        <w:spacing w:line="276" w:lineRule="auto"/>
        <w:jc w:val="both"/>
        <w:rPr>
          <w:rFonts w:eastAsia="Meiryo"/>
          <w:sz w:val="26"/>
          <w:szCs w:val="26"/>
          <w:lang w:val="vi-VN"/>
        </w:rPr>
      </w:pPr>
      <w:r w:rsidRPr="000625F9">
        <w:rPr>
          <w:rFonts w:eastAsia="Meiryo"/>
          <w:b/>
          <w:color w:val="0000CC"/>
          <w:sz w:val="26"/>
          <w:szCs w:val="26"/>
          <w:lang w:val="vi-VN"/>
        </w:rPr>
        <w:t>Câu 12:</w:t>
      </w:r>
      <w:r w:rsidRPr="000625F9">
        <w:rPr>
          <w:rFonts w:eastAsia="Meiryo"/>
          <w:b/>
          <w:color w:val="0000CC"/>
          <w:sz w:val="26"/>
          <w:szCs w:val="26"/>
          <w:lang w:val="vi-VN"/>
        </w:rPr>
        <w:tab/>
      </w:r>
      <w:r w:rsidR="00E92F12" w:rsidRPr="000625F9">
        <w:rPr>
          <w:b/>
          <w:sz w:val="26"/>
          <w:szCs w:val="26"/>
          <w:lang w:val="vi-VN"/>
        </w:rPr>
        <w:t xml:space="preserve"> </w:t>
      </w:r>
      <w:r w:rsidR="00E92F12" w:rsidRPr="000625F9">
        <w:rPr>
          <w:rFonts w:eastAsia="Meiryo"/>
          <w:sz w:val="26"/>
          <w:szCs w:val="26"/>
        </w:rPr>
        <w:t>Một sợi dây đàn hồi dài 21 cm, một đầu cố định, một đầu tự do.</w:t>
      </w:r>
      <w:r w:rsidR="00E92F12" w:rsidRPr="000625F9">
        <w:rPr>
          <w:rFonts w:eastAsia="Meiryo"/>
          <w:sz w:val="26"/>
          <w:szCs w:val="26"/>
          <w:lang w:val="vi-VN"/>
        </w:rPr>
        <w:t xml:space="preserve"> </w:t>
      </w:r>
      <w:r w:rsidR="00E92F12" w:rsidRPr="000625F9">
        <w:rPr>
          <w:color w:val="333333"/>
          <w:sz w:val="26"/>
          <w:szCs w:val="26"/>
          <w:shd w:val="clear" w:color="auto" w:fill="FFFFFF"/>
          <w:lang w:val="vi-VN"/>
        </w:rPr>
        <w:t>Biết tốc độ truyền sóng trên dây là</w:t>
      </w:r>
      <w:r w:rsidR="00E92F12" w:rsidRPr="000625F9">
        <w:rPr>
          <w:rFonts w:eastAsia="Meiryo"/>
          <w:sz w:val="26"/>
          <w:szCs w:val="26"/>
          <w:lang w:val="vi-VN"/>
        </w:rPr>
        <w:t xml:space="preserve"> 2,8 m/s. Nếu dây dao động với tám bụng sóng thì tần số rung của sợi dây là</w:t>
      </w:r>
    </w:p>
    <w:p w14:paraId="652CC357" w14:textId="77777777" w:rsidR="00E92F12" w:rsidRPr="000625F9" w:rsidRDefault="00E92F12" w:rsidP="00E92F12">
      <w:pPr>
        <w:spacing w:line="276" w:lineRule="auto"/>
        <w:ind w:firstLine="360"/>
        <w:jc w:val="both"/>
        <w:rPr>
          <w:rFonts w:eastAsia="Meiryo"/>
          <w:color w:val="auto"/>
          <w:sz w:val="26"/>
          <w:szCs w:val="26"/>
        </w:rPr>
      </w:pPr>
      <w:r w:rsidRPr="000625F9">
        <w:rPr>
          <w:rFonts w:eastAsia="Meiryo"/>
          <w:b/>
          <w:bCs/>
          <w:color w:val="auto"/>
          <w:sz w:val="26"/>
          <w:szCs w:val="26"/>
          <w:lang w:val="vi-VN"/>
        </w:rPr>
        <w:lastRenderedPageBreak/>
        <w:t xml:space="preserve">A. </w:t>
      </w:r>
      <w:r w:rsidRPr="000625F9">
        <w:rPr>
          <w:rFonts w:eastAsia="Meiryo"/>
          <w:color w:val="auto"/>
          <w:sz w:val="26"/>
          <w:szCs w:val="26"/>
          <w:lang w:val="vi-VN"/>
        </w:rPr>
        <w:t xml:space="preserve">ƒ = 40 Hz. </w:t>
      </w:r>
      <w:r w:rsidRPr="000625F9">
        <w:rPr>
          <w:rFonts w:eastAsia="Meiryo"/>
          <w:color w:val="auto"/>
          <w:sz w:val="26"/>
          <w:szCs w:val="26"/>
          <w:lang w:val="vi-VN"/>
        </w:rPr>
        <w:tab/>
      </w:r>
      <w:r w:rsidRPr="000625F9">
        <w:rPr>
          <w:rFonts w:eastAsia="Meiryo"/>
          <w:color w:val="auto"/>
          <w:sz w:val="26"/>
          <w:szCs w:val="26"/>
          <w:lang w:val="vi-VN"/>
        </w:rPr>
        <w:tab/>
      </w:r>
      <w:r w:rsidRPr="000625F9">
        <w:rPr>
          <w:rFonts w:eastAsia="Meiryo"/>
          <w:b/>
          <w:bCs/>
          <w:color w:val="auto"/>
          <w:sz w:val="26"/>
          <w:szCs w:val="26"/>
          <w:highlight w:val="green"/>
          <w:lang w:val="vi-VN"/>
        </w:rPr>
        <w:t xml:space="preserve">B. </w:t>
      </w:r>
      <w:r w:rsidRPr="000625F9">
        <w:rPr>
          <w:rFonts w:eastAsia="Meiryo"/>
          <w:color w:val="auto"/>
          <w:sz w:val="26"/>
          <w:szCs w:val="26"/>
          <w:highlight w:val="green"/>
          <w:lang w:val="vi-VN"/>
        </w:rPr>
        <w:t>ƒ = 50 Hz.</w:t>
      </w:r>
      <w:r w:rsidRPr="000625F9">
        <w:rPr>
          <w:rFonts w:eastAsia="Meiryo"/>
          <w:color w:val="auto"/>
          <w:sz w:val="26"/>
          <w:szCs w:val="26"/>
          <w:lang w:val="vi-VN"/>
        </w:rPr>
        <w:t xml:space="preserve"> </w:t>
      </w:r>
      <w:r w:rsidRPr="000625F9">
        <w:rPr>
          <w:rFonts w:eastAsia="Meiryo"/>
          <w:color w:val="auto"/>
          <w:sz w:val="26"/>
          <w:szCs w:val="26"/>
          <w:lang w:val="vi-VN"/>
        </w:rPr>
        <w:tab/>
      </w:r>
      <w:r w:rsidRPr="000625F9">
        <w:rPr>
          <w:rFonts w:eastAsia="Meiryo"/>
          <w:color w:val="auto"/>
          <w:sz w:val="26"/>
          <w:szCs w:val="26"/>
          <w:lang w:val="vi-VN"/>
        </w:rPr>
        <w:tab/>
      </w:r>
      <w:r w:rsidRPr="000625F9">
        <w:rPr>
          <w:rFonts w:eastAsia="Meiryo"/>
          <w:b/>
          <w:bCs/>
          <w:color w:val="auto"/>
          <w:sz w:val="26"/>
          <w:szCs w:val="26"/>
          <w:lang w:val="vi-VN"/>
        </w:rPr>
        <w:t xml:space="preserve">C. </w:t>
      </w:r>
      <w:r w:rsidRPr="000625F9">
        <w:rPr>
          <w:rFonts w:eastAsia="Meiryo"/>
          <w:color w:val="auto"/>
          <w:sz w:val="26"/>
          <w:szCs w:val="26"/>
          <w:lang w:val="vi-VN"/>
        </w:rPr>
        <w:t xml:space="preserve">ƒ = 60 Hz. </w:t>
      </w:r>
      <w:r w:rsidRPr="000625F9">
        <w:rPr>
          <w:rFonts w:eastAsia="Meiryo"/>
          <w:color w:val="auto"/>
          <w:sz w:val="26"/>
          <w:szCs w:val="26"/>
          <w:lang w:val="vi-VN"/>
        </w:rPr>
        <w:tab/>
      </w:r>
      <w:r w:rsidRPr="000625F9">
        <w:rPr>
          <w:rFonts w:eastAsia="Meiryo"/>
          <w:color w:val="auto"/>
          <w:sz w:val="26"/>
          <w:szCs w:val="26"/>
          <w:lang w:val="vi-VN"/>
        </w:rPr>
        <w:tab/>
      </w:r>
      <w:r w:rsidRPr="000625F9">
        <w:rPr>
          <w:rFonts w:eastAsia="Meiryo"/>
          <w:color w:val="auto"/>
          <w:sz w:val="26"/>
          <w:szCs w:val="26"/>
          <w:lang w:val="vi-VN"/>
        </w:rPr>
        <w:tab/>
      </w:r>
      <w:r w:rsidRPr="000625F9">
        <w:rPr>
          <w:rFonts w:eastAsia="Meiryo"/>
          <w:b/>
          <w:bCs/>
          <w:color w:val="auto"/>
          <w:sz w:val="26"/>
          <w:szCs w:val="26"/>
        </w:rPr>
        <w:t xml:space="preserve">D. </w:t>
      </w:r>
      <w:r w:rsidRPr="000625F9">
        <w:rPr>
          <w:rFonts w:eastAsia="Meiryo"/>
          <w:color w:val="auto"/>
          <w:sz w:val="26"/>
          <w:szCs w:val="26"/>
        </w:rPr>
        <w:t>ƒ = 20 Hz.</w:t>
      </w:r>
    </w:p>
    <w:p w14:paraId="014EC10B" w14:textId="7D91FE52" w:rsidR="00E92F12" w:rsidRPr="000625F9" w:rsidRDefault="00F224B2" w:rsidP="00F224B2">
      <w:pPr>
        <w:tabs>
          <w:tab w:val="left" w:pos="810"/>
          <w:tab w:val="left" w:pos="993"/>
        </w:tabs>
        <w:spacing w:line="276" w:lineRule="auto"/>
        <w:jc w:val="both"/>
        <w:rPr>
          <w:rFonts w:eastAsia="Meiryo"/>
          <w:sz w:val="26"/>
          <w:szCs w:val="26"/>
        </w:rPr>
      </w:pPr>
      <w:r w:rsidRPr="000625F9">
        <w:rPr>
          <w:rFonts w:eastAsia="Meiryo"/>
          <w:b/>
          <w:color w:val="0000CC"/>
          <w:sz w:val="26"/>
          <w:szCs w:val="26"/>
        </w:rPr>
        <w:t>Câu 13:</w:t>
      </w:r>
      <w:r w:rsidRPr="000625F9">
        <w:rPr>
          <w:rFonts w:eastAsia="Meiryo"/>
          <w:b/>
          <w:color w:val="0000CC"/>
          <w:sz w:val="26"/>
          <w:szCs w:val="26"/>
        </w:rPr>
        <w:tab/>
      </w:r>
      <w:r w:rsidR="00E92F12" w:rsidRPr="000625F9">
        <w:rPr>
          <w:rFonts w:eastAsia="Meiryo"/>
          <w:sz w:val="26"/>
          <w:szCs w:val="26"/>
        </w:rPr>
        <w:t xml:space="preserve">Một sợi dây đàn hồi dài L hai đâu </w:t>
      </w:r>
      <w:r w:rsidR="00E92F12" w:rsidRPr="000625F9">
        <w:rPr>
          <w:color w:val="333333"/>
          <w:sz w:val="26"/>
          <w:szCs w:val="26"/>
          <w:shd w:val="clear" w:color="auto" w:fill="FFFFFF"/>
        </w:rPr>
        <w:t xml:space="preserve">cố </w:t>
      </w:r>
      <w:r w:rsidR="00E92F12" w:rsidRPr="000625F9">
        <w:rPr>
          <w:color w:val="333333"/>
          <w:spacing w:val="-6"/>
          <w:sz w:val="26"/>
          <w:szCs w:val="26"/>
          <w:shd w:val="clear" w:color="auto" w:fill="FFFFFF"/>
        </w:rPr>
        <w:t>định</w:t>
      </w:r>
      <w:r w:rsidR="00E92F12" w:rsidRPr="000625F9">
        <w:rPr>
          <w:color w:val="333333"/>
          <w:sz w:val="26"/>
          <w:szCs w:val="26"/>
          <w:shd w:val="clear" w:color="auto" w:fill="FFFFFF"/>
        </w:rPr>
        <w:t xml:space="preserve"> dao động với 10 bụng sóng. Biết </w:t>
      </w:r>
      <w:r w:rsidR="00E92F12" w:rsidRPr="000625F9">
        <w:rPr>
          <w:rFonts w:eastAsia="Meiryo"/>
          <w:sz w:val="26"/>
          <w:szCs w:val="26"/>
        </w:rPr>
        <w:t xml:space="preserve">tần số rung của sợi dây là ƒ = </w:t>
      </w:r>
      <w:r w:rsidR="00E92F12" w:rsidRPr="000625F9">
        <w:rPr>
          <w:color w:val="333333"/>
          <w:sz w:val="26"/>
          <w:szCs w:val="26"/>
          <w:shd w:val="clear" w:color="auto" w:fill="FFFFFF"/>
        </w:rPr>
        <w:t>200 Hz. Chiều dài L</w:t>
      </w:r>
      <w:r w:rsidR="00E92F12" w:rsidRPr="000625F9">
        <w:rPr>
          <w:rFonts w:eastAsia="Meiryo"/>
          <w:sz w:val="26"/>
          <w:szCs w:val="26"/>
        </w:rPr>
        <w:t xml:space="preserve"> của sợi dây là</w:t>
      </w:r>
    </w:p>
    <w:p w14:paraId="45506DB5" w14:textId="77777777" w:rsidR="00E92F12" w:rsidRPr="000625F9" w:rsidRDefault="00E92F12" w:rsidP="00E92F12">
      <w:pPr>
        <w:spacing w:line="276" w:lineRule="auto"/>
        <w:ind w:firstLine="360"/>
        <w:jc w:val="both"/>
        <w:rPr>
          <w:rFonts w:eastAsia="Meiryo"/>
          <w:color w:val="auto"/>
          <w:sz w:val="26"/>
          <w:szCs w:val="26"/>
        </w:rPr>
      </w:pPr>
      <w:r w:rsidRPr="000625F9">
        <w:rPr>
          <w:rFonts w:eastAsia="Meiryo"/>
          <w:b/>
          <w:bCs/>
          <w:color w:val="auto"/>
          <w:sz w:val="26"/>
          <w:szCs w:val="26"/>
          <w:lang w:val="vi-VN"/>
        </w:rPr>
        <w:t xml:space="preserve">A. </w:t>
      </w:r>
      <w:r w:rsidRPr="000625F9">
        <w:rPr>
          <w:rFonts w:eastAsia="Meiryo"/>
          <w:color w:val="auto"/>
          <w:sz w:val="26"/>
          <w:szCs w:val="26"/>
        </w:rPr>
        <w:t xml:space="preserve">50 cm. </w:t>
      </w:r>
      <w:r w:rsidRPr="000625F9">
        <w:rPr>
          <w:rFonts w:eastAsia="Meiryo"/>
          <w:color w:val="auto"/>
          <w:sz w:val="26"/>
          <w:szCs w:val="26"/>
          <w:lang w:val="vi-VN"/>
        </w:rPr>
        <w:tab/>
      </w:r>
      <w:r w:rsidRPr="000625F9">
        <w:rPr>
          <w:rFonts w:eastAsia="Meiryo"/>
          <w:color w:val="auto"/>
          <w:sz w:val="26"/>
          <w:szCs w:val="26"/>
          <w:lang w:val="vi-VN"/>
        </w:rPr>
        <w:tab/>
      </w:r>
      <w:r w:rsidRPr="000625F9">
        <w:rPr>
          <w:rFonts w:eastAsia="Meiryo"/>
          <w:color w:val="auto"/>
          <w:sz w:val="26"/>
          <w:szCs w:val="26"/>
          <w:lang w:val="vi-VN"/>
        </w:rPr>
        <w:tab/>
      </w:r>
      <w:r w:rsidRPr="000625F9">
        <w:rPr>
          <w:rFonts w:eastAsia="Meiryo"/>
          <w:b/>
          <w:bCs/>
          <w:color w:val="auto"/>
          <w:sz w:val="26"/>
          <w:szCs w:val="26"/>
          <w:highlight w:val="green"/>
        </w:rPr>
        <w:t xml:space="preserve">B. </w:t>
      </w:r>
      <w:r w:rsidRPr="000625F9">
        <w:rPr>
          <w:rFonts w:eastAsia="Meiryo"/>
          <w:color w:val="auto"/>
          <w:sz w:val="26"/>
          <w:szCs w:val="26"/>
          <w:highlight w:val="green"/>
        </w:rPr>
        <w:t>100 cm.</w:t>
      </w:r>
      <w:r w:rsidRPr="000625F9">
        <w:rPr>
          <w:rFonts w:eastAsia="Meiryo"/>
          <w:color w:val="auto"/>
          <w:sz w:val="26"/>
          <w:szCs w:val="26"/>
        </w:rPr>
        <w:t xml:space="preserve"> </w:t>
      </w:r>
      <w:r w:rsidRPr="000625F9">
        <w:rPr>
          <w:rFonts w:eastAsia="Meiryo"/>
          <w:color w:val="auto"/>
          <w:sz w:val="26"/>
          <w:szCs w:val="26"/>
          <w:lang w:val="vi-VN"/>
        </w:rPr>
        <w:tab/>
      </w:r>
      <w:r w:rsidRPr="000625F9">
        <w:rPr>
          <w:rFonts w:eastAsia="Meiryo"/>
          <w:color w:val="auto"/>
          <w:sz w:val="26"/>
          <w:szCs w:val="26"/>
          <w:lang w:val="vi-VN"/>
        </w:rPr>
        <w:tab/>
      </w:r>
      <w:r w:rsidRPr="000625F9">
        <w:rPr>
          <w:rFonts w:eastAsia="Meiryo"/>
          <w:b/>
          <w:bCs/>
          <w:color w:val="auto"/>
          <w:sz w:val="26"/>
          <w:szCs w:val="26"/>
        </w:rPr>
        <w:t xml:space="preserve">C. </w:t>
      </w:r>
      <w:r w:rsidRPr="000625F9">
        <w:rPr>
          <w:rFonts w:eastAsia="Meiryo"/>
          <w:color w:val="auto"/>
          <w:sz w:val="26"/>
          <w:szCs w:val="26"/>
        </w:rPr>
        <w:t xml:space="preserve">150 cm. </w:t>
      </w:r>
      <w:r w:rsidRPr="000625F9">
        <w:rPr>
          <w:rFonts w:eastAsia="Meiryo"/>
          <w:color w:val="auto"/>
          <w:sz w:val="26"/>
          <w:szCs w:val="26"/>
          <w:lang w:val="vi-VN"/>
        </w:rPr>
        <w:tab/>
      </w:r>
      <w:r w:rsidRPr="000625F9">
        <w:rPr>
          <w:rFonts w:eastAsia="Meiryo"/>
          <w:color w:val="auto"/>
          <w:sz w:val="26"/>
          <w:szCs w:val="26"/>
          <w:lang w:val="vi-VN"/>
        </w:rPr>
        <w:tab/>
      </w:r>
      <w:r w:rsidRPr="000625F9">
        <w:rPr>
          <w:rFonts w:eastAsia="Meiryo"/>
          <w:color w:val="auto"/>
          <w:sz w:val="26"/>
          <w:szCs w:val="26"/>
          <w:lang w:val="vi-VN"/>
        </w:rPr>
        <w:tab/>
      </w:r>
      <w:r w:rsidRPr="000625F9">
        <w:rPr>
          <w:rFonts w:eastAsia="Meiryo"/>
          <w:b/>
          <w:bCs/>
          <w:color w:val="auto"/>
          <w:sz w:val="26"/>
          <w:szCs w:val="26"/>
        </w:rPr>
        <w:t xml:space="preserve">D. </w:t>
      </w:r>
      <w:r w:rsidRPr="000625F9">
        <w:rPr>
          <w:rFonts w:eastAsia="Meiryo"/>
          <w:color w:val="auto"/>
          <w:sz w:val="26"/>
          <w:szCs w:val="26"/>
        </w:rPr>
        <w:t>200 cm.</w:t>
      </w:r>
    </w:p>
    <w:p w14:paraId="398D80C3" w14:textId="1F131C20" w:rsidR="00E92F12" w:rsidRPr="000625F9" w:rsidRDefault="00F224B2" w:rsidP="00F224B2">
      <w:pPr>
        <w:tabs>
          <w:tab w:val="left" w:pos="810"/>
          <w:tab w:val="left" w:pos="993"/>
        </w:tabs>
        <w:spacing w:line="276" w:lineRule="auto"/>
        <w:jc w:val="both"/>
        <w:rPr>
          <w:rFonts w:eastAsia="Meiryo"/>
          <w:sz w:val="26"/>
          <w:szCs w:val="26"/>
        </w:rPr>
      </w:pPr>
      <w:r w:rsidRPr="000625F9">
        <w:rPr>
          <w:rFonts w:eastAsia="Meiryo"/>
          <w:b/>
          <w:color w:val="0000CC"/>
          <w:sz w:val="26"/>
          <w:szCs w:val="26"/>
        </w:rPr>
        <w:t>Câu 14:</w:t>
      </w:r>
      <w:r w:rsidRPr="000625F9">
        <w:rPr>
          <w:rFonts w:eastAsia="Meiryo"/>
          <w:b/>
          <w:color w:val="0000CC"/>
          <w:sz w:val="26"/>
          <w:szCs w:val="26"/>
        </w:rPr>
        <w:tab/>
      </w:r>
      <w:r w:rsidR="00E92F12" w:rsidRPr="000625F9">
        <w:rPr>
          <w:rFonts w:eastAsia="Meiryo"/>
          <w:sz w:val="26"/>
          <w:szCs w:val="26"/>
        </w:rPr>
        <w:t>Một sợi dây đàn hồi AB dài 1,8 m đầu B cố định, đầu A gắn vào một bản rung với tần số 100 Hz</w:t>
      </w:r>
      <w:r w:rsidR="00E92F12" w:rsidRPr="000625F9">
        <w:rPr>
          <w:color w:val="333333"/>
          <w:spacing w:val="-6"/>
          <w:sz w:val="26"/>
          <w:szCs w:val="26"/>
          <w:shd w:val="clear" w:color="auto" w:fill="FFFFFF"/>
        </w:rPr>
        <w:t xml:space="preserve"> (coi A, B là hai nút) </w:t>
      </w:r>
      <w:r w:rsidR="00E92F12" w:rsidRPr="000625F9">
        <w:rPr>
          <w:color w:val="333333"/>
          <w:sz w:val="26"/>
          <w:szCs w:val="26"/>
          <w:shd w:val="clear" w:color="auto" w:fill="FFFFFF"/>
        </w:rPr>
        <w:t xml:space="preserve">dao động với 6 bụng sóng. Biết </w:t>
      </w:r>
      <w:r w:rsidR="00E92F12" w:rsidRPr="000625F9">
        <w:rPr>
          <w:rFonts w:eastAsia="Meiryo"/>
          <w:sz w:val="26"/>
          <w:szCs w:val="26"/>
        </w:rPr>
        <w:t xml:space="preserve">tần số rung của sợi dây là ƒ = </w:t>
      </w:r>
      <w:r w:rsidR="00E92F12" w:rsidRPr="000625F9">
        <w:rPr>
          <w:color w:val="333333"/>
          <w:sz w:val="26"/>
          <w:szCs w:val="26"/>
          <w:shd w:val="clear" w:color="auto" w:fill="FFFFFF"/>
        </w:rPr>
        <w:t xml:space="preserve">200 Hz. </w:t>
      </w:r>
      <w:r w:rsidR="00E92F12" w:rsidRPr="000625F9">
        <w:rPr>
          <w:rFonts w:eastAsia="Meiryo"/>
          <w:sz w:val="26"/>
          <w:szCs w:val="26"/>
        </w:rPr>
        <w:t>Giá trị của bước sóng và tốc độ truyền sóng trên dây AB là</w:t>
      </w:r>
    </w:p>
    <w:p w14:paraId="04918D23" w14:textId="77777777" w:rsidR="00E92F12" w:rsidRPr="000625F9" w:rsidRDefault="00E92F12" w:rsidP="00E92F12">
      <w:pPr>
        <w:spacing w:line="276" w:lineRule="auto"/>
        <w:ind w:firstLine="360"/>
        <w:jc w:val="both"/>
        <w:rPr>
          <w:rFonts w:eastAsia="Meiryo"/>
          <w:color w:val="auto"/>
          <w:sz w:val="26"/>
          <w:szCs w:val="26"/>
        </w:rPr>
      </w:pPr>
      <w:r w:rsidRPr="000625F9">
        <w:rPr>
          <w:rFonts w:eastAsia="Meiryo"/>
          <w:b/>
          <w:bCs/>
          <w:color w:val="auto"/>
          <w:sz w:val="26"/>
          <w:szCs w:val="26"/>
        </w:rPr>
        <w:t xml:space="preserve">A. </w:t>
      </w:r>
      <w:r w:rsidRPr="000625F9">
        <w:rPr>
          <w:rFonts w:eastAsia="Meiryo"/>
          <w:color w:val="auto"/>
          <w:sz w:val="26"/>
          <w:szCs w:val="26"/>
        </w:rPr>
        <w:t xml:space="preserve">λ = 0,3 m; v = 30 m/s. </w:t>
      </w:r>
      <w:r w:rsidRPr="000625F9">
        <w:rPr>
          <w:rFonts w:eastAsia="Meiryo"/>
          <w:color w:val="auto"/>
          <w:sz w:val="26"/>
          <w:szCs w:val="26"/>
          <w:lang w:val="vi-VN"/>
        </w:rPr>
        <w:tab/>
      </w:r>
      <w:r w:rsidRPr="000625F9">
        <w:rPr>
          <w:rFonts w:eastAsia="Meiryo"/>
          <w:color w:val="auto"/>
          <w:sz w:val="26"/>
          <w:szCs w:val="26"/>
          <w:lang w:val="vi-VN"/>
        </w:rPr>
        <w:tab/>
      </w:r>
      <w:r w:rsidRPr="000625F9">
        <w:rPr>
          <w:rFonts w:eastAsia="Meiryo"/>
          <w:color w:val="auto"/>
          <w:sz w:val="26"/>
          <w:szCs w:val="26"/>
          <w:lang w:val="vi-VN"/>
        </w:rPr>
        <w:tab/>
      </w:r>
      <w:r w:rsidRPr="000625F9">
        <w:rPr>
          <w:rFonts w:eastAsia="Meiryo"/>
          <w:b/>
          <w:bCs/>
          <w:color w:val="auto"/>
          <w:sz w:val="26"/>
          <w:szCs w:val="26"/>
        </w:rPr>
        <w:t xml:space="preserve">B. </w:t>
      </w:r>
      <w:r w:rsidRPr="000625F9">
        <w:rPr>
          <w:rFonts w:eastAsia="Meiryo"/>
          <w:color w:val="auto"/>
          <w:sz w:val="26"/>
          <w:szCs w:val="26"/>
        </w:rPr>
        <w:t>λ = 0,3 m; v = 60 m/s.</w:t>
      </w:r>
      <w:r w:rsidRPr="000625F9">
        <w:rPr>
          <w:rFonts w:eastAsia="Meiryo"/>
          <w:color w:val="auto"/>
          <w:sz w:val="26"/>
          <w:szCs w:val="26"/>
        </w:rPr>
        <w:tab/>
      </w:r>
    </w:p>
    <w:p w14:paraId="5EE03874" w14:textId="77777777" w:rsidR="00E92F12" w:rsidRPr="000625F9" w:rsidRDefault="00E92F12" w:rsidP="00E92F12">
      <w:pPr>
        <w:spacing w:line="276" w:lineRule="auto"/>
        <w:ind w:firstLine="360"/>
        <w:jc w:val="both"/>
        <w:rPr>
          <w:rFonts w:eastAsia="Meiryo"/>
          <w:color w:val="auto"/>
          <w:sz w:val="26"/>
          <w:szCs w:val="26"/>
        </w:rPr>
      </w:pPr>
      <w:r w:rsidRPr="000625F9">
        <w:rPr>
          <w:rFonts w:eastAsia="Meiryo"/>
          <w:b/>
          <w:bCs/>
          <w:color w:val="auto"/>
          <w:sz w:val="26"/>
          <w:szCs w:val="26"/>
          <w:highlight w:val="green"/>
        </w:rPr>
        <w:t xml:space="preserve">C. </w:t>
      </w:r>
      <w:r w:rsidRPr="000625F9">
        <w:rPr>
          <w:rFonts w:eastAsia="Meiryo"/>
          <w:color w:val="auto"/>
          <w:sz w:val="26"/>
          <w:szCs w:val="26"/>
          <w:highlight w:val="green"/>
        </w:rPr>
        <w:t>λ = 0,6 m; v = 60 m/s.</w:t>
      </w:r>
      <w:r w:rsidRPr="000625F9">
        <w:rPr>
          <w:rFonts w:eastAsia="Meiryo"/>
          <w:color w:val="auto"/>
          <w:sz w:val="26"/>
          <w:szCs w:val="26"/>
        </w:rPr>
        <w:t xml:space="preserve"> </w:t>
      </w:r>
      <w:r w:rsidRPr="000625F9">
        <w:rPr>
          <w:rFonts w:eastAsia="Meiryo"/>
          <w:color w:val="auto"/>
          <w:sz w:val="26"/>
          <w:szCs w:val="26"/>
          <w:lang w:val="vi-VN"/>
        </w:rPr>
        <w:tab/>
      </w:r>
      <w:r w:rsidRPr="000625F9">
        <w:rPr>
          <w:rFonts w:eastAsia="Meiryo"/>
          <w:color w:val="auto"/>
          <w:sz w:val="26"/>
          <w:szCs w:val="26"/>
          <w:lang w:val="vi-VN"/>
        </w:rPr>
        <w:tab/>
      </w:r>
      <w:r w:rsidRPr="000625F9">
        <w:rPr>
          <w:rFonts w:eastAsia="Meiryo"/>
          <w:color w:val="auto"/>
          <w:sz w:val="26"/>
          <w:szCs w:val="26"/>
          <w:lang w:val="vi-VN"/>
        </w:rPr>
        <w:tab/>
      </w:r>
      <w:r w:rsidRPr="000625F9">
        <w:rPr>
          <w:rFonts w:eastAsia="Meiryo"/>
          <w:b/>
          <w:bCs/>
          <w:color w:val="auto"/>
          <w:sz w:val="26"/>
          <w:szCs w:val="26"/>
        </w:rPr>
        <w:t xml:space="preserve">D. </w:t>
      </w:r>
      <w:r w:rsidRPr="000625F9">
        <w:rPr>
          <w:rFonts w:eastAsia="Meiryo"/>
          <w:color w:val="auto"/>
          <w:sz w:val="26"/>
          <w:szCs w:val="26"/>
        </w:rPr>
        <w:t>λ = 1,2 m; v = 120 m/s.</w:t>
      </w:r>
    </w:p>
    <w:p w14:paraId="5AE29195" w14:textId="379E86FA" w:rsidR="00E92F12" w:rsidRPr="000625F9" w:rsidRDefault="00F224B2" w:rsidP="00F224B2">
      <w:pPr>
        <w:tabs>
          <w:tab w:val="left" w:pos="810"/>
          <w:tab w:val="left" w:pos="993"/>
        </w:tabs>
        <w:spacing w:line="276" w:lineRule="auto"/>
        <w:jc w:val="both"/>
        <w:rPr>
          <w:rFonts w:eastAsia="Meiryo"/>
          <w:sz w:val="26"/>
          <w:szCs w:val="26"/>
        </w:rPr>
      </w:pPr>
      <w:r w:rsidRPr="000625F9">
        <w:rPr>
          <w:rFonts w:eastAsia="Meiryo"/>
          <w:b/>
          <w:color w:val="0000CC"/>
          <w:sz w:val="26"/>
          <w:szCs w:val="26"/>
        </w:rPr>
        <w:t>Câu 15:</w:t>
      </w:r>
      <w:r w:rsidRPr="000625F9">
        <w:rPr>
          <w:rFonts w:eastAsia="Meiryo"/>
          <w:b/>
          <w:color w:val="0000CC"/>
          <w:sz w:val="26"/>
          <w:szCs w:val="26"/>
        </w:rPr>
        <w:tab/>
      </w:r>
      <w:r w:rsidR="00E92F12" w:rsidRPr="000625F9">
        <w:rPr>
          <w:rFonts w:eastAsia="Meiryo"/>
          <w:sz w:val="26"/>
          <w:szCs w:val="26"/>
        </w:rPr>
        <w:t xml:space="preserve">Một sợi dây đàn hồi AB dài 1,2 m đầu A cố định, đầu B tự do, </w:t>
      </w:r>
      <w:r w:rsidR="00E92F12" w:rsidRPr="000625F9">
        <w:rPr>
          <w:color w:val="333333"/>
          <w:sz w:val="26"/>
          <w:szCs w:val="26"/>
          <w:shd w:val="clear" w:color="auto" w:fill="FFFFFF"/>
        </w:rPr>
        <w:t xml:space="preserve">dao động với 9 nút sóng. Biết </w:t>
      </w:r>
      <w:r w:rsidR="00E92F12" w:rsidRPr="000625F9">
        <w:rPr>
          <w:rFonts w:eastAsia="Meiryo"/>
          <w:sz w:val="26"/>
          <w:szCs w:val="26"/>
        </w:rPr>
        <w:t>truyền sóng trên dây là 24 m/s. Tần số rung của sợi dây là</w:t>
      </w:r>
    </w:p>
    <w:p w14:paraId="40F7D9FE" w14:textId="77777777" w:rsidR="00E92F12" w:rsidRPr="000625F9" w:rsidRDefault="00E92F12" w:rsidP="00E92F12">
      <w:pPr>
        <w:widowControl w:val="0"/>
        <w:autoSpaceDE w:val="0"/>
        <w:autoSpaceDN w:val="0"/>
        <w:adjustRightInd w:val="0"/>
        <w:ind w:firstLine="360"/>
        <w:jc w:val="both"/>
        <w:rPr>
          <w:rFonts w:eastAsia="Meiryo"/>
          <w:color w:val="auto"/>
          <w:sz w:val="26"/>
          <w:szCs w:val="26"/>
        </w:rPr>
      </w:pPr>
      <w:r w:rsidRPr="000625F9">
        <w:rPr>
          <w:rFonts w:eastAsia="Meiryo"/>
          <w:b/>
          <w:bCs/>
          <w:color w:val="auto"/>
          <w:sz w:val="26"/>
          <w:szCs w:val="26"/>
          <w:lang w:val="vi-VN"/>
        </w:rPr>
        <w:t xml:space="preserve">A. </w:t>
      </w:r>
      <w:r w:rsidRPr="000625F9">
        <w:rPr>
          <w:rFonts w:eastAsia="Meiryo"/>
          <w:color w:val="auto"/>
          <w:sz w:val="26"/>
          <w:szCs w:val="26"/>
        </w:rPr>
        <w:t xml:space="preserve">95 Hz </w:t>
      </w:r>
      <w:r w:rsidRPr="000625F9">
        <w:rPr>
          <w:rFonts w:eastAsia="Meiryo"/>
          <w:color w:val="auto"/>
          <w:sz w:val="26"/>
          <w:szCs w:val="26"/>
          <w:lang w:val="vi-VN"/>
        </w:rPr>
        <w:tab/>
      </w:r>
      <w:r w:rsidRPr="000625F9">
        <w:rPr>
          <w:rFonts w:eastAsia="Meiryo"/>
          <w:color w:val="auto"/>
          <w:sz w:val="26"/>
          <w:szCs w:val="26"/>
          <w:lang w:val="vi-VN"/>
        </w:rPr>
        <w:tab/>
      </w:r>
      <w:r w:rsidRPr="000625F9">
        <w:rPr>
          <w:rFonts w:eastAsia="Meiryo"/>
          <w:color w:val="auto"/>
          <w:sz w:val="26"/>
          <w:szCs w:val="26"/>
          <w:lang w:val="vi-VN"/>
        </w:rPr>
        <w:tab/>
      </w:r>
      <w:r w:rsidRPr="000625F9">
        <w:rPr>
          <w:rFonts w:eastAsia="Meiryo"/>
          <w:b/>
          <w:bCs/>
          <w:color w:val="auto"/>
          <w:sz w:val="26"/>
          <w:szCs w:val="26"/>
          <w:highlight w:val="green"/>
        </w:rPr>
        <w:t xml:space="preserve">B. </w:t>
      </w:r>
      <w:r w:rsidRPr="000625F9">
        <w:rPr>
          <w:rFonts w:eastAsia="Meiryo"/>
          <w:color w:val="auto"/>
          <w:sz w:val="26"/>
          <w:szCs w:val="26"/>
          <w:highlight w:val="green"/>
        </w:rPr>
        <w:t>85 Hz</w:t>
      </w:r>
      <w:r w:rsidRPr="000625F9">
        <w:rPr>
          <w:rFonts w:eastAsia="Meiryo"/>
          <w:color w:val="auto"/>
          <w:sz w:val="26"/>
          <w:szCs w:val="26"/>
        </w:rPr>
        <w:t xml:space="preserve"> </w:t>
      </w:r>
      <w:r w:rsidRPr="000625F9">
        <w:rPr>
          <w:rFonts w:eastAsia="Meiryo"/>
          <w:color w:val="auto"/>
          <w:sz w:val="26"/>
          <w:szCs w:val="26"/>
          <w:lang w:val="vi-VN"/>
        </w:rPr>
        <w:tab/>
      </w:r>
      <w:r w:rsidRPr="000625F9">
        <w:rPr>
          <w:rFonts w:eastAsia="Meiryo"/>
          <w:color w:val="auto"/>
          <w:sz w:val="26"/>
          <w:szCs w:val="26"/>
          <w:lang w:val="vi-VN"/>
        </w:rPr>
        <w:tab/>
      </w:r>
      <w:r w:rsidRPr="000625F9">
        <w:rPr>
          <w:rFonts w:eastAsia="Meiryo"/>
          <w:b/>
          <w:bCs/>
          <w:color w:val="auto"/>
          <w:sz w:val="26"/>
          <w:szCs w:val="26"/>
        </w:rPr>
        <w:t xml:space="preserve">C. </w:t>
      </w:r>
      <w:r w:rsidRPr="000625F9">
        <w:rPr>
          <w:rFonts w:eastAsia="Meiryo"/>
          <w:color w:val="auto"/>
          <w:sz w:val="26"/>
          <w:szCs w:val="26"/>
        </w:rPr>
        <w:t xml:space="preserve">80 Hz </w:t>
      </w:r>
      <w:r w:rsidRPr="000625F9">
        <w:rPr>
          <w:rFonts w:eastAsia="Meiryo"/>
          <w:color w:val="auto"/>
          <w:sz w:val="26"/>
          <w:szCs w:val="26"/>
          <w:lang w:val="vi-VN"/>
        </w:rPr>
        <w:tab/>
      </w:r>
      <w:r w:rsidRPr="000625F9">
        <w:rPr>
          <w:rFonts w:eastAsia="Meiryo"/>
          <w:color w:val="auto"/>
          <w:sz w:val="26"/>
          <w:szCs w:val="26"/>
          <w:lang w:val="vi-VN"/>
        </w:rPr>
        <w:tab/>
      </w:r>
      <w:r w:rsidRPr="000625F9">
        <w:rPr>
          <w:rFonts w:eastAsia="Meiryo"/>
          <w:color w:val="auto"/>
          <w:sz w:val="26"/>
          <w:szCs w:val="26"/>
          <w:lang w:val="vi-VN"/>
        </w:rPr>
        <w:tab/>
      </w:r>
      <w:r w:rsidRPr="000625F9">
        <w:rPr>
          <w:rFonts w:eastAsia="Meiryo"/>
          <w:b/>
          <w:bCs/>
          <w:color w:val="auto"/>
          <w:sz w:val="26"/>
          <w:szCs w:val="26"/>
        </w:rPr>
        <w:t xml:space="preserve">D. </w:t>
      </w:r>
      <w:r w:rsidRPr="000625F9">
        <w:rPr>
          <w:rFonts w:eastAsia="Meiryo"/>
          <w:color w:val="auto"/>
          <w:sz w:val="26"/>
          <w:szCs w:val="26"/>
        </w:rPr>
        <w:t>90 Hz.</w:t>
      </w:r>
    </w:p>
    <w:p w14:paraId="7F72CF71" w14:textId="226F771F" w:rsidR="00E92F12" w:rsidRPr="000625F9" w:rsidRDefault="00F224B2" w:rsidP="00F224B2">
      <w:pPr>
        <w:tabs>
          <w:tab w:val="left" w:pos="810"/>
          <w:tab w:val="left" w:pos="993"/>
        </w:tabs>
        <w:spacing w:line="276" w:lineRule="auto"/>
        <w:jc w:val="both"/>
        <w:rPr>
          <w:rFonts w:eastAsia="Meiryo"/>
          <w:sz w:val="26"/>
          <w:szCs w:val="26"/>
        </w:rPr>
      </w:pPr>
      <w:r w:rsidRPr="000625F9">
        <w:rPr>
          <w:rFonts w:eastAsia="Meiryo"/>
          <w:b/>
          <w:color w:val="0000CC"/>
          <w:sz w:val="26"/>
          <w:szCs w:val="26"/>
        </w:rPr>
        <w:t>Câu 16:</w:t>
      </w:r>
      <w:r w:rsidRPr="000625F9">
        <w:rPr>
          <w:rFonts w:eastAsia="Meiryo"/>
          <w:b/>
          <w:color w:val="0000CC"/>
          <w:sz w:val="26"/>
          <w:szCs w:val="26"/>
        </w:rPr>
        <w:tab/>
      </w:r>
      <w:r w:rsidR="00E92F12" w:rsidRPr="000625F9">
        <w:rPr>
          <w:rFonts w:eastAsia="Meiryo"/>
          <w:sz w:val="26"/>
          <w:szCs w:val="26"/>
        </w:rPr>
        <w:t>Một sợi dây đàn hồi AB dài 1,2 m đầu A cố định, đầu B tự do</w:t>
      </w:r>
      <w:r w:rsidR="00E92F12" w:rsidRPr="000625F9">
        <w:rPr>
          <w:color w:val="333333"/>
          <w:sz w:val="26"/>
          <w:szCs w:val="26"/>
          <w:shd w:val="clear" w:color="auto" w:fill="FFFFFF"/>
        </w:rPr>
        <w:t xml:space="preserve"> dao động với 9 bụng sóng. Biết </w:t>
      </w:r>
      <w:r w:rsidR="00E92F12" w:rsidRPr="000625F9">
        <w:rPr>
          <w:rFonts w:eastAsia="Meiryo"/>
          <w:sz w:val="26"/>
          <w:szCs w:val="26"/>
        </w:rPr>
        <w:t xml:space="preserve">tần số rung của sợi dây là ƒ = </w:t>
      </w:r>
      <w:r w:rsidR="00E92F12" w:rsidRPr="000625F9">
        <w:rPr>
          <w:color w:val="333333"/>
          <w:sz w:val="26"/>
          <w:szCs w:val="26"/>
          <w:shd w:val="clear" w:color="auto" w:fill="FFFFFF"/>
        </w:rPr>
        <w:t xml:space="preserve">85 Hz. </w:t>
      </w:r>
      <w:r w:rsidR="00E92F12" w:rsidRPr="000625F9">
        <w:rPr>
          <w:rFonts w:eastAsia="Meiryo"/>
          <w:sz w:val="26"/>
          <w:szCs w:val="26"/>
        </w:rPr>
        <w:t>Tốc độ truyền sóng trên dây là</w:t>
      </w:r>
    </w:p>
    <w:p w14:paraId="728D3103" w14:textId="77777777" w:rsidR="00E92F12" w:rsidRPr="000625F9" w:rsidRDefault="00E92F12" w:rsidP="00E92F12">
      <w:pPr>
        <w:widowControl w:val="0"/>
        <w:autoSpaceDE w:val="0"/>
        <w:autoSpaceDN w:val="0"/>
        <w:adjustRightInd w:val="0"/>
        <w:ind w:firstLine="360"/>
        <w:jc w:val="both"/>
        <w:rPr>
          <w:rFonts w:eastAsia="Meiryo"/>
          <w:color w:val="auto"/>
          <w:sz w:val="26"/>
          <w:szCs w:val="26"/>
        </w:rPr>
      </w:pPr>
      <w:r w:rsidRPr="000625F9">
        <w:rPr>
          <w:rFonts w:eastAsia="Meiryo"/>
          <w:b/>
          <w:bCs/>
          <w:color w:val="auto"/>
          <w:sz w:val="26"/>
          <w:szCs w:val="26"/>
          <w:lang w:val="vi-VN"/>
        </w:rPr>
        <w:t xml:space="preserve">A. </w:t>
      </w:r>
      <w:r w:rsidRPr="000625F9">
        <w:rPr>
          <w:rFonts w:eastAsia="Meiryo"/>
          <w:color w:val="auto"/>
          <w:sz w:val="26"/>
          <w:szCs w:val="26"/>
        </w:rPr>
        <w:t xml:space="preserve">12 cm/s. </w:t>
      </w:r>
      <w:r w:rsidRPr="000625F9">
        <w:rPr>
          <w:rFonts w:eastAsia="Meiryo"/>
          <w:color w:val="auto"/>
          <w:sz w:val="26"/>
          <w:szCs w:val="26"/>
          <w:lang w:val="vi-VN"/>
        </w:rPr>
        <w:tab/>
      </w:r>
      <w:r w:rsidRPr="000625F9">
        <w:rPr>
          <w:rFonts w:eastAsia="Meiryo"/>
          <w:color w:val="auto"/>
          <w:sz w:val="26"/>
          <w:szCs w:val="26"/>
          <w:lang w:val="vi-VN"/>
        </w:rPr>
        <w:tab/>
      </w:r>
      <w:r w:rsidRPr="000625F9">
        <w:rPr>
          <w:rFonts w:eastAsia="Meiryo"/>
          <w:b/>
          <w:bCs/>
          <w:color w:val="auto"/>
          <w:sz w:val="26"/>
          <w:szCs w:val="26"/>
          <w:highlight w:val="green"/>
        </w:rPr>
        <w:t xml:space="preserve">B. </w:t>
      </w:r>
      <w:r w:rsidRPr="000625F9">
        <w:rPr>
          <w:rFonts w:eastAsia="Meiryo"/>
          <w:color w:val="auto"/>
          <w:sz w:val="26"/>
          <w:szCs w:val="26"/>
          <w:highlight w:val="green"/>
        </w:rPr>
        <w:t>24 m/s</w:t>
      </w:r>
      <w:r w:rsidRPr="000625F9">
        <w:rPr>
          <w:rFonts w:eastAsia="Meiryo"/>
          <w:color w:val="auto"/>
          <w:sz w:val="26"/>
          <w:szCs w:val="26"/>
        </w:rPr>
        <w:t>.</w:t>
      </w:r>
      <w:r w:rsidRPr="000625F9">
        <w:rPr>
          <w:rFonts w:eastAsia="Meiryo"/>
          <w:color w:val="auto"/>
          <w:sz w:val="26"/>
          <w:szCs w:val="26"/>
          <w:lang w:val="vi-VN"/>
        </w:rPr>
        <w:tab/>
      </w:r>
      <w:r w:rsidRPr="000625F9">
        <w:rPr>
          <w:rFonts w:eastAsia="Meiryo"/>
          <w:color w:val="auto"/>
          <w:sz w:val="26"/>
          <w:szCs w:val="26"/>
          <w:lang w:val="vi-VN"/>
        </w:rPr>
        <w:tab/>
      </w:r>
      <w:r w:rsidRPr="000625F9">
        <w:rPr>
          <w:rFonts w:eastAsia="Meiryo"/>
          <w:b/>
          <w:bCs/>
          <w:color w:val="auto"/>
          <w:sz w:val="26"/>
          <w:szCs w:val="26"/>
        </w:rPr>
        <w:t xml:space="preserve">C. </w:t>
      </w:r>
      <w:r w:rsidRPr="000625F9">
        <w:rPr>
          <w:rFonts w:eastAsia="Meiryo"/>
          <w:color w:val="auto"/>
          <w:sz w:val="26"/>
          <w:szCs w:val="26"/>
        </w:rPr>
        <w:t xml:space="preserve">24 cm/s. </w:t>
      </w:r>
      <w:r w:rsidRPr="000625F9">
        <w:rPr>
          <w:rFonts w:eastAsia="Meiryo"/>
          <w:color w:val="auto"/>
          <w:sz w:val="26"/>
          <w:szCs w:val="26"/>
          <w:lang w:val="vi-VN"/>
        </w:rPr>
        <w:tab/>
      </w:r>
      <w:r w:rsidRPr="000625F9">
        <w:rPr>
          <w:rFonts w:eastAsia="Meiryo"/>
          <w:color w:val="auto"/>
          <w:sz w:val="26"/>
          <w:szCs w:val="26"/>
          <w:lang w:val="vi-VN"/>
        </w:rPr>
        <w:tab/>
      </w:r>
      <w:r w:rsidRPr="000625F9">
        <w:rPr>
          <w:rFonts w:eastAsia="Meiryo"/>
          <w:color w:val="auto"/>
          <w:sz w:val="26"/>
          <w:szCs w:val="26"/>
          <w:lang w:val="vi-VN"/>
        </w:rPr>
        <w:tab/>
      </w:r>
      <w:r w:rsidRPr="000625F9">
        <w:rPr>
          <w:rFonts w:eastAsia="Meiryo"/>
          <w:b/>
          <w:bCs/>
          <w:color w:val="auto"/>
          <w:sz w:val="26"/>
          <w:szCs w:val="26"/>
        </w:rPr>
        <w:t xml:space="preserve">D. </w:t>
      </w:r>
      <w:r w:rsidRPr="000625F9">
        <w:rPr>
          <w:rFonts w:eastAsia="Meiryo"/>
          <w:color w:val="auto"/>
          <w:sz w:val="26"/>
          <w:szCs w:val="26"/>
        </w:rPr>
        <w:t>12 m/s.</w:t>
      </w:r>
    </w:p>
    <w:p w14:paraId="2D9E2FCF" w14:textId="647F0C3A" w:rsidR="00E92F12" w:rsidRPr="000625F9" w:rsidRDefault="00F224B2" w:rsidP="00F224B2">
      <w:pPr>
        <w:tabs>
          <w:tab w:val="left" w:pos="810"/>
          <w:tab w:val="left" w:pos="993"/>
        </w:tabs>
        <w:spacing w:line="276" w:lineRule="auto"/>
        <w:jc w:val="both"/>
        <w:rPr>
          <w:rFonts w:eastAsia="Meiryo"/>
          <w:sz w:val="26"/>
          <w:szCs w:val="26"/>
        </w:rPr>
      </w:pPr>
      <w:r w:rsidRPr="000625F9">
        <w:rPr>
          <w:rFonts w:eastAsia="Meiryo"/>
          <w:b/>
          <w:color w:val="0000CC"/>
          <w:sz w:val="26"/>
          <w:szCs w:val="26"/>
        </w:rPr>
        <w:t>Câu 17:</w:t>
      </w:r>
      <w:r w:rsidRPr="000625F9">
        <w:rPr>
          <w:rFonts w:eastAsia="Meiryo"/>
          <w:b/>
          <w:color w:val="0000CC"/>
          <w:sz w:val="26"/>
          <w:szCs w:val="26"/>
        </w:rPr>
        <w:tab/>
      </w:r>
      <w:r w:rsidR="00E92F12" w:rsidRPr="000625F9">
        <w:rPr>
          <w:sz w:val="26"/>
          <w:szCs w:val="26"/>
        </w:rPr>
        <w:t xml:space="preserve">Trong thí nghiệm sóng dừng trên sợi dây AB dài 60 cm với đầu B cố định, đầu A được kích thích để thực hiện dao động với biên độ nhỏ. Ngoài đầu hai đầu A, B, trên dây xuất hiện thêm hai nút. Biết tần số sóng là 100 Hz. </w:t>
      </w:r>
      <w:r w:rsidR="00E92F12" w:rsidRPr="000625F9">
        <w:rPr>
          <w:rFonts w:eastAsia="Meiryo"/>
          <w:sz w:val="26"/>
          <w:szCs w:val="26"/>
        </w:rPr>
        <w:t>Tốc độ truyền sóng trên dây là</w:t>
      </w:r>
    </w:p>
    <w:p w14:paraId="289CEB72" w14:textId="77777777" w:rsidR="00E92F12" w:rsidRPr="000625F9" w:rsidRDefault="00E92F12" w:rsidP="00E92F12">
      <w:pPr>
        <w:widowControl w:val="0"/>
        <w:autoSpaceDE w:val="0"/>
        <w:autoSpaceDN w:val="0"/>
        <w:adjustRightInd w:val="0"/>
        <w:ind w:firstLine="360"/>
        <w:jc w:val="both"/>
        <w:rPr>
          <w:rFonts w:eastAsia="Meiryo"/>
          <w:color w:val="auto"/>
          <w:sz w:val="26"/>
          <w:szCs w:val="26"/>
        </w:rPr>
      </w:pPr>
      <w:r w:rsidRPr="000625F9">
        <w:rPr>
          <w:rFonts w:eastAsia="Meiryo"/>
          <w:b/>
          <w:bCs/>
          <w:color w:val="auto"/>
          <w:sz w:val="26"/>
          <w:szCs w:val="26"/>
          <w:lang w:val="vi-VN"/>
        </w:rPr>
        <w:t xml:space="preserve">A. </w:t>
      </w:r>
      <w:r w:rsidRPr="000625F9">
        <w:rPr>
          <w:rFonts w:eastAsia="Meiryo"/>
          <w:color w:val="auto"/>
          <w:sz w:val="26"/>
          <w:szCs w:val="26"/>
        </w:rPr>
        <w:t xml:space="preserve">40 cm/s. </w:t>
      </w:r>
      <w:r w:rsidRPr="000625F9">
        <w:rPr>
          <w:rFonts w:eastAsia="Meiryo"/>
          <w:color w:val="auto"/>
          <w:sz w:val="26"/>
          <w:szCs w:val="26"/>
          <w:lang w:val="vi-VN"/>
        </w:rPr>
        <w:tab/>
      </w:r>
      <w:r w:rsidRPr="000625F9">
        <w:rPr>
          <w:rFonts w:eastAsia="Meiryo"/>
          <w:color w:val="auto"/>
          <w:sz w:val="26"/>
          <w:szCs w:val="26"/>
          <w:lang w:val="vi-VN"/>
        </w:rPr>
        <w:tab/>
      </w:r>
      <w:r w:rsidRPr="000625F9">
        <w:rPr>
          <w:rFonts w:eastAsia="Meiryo"/>
          <w:b/>
          <w:bCs/>
          <w:color w:val="auto"/>
          <w:sz w:val="26"/>
          <w:szCs w:val="26"/>
        </w:rPr>
        <w:t xml:space="preserve">B. </w:t>
      </w:r>
      <w:r w:rsidRPr="000625F9">
        <w:rPr>
          <w:rFonts w:eastAsia="Meiryo"/>
          <w:color w:val="auto"/>
          <w:sz w:val="26"/>
          <w:szCs w:val="26"/>
        </w:rPr>
        <w:t xml:space="preserve">20 m/s. </w:t>
      </w:r>
      <w:r w:rsidRPr="000625F9">
        <w:rPr>
          <w:rFonts w:eastAsia="Meiryo"/>
          <w:color w:val="auto"/>
          <w:sz w:val="26"/>
          <w:szCs w:val="26"/>
          <w:lang w:val="vi-VN"/>
        </w:rPr>
        <w:tab/>
      </w:r>
      <w:r w:rsidRPr="000625F9">
        <w:rPr>
          <w:rFonts w:eastAsia="Meiryo"/>
          <w:color w:val="auto"/>
          <w:sz w:val="26"/>
          <w:szCs w:val="26"/>
          <w:lang w:val="vi-VN"/>
        </w:rPr>
        <w:tab/>
      </w:r>
      <w:r w:rsidRPr="000625F9">
        <w:rPr>
          <w:rFonts w:eastAsia="Meiryo"/>
          <w:b/>
          <w:bCs/>
          <w:color w:val="auto"/>
          <w:sz w:val="26"/>
          <w:szCs w:val="26"/>
          <w:highlight w:val="green"/>
        </w:rPr>
        <w:t xml:space="preserve">C. </w:t>
      </w:r>
      <w:r w:rsidRPr="000625F9">
        <w:rPr>
          <w:rFonts w:eastAsia="Meiryo"/>
          <w:color w:val="auto"/>
          <w:sz w:val="26"/>
          <w:szCs w:val="26"/>
          <w:highlight w:val="green"/>
        </w:rPr>
        <w:t>40 m/s.</w:t>
      </w:r>
      <w:r w:rsidRPr="000625F9">
        <w:rPr>
          <w:rFonts w:eastAsia="Meiryo"/>
          <w:color w:val="auto"/>
          <w:sz w:val="26"/>
          <w:szCs w:val="26"/>
        </w:rPr>
        <w:t xml:space="preserve"> </w:t>
      </w:r>
      <w:r w:rsidRPr="000625F9">
        <w:rPr>
          <w:rFonts w:eastAsia="Meiryo"/>
          <w:color w:val="auto"/>
          <w:sz w:val="26"/>
          <w:szCs w:val="26"/>
          <w:lang w:val="vi-VN"/>
        </w:rPr>
        <w:tab/>
      </w:r>
      <w:r w:rsidRPr="000625F9">
        <w:rPr>
          <w:rFonts w:eastAsia="Meiryo"/>
          <w:color w:val="auto"/>
          <w:sz w:val="26"/>
          <w:szCs w:val="26"/>
          <w:lang w:val="vi-VN"/>
        </w:rPr>
        <w:tab/>
      </w:r>
      <w:r w:rsidRPr="000625F9">
        <w:rPr>
          <w:rFonts w:eastAsia="Meiryo"/>
          <w:color w:val="auto"/>
          <w:sz w:val="26"/>
          <w:szCs w:val="26"/>
          <w:lang w:val="vi-VN"/>
        </w:rPr>
        <w:tab/>
      </w:r>
      <w:r w:rsidRPr="000625F9">
        <w:rPr>
          <w:rFonts w:eastAsia="Meiryo"/>
          <w:b/>
          <w:bCs/>
          <w:color w:val="auto"/>
          <w:sz w:val="26"/>
          <w:szCs w:val="26"/>
        </w:rPr>
        <w:t xml:space="preserve">D. </w:t>
      </w:r>
      <w:r w:rsidRPr="000625F9">
        <w:rPr>
          <w:rFonts w:eastAsia="Meiryo"/>
          <w:color w:val="auto"/>
          <w:sz w:val="26"/>
          <w:szCs w:val="26"/>
        </w:rPr>
        <w:t>20 cm/s.</w:t>
      </w:r>
    </w:p>
    <w:p w14:paraId="1E2FF243" w14:textId="027DCDA4" w:rsidR="00B173C0" w:rsidRPr="000625F9" w:rsidRDefault="00F224B2" w:rsidP="00F224B2">
      <w:pPr>
        <w:tabs>
          <w:tab w:val="left" w:pos="810"/>
          <w:tab w:val="left" w:pos="993"/>
        </w:tabs>
        <w:spacing w:line="276" w:lineRule="auto"/>
        <w:ind w:left="90"/>
        <w:jc w:val="both"/>
        <w:rPr>
          <w:sz w:val="26"/>
          <w:szCs w:val="26"/>
          <w:lang w:val="vi-VN"/>
        </w:rPr>
      </w:pPr>
      <w:r w:rsidRPr="000625F9">
        <w:rPr>
          <w:rFonts w:eastAsiaTheme="minorHAnsi"/>
          <w:b/>
          <w:color w:val="0000CC"/>
          <w:sz w:val="26"/>
          <w:szCs w:val="26"/>
          <w:lang w:val="vi-VN"/>
        </w:rPr>
        <w:t>Câu 1:</w:t>
      </w:r>
      <w:r w:rsidRPr="000625F9">
        <w:rPr>
          <w:rFonts w:eastAsiaTheme="minorHAnsi"/>
          <w:b/>
          <w:color w:val="0000CC"/>
          <w:sz w:val="26"/>
          <w:szCs w:val="26"/>
          <w:lang w:val="vi-VN"/>
        </w:rPr>
        <w:tab/>
      </w:r>
      <w:r w:rsidR="00B173C0" w:rsidRPr="000625F9">
        <w:rPr>
          <w:b/>
          <w:bCs/>
          <w:color w:val="000000" w:themeColor="text1"/>
          <w:sz w:val="26"/>
          <w:szCs w:val="26"/>
          <w:lang w:val="nl-NL"/>
        </w:rPr>
        <w:t>(SBT- CTST)</w:t>
      </w:r>
      <w:r w:rsidR="00B173C0" w:rsidRPr="000625F9">
        <w:rPr>
          <w:color w:val="000000" w:themeColor="text1"/>
          <w:sz w:val="26"/>
          <w:szCs w:val="26"/>
          <w:lang w:val="nl-NL"/>
        </w:rPr>
        <w:t xml:space="preserve"> </w:t>
      </w:r>
      <w:r w:rsidR="00B173C0" w:rsidRPr="000625F9">
        <w:rPr>
          <w:sz w:val="26"/>
          <w:szCs w:val="26"/>
          <w:lang w:val="vi-VN"/>
        </w:rPr>
        <w:t xml:space="preserve">một sợi dây AB dài 100 cm căng ngang đầu B cố định đầu A gắn với một nhánh của âm thoa dao động điều hòa với tần số 20 Hz. Trên dây AB có một sóng dừng ổn định, A được coi là nút sóng. Tốc độ truyền sóng trên dây là 20 m/s. Kể cả A và B, trên dây có </w:t>
      </w:r>
    </w:p>
    <w:p w14:paraId="306DB9BA" w14:textId="77777777" w:rsidR="00B173C0" w:rsidRPr="000625F9" w:rsidRDefault="00B173C0" w:rsidP="00B173C0">
      <w:pPr>
        <w:spacing w:line="276" w:lineRule="auto"/>
        <w:ind w:firstLine="360"/>
        <w:rPr>
          <w:color w:val="auto"/>
          <w:sz w:val="26"/>
          <w:szCs w:val="26"/>
          <w:lang w:val="vi-VN"/>
        </w:rPr>
      </w:pPr>
      <w:r w:rsidRPr="000625F9">
        <w:rPr>
          <w:b/>
          <w:color w:val="auto"/>
          <w:sz w:val="26"/>
          <w:szCs w:val="26"/>
          <w:lang w:val="vi-VN"/>
        </w:rPr>
        <w:t>A.</w:t>
      </w:r>
      <w:r w:rsidRPr="000625F9">
        <w:rPr>
          <w:color w:val="auto"/>
          <w:sz w:val="26"/>
          <w:szCs w:val="26"/>
          <w:lang w:val="vi-VN"/>
        </w:rPr>
        <w:t xml:space="preserve"> 5 nút và 4 bụng.</w:t>
      </w:r>
      <w:r w:rsidRPr="000625F9">
        <w:rPr>
          <w:color w:val="auto"/>
          <w:sz w:val="26"/>
          <w:szCs w:val="26"/>
          <w:lang w:val="vi-VN"/>
        </w:rPr>
        <w:tab/>
      </w:r>
      <w:r w:rsidRPr="000625F9">
        <w:rPr>
          <w:color w:val="auto"/>
          <w:sz w:val="26"/>
          <w:szCs w:val="26"/>
          <w:lang w:val="vi-VN"/>
        </w:rPr>
        <w:tab/>
      </w:r>
      <w:r w:rsidRPr="000625F9">
        <w:rPr>
          <w:color w:val="auto"/>
          <w:sz w:val="26"/>
          <w:szCs w:val="26"/>
          <w:lang w:val="vi-VN"/>
        </w:rPr>
        <w:tab/>
      </w:r>
      <w:r w:rsidRPr="000625F9">
        <w:rPr>
          <w:b/>
          <w:color w:val="auto"/>
          <w:sz w:val="26"/>
          <w:szCs w:val="26"/>
          <w:highlight w:val="green"/>
          <w:lang w:val="vi-VN"/>
        </w:rPr>
        <w:t>B.</w:t>
      </w:r>
      <w:r w:rsidRPr="000625F9">
        <w:rPr>
          <w:color w:val="auto"/>
          <w:sz w:val="26"/>
          <w:szCs w:val="26"/>
          <w:highlight w:val="green"/>
          <w:lang w:val="vi-VN"/>
        </w:rPr>
        <w:t xml:space="preserve"> 3 nút và 2 bụng.</w:t>
      </w:r>
    </w:p>
    <w:p w14:paraId="7C7ACFAF" w14:textId="77777777" w:rsidR="00B173C0" w:rsidRPr="000625F9" w:rsidRDefault="00B173C0" w:rsidP="00B173C0">
      <w:pPr>
        <w:spacing w:line="276" w:lineRule="auto"/>
        <w:ind w:firstLine="360"/>
        <w:rPr>
          <w:color w:val="auto"/>
          <w:sz w:val="26"/>
          <w:szCs w:val="26"/>
          <w:lang w:val="vi-VN"/>
        </w:rPr>
      </w:pPr>
      <w:r w:rsidRPr="000625F9">
        <w:rPr>
          <w:b/>
          <w:color w:val="auto"/>
          <w:sz w:val="26"/>
          <w:szCs w:val="26"/>
          <w:lang w:val="vi-VN"/>
        </w:rPr>
        <w:t>C.</w:t>
      </w:r>
      <w:r w:rsidRPr="000625F9">
        <w:rPr>
          <w:color w:val="auto"/>
          <w:sz w:val="26"/>
          <w:szCs w:val="26"/>
          <w:lang w:val="vi-VN"/>
        </w:rPr>
        <w:t xml:space="preserve"> 9 nút và 8 bụng.</w:t>
      </w:r>
      <w:r w:rsidRPr="000625F9">
        <w:rPr>
          <w:color w:val="auto"/>
          <w:sz w:val="26"/>
          <w:szCs w:val="26"/>
          <w:lang w:val="vi-VN"/>
        </w:rPr>
        <w:tab/>
      </w:r>
      <w:r w:rsidRPr="000625F9">
        <w:rPr>
          <w:color w:val="auto"/>
          <w:sz w:val="26"/>
          <w:szCs w:val="26"/>
          <w:lang w:val="vi-VN"/>
        </w:rPr>
        <w:tab/>
      </w:r>
      <w:r w:rsidRPr="000625F9">
        <w:rPr>
          <w:color w:val="auto"/>
          <w:sz w:val="26"/>
          <w:szCs w:val="26"/>
          <w:lang w:val="vi-VN"/>
        </w:rPr>
        <w:tab/>
      </w:r>
      <w:r w:rsidRPr="000625F9">
        <w:rPr>
          <w:b/>
          <w:color w:val="auto"/>
          <w:sz w:val="26"/>
          <w:szCs w:val="26"/>
          <w:lang w:val="vi-VN"/>
        </w:rPr>
        <w:t>D.</w:t>
      </w:r>
      <w:r w:rsidRPr="000625F9">
        <w:rPr>
          <w:color w:val="auto"/>
          <w:sz w:val="26"/>
          <w:szCs w:val="26"/>
          <w:lang w:val="vi-VN"/>
        </w:rPr>
        <w:t xml:space="preserve"> 7 nút và 6 bụng.</w:t>
      </w:r>
    </w:p>
    <w:p w14:paraId="0E7E78D8" w14:textId="49D03FC7" w:rsidR="00B173C0" w:rsidRPr="000625F9" w:rsidRDefault="00F224B2" w:rsidP="00F224B2">
      <w:pPr>
        <w:tabs>
          <w:tab w:val="left" w:pos="788"/>
          <w:tab w:val="left" w:pos="973"/>
        </w:tabs>
        <w:spacing w:line="276" w:lineRule="auto"/>
        <w:ind w:left="90"/>
        <w:jc w:val="both"/>
        <w:rPr>
          <w:rFonts w:eastAsia="Meiryo"/>
          <w:sz w:val="26"/>
          <w:szCs w:val="26"/>
        </w:rPr>
      </w:pPr>
      <w:r w:rsidRPr="000625F9">
        <w:rPr>
          <w:rFonts w:eastAsia="Meiryo"/>
          <w:b/>
          <w:color w:val="0000CC"/>
          <w:sz w:val="26"/>
          <w:szCs w:val="26"/>
        </w:rPr>
        <w:t>Câu 2:</w:t>
      </w:r>
      <w:r w:rsidRPr="000625F9">
        <w:rPr>
          <w:rFonts w:eastAsia="Meiryo"/>
          <w:b/>
          <w:color w:val="0000CC"/>
          <w:sz w:val="26"/>
          <w:szCs w:val="26"/>
        </w:rPr>
        <w:tab/>
      </w:r>
      <w:r w:rsidR="00B173C0" w:rsidRPr="000625F9">
        <w:rPr>
          <w:rFonts w:eastAsia="Meiryo"/>
          <w:sz w:val="26"/>
          <w:szCs w:val="26"/>
          <w:lang w:val="vi-VN"/>
        </w:rPr>
        <w:t xml:space="preserve">Người ta thực hiện thí nghiệm sóng dừng trên dây đàn hồi có hai đầu cố định dài 40 cm. Biết tại M là bụng thứ 4 (kể từ B) và BM = 14 cm. </w:t>
      </w:r>
      <w:r w:rsidR="00B173C0" w:rsidRPr="000625F9">
        <w:rPr>
          <w:rFonts w:eastAsia="Meiryo"/>
          <w:sz w:val="26"/>
          <w:szCs w:val="26"/>
        </w:rPr>
        <w:t>Tổng số bụng sóng trên dây AB là</w:t>
      </w:r>
    </w:p>
    <w:p w14:paraId="24EEAB25" w14:textId="77777777" w:rsidR="00B173C0" w:rsidRPr="000625F9" w:rsidRDefault="00B173C0" w:rsidP="00B173C0">
      <w:pPr>
        <w:widowControl w:val="0"/>
        <w:autoSpaceDE w:val="0"/>
        <w:autoSpaceDN w:val="0"/>
        <w:adjustRightInd w:val="0"/>
        <w:ind w:firstLine="360"/>
        <w:jc w:val="both"/>
        <w:rPr>
          <w:rFonts w:eastAsia="Meiryo"/>
          <w:color w:val="auto"/>
          <w:sz w:val="26"/>
          <w:szCs w:val="26"/>
        </w:rPr>
      </w:pPr>
      <w:r w:rsidRPr="000625F9">
        <w:rPr>
          <w:rFonts w:eastAsia="Meiryo"/>
          <w:b/>
          <w:bCs/>
          <w:color w:val="auto"/>
          <w:sz w:val="26"/>
          <w:szCs w:val="26"/>
          <w:lang w:val="vi-VN"/>
        </w:rPr>
        <w:t xml:space="preserve">A. </w:t>
      </w:r>
      <w:r w:rsidRPr="000625F9">
        <w:rPr>
          <w:rFonts w:eastAsia="Meiryo"/>
          <w:color w:val="auto"/>
          <w:sz w:val="26"/>
          <w:szCs w:val="26"/>
        </w:rPr>
        <w:t xml:space="preserve">9. </w:t>
      </w:r>
      <w:r w:rsidRPr="000625F9">
        <w:rPr>
          <w:rFonts w:eastAsia="Meiryo"/>
          <w:color w:val="auto"/>
          <w:sz w:val="26"/>
          <w:szCs w:val="26"/>
          <w:lang w:val="vi-VN"/>
        </w:rPr>
        <w:tab/>
      </w:r>
      <w:r w:rsidRPr="000625F9">
        <w:rPr>
          <w:rFonts w:eastAsia="Meiryo"/>
          <w:color w:val="auto"/>
          <w:sz w:val="26"/>
          <w:szCs w:val="26"/>
        </w:rPr>
        <w:tab/>
      </w:r>
      <w:r w:rsidRPr="000625F9">
        <w:rPr>
          <w:rFonts w:eastAsia="Meiryo"/>
          <w:color w:val="auto"/>
          <w:sz w:val="26"/>
          <w:szCs w:val="26"/>
        </w:rPr>
        <w:tab/>
      </w:r>
      <w:r w:rsidRPr="000625F9">
        <w:rPr>
          <w:rFonts w:eastAsia="Meiryo"/>
          <w:b/>
          <w:bCs/>
          <w:color w:val="auto"/>
          <w:sz w:val="26"/>
          <w:szCs w:val="26"/>
          <w:highlight w:val="green"/>
        </w:rPr>
        <w:t xml:space="preserve">B. </w:t>
      </w:r>
      <w:r w:rsidRPr="000625F9">
        <w:rPr>
          <w:rFonts w:eastAsia="Meiryo"/>
          <w:bCs/>
          <w:color w:val="auto"/>
          <w:sz w:val="26"/>
          <w:szCs w:val="26"/>
          <w:highlight w:val="green"/>
        </w:rPr>
        <w:t>10</w:t>
      </w:r>
      <w:r w:rsidRPr="000625F9">
        <w:rPr>
          <w:rFonts w:eastAsia="Meiryo"/>
          <w:color w:val="auto"/>
          <w:sz w:val="26"/>
          <w:szCs w:val="26"/>
          <w:highlight w:val="green"/>
        </w:rPr>
        <w:t>.</w:t>
      </w:r>
      <w:r w:rsidRPr="000625F9">
        <w:rPr>
          <w:rFonts w:eastAsia="Meiryo"/>
          <w:color w:val="auto"/>
          <w:sz w:val="26"/>
          <w:szCs w:val="26"/>
        </w:rPr>
        <w:t xml:space="preserve"> </w:t>
      </w:r>
      <w:r w:rsidRPr="000625F9">
        <w:rPr>
          <w:rFonts w:eastAsia="Meiryo"/>
          <w:color w:val="auto"/>
          <w:sz w:val="26"/>
          <w:szCs w:val="26"/>
          <w:lang w:val="vi-VN"/>
        </w:rPr>
        <w:tab/>
      </w:r>
      <w:r w:rsidRPr="000625F9">
        <w:rPr>
          <w:rFonts w:eastAsia="Meiryo"/>
          <w:color w:val="auto"/>
          <w:sz w:val="26"/>
          <w:szCs w:val="26"/>
          <w:lang w:val="vi-VN"/>
        </w:rPr>
        <w:tab/>
      </w:r>
      <w:r w:rsidRPr="000625F9">
        <w:rPr>
          <w:rFonts w:eastAsia="Meiryo"/>
          <w:color w:val="auto"/>
          <w:sz w:val="26"/>
          <w:szCs w:val="26"/>
          <w:lang w:val="vi-VN"/>
        </w:rPr>
        <w:tab/>
      </w:r>
      <w:r w:rsidRPr="000625F9">
        <w:rPr>
          <w:rFonts w:eastAsia="Meiryo"/>
          <w:color w:val="auto"/>
          <w:sz w:val="26"/>
          <w:szCs w:val="26"/>
          <w:lang w:val="vi-VN"/>
        </w:rPr>
        <w:tab/>
      </w:r>
      <w:r w:rsidRPr="000625F9">
        <w:rPr>
          <w:rFonts w:eastAsia="Meiryo"/>
          <w:b/>
          <w:bCs/>
          <w:color w:val="auto"/>
          <w:sz w:val="26"/>
          <w:szCs w:val="26"/>
        </w:rPr>
        <w:t xml:space="preserve">C. </w:t>
      </w:r>
      <w:r w:rsidRPr="000625F9">
        <w:rPr>
          <w:rFonts w:eastAsia="Meiryo"/>
          <w:color w:val="auto"/>
          <w:sz w:val="26"/>
          <w:szCs w:val="26"/>
        </w:rPr>
        <w:t xml:space="preserve">11. </w:t>
      </w:r>
      <w:r w:rsidRPr="000625F9">
        <w:rPr>
          <w:rFonts w:eastAsia="Meiryo"/>
          <w:color w:val="auto"/>
          <w:sz w:val="26"/>
          <w:szCs w:val="26"/>
          <w:lang w:val="vi-VN"/>
        </w:rPr>
        <w:tab/>
      </w:r>
      <w:r w:rsidRPr="000625F9">
        <w:rPr>
          <w:rFonts w:eastAsia="Meiryo"/>
          <w:color w:val="auto"/>
          <w:sz w:val="26"/>
          <w:szCs w:val="26"/>
          <w:lang w:val="vi-VN"/>
        </w:rPr>
        <w:tab/>
      </w:r>
      <w:r w:rsidRPr="000625F9">
        <w:rPr>
          <w:rFonts w:eastAsia="Meiryo"/>
          <w:color w:val="auto"/>
          <w:sz w:val="26"/>
          <w:szCs w:val="26"/>
          <w:lang w:val="vi-VN"/>
        </w:rPr>
        <w:tab/>
      </w:r>
      <w:r w:rsidRPr="000625F9">
        <w:rPr>
          <w:rFonts w:eastAsia="Meiryo"/>
          <w:color w:val="auto"/>
          <w:sz w:val="26"/>
          <w:szCs w:val="26"/>
          <w:lang w:val="vi-VN"/>
        </w:rPr>
        <w:tab/>
      </w:r>
      <w:r w:rsidRPr="000625F9">
        <w:rPr>
          <w:rFonts w:eastAsia="Meiryo"/>
          <w:b/>
          <w:bCs/>
          <w:color w:val="auto"/>
          <w:sz w:val="26"/>
          <w:szCs w:val="26"/>
        </w:rPr>
        <w:t xml:space="preserve">D. </w:t>
      </w:r>
      <w:r w:rsidRPr="000625F9">
        <w:rPr>
          <w:rFonts w:eastAsia="Meiryo"/>
          <w:color w:val="auto"/>
          <w:sz w:val="26"/>
          <w:szCs w:val="26"/>
        </w:rPr>
        <w:t>12.</w:t>
      </w:r>
    </w:p>
    <w:p w14:paraId="73287884" w14:textId="19A1CAD2" w:rsidR="00B173C0" w:rsidRPr="000625F9" w:rsidRDefault="00F224B2" w:rsidP="00F224B2">
      <w:pPr>
        <w:tabs>
          <w:tab w:val="left" w:pos="788"/>
          <w:tab w:val="left" w:pos="973"/>
        </w:tabs>
        <w:spacing w:line="276" w:lineRule="auto"/>
        <w:ind w:left="90"/>
        <w:jc w:val="both"/>
        <w:rPr>
          <w:rFonts w:eastAsia="Meiryo"/>
          <w:sz w:val="26"/>
          <w:szCs w:val="26"/>
        </w:rPr>
      </w:pPr>
      <w:r w:rsidRPr="000625F9">
        <w:rPr>
          <w:rFonts w:eastAsia="Meiryo"/>
          <w:b/>
          <w:color w:val="0000CC"/>
          <w:sz w:val="26"/>
          <w:szCs w:val="26"/>
        </w:rPr>
        <w:t>Câu 3:</w:t>
      </w:r>
      <w:r w:rsidRPr="000625F9">
        <w:rPr>
          <w:rFonts w:eastAsia="Meiryo"/>
          <w:b/>
          <w:color w:val="0000CC"/>
          <w:sz w:val="26"/>
          <w:szCs w:val="26"/>
        </w:rPr>
        <w:tab/>
      </w:r>
      <w:r w:rsidR="00B173C0" w:rsidRPr="000625F9">
        <w:rPr>
          <w:rFonts w:eastAsia="Meiryo"/>
          <w:sz w:val="26"/>
          <w:szCs w:val="26"/>
        </w:rPr>
        <w:t>Người ta thực hiện thí nghiệm sóng dừng trên dây đàn hồi có hai đầu cố định dài 30 cm. Biết tại N là bụng thứ 4 (kể từ B) và BN =</w:t>
      </w:r>
      <w:r w:rsidR="00B173C0" w:rsidRPr="000625F9">
        <w:rPr>
          <w:rFonts w:eastAsia="Meiryo"/>
          <w:sz w:val="26"/>
          <w:szCs w:val="26"/>
          <w:lang w:val="vi-VN"/>
        </w:rPr>
        <w:t xml:space="preserve"> </w:t>
      </w:r>
      <w:r w:rsidR="00B173C0" w:rsidRPr="000625F9">
        <w:rPr>
          <w:rFonts w:eastAsia="Meiryo"/>
          <w:sz w:val="26"/>
          <w:szCs w:val="26"/>
        </w:rPr>
        <w:t>9 cm. Tổng số nút trên dây AB là</w:t>
      </w:r>
    </w:p>
    <w:p w14:paraId="72A44421" w14:textId="77777777" w:rsidR="00B173C0" w:rsidRPr="000625F9" w:rsidRDefault="00B173C0" w:rsidP="00B173C0">
      <w:pPr>
        <w:widowControl w:val="0"/>
        <w:autoSpaceDE w:val="0"/>
        <w:autoSpaceDN w:val="0"/>
        <w:adjustRightInd w:val="0"/>
        <w:ind w:firstLine="360"/>
        <w:jc w:val="both"/>
        <w:rPr>
          <w:rFonts w:eastAsia="Meiryo"/>
          <w:color w:val="auto"/>
          <w:sz w:val="26"/>
          <w:szCs w:val="26"/>
        </w:rPr>
      </w:pPr>
      <w:r w:rsidRPr="000625F9">
        <w:rPr>
          <w:rFonts w:eastAsia="Meiryo"/>
          <w:b/>
          <w:bCs/>
          <w:color w:val="auto"/>
          <w:sz w:val="26"/>
          <w:szCs w:val="26"/>
          <w:lang w:val="vi-VN"/>
        </w:rPr>
        <w:t xml:space="preserve">A. </w:t>
      </w:r>
      <w:r w:rsidRPr="000625F9">
        <w:rPr>
          <w:rFonts w:eastAsia="Meiryo"/>
          <w:color w:val="auto"/>
          <w:sz w:val="26"/>
          <w:szCs w:val="26"/>
        </w:rPr>
        <w:t xml:space="preserve">9. </w:t>
      </w:r>
      <w:r w:rsidRPr="000625F9">
        <w:rPr>
          <w:rFonts w:eastAsia="Meiryo"/>
          <w:color w:val="auto"/>
          <w:sz w:val="26"/>
          <w:szCs w:val="26"/>
          <w:lang w:val="vi-VN"/>
        </w:rPr>
        <w:tab/>
      </w:r>
      <w:r w:rsidRPr="000625F9">
        <w:rPr>
          <w:rFonts w:eastAsia="Meiryo"/>
          <w:color w:val="auto"/>
          <w:sz w:val="26"/>
          <w:szCs w:val="26"/>
        </w:rPr>
        <w:tab/>
      </w:r>
      <w:r w:rsidRPr="000625F9">
        <w:rPr>
          <w:rFonts w:eastAsia="Meiryo"/>
          <w:color w:val="auto"/>
          <w:sz w:val="26"/>
          <w:szCs w:val="26"/>
        </w:rPr>
        <w:tab/>
      </w:r>
      <w:r w:rsidRPr="000625F9">
        <w:rPr>
          <w:rFonts w:eastAsia="Meiryo"/>
          <w:b/>
          <w:bCs/>
          <w:color w:val="auto"/>
          <w:sz w:val="26"/>
          <w:szCs w:val="26"/>
        </w:rPr>
        <w:t xml:space="preserve">B. </w:t>
      </w:r>
      <w:r w:rsidRPr="000625F9">
        <w:rPr>
          <w:rFonts w:eastAsia="Meiryo"/>
          <w:bCs/>
          <w:color w:val="auto"/>
          <w:sz w:val="26"/>
          <w:szCs w:val="26"/>
        </w:rPr>
        <w:t>10</w:t>
      </w:r>
      <w:r w:rsidRPr="000625F9">
        <w:rPr>
          <w:rFonts w:eastAsia="Meiryo"/>
          <w:color w:val="auto"/>
          <w:sz w:val="26"/>
          <w:szCs w:val="26"/>
        </w:rPr>
        <w:t xml:space="preserve">. </w:t>
      </w:r>
      <w:r w:rsidRPr="000625F9">
        <w:rPr>
          <w:rFonts w:eastAsia="Meiryo"/>
          <w:color w:val="auto"/>
          <w:sz w:val="26"/>
          <w:szCs w:val="26"/>
          <w:lang w:val="vi-VN"/>
        </w:rPr>
        <w:tab/>
      </w:r>
      <w:r w:rsidRPr="000625F9">
        <w:rPr>
          <w:rFonts w:eastAsia="Meiryo"/>
          <w:color w:val="auto"/>
          <w:sz w:val="26"/>
          <w:szCs w:val="26"/>
          <w:lang w:val="vi-VN"/>
        </w:rPr>
        <w:tab/>
      </w:r>
      <w:r w:rsidRPr="000625F9">
        <w:rPr>
          <w:rFonts w:eastAsia="Meiryo"/>
          <w:color w:val="auto"/>
          <w:sz w:val="26"/>
          <w:szCs w:val="26"/>
          <w:lang w:val="vi-VN"/>
        </w:rPr>
        <w:tab/>
      </w:r>
      <w:r w:rsidRPr="000625F9">
        <w:rPr>
          <w:rFonts w:eastAsia="Meiryo"/>
          <w:color w:val="auto"/>
          <w:sz w:val="26"/>
          <w:szCs w:val="26"/>
          <w:lang w:val="vi-VN"/>
        </w:rPr>
        <w:tab/>
      </w:r>
      <w:r w:rsidRPr="000625F9">
        <w:rPr>
          <w:rFonts w:eastAsia="Meiryo"/>
          <w:b/>
          <w:bCs/>
          <w:color w:val="auto"/>
          <w:sz w:val="26"/>
          <w:szCs w:val="26"/>
          <w:highlight w:val="green"/>
        </w:rPr>
        <w:t>C.</w:t>
      </w:r>
      <w:r w:rsidRPr="000625F9">
        <w:rPr>
          <w:rFonts w:eastAsia="Meiryo"/>
          <w:bCs/>
          <w:color w:val="auto"/>
          <w:sz w:val="26"/>
          <w:szCs w:val="26"/>
          <w:highlight w:val="green"/>
        </w:rPr>
        <w:t xml:space="preserve"> 11. </w:t>
      </w:r>
      <w:r w:rsidRPr="000625F9">
        <w:rPr>
          <w:rFonts w:eastAsia="Meiryo"/>
          <w:bCs/>
          <w:color w:val="auto"/>
          <w:sz w:val="26"/>
          <w:szCs w:val="26"/>
          <w:highlight w:val="green"/>
        </w:rPr>
        <w:tab/>
      </w:r>
      <w:r w:rsidRPr="000625F9">
        <w:rPr>
          <w:rFonts w:eastAsia="Meiryo"/>
          <w:color w:val="auto"/>
          <w:sz w:val="26"/>
          <w:szCs w:val="26"/>
          <w:lang w:val="vi-VN"/>
        </w:rPr>
        <w:tab/>
      </w:r>
      <w:r w:rsidRPr="000625F9">
        <w:rPr>
          <w:rFonts w:eastAsia="Meiryo"/>
          <w:color w:val="auto"/>
          <w:sz w:val="26"/>
          <w:szCs w:val="26"/>
          <w:lang w:val="vi-VN"/>
        </w:rPr>
        <w:tab/>
      </w:r>
      <w:r w:rsidRPr="000625F9">
        <w:rPr>
          <w:rFonts w:eastAsia="Meiryo"/>
          <w:color w:val="auto"/>
          <w:sz w:val="26"/>
          <w:szCs w:val="26"/>
          <w:lang w:val="vi-VN"/>
        </w:rPr>
        <w:tab/>
      </w:r>
      <w:r w:rsidRPr="000625F9">
        <w:rPr>
          <w:rFonts w:eastAsia="Meiryo"/>
          <w:b/>
          <w:bCs/>
          <w:color w:val="auto"/>
          <w:sz w:val="26"/>
          <w:szCs w:val="26"/>
        </w:rPr>
        <w:t xml:space="preserve">D. </w:t>
      </w:r>
      <w:r w:rsidRPr="000625F9">
        <w:rPr>
          <w:rFonts w:eastAsia="Meiryo"/>
          <w:color w:val="auto"/>
          <w:sz w:val="26"/>
          <w:szCs w:val="26"/>
        </w:rPr>
        <w:t>12.</w:t>
      </w:r>
    </w:p>
    <w:p w14:paraId="22D6A0A6" w14:textId="16C50188" w:rsidR="00B173C0" w:rsidRPr="000625F9" w:rsidRDefault="00F224B2" w:rsidP="00F224B2">
      <w:pPr>
        <w:tabs>
          <w:tab w:val="left" w:pos="788"/>
          <w:tab w:val="left" w:pos="973"/>
        </w:tabs>
        <w:spacing w:line="276" w:lineRule="auto"/>
        <w:ind w:left="90"/>
        <w:jc w:val="both"/>
        <w:rPr>
          <w:rFonts w:eastAsia="Meiryo"/>
          <w:sz w:val="26"/>
          <w:szCs w:val="26"/>
        </w:rPr>
      </w:pPr>
      <w:r w:rsidRPr="000625F9">
        <w:rPr>
          <w:rFonts w:eastAsia="Meiryo"/>
          <w:b/>
          <w:color w:val="0000CC"/>
          <w:sz w:val="26"/>
          <w:szCs w:val="26"/>
        </w:rPr>
        <w:t>Câu 4:</w:t>
      </w:r>
      <w:r w:rsidRPr="000625F9">
        <w:rPr>
          <w:rFonts w:eastAsia="Meiryo"/>
          <w:b/>
          <w:color w:val="0000CC"/>
          <w:sz w:val="26"/>
          <w:szCs w:val="26"/>
        </w:rPr>
        <w:tab/>
      </w:r>
      <w:r w:rsidR="00B173C0" w:rsidRPr="000625F9">
        <w:rPr>
          <w:rFonts w:eastAsia="Meiryo"/>
          <w:sz w:val="26"/>
          <w:szCs w:val="26"/>
        </w:rPr>
        <w:t>Người ta thực hiện thí nghiệm sóng dừng trên dây đàn hồi có hai đầu cố định dài 100 cm đo được tốc độ truyền sóng trên dây là v = 20 cm/s. Khi tần số của sóng bằng 40 Hz. Số nút và số bụng quan sát được</w:t>
      </w:r>
    </w:p>
    <w:p w14:paraId="1EDDC11F" w14:textId="77777777" w:rsidR="00B173C0" w:rsidRPr="000625F9" w:rsidRDefault="00B173C0" w:rsidP="00B173C0">
      <w:pPr>
        <w:widowControl w:val="0"/>
        <w:autoSpaceDE w:val="0"/>
        <w:autoSpaceDN w:val="0"/>
        <w:adjustRightInd w:val="0"/>
        <w:ind w:firstLine="360"/>
        <w:jc w:val="both"/>
        <w:rPr>
          <w:rFonts w:eastAsia="Meiryo"/>
          <w:color w:val="auto"/>
          <w:sz w:val="26"/>
          <w:szCs w:val="26"/>
          <w:lang w:val="vi-VN"/>
        </w:rPr>
      </w:pPr>
      <w:r w:rsidRPr="000625F9">
        <w:rPr>
          <w:rFonts w:eastAsia="Meiryo"/>
          <w:b/>
          <w:bCs/>
          <w:color w:val="auto"/>
          <w:sz w:val="26"/>
          <w:szCs w:val="26"/>
          <w:lang w:val="vi-VN"/>
        </w:rPr>
        <w:t xml:space="preserve">A. </w:t>
      </w:r>
      <w:r w:rsidRPr="000625F9">
        <w:rPr>
          <w:rFonts w:eastAsia="Meiryo"/>
          <w:color w:val="auto"/>
          <w:sz w:val="26"/>
          <w:szCs w:val="26"/>
        </w:rPr>
        <w:t xml:space="preserve">3 nút, 4 bụng. </w:t>
      </w:r>
      <w:r w:rsidRPr="000625F9">
        <w:rPr>
          <w:rFonts w:eastAsia="Meiryo"/>
          <w:color w:val="auto"/>
          <w:sz w:val="26"/>
          <w:szCs w:val="26"/>
          <w:lang w:val="vi-VN"/>
        </w:rPr>
        <w:tab/>
      </w:r>
      <w:r w:rsidRPr="000625F9">
        <w:rPr>
          <w:rFonts w:eastAsia="Meiryo"/>
          <w:color w:val="auto"/>
          <w:sz w:val="26"/>
          <w:szCs w:val="26"/>
          <w:lang w:val="vi-VN"/>
        </w:rPr>
        <w:tab/>
      </w:r>
      <w:r w:rsidRPr="000625F9">
        <w:rPr>
          <w:rFonts w:eastAsia="Meiryo"/>
          <w:color w:val="auto"/>
          <w:sz w:val="26"/>
          <w:szCs w:val="26"/>
          <w:lang w:val="vi-VN"/>
        </w:rPr>
        <w:tab/>
      </w:r>
      <w:r w:rsidRPr="000625F9">
        <w:rPr>
          <w:rFonts w:eastAsia="Meiryo"/>
          <w:color w:val="auto"/>
          <w:sz w:val="26"/>
          <w:szCs w:val="26"/>
          <w:lang w:val="vi-VN"/>
        </w:rPr>
        <w:tab/>
      </w:r>
      <w:r w:rsidRPr="000625F9">
        <w:rPr>
          <w:rFonts w:eastAsia="Meiryo"/>
          <w:color w:val="auto"/>
          <w:sz w:val="26"/>
          <w:szCs w:val="26"/>
          <w:lang w:val="vi-VN"/>
        </w:rPr>
        <w:tab/>
      </w:r>
      <w:r w:rsidRPr="000625F9">
        <w:rPr>
          <w:rFonts w:eastAsia="Meiryo"/>
          <w:b/>
          <w:bCs/>
          <w:color w:val="auto"/>
          <w:sz w:val="26"/>
          <w:szCs w:val="26"/>
          <w:highlight w:val="green"/>
        </w:rPr>
        <w:t xml:space="preserve">B. </w:t>
      </w:r>
      <w:r w:rsidRPr="000625F9">
        <w:rPr>
          <w:rFonts w:eastAsia="Meiryo"/>
          <w:color w:val="auto"/>
          <w:sz w:val="26"/>
          <w:szCs w:val="26"/>
          <w:highlight w:val="green"/>
        </w:rPr>
        <w:t>5 nút, 4 bụng.</w:t>
      </w:r>
      <w:r w:rsidRPr="000625F9">
        <w:rPr>
          <w:rFonts w:eastAsia="Meiryo"/>
          <w:color w:val="auto"/>
          <w:sz w:val="26"/>
          <w:szCs w:val="26"/>
        </w:rPr>
        <w:t xml:space="preserve"> </w:t>
      </w:r>
      <w:r w:rsidRPr="000625F9">
        <w:rPr>
          <w:rFonts w:eastAsia="Meiryo"/>
          <w:color w:val="auto"/>
          <w:sz w:val="26"/>
          <w:szCs w:val="26"/>
          <w:lang w:val="vi-VN"/>
        </w:rPr>
        <w:tab/>
      </w:r>
      <w:r w:rsidRPr="000625F9">
        <w:rPr>
          <w:rFonts w:eastAsia="Meiryo"/>
          <w:color w:val="auto"/>
          <w:sz w:val="26"/>
          <w:szCs w:val="26"/>
          <w:lang w:val="vi-VN"/>
        </w:rPr>
        <w:tab/>
      </w:r>
    </w:p>
    <w:p w14:paraId="3C467A4F" w14:textId="77777777" w:rsidR="00B173C0" w:rsidRPr="000625F9" w:rsidRDefault="00B173C0" w:rsidP="00B173C0">
      <w:pPr>
        <w:widowControl w:val="0"/>
        <w:autoSpaceDE w:val="0"/>
        <w:autoSpaceDN w:val="0"/>
        <w:adjustRightInd w:val="0"/>
        <w:ind w:firstLine="360"/>
        <w:jc w:val="both"/>
        <w:rPr>
          <w:rFonts w:eastAsia="Meiryo"/>
          <w:color w:val="auto"/>
          <w:sz w:val="26"/>
          <w:szCs w:val="26"/>
          <w:lang w:val="vi-VN"/>
        </w:rPr>
      </w:pPr>
      <w:r w:rsidRPr="000625F9">
        <w:rPr>
          <w:rFonts w:eastAsia="Meiryo"/>
          <w:b/>
          <w:bCs/>
          <w:color w:val="auto"/>
          <w:sz w:val="26"/>
          <w:szCs w:val="26"/>
          <w:lang w:val="vi-VN"/>
        </w:rPr>
        <w:t xml:space="preserve">C. </w:t>
      </w:r>
      <w:r w:rsidRPr="000625F9">
        <w:rPr>
          <w:rFonts w:eastAsia="Meiryo"/>
          <w:color w:val="auto"/>
          <w:sz w:val="26"/>
          <w:szCs w:val="26"/>
          <w:lang w:val="vi-VN"/>
        </w:rPr>
        <w:t xml:space="preserve">6 nút, 4 bụng. </w:t>
      </w:r>
      <w:r w:rsidRPr="000625F9">
        <w:rPr>
          <w:rFonts w:eastAsia="Meiryo"/>
          <w:color w:val="auto"/>
          <w:sz w:val="26"/>
          <w:szCs w:val="26"/>
          <w:lang w:val="vi-VN"/>
        </w:rPr>
        <w:tab/>
      </w:r>
      <w:r w:rsidRPr="000625F9">
        <w:rPr>
          <w:rFonts w:eastAsia="Meiryo"/>
          <w:color w:val="auto"/>
          <w:sz w:val="26"/>
          <w:szCs w:val="26"/>
          <w:lang w:val="vi-VN"/>
        </w:rPr>
        <w:tab/>
      </w:r>
      <w:r w:rsidRPr="000625F9">
        <w:rPr>
          <w:rFonts w:eastAsia="Meiryo"/>
          <w:color w:val="auto"/>
          <w:sz w:val="26"/>
          <w:szCs w:val="26"/>
          <w:lang w:val="vi-VN"/>
        </w:rPr>
        <w:tab/>
      </w:r>
      <w:r w:rsidRPr="000625F9">
        <w:rPr>
          <w:rFonts w:eastAsia="Meiryo"/>
          <w:color w:val="auto"/>
          <w:sz w:val="26"/>
          <w:szCs w:val="26"/>
          <w:lang w:val="vi-VN"/>
        </w:rPr>
        <w:tab/>
      </w:r>
      <w:r w:rsidRPr="000625F9">
        <w:rPr>
          <w:rFonts w:eastAsia="Meiryo"/>
          <w:color w:val="auto"/>
          <w:sz w:val="26"/>
          <w:szCs w:val="26"/>
          <w:lang w:val="vi-VN"/>
        </w:rPr>
        <w:tab/>
      </w:r>
      <w:r w:rsidRPr="000625F9">
        <w:rPr>
          <w:rFonts w:eastAsia="Meiryo"/>
          <w:b/>
          <w:bCs/>
          <w:color w:val="auto"/>
          <w:sz w:val="26"/>
          <w:szCs w:val="26"/>
          <w:lang w:val="vi-VN"/>
        </w:rPr>
        <w:t xml:space="preserve">D. </w:t>
      </w:r>
      <w:r w:rsidRPr="000625F9">
        <w:rPr>
          <w:rFonts w:eastAsia="Meiryo"/>
          <w:color w:val="auto"/>
          <w:sz w:val="26"/>
          <w:szCs w:val="26"/>
          <w:lang w:val="vi-VN"/>
        </w:rPr>
        <w:t>7 nút, 5 bụng.</w:t>
      </w:r>
    </w:p>
    <w:p w14:paraId="76CEFD71" w14:textId="3FC0C68F" w:rsidR="00B173C0" w:rsidRPr="000625F9" w:rsidRDefault="00F224B2" w:rsidP="00F224B2">
      <w:pPr>
        <w:tabs>
          <w:tab w:val="left" w:pos="788"/>
          <w:tab w:val="left" w:pos="973"/>
        </w:tabs>
        <w:spacing w:line="276" w:lineRule="auto"/>
        <w:ind w:left="90"/>
        <w:jc w:val="both"/>
        <w:rPr>
          <w:rFonts w:eastAsia="Meiryo"/>
          <w:sz w:val="26"/>
          <w:szCs w:val="26"/>
          <w:lang w:val="vi-VN"/>
        </w:rPr>
      </w:pPr>
      <w:r w:rsidRPr="000625F9">
        <w:rPr>
          <w:rFonts w:eastAsia="Meiryo"/>
          <w:b/>
          <w:color w:val="0000CC"/>
          <w:sz w:val="26"/>
          <w:szCs w:val="26"/>
          <w:lang w:val="vi-VN"/>
        </w:rPr>
        <w:t>Câu 5:</w:t>
      </w:r>
      <w:r w:rsidRPr="000625F9">
        <w:rPr>
          <w:rFonts w:eastAsia="Meiryo"/>
          <w:b/>
          <w:color w:val="0000CC"/>
          <w:sz w:val="26"/>
          <w:szCs w:val="26"/>
          <w:lang w:val="vi-VN"/>
        </w:rPr>
        <w:tab/>
      </w:r>
      <w:r w:rsidR="00B173C0" w:rsidRPr="000625F9">
        <w:rPr>
          <w:rFonts w:eastAsia="Meiryo"/>
          <w:sz w:val="26"/>
          <w:szCs w:val="26"/>
          <w:lang w:val="vi-VN"/>
        </w:rPr>
        <w:t>Trong thí nghiệm sóng dừng trên sợi dây AB dài 22 cm với đầu B tự do, đầu A được kích thích để thực hiện dao động với biên độ nhỏ. Biết tần số dao động của sợi dây là ƒ = 50 Hz, vận tốc truyền sóng trên dây là v = 4 m/s. Số nút và số bụng quan sát được trên dây</w:t>
      </w:r>
    </w:p>
    <w:p w14:paraId="7DDDC298" w14:textId="77777777" w:rsidR="00B173C0" w:rsidRPr="000625F9" w:rsidRDefault="00B173C0" w:rsidP="00B173C0">
      <w:pPr>
        <w:widowControl w:val="0"/>
        <w:autoSpaceDE w:val="0"/>
        <w:autoSpaceDN w:val="0"/>
        <w:adjustRightInd w:val="0"/>
        <w:ind w:firstLine="360"/>
        <w:jc w:val="both"/>
        <w:rPr>
          <w:rFonts w:eastAsia="Meiryo"/>
          <w:color w:val="auto"/>
          <w:sz w:val="26"/>
          <w:szCs w:val="26"/>
          <w:lang w:val="vi-VN"/>
        </w:rPr>
      </w:pPr>
      <w:r w:rsidRPr="000625F9">
        <w:rPr>
          <w:rFonts w:eastAsia="Meiryo"/>
          <w:b/>
          <w:bCs/>
          <w:color w:val="auto"/>
          <w:sz w:val="26"/>
          <w:szCs w:val="26"/>
          <w:highlight w:val="green"/>
          <w:lang w:val="vi-VN"/>
        </w:rPr>
        <w:t xml:space="preserve">A. </w:t>
      </w:r>
      <w:r w:rsidRPr="000625F9">
        <w:rPr>
          <w:rFonts w:eastAsia="Meiryo"/>
          <w:color w:val="auto"/>
          <w:sz w:val="26"/>
          <w:szCs w:val="26"/>
          <w:highlight w:val="green"/>
          <w:lang w:val="vi-VN"/>
        </w:rPr>
        <w:t>6 nút sóng và 6 bụng sóng.</w:t>
      </w:r>
      <w:r w:rsidRPr="000625F9">
        <w:rPr>
          <w:rFonts w:eastAsia="Meiryo"/>
          <w:color w:val="auto"/>
          <w:sz w:val="26"/>
          <w:szCs w:val="26"/>
          <w:lang w:val="vi-VN"/>
        </w:rPr>
        <w:t xml:space="preserve"> </w:t>
      </w:r>
      <w:r w:rsidRPr="000625F9">
        <w:rPr>
          <w:rFonts w:eastAsia="Meiryo"/>
          <w:color w:val="auto"/>
          <w:sz w:val="26"/>
          <w:szCs w:val="26"/>
          <w:lang w:val="vi-VN"/>
        </w:rPr>
        <w:tab/>
      </w:r>
      <w:r w:rsidRPr="000625F9">
        <w:rPr>
          <w:rFonts w:eastAsia="Meiryo"/>
          <w:color w:val="auto"/>
          <w:sz w:val="26"/>
          <w:szCs w:val="26"/>
          <w:lang w:val="vi-VN"/>
        </w:rPr>
        <w:tab/>
      </w:r>
      <w:r w:rsidRPr="000625F9">
        <w:rPr>
          <w:rFonts w:eastAsia="Meiryo"/>
          <w:color w:val="auto"/>
          <w:sz w:val="26"/>
          <w:szCs w:val="26"/>
          <w:lang w:val="vi-VN"/>
        </w:rPr>
        <w:tab/>
      </w:r>
      <w:r w:rsidRPr="000625F9">
        <w:rPr>
          <w:rFonts w:eastAsia="Meiryo"/>
          <w:b/>
          <w:bCs/>
          <w:color w:val="auto"/>
          <w:sz w:val="26"/>
          <w:szCs w:val="26"/>
          <w:lang w:val="vi-VN"/>
        </w:rPr>
        <w:t xml:space="preserve">B. </w:t>
      </w:r>
      <w:r w:rsidRPr="000625F9">
        <w:rPr>
          <w:rFonts w:eastAsia="Meiryo"/>
          <w:color w:val="auto"/>
          <w:sz w:val="26"/>
          <w:szCs w:val="26"/>
          <w:lang w:val="vi-VN"/>
        </w:rPr>
        <w:t xml:space="preserve">5 nút sóng và 6 bụng sóng.   </w:t>
      </w:r>
    </w:p>
    <w:p w14:paraId="3F7F4CCF" w14:textId="77777777" w:rsidR="00B173C0" w:rsidRPr="000625F9" w:rsidRDefault="00B173C0" w:rsidP="00B173C0">
      <w:pPr>
        <w:widowControl w:val="0"/>
        <w:autoSpaceDE w:val="0"/>
        <w:autoSpaceDN w:val="0"/>
        <w:adjustRightInd w:val="0"/>
        <w:ind w:firstLine="360"/>
        <w:jc w:val="both"/>
        <w:rPr>
          <w:rFonts w:eastAsia="Meiryo"/>
          <w:color w:val="auto"/>
          <w:sz w:val="26"/>
          <w:szCs w:val="26"/>
          <w:lang w:val="vi-VN"/>
        </w:rPr>
      </w:pPr>
      <w:r w:rsidRPr="000625F9">
        <w:rPr>
          <w:rFonts w:eastAsia="Meiryo"/>
          <w:b/>
          <w:bCs/>
          <w:color w:val="auto"/>
          <w:sz w:val="26"/>
          <w:szCs w:val="26"/>
          <w:lang w:val="vi-VN"/>
        </w:rPr>
        <w:t xml:space="preserve">C. </w:t>
      </w:r>
      <w:r w:rsidRPr="000625F9">
        <w:rPr>
          <w:rFonts w:eastAsia="Meiryo"/>
          <w:color w:val="auto"/>
          <w:sz w:val="26"/>
          <w:szCs w:val="26"/>
          <w:lang w:val="vi-VN"/>
        </w:rPr>
        <w:t xml:space="preserve">6 nút sóng và 5 bụng sóng. </w:t>
      </w:r>
      <w:r w:rsidRPr="000625F9">
        <w:rPr>
          <w:rFonts w:eastAsia="Meiryo"/>
          <w:color w:val="auto"/>
          <w:sz w:val="26"/>
          <w:szCs w:val="26"/>
          <w:lang w:val="vi-VN"/>
        </w:rPr>
        <w:tab/>
      </w:r>
      <w:r w:rsidRPr="000625F9">
        <w:rPr>
          <w:rFonts w:eastAsia="Meiryo"/>
          <w:color w:val="auto"/>
          <w:sz w:val="26"/>
          <w:szCs w:val="26"/>
          <w:lang w:val="vi-VN"/>
        </w:rPr>
        <w:tab/>
      </w:r>
      <w:r w:rsidRPr="000625F9">
        <w:rPr>
          <w:rFonts w:eastAsia="Meiryo"/>
          <w:color w:val="auto"/>
          <w:sz w:val="26"/>
          <w:szCs w:val="26"/>
          <w:lang w:val="vi-VN"/>
        </w:rPr>
        <w:tab/>
      </w:r>
      <w:r w:rsidRPr="000625F9">
        <w:rPr>
          <w:rFonts w:eastAsia="Meiryo"/>
          <w:b/>
          <w:bCs/>
          <w:color w:val="auto"/>
          <w:sz w:val="26"/>
          <w:szCs w:val="26"/>
          <w:lang w:val="vi-VN"/>
        </w:rPr>
        <w:t xml:space="preserve">D. </w:t>
      </w:r>
      <w:r w:rsidRPr="000625F9">
        <w:rPr>
          <w:rFonts w:eastAsia="Meiryo"/>
          <w:color w:val="auto"/>
          <w:sz w:val="26"/>
          <w:szCs w:val="26"/>
          <w:lang w:val="vi-VN"/>
        </w:rPr>
        <w:t>5 nút sóng và 5 bụng sóng.</w:t>
      </w:r>
    </w:p>
    <w:p w14:paraId="11B28A54" w14:textId="50C96226" w:rsidR="00B173C0" w:rsidRPr="000625F9" w:rsidRDefault="00F224B2" w:rsidP="00F224B2">
      <w:pPr>
        <w:tabs>
          <w:tab w:val="left" w:pos="788"/>
          <w:tab w:val="left" w:pos="973"/>
        </w:tabs>
        <w:spacing w:line="276" w:lineRule="auto"/>
        <w:ind w:left="90"/>
        <w:jc w:val="both"/>
        <w:rPr>
          <w:rFonts w:eastAsia="Meiryo"/>
          <w:spacing w:val="-10"/>
          <w:sz w:val="26"/>
          <w:szCs w:val="26"/>
        </w:rPr>
      </w:pPr>
      <w:r w:rsidRPr="000625F9">
        <w:rPr>
          <w:rFonts w:eastAsia="Meiryo"/>
          <w:b/>
          <w:color w:val="0000CC"/>
          <w:spacing w:val="-10"/>
          <w:sz w:val="26"/>
          <w:szCs w:val="26"/>
        </w:rPr>
        <w:lastRenderedPageBreak/>
        <w:t>Câu 6:</w:t>
      </w:r>
      <w:r w:rsidRPr="000625F9">
        <w:rPr>
          <w:rFonts w:eastAsia="Meiryo"/>
          <w:b/>
          <w:color w:val="0000CC"/>
          <w:spacing w:val="-10"/>
          <w:sz w:val="26"/>
          <w:szCs w:val="26"/>
        </w:rPr>
        <w:tab/>
      </w:r>
      <w:r w:rsidR="00B173C0" w:rsidRPr="000625F9">
        <w:rPr>
          <w:rFonts w:eastAsia="Meiryo"/>
          <w:sz w:val="26"/>
          <w:szCs w:val="26"/>
          <w:lang w:val="vi-VN"/>
        </w:rPr>
        <w:t xml:space="preserve"> Người ta thực hiện thí nghiệm sóng dừng trên dây đàn hồi có hai đầu cố định dài 15 cm đo được tốc độ truyền sóng trên dây là v = 50 cm/s. </w:t>
      </w:r>
      <w:r w:rsidR="00B173C0" w:rsidRPr="000625F9">
        <w:rPr>
          <w:rFonts w:eastAsia="Meiryo"/>
          <w:spacing w:val="-10"/>
          <w:sz w:val="26"/>
          <w:szCs w:val="26"/>
          <w:lang w:val="vi-VN"/>
        </w:rPr>
        <w:t xml:space="preserve">Khi tần số của sóng bằng 10 Hz. </w:t>
      </w:r>
      <w:r w:rsidR="00B173C0" w:rsidRPr="000625F9">
        <w:rPr>
          <w:rFonts w:eastAsia="Meiryo"/>
          <w:spacing w:val="-10"/>
          <w:sz w:val="26"/>
          <w:szCs w:val="26"/>
        </w:rPr>
        <w:t>Số nút và số bụng quan sát được</w:t>
      </w:r>
    </w:p>
    <w:p w14:paraId="097165ED" w14:textId="77777777" w:rsidR="00B173C0" w:rsidRPr="000625F9" w:rsidRDefault="00B173C0" w:rsidP="00B173C0">
      <w:pPr>
        <w:widowControl w:val="0"/>
        <w:autoSpaceDE w:val="0"/>
        <w:autoSpaceDN w:val="0"/>
        <w:adjustRightInd w:val="0"/>
        <w:ind w:firstLine="360"/>
        <w:jc w:val="both"/>
        <w:rPr>
          <w:rFonts w:eastAsia="Meiryo"/>
          <w:color w:val="auto"/>
          <w:sz w:val="26"/>
          <w:szCs w:val="26"/>
          <w:lang w:val="vi-VN"/>
        </w:rPr>
      </w:pPr>
      <w:r w:rsidRPr="000625F9">
        <w:rPr>
          <w:rFonts w:eastAsia="Meiryo"/>
          <w:b/>
          <w:bCs/>
          <w:color w:val="auto"/>
          <w:sz w:val="26"/>
          <w:szCs w:val="26"/>
          <w:highlight w:val="green"/>
        </w:rPr>
        <w:t xml:space="preserve">A. </w:t>
      </w:r>
      <w:r w:rsidRPr="000625F9">
        <w:rPr>
          <w:rFonts w:eastAsia="Meiryo"/>
          <w:color w:val="auto"/>
          <w:sz w:val="26"/>
          <w:szCs w:val="26"/>
          <w:highlight w:val="green"/>
        </w:rPr>
        <w:t>số bụng 6, số nút 7.</w:t>
      </w:r>
      <w:r w:rsidRPr="000625F9">
        <w:rPr>
          <w:rFonts w:eastAsia="Meiryo"/>
          <w:color w:val="auto"/>
          <w:sz w:val="26"/>
          <w:szCs w:val="26"/>
        </w:rPr>
        <w:t xml:space="preserve"> </w:t>
      </w:r>
      <w:r w:rsidRPr="000625F9">
        <w:rPr>
          <w:rFonts w:eastAsia="Meiryo"/>
          <w:color w:val="auto"/>
          <w:sz w:val="26"/>
          <w:szCs w:val="26"/>
          <w:lang w:val="vi-VN"/>
        </w:rPr>
        <w:tab/>
      </w:r>
      <w:r w:rsidRPr="000625F9">
        <w:rPr>
          <w:rFonts w:eastAsia="Meiryo"/>
          <w:color w:val="auto"/>
          <w:sz w:val="26"/>
          <w:szCs w:val="26"/>
          <w:lang w:val="vi-VN"/>
        </w:rPr>
        <w:tab/>
      </w:r>
      <w:r w:rsidRPr="000625F9">
        <w:rPr>
          <w:rFonts w:eastAsia="Meiryo"/>
          <w:color w:val="auto"/>
          <w:sz w:val="26"/>
          <w:szCs w:val="26"/>
          <w:lang w:val="vi-VN"/>
        </w:rPr>
        <w:tab/>
      </w:r>
      <w:r w:rsidRPr="000625F9">
        <w:rPr>
          <w:rFonts w:eastAsia="Meiryo"/>
          <w:color w:val="auto"/>
          <w:sz w:val="26"/>
          <w:szCs w:val="26"/>
          <w:lang w:val="vi-VN"/>
        </w:rPr>
        <w:tab/>
      </w:r>
      <w:r w:rsidRPr="000625F9">
        <w:rPr>
          <w:rFonts w:eastAsia="Meiryo"/>
          <w:color w:val="auto"/>
          <w:sz w:val="26"/>
          <w:szCs w:val="26"/>
          <w:lang w:val="vi-VN"/>
        </w:rPr>
        <w:tab/>
      </w:r>
      <w:r w:rsidRPr="000625F9">
        <w:rPr>
          <w:rFonts w:eastAsia="Meiryo"/>
          <w:b/>
          <w:bCs/>
          <w:color w:val="auto"/>
          <w:sz w:val="26"/>
          <w:szCs w:val="26"/>
          <w:lang w:val="vi-VN"/>
        </w:rPr>
        <w:t xml:space="preserve">B. </w:t>
      </w:r>
      <w:r w:rsidRPr="000625F9">
        <w:rPr>
          <w:rFonts w:eastAsia="Meiryo"/>
          <w:color w:val="auto"/>
          <w:sz w:val="26"/>
          <w:szCs w:val="26"/>
          <w:lang w:val="vi-VN"/>
        </w:rPr>
        <w:t>số bụng 7, số nút 7.</w:t>
      </w:r>
    </w:p>
    <w:p w14:paraId="5E5FEB6B" w14:textId="77777777" w:rsidR="00B173C0" w:rsidRPr="000625F9" w:rsidRDefault="00B173C0" w:rsidP="00B173C0">
      <w:pPr>
        <w:widowControl w:val="0"/>
        <w:autoSpaceDE w:val="0"/>
        <w:autoSpaceDN w:val="0"/>
        <w:adjustRightInd w:val="0"/>
        <w:ind w:firstLine="360"/>
        <w:jc w:val="both"/>
        <w:rPr>
          <w:rFonts w:eastAsia="Meiryo"/>
          <w:color w:val="auto"/>
          <w:sz w:val="26"/>
          <w:szCs w:val="26"/>
          <w:lang w:val="vi-VN"/>
        </w:rPr>
      </w:pPr>
      <w:r w:rsidRPr="000625F9">
        <w:rPr>
          <w:rFonts w:eastAsia="Meiryo"/>
          <w:b/>
          <w:bCs/>
          <w:color w:val="auto"/>
          <w:sz w:val="26"/>
          <w:szCs w:val="26"/>
          <w:lang w:val="vi-VN"/>
        </w:rPr>
        <w:t xml:space="preserve">C. </w:t>
      </w:r>
      <w:r w:rsidRPr="000625F9">
        <w:rPr>
          <w:rFonts w:eastAsia="Meiryo"/>
          <w:color w:val="auto"/>
          <w:sz w:val="26"/>
          <w:szCs w:val="26"/>
          <w:lang w:val="vi-VN"/>
        </w:rPr>
        <w:t xml:space="preserve">số bụng 7, số nút 6. </w:t>
      </w:r>
      <w:r w:rsidRPr="000625F9">
        <w:rPr>
          <w:rFonts w:eastAsia="Meiryo"/>
          <w:color w:val="auto"/>
          <w:sz w:val="26"/>
          <w:szCs w:val="26"/>
          <w:lang w:val="vi-VN"/>
        </w:rPr>
        <w:tab/>
      </w:r>
      <w:r w:rsidRPr="000625F9">
        <w:rPr>
          <w:rFonts w:eastAsia="Meiryo"/>
          <w:color w:val="auto"/>
          <w:sz w:val="26"/>
          <w:szCs w:val="26"/>
          <w:lang w:val="vi-VN"/>
        </w:rPr>
        <w:tab/>
      </w:r>
      <w:r w:rsidRPr="000625F9">
        <w:rPr>
          <w:rFonts w:eastAsia="Meiryo"/>
          <w:color w:val="auto"/>
          <w:sz w:val="26"/>
          <w:szCs w:val="26"/>
          <w:lang w:val="vi-VN"/>
        </w:rPr>
        <w:tab/>
      </w:r>
      <w:r w:rsidRPr="000625F9">
        <w:rPr>
          <w:rFonts w:eastAsia="Meiryo"/>
          <w:color w:val="auto"/>
          <w:sz w:val="26"/>
          <w:szCs w:val="26"/>
          <w:lang w:val="vi-VN"/>
        </w:rPr>
        <w:tab/>
      </w:r>
      <w:r w:rsidRPr="000625F9">
        <w:rPr>
          <w:rFonts w:eastAsia="Meiryo"/>
          <w:color w:val="auto"/>
          <w:sz w:val="26"/>
          <w:szCs w:val="26"/>
          <w:lang w:val="vi-VN"/>
        </w:rPr>
        <w:tab/>
      </w:r>
      <w:r w:rsidRPr="000625F9">
        <w:rPr>
          <w:rFonts w:eastAsia="Meiryo"/>
          <w:b/>
          <w:bCs/>
          <w:color w:val="auto"/>
          <w:sz w:val="26"/>
          <w:szCs w:val="26"/>
          <w:lang w:val="vi-VN"/>
        </w:rPr>
        <w:t xml:space="preserve">D. </w:t>
      </w:r>
      <w:r w:rsidRPr="000625F9">
        <w:rPr>
          <w:rFonts w:eastAsia="Meiryo"/>
          <w:color w:val="auto"/>
          <w:sz w:val="26"/>
          <w:szCs w:val="26"/>
          <w:lang w:val="vi-VN"/>
        </w:rPr>
        <w:t>số bụng 6, số nút 6.</w:t>
      </w:r>
    </w:p>
    <w:p w14:paraId="62F44BBB" w14:textId="6C52197B" w:rsidR="00B173C0" w:rsidRPr="000625F9" w:rsidRDefault="00F224B2" w:rsidP="00F224B2">
      <w:pPr>
        <w:tabs>
          <w:tab w:val="left" w:pos="788"/>
          <w:tab w:val="left" w:pos="973"/>
        </w:tabs>
        <w:spacing w:line="276" w:lineRule="auto"/>
        <w:ind w:left="90"/>
        <w:jc w:val="both"/>
        <w:rPr>
          <w:rFonts w:eastAsia="Meiryo"/>
          <w:sz w:val="26"/>
          <w:szCs w:val="26"/>
        </w:rPr>
      </w:pPr>
      <w:r w:rsidRPr="000625F9">
        <w:rPr>
          <w:rFonts w:eastAsia="Meiryo"/>
          <w:b/>
          <w:color w:val="0000CC"/>
          <w:sz w:val="26"/>
          <w:szCs w:val="26"/>
        </w:rPr>
        <w:t>Câu 7:</w:t>
      </w:r>
      <w:r w:rsidRPr="000625F9">
        <w:rPr>
          <w:rFonts w:eastAsia="Meiryo"/>
          <w:b/>
          <w:color w:val="0000CC"/>
          <w:sz w:val="26"/>
          <w:szCs w:val="26"/>
        </w:rPr>
        <w:tab/>
      </w:r>
      <w:r w:rsidR="00B173C0" w:rsidRPr="000625F9">
        <w:rPr>
          <w:rFonts w:eastAsia="Meiryo"/>
          <w:sz w:val="26"/>
          <w:szCs w:val="26"/>
          <w:lang w:val="vi-VN"/>
        </w:rPr>
        <w:t xml:space="preserve">Một dây AB dài 20 cm, điểm B cố định. </w:t>
      </w:r>
      <w:r w:rsidR="00B173C0" w:rsidRPr="000625F9">
        <w:rPr>
          <w:rFonts w:eastAsia="Meiryo"/>
          <w:sz w:val="26"/>
          <w:szCs w:val="26"/>
        </w:rPr>
        <w:t>Đầu A gắn vào một âm thoa rung coi là nút. Biết tần số của sóng là ƒ = 20 Hz, tốc độ</w:t>
      </w:r>
      <w:r w:rsidR="00B173C0" w:rsidRPr="000625F9">
        <w:rPr>
          <w:rFonts w:eastAsia="Meiryo"/>
          <w:sz w:val="26"/>
          <w:szCs w:val="26"/>
          <w:lang w:val="vi-VN"/>
        </w:rPr>
        <w:t xml:space="preserve"> </w:t>
      </w:r>
      <w:r w:rsidR="00B173C0" w:rsidRPr="000625F9">
        <w:rPr>
          <w:rFonts w:eastAsia="Meiryo"/>
          <w:sz w:val="26"/>
          <w:szCs w:val="26"/>
        </w:rPr>
        <w:t>truyền sóng là v =10 cm/s. Số bụng và số nút quan sát được khi có hiện tượng sóng dừng là</w:t>
      </w:r>
    </w:p>
    <w:p w14:paraId="510A330A" w14:textId="77777777" w:rsidR="00B173C0" w:rsidRPr="000625F9" w:rsidRDefault="00B173C0" w:rsidP="00B173C0">
      <w:pPr>
        <w:widowControl w:val="0"/>
        <w:autoSpaceDE w:val="0"/>
        <w:autoSpaceDN w:val="0"/>
        <w:adjustRightInd w:val="0"/>
        <w:ind w:firstLine="360"/>
        <w:jc w:val="both"/>
        <w:rPr>
          <w:rFonts w:eastAsia="Meiryo"/>
          <w:color w:val="auto"/>
          <w:sz w:val="26"/>
          <w:szCs w:val="26"/>
          <w:lang w:val="vi-VN"/>
        </w:rPr>
      </w:pPr>
      <w:r w:rsidRPr="000625F9">
        <w:rPr>
          <w:rFonts w:eastAsia="Meiryo"/>
          <w:b/>
          <w:bCs/>
          <w:color w:val="auto"/>
          <w:sz w:val="26"/>
          <w:szCs w:val="26"/>
          <w:highlight w:val="green"/>
        </w:rPr>
        <w:t xml:space="preserve">A. </w:t>
      </w:r>
      <w:r w:rsidRPr="000625F9">
        <w:rPr>
          <w:rFonts w:eastAsia="Meiryo"/>
          <w:color w:val="auto"/>
          <w:sz w:val="26"/>
          <w:szCs w:val="26"/>
          <w:highlight w:val="green"/>
        </w:rPr>
        <w:t>80 bụng, 81 nút.</w:t>
      </w:r>
      <w:r w:rsidRPr="000625F9">
        <w:rPr>
          <w:rFonts w:eastAsia="Meiryo"/>
          <w:color w:val="auto"/>
          <w:sz w:val="26"/>
          <w:szCs w:val="26"/>
        </w:rPr>
        <w:t xml:space="preserve"> </w:t>
      </w:r>
      <w:r w:rsidRPr="000625F9">
        <w:rPr>
          <w:rFonts w:eastAsia="Meiryo"/>
          <w:color w:val="auto"/>
          <w:sz w:val="26"/>
          <w:szCs w:val="26"/>
          <w:lang w:val="vi-VN"/>
        </w:rPr>
        <w:tab/>
      </w:r>
      <w:r w:rsidRPr="000625F9">
        <w:rPr>
          <w:rFonts w:eastAsia="Meiryo"/>
          <w:color w:val="auto"/>
          <w:sz w:val="26"/>
          <w:szCs w:val="26"/>
          <w:lang w:val="vi-VN"/>
        </w:rPr>
        <w:tab/>
      </w:r>
      <w:r w:rsidRPr="000625F9">
        <w:rPr>
          <w:rFonts w:eastAsia="Meiryo"/>
          <w:color w:val="auto"/>
          <w:sz w:val="26"/>
          <w:szCs w:val="26"/>
          <w:lang w:val="vi-VN"/>
        </w:rPr>
        <w:tab/>
      </w:r>
      <w:r w:rsidRPr="000625F9">
        <w:rPr>
          <w:rFonts w:eastAsia="Meiryo"/>
          <w:color w:val="auto"/>
          <w:sz w:val="26"/>
          <w:szCs w:val="26"/>
          <w:lang w:val="vi-VN"/>
        </w:rPr>
        <w:tab/>
      </w:r>
      <w:r w:rsidRPr="000625F9">
        <w:rPr>
          <w:rFonts w:eastAsia="Meiryo"/>
          <w:color w:val="auto"/>
          <w:sz w:val="26"/>
          <w:szCs w:val="26"/>
          <w:lang w:val="vi-VN"/>
        </w:rPr>
        <w:tab/>
      </w:r>
      <w:r w:rsidRPr="000625F9">
        <w:rPr>
          <w:rFonts w:eastAsia="Meiryo"/>
          <w:b/>
          <w:bCs/>
          <w:color w:val="auto"/>
          <w:sz w:val="26"/>
          <w:szCs w:val="26"/>
        </w:rPr>
        <w:t xml:space="preserve">B. </w:t>
      </w:r>
      <w:r w:rsidRPr="000625F9">
        <w:rPr>
          <w:rFonts w:eastAsia="Meiryo"/>
          <w:color w:val="auto"/>
          <w:sz w:val="26"/>
          <w:szCs w:val="26"/>
        </w:rPr>
        <w:t>80 bụng, 80 nút.</w:t>
      </w:r>
      <w:r w:rsidRPr="000625F9">
        <w:rPr>
          <w:rFonts w:eastAsia="Meiryo"/>
          <w:color w:val="auto"/>
          <w:sz w:val="26"/>
          <w:szCs w:val="26"/>
          <w:lang w:val="vi-VN"/>
        </w:rPr>
        <w:tab/>
      </w:r>
    </w:p>
    <w:p w14:paraId="0F54F096" w14:textId="77777777" w:rsidR="00B173C0" w:rsidRPr="000625F9" w:rsidRDefault="00B173C0" w:rsidP="00B173C0">
      <w:pPr>
        <w:widowControl w:val="0"/>
        <w:autoSpaceDE w:val="0"/>
        <w:autoSpaceDN w:val="0"/>
        <w:adjustRightInd w:val="0"/>
        <w:ind w:firstLine="360"/>
        <w:jc w:val="both"/>
        <w:rPr>
          <w:rFonts w:eastAsia="Meiryo"/>
          <w:color w:val="auto"/>
          <w:sz w:val="26"/>
          <w:szCs w:val="26"/>
          <w:lang w:val="vi-VN"/>
        </w:rPr>
      </w:pPr>
      <w:r w:rsidRPr="000625F9">
        <w:rPr>
          <w:rFonts w:eastAsia="Meiryo"/>
          <w:b/>
          <w:bCs/>
          <w:color w:val="auto"/>
          <w:sz w:val="26"/>
          <w:szCs w:val="26"/>
          <w:lang w:val="vi-VN"/>
        </w:rPr>
        <w:t xml:space="preserve">C. </w:t>
      </w:r>
      <w:r w:rsidRPr="000625F9">
        <w:rPr>
          <w:rFonts w:eastAsia="Meiryo"/>
          <w:color w:val="auto"/>
          <w:sz w:val="26"/>
          <w:szCs w:val="26"/>
          <w:lang w:val="vi-VN"/>
        </w:rPr>
        <w:t xml:space="preserve">81 bụng, 81 nút. </w:t>
      </w:r>
      <w:r w:rsidRPr="000625F9">
        <w:rPr>
          <w:rFonts w:eastAsia="Meiryo"/>
          <w:color w:val="auto"/>
          <w:sz w:val="26"/>
          <w:szCs w:val="26"/>
          <w:lang w:val="vi-VN"/>
        </w:rPr>
        <w:tab/>
      </w:r>
      <w:r w:rsidRPr="000625F9">
        <w:rPr>
          <w:rFonts w:eastAsia="Meiryo"/>
          <w:color w:val="auto"/>
          <w:sz w:val="26"/>
          <w:szCs w:val="26"/>
          <w:lang w:val="vi-VN"/>
        </w:rPr>
        <w:tab/>
      </w:r>
      <w:r w:rsidRPr="000625F9">
        <w:rPr>
          <w:rFonts w:eastAsia="Meiryo"/>
          <w:color w:val="auto"/>
          <w:sz w:val="26"/>
          <w:szCs w:val="26"/>
          <w:lang w:val="vi-VN"/>
        </w:rPr>
        <w:tab/>
      </w:r>
      <w:r w:rsidRPr="000625F9">
        <w:rPr>
          <w:rFonts w:eastAsia="Meiryo"/>
          <w:color w:val="auto"/>
          <w:sz w:val="26"/>
          <w:szCs w:val="26"/>
          <w:lang w:val="vi-VN"/>
        </w:rPr>
        <w:tab/>
      </w:r>
      <w:r w:rsidRPr="000625F9">
        <w:rPr>
          <w:rFonts w:eastAsia="Meiryo"/>
          <w:color w:val="auto"/>
          <w:sz w:val="26"/>
          <w:szCs w:val="26"/>
          <w:lang w:val="vi-VN"/>
        </w:rPr>
        <w:tab/>
      </w:r>
      <w:r w:rsidRPr="000625F9">
        <w:rPr>
          <w:rFonts w:eastAsia="Meiryo"/>
          <w:b/>
          <w:bCs/>
          <w:color w:val="auto"/>
          <w:sz w:val="26"/>
          <w:szCs w:val="26"/>
          <w:lang w:val="vi-VN"/>
        </w:rPr>
        <w:t xml:space="preserve">D. </w:t>
      </w:r>
      <w:r w:rsidRPr="000625F9">
        <w:rPr>
          <w:rFonts w:eastAsia="Meiryo"/>
          <w:color w:val="auto"/>
          <w:sz w:val="26"/>
          <w:szCs w:val="26"/>
          <w:lang w:val="vi-VN"/>
        </w:rPr>
        <w:t>40 bụng, 41 nút.</w:t>
      </w:r>
    </w:p>
    <w:p w14:paraId="489E57D3" w14:textId="69ACD261" w:rsidR="00B173C0" w:rsidRPr="000625F9" w:rsidRDefault="00F224B2" w:rsidP="00F224B2">
      <w:pPr>
        <w:tabs>
          <w:tab w:val="left" w:pos="788"/>
          <w:tab w:val="left" w:pos="973"/>
        </w:tabs>
        <w:spacing w:line="276" w:lineRule="auto"/>
        <w:ind w:left="90"/>
        <w:jc w:val="both"/>
        <w:rPr>
          <w:sz w:val="26"/>
          <w:szCs w:val="26"/>
          <w:lang w:val="vi-VN"/>
        </w:rPr>
      </w:pPr>
      <w:r w:rsidRPr="000625F9">
        <w:rPr>
          <w:rFonts w:eastAsiaTheme="minorHAnsi"/>
          <w:b/>
          <w:color w:val="0000CC"/>
          <w:sz w:val="26"/>
          <w:szCs w:val="26"/>
          <w:lang w:val="vi-VN"/>
        </w:rPr>
        <w:t>Câu 8:</w:t>
      </w:r>
      <w:r w:rsidRPr="000625F9">
        <w:rPr>
          <w:rFonts w:eastAsiaTheme="minorHAnsi"/>
          <w:b/>
          <w:color w:val="0000CC"/>
          <w:sz w:val="26"/>
          <w:szCs w:val="26"/>
          <w:lang w:val="vi-VN"/>
        </w:rPr>
        <w:tab/>
      </w:r>
      <w:r w:rsidR="00B173C0" w:rsidRPr="000625F9">
        <w:rPr>
          <w:sz w:val="26"/>
          <w:szCs w:val="26"/>
          <w:lang w:val="vi-VN"/>
        </w:rPr>
        <w:t xml:space="preserve">Trên một sợi dây đàn hồi dài có sóng dừng với bước sóng 1,2 cm. Trên dây có hai điểm A và B </w:t>
      </w:r>
      <w:r w:rsidR="00B173C0" w:rsidRPr="000625F9">
        <w:rPr>
          <w:rFonts w:eastAsia="Meiryo"/>
          <w:sz w:val="26"/>
          <w:szCs w:val="26"/>
          <w:lang w:val="vi-VN"/>
        </w:rPr>
        <w:t>cách</w:t>
      </w:r>
      <w:r w:rsidR="00B173C0" w:rsidRPr="000625F9">
        <w:rPr>
          <w:sz w:val="26"/>
          <w:szCs w:val="26"/>
          <w:lang w:val="vi-VN"/>
        </w:rPr>
        <w:t xml:space="preserve"> nhau 6,1 cm, tại A là một nút sóng. Số nút sóng và bụng sóng trên đoạn dây AB là  </w:t>
      </w:r>
    </w:p>
    <w:p w14:paraId="7D9C0F5E" w14:textId="77777777" w:rsidR="00B173C0" w:rsidRPr="000625F9" w:rsidRDefault="00B173C0" w:rsidP="00B173C0">
      <w:pPr>
        <w:widowControl w:val="0"/>
        <w:autoSpaceDE w:val="0"/>
        <w:autoSpaceDN w:val="0"/>
        <w:adjustRightInd w:val="0"/>
        <w:ind w:firstLine="360"/>
        <w:jc w:val="both"/>
        <w:rPr>
          <w:color w:val="auto"/>
          <w:sz w:val="26"/>
          <w:szCs w:val="26"/>
          <w:lang w:val="vi-VN"/>
        </w:rPr>
      </w:pPr>
      <w:r w:rsidRPr="000625F9">
        <w:rPr>
          <w:b/>
          <w:color w:val="auto"/>
          <w:sz w:val="26"/>
          <w:szCs w:val="26"/>
          <w:lang w:val="vi-VN"/>
        </w:rPr>
        <w:t>A.</w:t>
      </w:r>
      <w:r w:rsidRPr="000625F9">
        <w:rPr>
          <w:color w:val="auto"/>
          <w:sz w:val="26"/>
          <w:szCs w:val="26"/>
          <w:lang w:val="vi-VN"/>
        </w:rPr>
        <w:t xml:space="preserve"> 11 bụng, </w:t>
      </w:r>
      <w:r w:rsidRPr="000625F9">
        <w:rPr>
          <w:rFonts w:eastAsia="Meiryo"/>
          <w:color w:val="auto"/>
          <w:sz w:val="26"/>
          <w:szCs w:val="26"/>
          <w:lang w:val="vi-VN"/>
        </w:rPr>
        <w:t>11</w:t>
      </w:r>
      <w:r w:rsidRPr="000625F9">
        <w:rPr>
          <w:color w:val="auto"/>
          <w:sz w:val="26"/>
          <w:szCs w:val="26"/>
          <w:lang w:val="vi-VN"/>
        </w:rPr>
        <w:t xml:space="preserve"> nút.      </w:t>
      </w:r>
      <w:r w:rsidRPr="000625F9">
        <w:rPr>
          <w:color w:val="auto"/>
          <w:sz w:val="26"/>
          <w:szCs w:val="26"/>
          <w:lang w:val="vi-VN"/>
        </w:rPr>
        <w:tab/>
      </w:r>
      <w:r w:rsidRPr="000625F9">
        <w:rPr>
          <w:color w:val="auto"/>
          <w:sz w:val="26"/>
          <w:szCs w:val="26"/>
          <w:lang w:val="vi-VN"/>
        </w:rPr>
        <w:tab/>
      </w:r>
      <w:r w:rsidRPr="000625F9">
        <w:rPr>
          <w:color w:val="auto"/>
          <w:sz w:val="26"/>
          <w:szCs w:val="26"/>
          <w:lang w:val="vi-VN"/>
        </w:rPr>
        <w:tab/>
      </w:r>
      <w:r w:rsidRPr="000625F9">
        <w:rPr>
          <w:color w:val="auto"/>
          <w:sz w:val="26"/>
          <w:szCs w:val="26"/>
          <w:lang w:val="vi-VN"/>
        </w:rPr>
        <w:tab/>
      </w:r>
      <w:r w:rsidRPr="000625F9">
        <w:rPr>
          <w:color w:val="auto"/>
          <w:sz w:val="26"/>
          <w:szCs w:val="26"/>
          <w:lang w:val="vi-VN"/>
        </w:rPr>
        <w:tab/>
      </w:r>
      <w:r w:rsidRPr="000625F9">
        <w:rPr>
          <w:b/>
          <w:color w:val="auto"/>
          <w:sz w:val="26"/>
          <w:szCs w:val="26"/>
          <w:highlight w:val="green"/>
          <w:lang w:val="vi-VN"/>
        </w:rPr>
        <w:t xml:space="preserve">B. </w:t>
      </w:r>
      <w:r w:rsidRPr="000625F9">
        <w:rPr>
          <w:color w:val="auto"/>
          <w:sz w:val="26"/>
          <w:szCs w:val="26"/>
          <w:highlight w:val="green"/>
          <w:lang w:val="vi-VN"/>
        </w:rPr>
        <w:t>10 bụng, 11 nút.</w:t>
      </w:r>
      <w:r w:rsidRPr="000625F9">
        <w:rPr>
          <w:color w:val="auto"/>
          <w:sz w:val="26"/>
          <w:szCs w:val="26"/>
          <w:lang w:val="vi-VN"/>
        </w:rPr>
        <w:t xml:space="preserve">           </w:t>
      </w:r>
      <w:r w:rsidRPr="000625F9">
        <w:rPr>
          <w:color w:val="auto"/>
          <w:sz w:val="26"/>
          <w:szCs w:val="26"/>
          <w:lang w:val="vi-VN"/>
        </w:rPr>
        <w:tab/>
      </w:r>
    </w:p>
    <w:p w14:paraId="6706818E" w14:textId="77777777" w:rsidR="00B173C0" w:rsidRPr="000625F9" w:rsidRDefault="00B173C0" w:rsidP="00B173C0">
      <w:pPr>
        <w:widowControl w:val="0"/>
        <w:autoSpaceDE w:val="0"/>
        <w:autoSpaceDN w:val="0"/>
        <w:adjustRightInd w:val="0"/>
        <w:ind w:firstLine="360"/>
        <w:jc w:val="both"/>
        <w:rPr>
          <w:color w:val="auto"/>
          <w:sz w:val="26"/>
          <w:szCs w:val="26"/>
          <w:lang w:val="vi-VN"/>
        </w:rPr>
      </w:pPr>
      <w:r w:rsidRPr="000625F9">
        <w:rPr>
          <w:b/>
          <w:color w:val="auto"/>
          <w:sz w:val="26"/>
          <w:szCs w:val="26"/>
          <w:lang w:val="vi-VN"/>
        </w:rPr>
        <w:t xml:space="preserve">C. </w:t>
      </w:r>
      <w:r w:rsidRPr="000625F9">
        <w:rPr>
          <w:color w:val="auto"/>
          <w:sz w:val="26"/>
          <w:szCs w:val="26"/>
          <w:lang w:val="vi-VN"/>
        </w:rPr>
        <w:t xml:space="preserve">10 bụng, 10 nút.   </w:t>
      </w:r>
      <w:r w:rsidRPr="000625F9">
        <w:rPr>
          <w:color w:val="auto"/>
          <w:sz w:val="26"/>
          <w:szCs w:val="26"/>
          <w:lang w:val="vi-VN"/>
        </w:rPr>
        <w:tab/>
      </w:r>
      <w:r w:rsidRPr="000625F9">
        <w:rPr>
          <w:color w:val="auto"/>
          <w:sz w:val="26"/>
          <w:szCs w:val="26"/>
          <w:lang w:val="vi-VN"/>
        </w:rPr>
        <w:tab/>
      </w:r>
      <w:r w:rsidRPr="000625F9">
        <w:rPr>
          <w:color w:val="auto"/>
          <w:sz w:val="26"/>
          <w:szCs w:val="26"/>
          <w:lang w:val="vi-VN"/>
        </w:rPr>
        <w:tab/>
      </w:r>
      <w:r w:rsidRPr="000625F9">
        <w:rPr>
          <w:color w:val="auto"/>
          <w:sz w:val="26"/>
          <w:szCs w:val="26"/>
          <w:lang w:val="vi-VN"/>
        </w:rPr>
        <w:tab/>
      </w:r>
      <w:r w:rsidRPr="000625F9">
        <w:rPr>
          <w:color w:val="auto"/>
          <w:sz w:val="26"/>
          <w:szCs w:val="26"/>
          <w:lang w:val="vi-VN"/>
        </w:rPr>
        <w:tab/>
      </w:r>
      <w:r w:rsidRPr="000625F9">
        <w:rPr>
          <w:b/>
          <w:color w:val="auto"/>
          <w:sz w:val="26"/>
          <w:szCs w:val="26"/>
          <w:lang w:val="vi-VN"/>
        </w:rPr>
        <w:t>D.</w:t>
      </w:r>
      <w:r w:rsidRPr="000625F9">
        <w:rPr>
          <w:color w:val="auto"/>
          <w:sz w:val="26"/>
          <w:szCs w:val="26"/>
          <w:lang w:val="vi-VN"/>
        </w:rPr>
        <w:t xml:space="preserve"> 11 bụng, 10 nút</w:t>
      </w:r>
    </w:p>
    <w:p w14:paraId="79100F4F" w14:textId="6B2B4F7A" w:rsidR="00B173C0" w:rsidRPr="000625F9" w:rsidRDefault="00F224B2" w:rsidP="00F224B2">
      <w:pPr>
        <w:tabs>
          <w:tab w:val="left" w:pos="788"/>
          <w:tab w:val="left" w:pos="973"/>
        </w:tabs>
        <w:spacing w:line="276" w:lineRule="auto"/>
        <w:ind w:left="90"/>
        <w:jc w:val="both"/>
        <w:rPr>
          <w:rFonts w:eastAsia="Meiryo"/>
          <w:sz w:val="26"/>
          <w:szCs w:val="26"/>
          <w:lang w:val="vi-VN"/>
        </w:rPr>
      </w:pPr>
      <w:r w:rsidRPr="000625F9">
        <w:rPr>
          <w:rFonts w:eastAsia="Meiryo"/>
          <w:b/>
          <w:color w:val="0000CC"/>
          <w:sz w:val="26"/>
          <w:szCs w:val="26"/>
          <w:lang w:val="vi-VN"/>
        </w:rPr>
        <w:t>Câu 9:</w:t>
      </w:r>
      <w:r w:rsidRPr="000625F9">
        <w:rPr>
          <w:rFonts w:eastAsia="Meiryo"/>
          <w:b/>
          <w:color w:val="0000CC"/>
          <w:sz w:val="26"/>
          <w:szCs w:val="26"/>
          <w:lang w:val="vi-VN"/>
        </w:rPr>
        <w:tab/>
      </w:r>
      <w:r w:rsidR="00B173C0" w:rsidRPr="000625F9">
        <w:rPr>
          <w:sz w:val="26"/>
          <w:szCs w:val="26"/>
          <w:lang w:val="de-DE"/>
        </w:rPr>
        <w:t xml:space="preserve">Sóng dừng xảy ra trên dây AB = 11 cm với đầu B tự do, bước sóng của sóng trên dây bằng 4 cm. </w:t>
      </w:r>
      <w:r w:rsidR="00B173C0" w:rsidRPr="000625F9">
        <w:rPr>
          <w:rFonts w:eastAsia="Meiryo"/>
          <w:sz w:val="26"/>
          <w:szCs w:val="26"/>
          <w:lang w:val="vi-VN"/>
        </w:rPr>
        <w:t>Số bụng và số nút quan sát được là</w:t>
      </w:r>
    </w:p>
    <w:p w14:paraId="782838D1" w14:textId="77777777" w:rsidR="00B173C0" w:rsidRPr="000625F9" w:rsidRDefault="00B173C0" w:rsidP="00B173C0">
      <w:pPr>
        <w:widowControl w:val="0"/>
        <w:autoSpaceDE w:val="0"/>
        <w:autoSpaceDN w:val="0"/>
        <w:adjustRightInd w:val="0"/>
        <w:ind w:firstLine="360"/>
        <w:jc w:val="both"/>
        <w:rPr>
          <w:color w:val="auto"/>
          <w:sz w:val="26"/>
          <w:szCs w:val="26"/>
          <w:lang w:val="de-DE"/>
        </w:rPr>
      </w:pPr>
      <w:r w:rsidRPr="000625F9">
        <w:rPr>
          <w:b/>
          <w:color w:val="auto"/>
          <w:sz w:val="26"/>
          <w:szCs w:val="26"/>
          <w:lang w:val="de-DE"/>
        </w:rPr>
        <w:t>A.</w:t>
      </w:r>
      <w:r w:rsidRPr="000625F9">
        <w:rPr>
          <w:color w:val="auto"/>
          <w:sz w:val="26"/>
          <w:szCs w:val="26"/>
          <w:lang w:val="de-DE"/>
        </w:rPr>
        <w:t xml:space="preserve"> 5 bụng, 5 nút.</w:t>
      </w:r>
      <w:r w:rsidRPr="000625F9">
        <w:rPr>
          <w:color w:val="auto"/>
          <w:sz w:val="26"/>
          <w:szCs w:val="26"/>
          <w:lang w:val="de-DE"/>
        </w:rPr>
        <w:tab/>
      </w:r>
      <w:r w:rsidRPr="000625F9">
        <w:rPr>
          <w:color w:val="auto"/>
          <w:sz w:val="26"/>
          <w:szCs w:val="26"/>
          <w:lang w:val="de-DE"/>
        </w:rPr>
        <w:tab/>
      </w:r>
      <w:r w:rsidRPr="000625F9">
        <w:rPr>
          <w:color w:val="auto"/>
          <w:sz w:val="26"/>
          <w:szCs w:val="26"/>
          <w:lang w:val="de-DE"/>
        </w:rPr>
        <w:tab/>
      </w:r>
      <w:r w:rsidRPr="000625F9">
        <w:rPr>
          <w:color w:val="auto"/>
          <w:sz w:val="26"/>
          <w:szCs w:val="26"/>
          <w:lang w:val="de-DE"/>
        </w:rPr>
        <w:tab/>
      </w:r>
      <w:r w:rsidRPr="000625F9">
        <w:rPr>
          <w:color w:val="auto"/>
          <w:sz w:val="26"/>
          <w:szCs w:val="26"/>
          <w:lang w:val="de-DE"/>
        </w:rPr>
        <w:tab/>
      </w:r>
      <w:r w:rsidRPr="000625F9">
        <w:rPr>
          <w:color w:val="auto"/>
          <w:sz w:val="26"/>
          <w:szCs w:val="26"/>
          <w:lang w:val="de-DE"/>
        </w:rPr>
        <w:tab/>
      </w:r>
      <w:r w:rsidRPr="000625F9">
        <w:rPr>
          <w:b/>
          <w:color w:val="auto"/>
          <w:sz w:val="26"/>
          <w:szCs w:val="26"/>
          <w:lang w:val="de-DE"/>
        </w:rPr>
        <w:t>B.</w:t>
      </w:r>
      <w:r w:rsidRPr="000625F9">
        <w:rPr>
          <w:color w:val="auto"/>
          <w:sz w:val="26"/>
          <w:szCs w:val="26"/>
          <w:lang w:val="de-DE"/>
        </w:rPr>
        <w:t xml:space="preserve"> 6 bụng, 5 nút.</w:t>
      </w:r>
      <w:r w:rsidRPr="000625F9">
        <w:rPr>
          <w:color w:val="auto"/>
          <w:sz w:val="26"/>
          <w:szCs w:val="26"/>
          <w:lang w:val="de-DE"/>
        </w:rPr>
        <w:tab/>
      </w:r>
    </w:p>
    <w:p w14:paraId="3A189227" w14:textId="77777777" w:rsidR="00B173C0" w:rsidRPr="000625F9" w:rsidRDefault="00B173C0" w:rsidP="00B173C0">
      <w:pPr>
        <w:widowControl w:val="0"/>
        <w:autoSpaceDE w:val="0"/>
        <w:autoSpaceDN w:val="0"/>
        <w:adjustRightInd w:val="0"/>
        <w:ind w:firstLine="360"/>
        <w:jc w:val="both"/>
        <w:rPr>
          <w:color w:val="auto"/>
          <w:sz w:val="26"/>
          <w:szCs w:val="26"/>
          <w:lang w:val="de-DE"/>
        </w:rPr>
      </w:pPr>
      <w:r w:rsidRPr="000625F9">
        <w:rPr>
          <w:b/>
          <w:color w:val="auto"/>
          <w:sz w:val="26"/>
          <w:szCs w:val="26"/>
          <w:highlight w:val="green"/>
          <w:lang w:val="de-DE"/>
        </w:rPr>
        <w:t>C.</w:t>
      </w:r>
      <w:r w:rsidRPr="000625F9">
        <w:rPr>
          <w:color w:val="auto"/>
          <w:sz w:val="26"/>
          <w:szCs w:val="26"/>
          <w:highlight w:val="green"/>
          <w:lang w:val="de-DE"/>
        </w:rPr>
        <w:t xml:space="preserve"> 6 bụng, 6 nút.</w:t>
      </w:r>
      <w:r w:rsidRPr="000625F9">
        <w:rPr>
          <w:color w:val="auto"/>
          <w:sz w:val="26"/>
          <w:szCs w:val="26"/>
          <w:lang w:val="de-DE"/>
        </w:rPr>
        <w:tab/>
      </w:r>
      <w:r w:rsidRPr="000625F9">
        <w:rPr>
          <w:color w:val="auto"/>
          <w:sz w:val="26"/>
          <w:szCs w:val="26"/>
          <w:lang w:val="de-DE"/>
        </w:rPr>
        <w:tab/>
      </w:r>
      <w:r w:rsidRPr="000625F9">
        <w:rPr>
          <w:color w:val="auto"/>
          <w:sz w:val="26"/>
          <w:szCs w:val="26"/>
          <w:lang w:val="de-DE"/>
        </w:rPr>
        <w:tab/>
      </w:r>
      <w:r w:rsidRPr="000625F9">
        <w:rPr>
          <w:color w:val="auto"/>
          <w:sz w:val="26"/>
          <w:szCs w:val="26"/>
          <w:lang w:val="de-DE"/>
        </w:rPr>
        <w:tab/>
      </w:r>
      <w:r w:rsidRPr="000625F9">
        <w:rPr>
          <w:color w:val="auto"/>
          <w:sz w:val="26"/>
          <w:szCs w:val="26"/>
          <w:lang w:val="de-DE"/>
        </w:rPr>
        <w:tab/>
      </w:r>
      <w:r w:rsidRPr="000625F9">
        <w:rPr>
          <w:color w:val="auto"/>
          <w:sz w:val="26"/>
          <w:szCs w:val="26"/>
          <w:lang w:val="de-DE"/>
        </w:rPr>
        <w:tab/>
      </w:r>
      <w:r w:rsidRPr="000625F9">
        <w:rPr>
          <w:b/>
          <w:color w:val="auto"/>
          <w:sz w:val="26"/>
          <w:szCs w:val="26"/>
          <w:lang w:val="de-DE"/>
        </w:rPr>
        <w:t>D.</w:t>
      </w:r>
      <w:r w:rsidRPr="000625F9">
        <w:rPr>
          <w:color w:val="auto"/>
          <w:sz w:val="26"/>
          <w:szCs w:val="26"/>
          <w:lang w:val="de-DE"/>
        </w:rPr>
        <w:t xml:space="preserve"> 5 bụng, 6 nút.</w:t>
      </w:r>
    </w:p>
    <w:p w14:paraId="5BABAF1E" w14:textId="3FB22933" w:rsidR="00B173C0" w:rsidRPr="000625F9" w:rsidRDefault="00F224B2" w:rsidP="00F224B2">
      <w:pPr>
        <w:tabs>
          <w:tab w:val="left" w:pos="788"/>
          <w:tab w:val="left" w:pos="973"/>
        </w:tabs>
        <w:spacing w:line="276" w:lineRule="auto"/>
        <w:ind w:left="90"/>
        <w:jc w:val="both"/>
        <w:rPr>
          <w:rFonts w:eastAsia="Meiryo"/>
          <w:sz w:val="26"/>
          <w:szCs w:val="26"/>
          <w:lang w:val="de-DE"/>
        </w:rPr>
      </w:pPr>
      <w:r w:rsidRPr="000625F9">
        <w:rPr>
          <w:rFonts w:eastAsia="Meiryo"/>
          <w:b/>
          <w:color w:val="0000CC"/>
          <w:sz w:val="26"/>
          <w:szCs w:val="26"/>
          <w:lang w:val="de-DE"/>
        </w:rPr>
        <w:t>Câu 10:</w:t>
      </w:r>
      <w:r w:rsidRPr="000625F9">
        <w:rPr>
          <w:rFonts w:eastAsia="Meiryo"/>
          <w:b/>
          <w:color w:val="0000CC"/>
          <w:sz w:val="26"/>
          <w:szCs w:val="26"/>
          <w:lang w:val="de-DE"/>
        </w:rPr>
        <w:tab/>
      </w:r>
      <w:r w:rsidR="00B173C0" w:rsidRPr="000625F9">
        <w:rPr>
          <w:sz w:val="26"/>
          <w:szCs w:val="26"/>
          <w:lang w:val="de-DE"/>
        </w:rPr>
        <w:t xml:space="preserve"> </w:t>
      </w:r>
      <w:r w:rsidR="00B173C0" w:rsidRPr="000625F9">
        <w:rPr>
          <w:rFonts w:eastAsia="Meiryo"/>
          <w:sz w:val="26"/>
          <w:szCs w:val="26"/>
          <w:lang w:val="de-DE"/>
        </w:rPr>
        <w:t>Người ta thực hiện thí nghiệm sóng dừng trên dây đàn hồi có hai đầu cố định dài 90 cm. Biết tần số của sóng là ƒ = 200 Hz, tốc độ</w:t>
      </w:r>
      <w:r w:rsidR="00B173C0" w:rsidRPr="000625F9">
        <w:rPr>
          <w:rFonts w:eastAsia="Meiryo"/>
          <w:sz w:val="26"/>
          <w:szCs w:val="26"/>
          <w:lang w:val="vi-VN"/>
        </w:rPr>
        <w:t xml:space="preserve"> </w:t>
      </w:r>
      <w:r w:rsidR="00B173C0" w:rsidRPr="000625F9">
        <w:rPr>
          <w:rFonts w:eastAsia="Meiryo"/>
          <w:sz w:val="26"/>
          <w:szCs w:val="26"/>
          <w:lang w:val="de-DE"/>
        </w:rPr>
        <w:t>truyền sóng là v = 40 m/s. Số số nút quan sát được là</w:t>
      </w:r>
    </w:p>
    <w:p w14:paraId="646A00A4" w14:textId="77777777" w:rsidR="00B173C0" w:rsidRPr="000625F9" w:rsidRDefault="00B173C0" w:rsidP="00B173C0">
      <w:pPr>
        <w:widowControl w:val="0"/>
        <w:autoSpaceDE w:val="0"/>
        <w:autoSpaceDN w:val="0"/>
        <w:adjustRightInd w:val="0"/>
        <w:ind w:firstLine="360"/>
        <w:jc w:val="both"/>
        <w:rPr>
          <w:color w:val="auto"/>
          <w:sz w:val="26"/>
          <w:szCs w:val="26"/>
          <w:lang w:val="de-DE"/>
        </w:rPr>
      </w:pPr>
      <w:r w:rsidRPr="000625F9">
        <w:rPr>
          <w:b/>
          <w:color w:val="auto"/>
          <w:sz w:val="26"/>
          <w:szCs w:val="26"/>
          <w:lang w:val="de-DE"/>
        </w:rPr>
        <w:t>A.</w:t>
      </w:r>
      <w:r w:rsidRPr="000625F9">
        <w:rPr>
          <w:color w:val="auto"/>
          <w:sz w:val="26"/>
          <w:szCs w:val="26"/>
          <w:lang w:val="de-DE"/>
        </w:rPr>
        <w:t xml:space="preserve"> 6.</w:t>
      </w:r>
      <w:r w:rsidRPr="000625F9">
        <w:rPr>
          <w:color w:val="auto"/>
          <w:sz w:val="26"/>
          <w:szCs w:val="26"/>
          <w:lang w:val="de-DE"/>
        </w:rPr>
        <w:tab/>
      </w:r>
      <w:r w:rsidRPr="000625F9">
        <w:rPr>
          <w:color w:val="auto"/>
          <w:sz w:val="26"/>
          <w:szCs w:val="26"/>
          <w:lang w:val="de-DE"/>
        </w:rPr>
        <w:tab/>
      </w:r>
      <w:r w:rsidRPr="000625F9">
        <w:rPr>
          <w:color w:val="auto"/>
          <w:sz w:val="26"/>
          <w:szCs w:val="26"/>
          <w:lang w:val="de-DE"/>
        </w:rPr>
        <w:tab/>
      </w:r>
      <w:r w:rsidRPr="000625F9">
        <w:rPr>
          <w:b/>
          <w:color w:val="auto"/>
          <w:sz w:val="26"/>
          <w:szCs w:val="26"/>
          <w:lang w:val="de-DE"/>
        </w:rPr>
        <w:t>B.</w:t>
      </w:r>
      <w:r w:rsidRPr="000625F9">
        <w:rPr>
          <w:color w:val="auto"/>
          <w:sz w:val="26"/>
          <w:szCs w:val="26"/>
          <w:lang w:val="de-DE"/>
        </w:rPr>
        <w:t xml:space="preserve"> 7.</w:t>
      </w:r>
      <w:r w:rsidRPr="000625F9">
        <w:rPr>
          <w:color w:val="auto"/>
          <w:sz w:val="26"/>
          <w:szCs w:val="26"/>
          <w:lang w:val="de-DE"/>
        </w:rPr>
        <w:tab/>
      </w:r>
      <w:r w:rsidRPr="000625F9">
        <w:rPr>
          <w:color w:val="auto"/>
          <w:sz w:val="26"/>
          <w:szCs w:val="26"/>
          <w:lang w:val="de-DE"/>
        </w:rPr>
        <w:tab/>
      </w:r>
      <w:r w:rsidRPr="000625F9">
        <w:rPr>
          <w:color w:val="auto"/>
          <w:sz w:val="26"/>
          <w:szCs w:val="26"/>
          <w:lang w:val="de-DE"/>
        </w:rPr>
        <w:tab/>
      </w:r>
      <w:r w:rsidRPr="000625F9">
        <w:rPr>
          <w:color w:val="auto"/>
          <w:sz w:val="26"/>
          <w:szCs w:val="26"/>
          <w:lang w:val="de-DE"/>
        </w:rPr>
        <w:tab/>
      </w:r>
      <w:r w:rsidRPr="000625F9">
        <w:rPr>
          <w:b/>
          <w:color w:val="auto"/>
          <w:sz w:val="26"/>
          <w:szCs w:val="26"/>
          <w:lang w:val="de-DE"/>
        </w:rPr>
        <w:t>C.</w:t>
      </w:r>
      <w:r w:rsidRPr="000625F9">
        <w:rPr>
          <w:color w:val="auto"/>
          <w:sz w:val="26"/>
          <w:szCs w:val="26"/>
          <w:lang w:val="de-DE"/>
        </w:rPr>
        <w:t xml:space="preserve"> 8.</w:t>
      </w:r>
      <w:r w:rsidRPr="000625F9">
        <w:rPr>
          <w:color w:val="auto"/>
          <w:sz w:val="26"/>
          <w:szCs w:val="26"/>
          <w:lang w:val="de-DE"/>
        </w:rPr>
        <w:tab/>
      </w:r>
      <w:r w:rsidRPr="000625F9">
        <w:rPr>
          <w:color w:val="auto"/>
          <w:sz w:val="26"/>
          <w:szCs w:val="26"/>
          <w:lang w:val="de-DE"/>
        </w:rPr>
        <w:tab/>
      </w:r>
      <w:r w:rsidRPr="000625F9">
        <w:rPr>
          <w:color w:val="auto"/>
          <w:sz w:val="26"/>
          <w:szCs w:val="26"/>
          <w:lang w:val="de-DE"/>
        </w:rPr>
        <w:tab/>
      </w:r>
      <w:r w:rsidRPr="000625F9">
        <w:rPr>
          <w:color w:val="auto"/>
          <w:sz w:val="26"/>
          <w:szCs w:val="26"/>
          <w:lang w:val="de-DE"/>
        </w:rPr>
        <w:tab/>
      </w:r>
      <w:r w:rsidRPr="000625F9">
        <w:rPr>
          <w:b/>
          <w:color w:val="auto"/>
          <w:sz w:val="26"/>
          <w:szCs w:val="26"/>
          <w:highlight w:val="green"/>
          <w:lang w:val="de-DE"/>
        </w:rPr>
        <w:t>D.</w:t>
      </w:r>
      <w:r w:rsidRPr="000625F9">
        <w:rPr>
          <w:color w:val="auto"/>
          <w:sz w:val="26"/>
          <w:szCs w:val="26"/>
          <w:highlight w:val="green"/>
          <w:lang w:val="de-DE"/>
        </w:rPr>
        <w:t xml:space="preserve"> 10.</w:t>
      </w:r>
    </w:p>
    <w:p w14:paraId="51A77F40" w14:textId="053C0989" w:rsidR="00B173C0" w:rsidRPr="000625F9" w:rsidRDefault="00F224B2" w:rsidP="00F224B2">
      <w:pPr>
        <w:tabs>
          <w:tab w:val="left" w:pos="810"/>
          <w:tab w:val="left" w:pos="993"/>
        </w:tabs>
        <w:spacing w:line="276" w:lineRule="auto"/>
        <w:ind w:left="90"/>
        <w:jc w:val="both"/>
        <w:rPr>
          <w:sz w:val="26"/>
          <w:szCs w:val="26"/>
          <w:lang w:val="de-DE"/>
        </w:rPr>
      </w:pPr>
      <w:r w:rsidRPr="000625F9">
        <w:rPr>
          <w:rFonts w:eastAsiaTheme="minorHAnsi"/>
          <w:b/>
          <w:color w:val="0000CC"/>
          <w:sz w:val="26"/>
          <w:szCs w:val="26"/>
          <w:lang w:val="de-DE"/>
        </w:rPr>
        <w:t>Câu 11:</w:t>
      </w:r>
      <w:r w:rsidRPr="000625F9">
        <w:rPr>
          <w:rFonts w:eastAsiaTheme="minorHAnsi"/>
          <w:b/>
          <w:color w:val="0000CC"/>
          <w:sz w:val="26"/>
          <w:szCs w:val="26"/>
          <w:lang w:val="de-DE"/>
        </w:rPr>
        <w:tab/>
      </w:r>
      <w:r w:rsidR="00B173C0" w:rsidRPr="000625F9">
        <w:rPr>
          <w:rFonts w:eastAsia="Meiryo"/>
          <w:sz w:val="26"/>
          <w:szCs w:val="26"/>
          <w:lang w:val="de-DE"/>
        </w:rPr>
        <w:t>Một sợi dây đàn hồi dài 1,2 m hai đầu cố định được rung với tần số f. Tốc độ truyền sóng trên dây v = 60 m/s. Trên dây có sóng dừng. Khi tần số sóng bằng 75 Hz.  Số bụng và số nút quan sát được là</w:t>
      </w:r>
    </w:p>
    <w:p w14:paraId="21C994C4" w14:textId="77777777" w:rsidR="00B173C0" w:rsidRPr="000625F9" w:rsidRDefault="00B173C0" w:rsidP="00B173C0">
      <w:pPr>
        <w:widowControl w:val="0"/>
        <w:autoSpaceDE w:val="0"/>
        <w:autoSpaceDN w:val="0"/>
        <w:adjustRightInd w:val="0"/>
        <w:ind w:firstLine="360"/>
        <w:jc w:val="both"/>
        <w:rPr>
          <w:color w:val="auto"/>
          <w:sz w:val="26"/>
          <w:szCs w:val="26"/>
          <w:lang w:val="de-DE"/>
        </w:rPr>
      </w:pPr>
      <w:r w:rsidRPr="000625F9">
        <w:rPr>
          <w:b/>
          <w:color w:val="auto"/>
          <w:sz w:val="26"/>
          <w:szCs w:val="26"/>
          <w:lang w:val="de-DE"/>
        </w:rPr>
        <w:t>A.</w:t>
      </w:r>
      <w:r w:rsidRPr="000625F9">
        <w:rPr>
          <w:color w:val="auto"/>
          <w:sz w:val="26"/>
          <w:szCs w:val="26"/>
          <w:lang w:val="de-DE"/>
        </w:rPr>
        <w:t xml:space="preserve"> 4 bụng, 5 nút.</w:t>
      </w:r>
      <w:r w:rsidRPr="000625F9">
        <w:rPr>
          <w:color w:val="auto"/>
          <w:sz w:val="26"/>
          <w:szCs w:val="26"/>
          <w:lang w:val="de-DE"/>
        </w:rPr>
        <w:tab/>
      </w:r>
      <w:r w:rsidRPr="000625F9">
        <w:rPr>
          <w:color w:val="auto"/>
          <w:sz w:val="26"/>
          <w:szCs w:val="26"/>
          <w:lang w:val="de-DE"/>
        </w:rPr>
        <w:tab/>
      </w:r>
      <w:r w:rsidRPr="000625F9">
        <w:rPr>
          <w:color w:val="auto"/>
          <w:sz w:val="26"/>
          <w:szCs w:val="26"/>
          <w:lang w:val="de-DE"/>
        </w:rPr>
        <w:tab/>
      </w:r>
      <w:r w:rsidRPr="000625F9">
        <w:rPr>
          <w:color w:val="auto"/>
          <w:sz w:val="26"/>
          <w:szCs w:val="26"/>
          <w:lang w:val="de-DE"/>
        </w:rPr>
        <w:tab/>
      </w:r>
      <w:r w:rsidRPr="000625F9">
        <w:rPr>
          <w:color w:val="auto"/>
          <w:sz w:val="26"/>
          <w:szCs w:val="26"/>
          <w:lang w:val="de-DE"/>
        </w:rPr>
        <w:tab/>
      </w:r>
      <w:r w:rsidRPr="000625F9">
        <w:rPr>
          <w:color w:val="auto"/>
          <w:sz w:val="26"/>
          <w:szCs w:val="26"/>
          <w:lang w:val="de-DE"/>
        </w:rPr>
        <w:tab/>
      </w:r>
      <w:r w:rsidRPr="000625F9">
        <w:rPr>
          <w:b/>
          <w:color w:val="auto"/>
          <w:sz w:val="26"/>
          <w:szCs w:val="26"/>
          <w:lang w:val="de-DE"/>
        </w:rPr>
        <w:t>B.</w:t>
      </w:r>
      <w:r w:rsidRPr="000625F9">
        <w:rPr>
          <w:color w:val="auto"/>
          <w:sz w:val="26"/>
          <w:szCs w:val="26"/>
          <w:lang w:val="de-DE"/>
        </w:rPr>
        <w:t xml:space="preserve"> 4 bụng, 3 nút.</w:t>
      </w:r>
      <w:r w:rsidRPr="000625F9">
        <w:rPr>
          <w:color w:val="auto"/>
          <w:sz w:val="26"/>
          <w:szCs w:val="26"/>
          <w:lang w:val="de-DE"/>
        </w:rPr>
        <w:tab/>
      </w:r>
    </w:p>
    <w:p w14:paraId="4D5CE6DD" w14:textId="77777777" w:rsidR="00B173C0" w:rsidRPr="000625F9" w:rsidRDefault="00B173C0" w:rsidP="00B173C0">
      <w:pPr>
        <w:widowControl w:val="0"/>
        <w:autoSpaceDE w:val="0"/>
        <w:autoSpaceDN w:val="0"/>
        <w:adjustRightInd w:val="0"/>
        <w:ind w:firstLine="360"/>
        <w:jc w:val="both"/>
        <w:rPr>
          <w:color w:val="auto"/>
          <w:sz w:val="26"/>
          <w:szCs w:val="26"/>
          <w:lang w:val="de-DE"/>
        </w:rPr>
      </w:pPr>
      <w:r w:rsidRPr="000625F9">
        <w:rPr>
          <w:b/>
          <w:color w:val="auto"/>
          <w:sz w:val="26"/>
          <w:szCs w:val="26"/>
          <w:highlight w:val="green"/>
          <w:lang w:val="de-DE"/>
        </w:rPr>
        <w:t>C.</w:t>
      </w:r>
      <w:r w:rsidRPr="000625F9">
        <w:rPr>
          <w:color w:val="auto"/>
          <w:sz w:val="26"/>
          <w:szCs w:val="26"/>
          <w:highlight w:val="green"/>
          <w:lang w:val="de-DE"/>
        </w:rPr>
        <w:t xml:space="preserve"> 4 bụng, 4 nút.</w:t>
      </w:r>
      <w:r w:rsidRPr="000625F9">
        <w:rPr>
          <w:color w:val="auto"/>
          <w:sz w:val="26"/>
          <w:szCs w:val="26"/>
          <w:lang w:val="de-DE"/>
        </w:rPr>
        <w:tab/>
      </w:r>
      <w:r w:rsidRPr="000625F9">
        <w:rPr>
          <w:color w:val="auto"/>
          <w:sz w:val="26"/>
          <w:szCs w:val="26"/>
          <w:lang w:val="de-DE"/>
        </w:rPr>
        <w:tab/>
      </w:r>
      <w:r w:rsidRPr="000625F9">
        <w:rPr>
          <w:color w:val="auto"/>
          <w:sz w:val="26"/>
          <w:szCs w:val="26"/>
          <w:lang w:val="de-DE"/>
        </w:rPr>
        <w:tab/>
      </w:r>
      <w:r w:rsidRPr="000625F9">
        <w:rPr>
          <w:color w:val="auto"/>
          <w:sz w:val="26"/>
          <w:szCs w:val="26"/>
          <w:lang w:val="de-DE"/>
        </w:rPr>
        <w:tab/>
      </w:r>
      <w:r w:rsidRPr="000625F9">
        <w:rPr>
          <w:color w:val="auto"/>
          <w:sz w:val="26"/>
          <w:szCs w:val="26"/>
          <w:lang w:val="de-DE"/>
        </w:rPr>
        <w:tab/>
      </w:r>
      <w:r w:rsidRPr="000625F9">
        <w:rPr>
          <w:color w:val="auto"/>
          <w:sz w:val="26"/>
          <w:szCs w:val="26"/>
          <w:lang w:val="de-DE"/>
        </w:rPr>
        <w:tab/>
      </w:r>
      <w:r w:rsidRPr="000625F9">
        <w:rPr>
          <w:b/>
          <w:color w:val="auto"/>
          <w:sz w:val="26"/>
          <w:szCs w:val="26"/>
          <w:lang w:val="de-DE"/>
        </w:rPr>
        <w:t>D.</w:t>
      </w:r>
      <w:r w:rsidRPr="000625F9">
        <w:rPr>
          <w:color w:val="auto"/>
          <w:sz w:val="26"/>
          <w:szCs w:val="26"/>
          <w:lang w:val="de-DE"/>
        </w:rPr>
        <w:t xml:space="preserve"> 5 bụng, 4 nút.</w:t>
      </w:r>
    </w:p>
    <w:p w14:paraId="001186F4" w14:textId="4B6F79B0" w:rsidR="00B173C0" w:rsidRPr="000625F9" w:rsidRDefault="00F224B2" w:rsidP="00F224B2">
      <w:pPr>
        <w:tabs>
          <w:tab w:val="left" w:pos="810"/>
          <w:tab w:val="left" w:pos="993"/>
        </w:tabs>
        <w:spacing w:line="276" w:lineRule="auto"/>
        <w:ind w:left="90"/>
        <w:jc w:val="both"/>
        <w:rPr>
          <w:rFonts w:eastAsia="Meiryo"/>
          <w:sz w:val="26"/>
          <w:szCs w:val="26"/>
        </w:rPr>
      </w:pPr>
      <w:r w:rsidRPr="000625F9">
        <w:rPr>
          <w:rFonts w:eastAsia="Meiryo"/>
          <w:b/>
          <w:color w:val="0000CC"/>
          <w:sz w:val="26"/>
          <w:szCs w:val="26"/>
        </w:rPr>
        <w:t>Câu 12:</w:t>
      </w:r>
      <w:r w:rsidRPr="000625F9">
        <w:rPr>
          <w:rFonts w:eastAsia="Meiryo"/>
          <w:b/>
          <w:color w:val="0000CC"/>
          <w:sz w:val="26"/>
          <w:szCs w:val="26"/>
        </w:rPr>
        <w:tab/>
      </w:r>
      <w:r w:rsidR="00B173C0" w:rsidRPr="000625F9">
        <w:rPr>
          <w:rFonts w:eastAsia="Meiryo"/>
          <w:sz w:val="26"/>
          <w:szCs w:val="26"/>
          <w:lang w:val="de-DE"/>
        </w:rPr>
        <w:t xml:space="preserve">Một sợi dây đàn hồi dài 60 cm hai đầu cố định đo được tốc độ truyền sóng trên dây là 15 m/s. Khi tần số sóng bằng 50 Hz. </w:t>
      </w:r>
      <w:r w:rsidR="00B173C0" w:rsidRPr="000625F9">
        <w:rPr>
          <w:rFonts w:eastAsia="Meiryo"/>
          <w:sz w:val="26"/>
          <w:szCs w:val="26"/>
        </w:rPr>
        <w:t>Sóng dừng ổn định với số bụng sóng bằng</w:t>
      </w:r>
    </w:p>
    <w:p w14:paraId="3B72E9E0" w14:textId="77777777" w:rsidR="00B173C0" w:rsidRPr="000625F9" w:rsidRDefault="00B173C0" w:rsidP="00B173C0">
      <w:pPr>
        <w:widowControl w:val="0"/>
        <w:autoSpaceDE w:val="0"/>
        <w:autoSpaceDN w:val="0"/>
        <w:adjustRightInd w:val="0"/>
        <w:ind w:firstLine="360"/>
        <w:jc w:val="both"/>
        <w:rPr>
          <w:color w:val="auto"/>
          <w:sz w:val="26"/>
          <w:szCs w:val="26"/>
          <w:lang w:val="de-DE"/>
        </w:rPr>
      </w:pPr>
      <w:r w:rsidRPr="000625F9">
        <w:rPr>
          <w:b/>
          <w:color w:val="auto"/>
          <w:sz w:val="26"/>
          <w:szCs w:val="26"/>
          <w:lang w:val="de-DE"/>
        </w:rPr>
        <w:t>A.</w:t>
      </w:r>
      <w:r w:rsidRPr="000625F9">
        <w:rPr>
          <w:color w:val="auto"/>
          <w:sz w:val="26"/>
          <w:szCs w:val="26"/>
          <w:lang w:val="de-DE"/>
        </w:rPr>
        <w:t xml:space="preserve"> 5.</w:t>
      </w:r>
      <w:r w:rsidRPr="000625F9">
        <w:rPr>
          <w:color w:val="auto"/>
          <w:sz w:val="26"/>
          <w:szCs w:val="26"/>
          <w:lang w:val="de-DE"/>
        </w:rPr>
        <w:tab/>
      </w:r>
      <w:r w:rsidRPr="000625F9">
        <w:rPr>
          <w:color w:val="auto"/>
          <w:sz w:val="26"/>
          <w:szCs w:val="26"/>
          <w:lang w:val="de-DE"/>
        </w:rPr>
        <w:tab/>
      </w:r>
      <w:r w:rsidRPr="000625F9">
        <w:rPr>
          <w:color w:val="auto"/>
          <w:sz w:val="26"/>
          <w:szCs w:val="26"/>
          <w:lang w:val="de-DE"/>
        </w:rPr>
        <w:tab/>
      </w:r>
      <w:r w:rsidRPr="000625F9">
        <w:rPr>
          <w:b/>
          <w:color w:val="auto"/>
          <w:sz w:val="26"/>
          <w:szCs w:val="26"/>
          <w:lang w:val="de-DE"/>
        </w:rPr>
        <w:t>B.</w:t>
      </w:r>
      <w:r w:rsidRPr="000625F9">
        <w:rPr>
          <w:color w:val="auto"/>
          <w:sz w:val="26"/>
          <w:szCs w:val="26"/>
          <w:lang w:val="de-DE"/>
        </w:rPr>
        <w:t xml:space="preserve"> 7.</w:t>
      </w:r>
      <w:r w:rsidRPr="000625F9">
        <w:rPr>
          <w:color w:val="auto"/>
          <w:sz w:val="26"/>
          <w:szCs w:val="26"/>
          <w:lang w:val="de-DE"/>
        </w:rPr>
        <w:tab/>
      </w:r>
      <w:r w:rsidRPr="000625F9">
        <w:rPr>
          <w:color w:val="auto"/>
          <w:sz w:val="26"/>
          <w:szCs w:val="26"/>
          <w:lang w:val="de-DE"/>
        </w:rPr>
        <w:tab/>
      </w:r>
      <w:r w:rsidRPr="000625F9">
        <w:rPr>
          <w:color w:val="auto"/>
          <w:sz w:val="26"/>
          <w:szCs w:val="26"/>
          <w:lang w:val="de-DE"/>
        </w:rPr>
        <w:tab/>
      </w:r>
      <w:r w:rsidRPr="000625F9">
        <w:rPr>
          <w:color w:val="auto"/>
          <w:sz w:val="26"/>
          <w:szCs w:val="26"/>
          <w:lang w:val="de-DE"/>
        </w:rPr>
        <w:tab/>
      </w:r>
      <w:r w:rsidRPr="000625F9">
        <w:rPr>
          <w:b/>
          <w:color w:val="auto"/>
          <w:sz w:val="26"/>
          <w:szCs w:val="26"/>
          <w:lang w:val="de-DE"/>
        </w:rPr>
        <w:t>C.</w:t>
      </w:r>
      <w:r w:rsidRPr="000625F9">
        <w:rPr>
          <w:color w:val="auto"/>
          <w:sz w:val="26"/>
          <w:szCs w:val="26"/>
          <w:lang w:val="de-DE"/>
        </w:rPr>
        <w:t xml:space="preserve"> 6.</w:t>
      </w:r>
      <w:r w:rsidRPr="000625F9">
        <w:rPr>
          <w:color w:val="auto"/>
          <w:sz w:val="26"/>
          <w:szCs w:val="26"/>
          <w:lang w:val="de-DE"/>
        </w:rPr>
        <w:tab/>
      </w:r>
      <w:r w:rsidRPr="000625F9">
        <w:rPr>
          <w:color w:val="auto"/>
          <w:sz w:val="26"/>
          <w:szCs w:val="26"/>
          <w:lang w:val="de-DE"/>
        </w:rPr>
        <w:tab/>
      </w:r>
      <w:r w:rsidRPr="000625F9">
        <w:rPr>
          <w:color w:val="auto"/>
          <w:sz w:val="26"/>
          <w:szCs w:val="26"/>
          <w:lang w:val="de-DE"/>
        </w:rPr>
        <w:tab/>
      </w:r>
      <w:r w:rsidRPr="000625F9">
        <w:rPr>
          <w:color w:val="auto"/>
          <w:sz w:val="26"/>
          <w:szCs w:val="26"/>
          <w:lang w:val="de-DE"/>
        </w:rPr>
        <w:tab/>
      </w:r>
      <w:r w:rsidRPr="000625F9">
        <w:rPr>
          <w:b/>
          <w:color w:val="auto"/>
          <w:sz w:val="26"/>
          <w:szCs w:val="26"/>
          <w:highlight w:val="green"/>
          <w:lang w:val="de-DE"/>
        </w:rPr>
        <w:t>D.</w:t>
      </w:r>
      <w:r w:rsidRPr="000625F9">
        <w:rPr>
          <w:color w:val="auto"/>
          <w:sz w:val="26"/>
          <w:szCs w:val="26"/>
          <w:highlight w:val="green"/>
          <w:lang w:val="de-DE"/>
        </w:rPr>
        <w:t xml:space="preserve"> 4.</w:t>
      </w:r>
    </w:p>
    <w:p w14:paraId="428308CC" w14:textId="3F227A48" w:rsidR="00B173C0" w:rsidRPr="000625F9" w:rsidRDefault="00F224B2" w:rsidP="00F224B2">
      <w:pPr>
        <w:tabs>
          <w:tab w:val="left" w:pos="810"/>
          <w:tab w:val="left" w:pos="993"/>
        </w:tabs>
        <w:spacing w:line="276" w:lineRule="auto"/>
        <w:ind w:left="90"/>
        <w:jc w:val="both"/>
        <w:rPr>
          <w:rFonts w:eastAsia="Meiryo"/>
          <w:sz w:val="26"/>
          <w:szCs w:val="26"/>
        </w:rPr>
      </w:pPr>
      <w:r w:rsidRPr="000625F9">
        <w:rPr>
          <w:rFonts w:eastAsia="Meiryo"/>
          <w:b/>
          <w:color w:val="0000CC"/>
          <w:sz w:val="26"/>
          <w:szCs w:val="26"/>
        </w:rPr>
        <w:t>Câu 13:</w:t>
      </w:r>
      <w:r w:rsidRPr="000625F9">
        <w:rPr>
          <w:rFonts w:eastAsia="Meiryo"/>
          <w:b/>
          <w:color w:val="0000CC"/>
          <w:sz w:val="26"/>
          <w:szCs w:val="26"/>
        </w:rPr>
        <w:tab/>
      </w:r>
      <w:r w:rsidR="00B173C0" w:rsidRPr="000625F9">
        <w:rPr>
          <w:rFonts w:eastAsia="Meiryo"/>
          <w:sz w:val="26"/>
          <w:szCs w:val="26"/>
          <w:lang w:val="de-DE"/>
        </w:rPr>
        <w:t xml:space="preserve">Một sợi dây đàn hồi dài 60 cm hai đầu cố định đo được tốc độ truyền sóng trên dây là 88 m/s. Khi tần số sóng bằng 220 Hz. </w:t>
      </w:r>
      <w:r w:rsidR="00B173C0" w:rsidRPr="000625F9">
        <w:rPr>
          <w:rFonts w:eastAsia="Meiryo"/>
          <w:sz w:val="26"/>
          <w:szCs w:val="26"/>
        </w:rPr>
        <w:t>Sóng dừng ổn định với số nút sóng bằng</w:t>
      </w:r>
    </w:p>
    <w:p w14:paraId="37F55A18" w14:textId="27FE5714" w:rsidR="00B173C0" w:rsidRPr="000625F9" w:rsidRDefault="00B173C0" w:rsidP="00B173C0">
      <w:pPr>
        <w:widowControl w:val="0"/>
        <w:autoSpaceDE w:val="0"/>
        <w:autoSpaceDN w:val="0"/>
        <w:adjustRightInd w:val="0"/>
        <w:ind w:firstLine="360"/>
        <w:jc w:val="both"/>
        <w:rPr>
          <w:color w:val="auto"/>
          <w:sz w:val="26"/>
          <w:szCs w:val="26"/>
          <w:lang w:val="de-DE"/>
        </w:rPr>
      </w:pPr>
      <w:r w:rsidRPr="000625F9">
        <w:rPr>
          <w:b/>
          <w:color w:val="auto"/>
          <w:sz w:val="26"/>
          <w:szCs w:val="26"/>
          <w:lang w:val="de-DE"/>
        </w:rPr>
        <w:t>A.</w:t>
      </w:r>
      <w:r w:rsidRPr="000625F9">
        <w:rPr>
          <w:color w:val="auto"/>
          <w:sz w:val="26"/>
          <w:szCs w:val="26"/>
          <w:lang w:val="de-DE"/>
        </w:rPr>
        <w:t xml:space="preserve"> 6.</w:t>
      </w:r>
      <w:r w:rsidRPr="000625F9">
        <w:rPr>
          <w:color w:val="auto"/>
          <w:sz w:val="26"/>
          <w:szCs w:val="26"/>
          <w:lang w:val="de-DE"/>
        </w:rPr>
        <w:tab/>
      </w:r>
      <w:r w:rsidRPr="000625F9">
        <w:rPr>
          <w:color w:val="auto"/>
          <w:sz w:val="26"/>
          <w:szCs w:val="26"/>
          <w:lang w:val="de-DE"/>
        </w:rPr>
        <w:tab/>
      </w:r>
      <w:r w:rsidRPr="000625F9">
        <w:rPr>
          <w:color w:val="auto"/>
          <w:sz w:val="26"/>
          <w:szCs w:val="26"/>
          <w:lang w:val="de-DE"/>
        </w:rPr>
        <w:tab/>
      </w:r>
      <w:r w:rsidRPr="000625F9">
        <w:rPr>
          <w:b/>
          <w:color w:val="auto"/>
          <w:sz w:val="26"/>
          <w:szCs w:val="26"/>
          <w:lang w:val="de-DE"/>
        </w:rPr>
        <w:t>B.</w:t>
      </w:r>
      <w:r w:rsidRPr="000625F9">
        <w:rPr>
          <w:color w:val="auto"/>
          <w:sz w:val="26"/>
          <w:szCs w:val="26"/>
          <w:lang w:val="de-DE"/>
        </w:rPr>
        <w:t xml:space="preserve"> 7.</w:t>
      </w:r>
      <w:r w:rsidRPr="000625F9">
        <w:rPr>
          <w:color w:val="auto"/>
          <w:sz w:val="26"/>
          <w:szCs w:val="26"/>
          <w:lang w:val="de-DE"/>
        </w:rPr>
        <w:tab/>
      </w:r>
      <w:r w:rsidRPr="000625F9">
        <w:rPr>
          <w:color w:val="auto"/>
          <w:sz w:val="26"/>
          <w:szCs w:val="26"/>
          <w:lang w:val="de-DE"/>
        </w:rPr>
        <w:tab/>
      </w:r>
      <w:r w:rsidRPr="000625F9">
        <w:rPr>
          <w:color w:val="auto"/>
          <w:sz w:val="26"/>
          <w:szCs w:val="26"/>
          <w:lang w:val="de-DE"/>
        </w:rPr>
        <w:tab/>
      </w:r>
      <w:r w:rsidRPr="000625F9">
        <w:rPr>
          <w:color w:val="auto"/>
          <w:sz w:val="26"/>
          <w:szCs w:val="26"/>
          <w:lang w:val="de-DE"/>
        </w:rPr>
        <w:tab/>
      </w:r>
      <w:r w:rsidRPr="000625F9">
        <w:rPr>
          <w:b/>
          <w:color w:val="auto"/>
          <w:sz w:val="26"/>
          <w:szCs w:val="26"/>
          <w:lang w:val="de-DE"/>
        </w:rPr>
        <w:t>C.</w:t>
      </w:r>
      <w:r w:rsidRPr="000625F9">
        <w:rPr>
          <w:color w:val="auto"/>
          <w:sz w:val="26"/>
          <w:szCs w:val="26"/>
          <w:lang w:val="de-DE"/>
        </w:rPr>
        <w:t xml:space="preserve"> 6.</w:t>
      </w:r>
      <w:r w:rsidRPr="000625F9">
        <w:rPr>
          <w:color w:val="auto"/>
          <w:sz w:val="26"/>
          <w:szCs w:val="26"/>
          <w:lang w:val="de-DE"/>
        </w:rPr>
        <w:tab/>
      </w:r>
      <w:r w:rsidRPr="000625F9">
        <w:rPr>
          <w:color w:val="auto"/>
          <w:sz w:val="26"/>
          <w:szCs w:val="26"/>
          <w:lang w:val="de-DE"/>
        </w:rPr>
        <w:tab/>
      </w:r>
      <w:r w:rsidRPr="000625F9">
        <w:rPr>
          <w:color w:val="auto"/>
          <w:sz w:val="26"/>
          <w:szCs w:val="26"/>
          <w:lang w:val="de-DE"/>
        </w:rPr>
        <w:tab/>
      </w:r>
      <w:r w:rsidRPr="000625F9">
        <w:rPr>
          <w:color w:val="auto"/>
          <w:sz w:val="26"/>
          <w:szCs w:val="26"/>
          <w:lang w:val="de-DE"/>
        </w:rPr>
        <w:tab/>
      </w:r>
      <w:r w:rsidRPr="000625F9">
        <w:rPr>
          <w:b/>
          <w:color w:val="auto"/>
          <w:sz w:val="26"/>
          <w:szCs w:val="26"/>
          <w:highlight w:val="green"/>
          <w:lang w:val="de-DE"/>
        </w:rPr>
        <w:t>D.</w:t>
      </w:r>
      <w:r w:rsidRPr="000625F9">
        <w:rPr>
          <w:color w:val="auto"/>
          <w:sz w:val="26"/>
          <w:szCs w:val="26"/>
          <w:highlight w:val="green"/>
          <w:lang w:val="de-DE"/>
        </w:rPr>
        <w:t xml:space="preserve"> 4.</w:t>
      </w:r>
    </w:p>
    <w:p w14:paraId="5FC243CF" w14:textId="7C0CB34E" w:rsidR="002B193C" w:rsidRPr="000625F9" w:rsidRDefault="00F224B2" w:rsidP="00F224B2">
      <w:pPr>
        <w:tabs>
          <w:tab w:val="left" w:pos="810"/>
          <w:tab w:val="left" w:pos="993"/>
        </w:tabs>
        <w:spacing w:line="276" w:lineRule="auto"/>
        <w:jc w:val="both"/>
        <w:rPr>
          <w:sz w:val="26"/>
          <w:szCs w:val="26"/>
          <w:lang w:val="vi-VN"/>
        </w:rPr>
      </w:pPr>
      <w:r w:rsidRPr="000625F9">
        <w:rPr>
          <w:rFonts w:eastAsiaTheme="minorHAnsi"/>
          <w:b/>
          <w:color w:val="0000CC"/>
          <w:sz w:val="26"/>
          <w:szCs w:val="26"/>
          <w:lang w:val="vi-VN"/>
        </w:rPr>
        <w:t>Câu 18:</w:t>
      </w:r>
      <w:r w:rsidRPr="000625F9">
        <w:rPr>
          <w:rFonts w:eastAsiaTheme="minorHAnsi"/>
          <w:b/>
          <w:color w:val="0000CC"/>
          <w:sz w:val="26"/>
          <w:szCs w:val="26"/>
          <w:lang w:val="vi-VN"/>
        </w:rPr>
        <w:tab/>
      </w:r>
      <w:r w:rsidR="002B193C" w:rsidRPr="000625F9">
        <w:rPr>
          <w:rFonts w:eastAsia="Meiryo"/>
          <w:sz w:val="26"/>
          <w:szCs w:val="26"/>
          <w:lang w:val="vi-VN"/>
        </w:rPr>
        <w:t xml:space="preserve">Trên sợi dây đàn hồi có chiều </w:t>
      </w:r>
      <w:r w:rsidR="002B193C" w:rsidRPr="000625F9">
        <w:rPr>
          <w:sz w:val="26"/>
          <w:szCs w:val="26"/>
          <w:lang w:val="vi-VN"/>
        </w:rPr>
        <w:t xml:space="preserve">dài 80 m, </w:t>
      </w:r>
      <w:r w:rsidR="002B193C" w:rsidRPr="000625F9">
        <w:rPr>
          <w:rFonts w:eastAsia="Meiryo"/>
          <w:sz w:val="26"/>
          <w:szCs w:val="26"/>
          <w:lang w:val="vi-VN"/>
        </w:rPr>
        <w:t xml:space="preserve">người ta tạo ra sóng dừng có hình dạng được mô tả như Hình bên. </w:t>
      </w:r>
      <w:r w:rsidR="002B193C" w:rsidRPr="000625F9">
        <w:rPr>
          <w:noProof/>
        </w:rPr>
        <w:drawing>
          <wp:anchor distT="0" distB="0" distL="114300" distR="114300" simplePos="0" relativeHeight="251782144" behindDoc="0" locked="0" layoutInCell="1" allowOverlap="1" wp14:anchorId="6FD4B49D" wp14:editId="02B412AA">
            <wp:simplePos x="0" y="0"/>
            <wp:positionH relativeFrom="column">
              <wp:posOffset>4451350</wp:posOffset>
            </wp:positionH>
            <wp:positionV relativeFrom="paragraph">
              <wp:posOffset>269875</wp:posOffset>
            </wp:positionV>
            <wp:extent cx="1655445" cy="717550"/>
            <wp:effectExtent l="0" t="0" r="1905" b="6350"/>
            <wp:wrapThrough wrapText="bothSides">
              <wp:wrapPolygon edited="0">
                <wp:start x="0" y="0"/>
                <wp:lineTo x="0" y="21218"/>
                <wp:lineTo x="21376" y="21218"/>
                <wp:lineTo x="21376" y="0"/>
                <wp:lineTo x="0" y="0"/>
              </wp:wrapPolygon>
            </wp:wrapThrough>
            <wp:docPr id="178502728" name="Picture 178502728" descr="150 thay truong tuan ho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02728" name="Picture 178502728" descr="150 thay truong tuan hoa "/>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655445" cy="717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193C" w:rsidRPr="000625F9">
        <w:rPr>
          <w:sz w:val="26"/>
          <w:szCs w:val="26"/>
          <w:lang w:val="vi-VN"/>
        </w:rPr>
        <w:t>Bước  sóng tạo thành trên dây là</w:t>
      </w:r>
    </w:p>
    <w:p w14:paraId="3AB0330B" w14:textId="77777777" w:rsidR="002B193C" w:rsidRPr="000625F9" w:rsidRDefault="002B193C" w:rsidP="002B193C">
      <w:pPr>
        <w:widowControl w:val="0"/>
        <w:autoSpaceDE w:val="0"/>
        <w:autoSpaceDN w:val="0"/>
        <w:adjustRightInd w:val="0"/>
        <w:ind w:firstLine="360"/>
        <w:jc w:val="both"/>
        <w:rPr>
          <w:color w:val="auto"/>
          <w:sz w:val="26"/>
          <w:szCs w:val="26"/>
          <w:lang w:val="vi-VN"/>
        </w:rPr>
      </w:pPr>
      <w:r w:rsidRPr="000625F9">
        <w:rPr>
          <w:b/>
          <w:color w:val="auto"/>
          <w:sz w:val="26"/>
          <w:szCs w:val="26"/>
          <w:lang w:val="vi-VN"/>
        </w:rPr>
        <w:t>A.</w:t>
      </w:r>
      <w:r w:rsidRPr="000625F9">
        <w:rPr>
          <w:color w:val="auto"/>
          <w:sz w:val="26"/>
          <w:szCs w:val="26"/>
          <w:lang w:val="vi-VN"/>
        </w:rPr>
        <w:t xml:space="preserve"> 60</w:t>
      </w:r>
      <w:r w:rsidRPr="000625F9">
        <w:rPr>
          <w:color w:val="auto"/>
          <w:sz w:val="26"/>
          <w:szCs w:val="26"/>
        </w:rPr>
        <w:t xml:space="preserve"> </w:t>
      </w:r>
      <w:r w:rsidRPr="000625F9">
        <w:rPr>
          <w:color w:val="auto"/>
          <w:sz w:val="26"/>
          <w:szCs w:val="26"/>
          <w:lang w:val="vi-VN"/>
        </w:rPr>
        <w:t>m.</w:t>
      </w:r>
      <w:r w:rsidRPr="000625F9">
        <w:rPr>
          <w:color w:val="auto"/>
          <w:sz w:val="26"/>
          <w:szCs w:val="26"/>
          <w:lang w:val="vi-VN"/>
        </w:rPr>
        <w:tab/>
      </w:r>
      <w:r w:rsidRPr="000625F9">
        <w:rPr>
          <w:color w:val="auto"/>
          <w:sz w:val="26"/>
          <w:szCs w:val="26"/>
          <w:lang w:val="vi-VN"/>
        </w:rPr>
        <w:tab/>
      </w:r>
      <w:r w:rsidRPr="000625F9">
        <w:rPr>
          <w:color w:val="auto"/>
          <w:sz w:val="26"/>
          <w:szCs w:val="26"/>
          <w:lang w:val="vi-VN"/>
        </w:rPr>
        <w:tab/>
      </w:r>
      <w:r w:rsidRPr="000625F9">
        <w:rPr>
          <w:b/>
          <w:color w:val="auto"/>
          <w:sz w:val="26"/>
          <w:szCs w:val="26"/>
          <w:lang w:val="vi-VN"/>
        </w:rPr>
        <w:t>B.</w:t>
      </w:r>
      <w:r w:rsidRPr="000625F9">
        <w:rPr>
          <w:color w:val="auto"/>
          <w:sz w:val="26"/>
          <w:szCs w:val="26"/>
          <w:lang w:val="vi-VN"/>
        </w:rPr>
        <w:t xml:space="preserve"> 80</w:t>
      </w:r>
      <w:r w:rsidRPr="000625F9">
        <w:rPr>
          <w:color w:val="auto"/>
          <w:sz w:val="26"/>
          <w:szCs w:val="26"/>
        </w:rPr>
        <w:t xml:space="preserve"> </w:t>
      </w:r>
      <w:r w:rsidRPr="000625F9">
        <w:rPr>
          <w:color w:val="auto"/>
          <w:sz w:val="26"/>
          <w:szCs w:val="26"/>
          <w:lang w:val="vi-VN"/>
        </w:rPr>
        <w:t>m.</w:t>
      </w:r>
      <w:r w:rsidRPr="000625F9">
        <w:rPr>
          <w:color w:val="auto"/>
          <w:sz w:val="26"/>
          <w:szCs w:val="26"/>
          <w:lang w:val="vi-VN"/>
        </w:rPr>
        <w:tab/>
      </w:r>
      <w:r w:rsidRPr="000625F9">
        <w:rPr>
          <w:color w:val="auto"/>
          <w:sz w:val="26"/>
          <w:szCs w:val="26"/>
          <w:lang w:val="vi-VN"/>
        </w:rPr>
        <w:tab/>
      </w:r>
    </w:p>
    <w:p w14:paraId="14A2F47B" w14:textId="77777777" w:rsidR="002B193C" w:rsidRPr="000625F9" w:rsidRDefault="002B193C" w:rsidP="002B193C">
      <w:pPr>
        <w:widowControl w:val="0"/>
        <w:autoSpaceDE w:val="0"/>
        <w:autoSpaceDN w:val="0"/>
        <w:adjustRightInd w:val="0"/>
        <w:ind w:firstLine="360"/>
        <w:jc w:val="both"/>
        <w:rPr>
          <w:color w:val="auto"/>
          <w:sz w:val="26"/>
          <w:szCs w:val="26"/>
          <w:lang w:val="vi-VN"/>
        </w:rPr>
      </w:pPr>
      <w:r w:rsidRPr="000625F9">
        <w:rPr>
          <w:b/>
          <w:color w:val="auto"/>
          <w:sz w:val="26"/>
          <w:szCs w:val="26"/>
          <w:lang w:val="vi-VN"/>
        </w:rPr>
        <w:t>C.</w:t>
      </w:r>
      <w:r w:rsidRPr="000625F9">
        <w:rPr>
          <w:b/>
          <w:color w:val="auto"/>
          <w:sz w:val="26"/>
          <w:szCs w:val="26"/>
        </w:rPr>
        <w:t xml:space="preserve"> </w:t>
      </w:r>
      <w:r w:rsidRPr="000625F9">
        <w:rPr>
          <w:color w:val="auto"/>
          <w:sz w:val="26"/>
          <w:szCs w:val="26"/>
          <w:lang w:val="vi-VN"/>
        </w:rPr>
        <w:t>100</w:t>
      </w:r>
      <w:r w:rsidRPr="000625F9">
        <w:rPr>
          <w:color w:val="auto"/>
          <w:sz w:val="26"/>
          <w:szCs w:val="26"/>
        </w:rPr>
        <w:t xml:space="preserve"> </w:t>
      </w:r>
      <w:r w:rsidRPr="000625F9">
        <w:rPr>
          <w:color w:val="auto"/>
          <w:sz w:val="26"/>
          <w:szCs w:val="26"/>
          <w:lang w:val="vi-VN"/>
        </w:rPr>
        <w:t>m.</w:t>
      </w:r>
      <w:r w:rsidRPr="000625F9">
        <w:rPr>
          <w:color w:val="auto"/>
          <w:sz w:val="26"/>
          <w:szCs w:val="26"/>
          <w:lang w:val="vi-VN"/>
        </w:rPr>
        <w:tab/>
      </w:r>
      <w:r w:rsidRPr="000625F9">
        <w:rPr>
          <w:color w:val="auto"/>
          <w:sz w:val="26"/>
          <w:szCs w:val="26"/>
          <w:lang w:val="vi-VN"/>
        </w:rPr>
        <w:tab/>
      </w:r>
      <w:r w:rsidRPr="000625F9">
        <w:rPr>
          <w:color w:val="auto"/>
          <w:sz w:val="26"/>
          <w:szCs w:val="26"/>
          <w:lang w:val="vi-VN"/>
        </w:rPr>
        <w:tab/>
      </w:r>
      <w:r w:rsidRPr="000625F9">
        <w:rPr>
          <w:b/>
          <w:color w:val="auto"/>
          <w:sz w:val="26"/>
          <w:szCs w:val="26"/>
          <w:highlight w:val="green"/>
          <w:lang w:val="vi-VN"/>
        </w:rPr>
        <w:t>D.</w:t>
      </w:r>
      <w:r w:rsidRPr="000625F9">
        <w:rPr>
          <w:color w:val="auto"/>
          <w:sz w:val="26"/>
          <w:szCs w:val="26"/>
          <w:highlight w:val="green"/>
          <w:lang w:val="vi-VN"/>
        </w:rPr>
        <w:t xml:space="preserve"> 40</w:t>
      </w:r>
      <w:r w:rsidRPr="000625F9">
        <w:rPr>
          <w:color w:val="auto"/>
          <w:sz w:val="26"/>
          <w:szCs w:val="26"/>
          <w:highlight w:val="green"/>
        </w:rPr>
        <w:t xml:space="preserve"> </w:t>
      </w:r>
      <w:r w:rsidRPr="000625F9">
        <w:rPr>
          <w:color w:val="auto"/>
          <w:sz w:val="26"/>
          <w:szCs w:val="26"/>
          <w:highlight w:val="green"/>
          <w:lang w:val="vi-VN"/>
        </w:rPr>
        <w:t>m.</w:t>
      </w:r>
    </w:p>
    <w:p w14:paraId="4A89D119" w14:textId="14262D5E" w:rsidR="002B193C" w:rsidRPr="000625F9" w:rsidRDefault="00F224B2" w:rsidP="00F224B2">
      <w:pPr>
        <w:tabs>
          <w:tab w:val="left" w:pos="810"/>
          <w:tab w:val="left" w:pos="993"/>
        </w:tabs>
        <w:spacing w:line="276" w:lineRule="auto"/>
        <w:jc w:val="both"/>
        <w:rPr>
          <w:sz w:val="26"/>
          <w:szCs w:val="26"/>
          <w:lang w:val="vi-VN"/>
        </w:rPr>
      </w:pPr>
      <w:r w:rsidRPr="000625F9">
        <w:rPr>
          <w:rFonts w:eastAsiaTheme="minorHAnsi"/>
          <w:b/>
          <w:color w:val="0000CC"/>
          <w:sz w:val="26"/>
          <w:szCs w:val="26"/>
          <w:lang w:val="vi-VN"/>
        </w:rPr>
        <w:t>Câu 19:</w:t>
      </w:r>
      <w:r w:rsidRPr="000625F9">
        <w:rPr>
          <w:rFonts w:eastAsiaTheme="minorHAnsi"/>
          <w:b/>
          <w:color w:val="0000CC"/>
          <w:sz w:val="26"/>
          <w:szCs w:val="26"/>
          <w:lang w:val="vi-VN"/>
        </w:rPr>
        <w:tab/>
      </w:r>
      <w:r w:rsidR="002B193C" w:rsidRPr="000625F9">
        <w:rPr>
          <w:rFonts w:eastAsia="Meiryo"/>
          <w:sz w:val="26"/>
          <w:szCs w:val="26"/>
          <w:lang w:val="vi-VN"/>
        </w:rPr>
        <w:t xml:space="preserve">Một sợi dây đàn hồi dài 0,5 m hai đâu </w:t>
      </w:r>
      <w:r w:rsidR="002B193C" w:rsidRPr="000625F9">
        <w:rPr>
          <w:color w:val="333333"/>
          <w:sz w:val="26"/>
          <w:szCs w:val="26"/>
          <w:shd w:val="clear" w:color="auto" w:fill="FFFFFF"/>
          <w:lang w:val="vi-VN"/>
        </w:rPr>
        <w:t xml:space="preserve">cố </w:t>
      </w:r>
      <w:r w:rsidR="002B193C" w:rsidRPr="000625F9">
        <w:rPr>
          <w:color w:val="333333"/>
          <w:spacing w:val="-6"/>
          <w:sz w:val="26"/>
          <w:szCs w:val="26"/>
          <w:shd w:val="clear" w:color="auto" w:fill="FFFFFF"/>
          <w:lang w:val="vi-VN"/>
        </w:rPr>
        <w:t>định</w:t>
      </w:r>
      <w:r w:rsidR="002B193C" w:rsidRPr="000625F9">
        <w:rPr>
          <w:sz w:val="26"/>
          <w:szCs w:val="26"/>
          <w:lang w:val="vi-VN"/>
        </w:rPr>
        <w:t xml:space="preserve">, ngoài hai đầu dây cố định còn có 3 điểm khác luôn đứng yên. </w:t>
      </w:r>
      <w:r w:rsidR="002B193C" w:rsidRPr="000625F9">
        <w:rPr>
          <w:color w:val="333333"/>
          <w:sz w:val="26"/>
          <w:szCs w:val="26"/>
          <w:shd w:val="clear" w:color="auto" w:fill="FFFFFF"/>
          <w:lang w:val="vi-VN"/>
        </w:rPr>
        <w:t xml:space="preserve"> Biết </w:t>
      </w:r>
      <w:r w:rsidR="002B193C" w:rsidRPr="000625F9">
        <w:rPr>
          <w:rFonts w:eastAsia="Meiryo"/>
          <w:sz w:val="26"/>
          <w:szCs w:val="26"/>
          <w:lang w:val="vi-VN"/>
        </w:rPr>
        <w:t xml:space="preserve">tần số rung của sợi dây là ƒ = </w:t>
      </w:r>
      <w:r w:rsidR="002B193C" w:rsidRPr="000625F9">
        <w:rPr>
          <w:color w:val="333333"/>
          <w:sz w:val="26"/>
          <w:szCs w:val="26"/>
          <w:shd w:val="clear" w:color="auto" w:fill="FFFFFF"/>
          <w:lang w:val="vi-VN"/>
        </w:rPr>
        <w:t xml:space="preserve">200 Hz. </w:t>
      </w:r>
      <w:r w:rsidR="002B193C" w:rsidRPr="000625F9">
        <w:rPr>
          <w:sz w:val="26"/>
          <w:szCs w:val="26"/>
          <w:lang w:val="vi-VN"/>
        </w:rPr>
        <w:t>Vận tốc truyền sóng trên dây là</w:t>
      </w:r>
    </w:p>
    <w:p w14:paraId="242791B0" w14:textId="77777777" w:rsidR="002B193C" w:rsidRPr="000625F9" w:rsidRDefault="002B193C" w:rsidP="002B193C">
      <w:pPr>
        <w:widowControl w:val="0"/>
        <w:autoSpaceDE w:val="0"/>
        <w:autoSpaceDN w:val="0"/>
        <w:adjustRightInd w:val="0"/>
        <w:ind w:firstLine="360"/>
        <w:jc w:val="both"/>
        <w:rPr>
          <w:color w:val="auto"/>
          <w:sz w:val="26"/>
          <w:szCs w:val="26"/>
        </w:rPr>
      </w:pPr>
      <w:r w:rsidRPr="000625F9">
        <w:rPr>
          <w:b/>
          <w:color w:val="auto"/>
          <w:sz w:val="26"/>
          <w:szCs w:val="26"/>
          <w:lang w:val="vi-VN"/>
        </w:rPr>
        <w:t xml:space="preserve">A. </w:t>
      </w:r>
      <w:r w:rsidRPr="000625F9">
        <w:rPr>
          <w:color w:val="auto"/>
          <w:sz w:val="26"/>
          <w:szCs w:val="26"/>
          <w:lang w:val="vi-VN"/>
        </w:rPr>
        <w:t>40</w:t>
      </w:r>
      <w:r w:rsidRPr="000625F9">
        <w:rPr>
          <w:color w:val="auto"/>
          <w:sz w:val="26"/>
          <w:szCs w:val="26"/>
        </w:rPr>
        <w:t xml:space="preserve"> </w:t>
      </w:r>
      <w:r w:rsidRPr="000625F9">
        <w:rPr>
          <w:color w:val="auto"/>
          <w:sz w:val="26"/>
          <w:szCs w:val="26"/>
          <w:lang w:val="vi-VN"/>
        </w:rPr>
        <w:t>m/s</w:t>
      </w:r>
      <w:r w:rsidRPr="000625F9">
        <w:rPr>
          <w:color w:val="auto"/>
          <w:sz w:val="26"/>
          <w:szCs w:val="26"/>
        </w:rPr>
        <w:t>.</w:t>
      </w:r>
      <w:r w:rsidRPr="000625F9">
        <w:rPr>
          <w:color w:val="auto"/>
          <w:sz w:val="26"/>
          <w:szCs w:val="26"/>
          <w:lang w:val="vi-VN"/>
        </w:rPr>
        <w:tab/>
      </w:r>
      <w:r w:rsidRPr="000625F9">
        <w:rPr>
          <w:color w:val="auto"/>
          <w:sz w:val="26"/>
          <w:szCs w:val="26"/>
          <w:lang w:val="vi-VN"/>
        </w:rPr>
        <w:tab/>
      </w:r>
      <w:r w:rsidRPr="000625F9">
        <w:rPr>
          <w:b/>
          <w:color w:val="auto"/>
          <w:sz w:val="26"/>
          <w:szCs w:val="26"/>
          <w:highlight w:val="green"/>
          <w:lang w:val="vi-VN"/>
        </w:rPr>
        <w:t>B.</w:t>
      </w:r>
      <w:r w:rsidRPr="000625F9">
        <w:rPr>
          <w:color w:val="auto"/>
          <w:sz w:val="26"/>
          <w:szCs w:val="26"/>
          <w:highlight w:val="green"/>
          <w:lang w:val="vi-VN"/>
        </w:rPr>
        <w:t xml:space="preserve"> 50</w:t>
      </w:r>
      <w:r w:rsidRPr="000625F9">
        <w:rPr>
          <w:color w:val="auto"/>
          <w:sz w:val="26"/>
          <w:szCs w:val="26"/>
          <w:highlight w:val="green"/>
        </w:rPr>
        <w:t xml:space="preserve"> </w:t>
      </w:r>
      <w:r w:rsidRPr="000625F9">
        <w:rPr>
          <w:color w:val="auto"/>
          <w:sz w:val="26"/>
          <w:szCs w:val="26"/>
          <w:highlight w:val="green"/>
          <w:lang w:val="vi-VN"/>
        </w:rPr>
        <w:t>m/s</w:t>
      </w:r>
      <w:r w:rsidRPr="000625F9">
        <w:rPr>
          <w:color w:val="auto"/>
          <w:sz w:val="26"/>
          <w:szCs w:val="26"/>
          <w:highlight w:val="green"/>
        </w:rPr>
        <w:t>.</w:t>
      </w:r>
      <w:r w:rsidRPr="000625F9">
        <w:rPr>
          <w:color w:val="auto"/>
          <w:sz w:val="26"/>
          <w:szCs w:val="26"/>
          <w:lang w:val="vi-VN"/>
        </w:rPr>
        <w:tab/>
      </w:r>
      <w:r w:rsidRPr="000625F9">
        <w:rPr>
          <w:color w:val="auto"/>
          <w:sz w:val="26"/>
          <w:szCs w:val="26"/>
          <w:lang w:val="vi-VN"/>
        </w:rPr>
        <w:tab/>
      </w:r>
      <w:r w:rsidRPr="000625F9">
        <w:rPr>
          <w:b/>
          <w:color w:val="auto"/>
          <w:sz w:val="26"/>
          <w:szCs w:val="26"/>
          <w:lang w:val="vi-VN"/>
        </w:rPr>
        <w:t>C.</w:t>
      </w:r>
      <w:r w:rsidRPr="000625F9">
        <w:rPr>
          <w:color w:val="auto"/>
          <w:sz w:val="26"/>
          <w:szCs w:val="26"/>
          <w:lang w:val="vi-VN"/>
        </w:rPr>
        <w:t xml:space="preserve"> 80</w:t>
      </w:r>
      <w:r w:rsidRPr="000625F9">
        <w:rPr>
          <w:color w:val="auto"/>
          <w:sz w:val="26"/>
          <w:szCs w:val="26"/>
        </w:rPr>
        <w:t xml:space="preserve"> </w:t>
      </w:r>
      <w:r w:rsidRPr="000625F9">
        <w:rPr>
          <w:color w:val="auto"/>
          <w:sz w:val="26"/>
          <w:szCs w:val="26"/>
          <w:lang w:val="vi-VN"/>
        </w:rPr>
        <w:t>m/s</w:t>
      </w:r>
      <w:r w:rsidRPr="000625F9">
        <w:rPr>
          <w:color w:val="auto"/>
          <w:sz w:val="26"/>
          <w:szCs w:val="26"/>
        </w:rPr>
        <w:t>.</w:t>
      </w:r>
      <w:r w:rsidRPr="000625F9">
        <w:rPr>
          <w:color w:val="auto"/>
          <w:sz w:val="26"/>
          <w:szCs w:val="26"/>
          <w:lang w:val="vi-VN"/>
        </w:rPr>
        <w:tab/>
      </w:r>
      <w:r w:rsidRPr="000625F9">
        <w:rPr>
          <w:color w:val="auto"/>
          <w:sz w:val="26"/>
          <w:szCs w:val="26"/>
          <w:lang w:val="vi-VN"/>
        </w:rPr>
        <w:tab/>
      </w:r>
      <w:r w:rsidRPr="000625F9">
        <w:rPr>
          <w:color w:val="auto"/>
          <w:sz w:val="26"/>
          <w:szCs w:val="26"/>
          <w:lang w:val="vi-VN"/>
        </w:rPr>
        <w:tab/>
      </w:r>
      <w:r w:rsidRPr="000625F9">
        <w:rPr>
          <w:b/>
          <w:color w:val="auto"/>
          <w:sz w:val="26"/>
          <w:szCs w:val="26"/>
          <w:lang w:val="vi-VN"/>
        </w:rPr>
        <w:t>D.</w:t>
      </w:r>
      <w:r w:rsidRPr="000625F9">
        <w:rPr>
          <w:color w:val="auto"/>
          <w:sz w:val="26"/>
          <w:szCs w:val="26"/>
          <w:lang w:val="vi-VN"/>
        </w:rPr>
        <w:t xml:space="preserve"> 60</w:t>
      </w:r>
      <w:r w:rsidRPr="000625F9">
        <w:rPr>
          <w:color w:val="auto"/>
          <w:sz w:val="26"/>
          <w:szCs w:val="26"/>
        </w:rPr>
        <w:t xml:space="preserve"> </w:t>
      </w:r>
      <w:r w:rsidRPr="000625F9">
        <w:rPr>
          <w:color w:val="auto"/>
          <w:sz w:val="26"/>
          <w:szCs w:val="26"/>
          <w:lang w:val="vi-VN"/>
        </w:rPr>
        <w:t>m/s</w:t>
      </w:r>
      <w:r w:rsidRPr="000625F9">
        <w:rPr>
          <w:color w:val="auto"/>
          <w:sz w:val="26"/>
          <w:szCs w:val="26"/>
        </w:rPr>
        <w:t>.</w:t>
      </w:r>
    </w:p>
    <w:p w14:paraId="1D0CCC1B" w14:textId="4F3FD9F9" w:rsidR="002B193C" w:rsidRPr="000625F9" w:rsidRDefault="00F224B2" w:rsidP="00F224B2">
      <w:pPr>
        <w:tabs>
          <w:tab w:val="left" w:pos="810"/>
          <w:tab w:val="left" w:pos="993"/>
        </w:tabs>
        <w:spacing w:line="276" w:lineRule="auto"/>
        <w:jc w:val="both"/>
        <w:rPr>
          <w:rFonts w:eastAsia="Meiryo"/>
          <w:sz w:val="26"/>
          <w:szCs w:val="26"/>
        </w:rPr>
      </w:pPr>
      <w:r w:rsidRPr="000625F9">
        <w:rPr>
          <w:rFonts w:eastAsia="Meiryo"/>
          <w:b/>
          <w:color w:val="0000CC"/>
          <w:sz w:val="26"/>
          <w:szCs w:val="26"/>
        </w:rPr>
        <w:lastRenderedPageBreak/>
        <w:t>Câu 20:</w:t>
      </w:r>
      <w:r w:rsidRPr="000625F9">
        <w:rPr>
          <w:rFonts w:eastAsia="Meiryo"/>
          <w:b/>
          <w:color w:val="0000CC"/>
          <w:sz w:val="26"/>
          <w:szCs w:val="26"/>
        </w:rPr>
        <w:tab/>
      </w:r>
      <w:r w:rsidR="002B193C" w:rsidRPr="000625F9">
        <w:rPr>
          <w:rFonts w:eastAsia="Meiryo"/>
          <w:sz w:val="26"/>
          <w:szCs w:val="26"/>
        </w:rPr>
        <w:t>Mô hình hóa sóng dừng xuất hiện trên dây</w:t>
      </w:r>
      <w:r w:rsidR="002B193C" w:rsidRPr="000625F9">
        <w:rPr>
          <w:rFonts w:eastAsia="Meiryo"/>
          <w:noProof/>
        </w:rPr>
        <w:drawing>
          <wp:anchor distT="0" distB="0" distL="114300" distR="114300" simplePos="0" relativeHeight="251781120" behindDoc="0" locked="0" layoutInCell="1" allowOverlap="1" wp14:anchorId="06307626" wp14:editId="513CA95F">
            <wp:simplePos x="0" y="0"/>
            <wp:positionH relativeFrom="column">
              <wp:posOffset>4940300</wp:posOffset>
            </wp:positionH>
            <wp:positionV relativeFrom="paragraph">
              <wp:posOffset>105410</wp:posOffset>
            </wp:positionV>
            <wp:extent cx="1168400" cy="1162050"/>
            <wp:effectExtent l="0" t="0" r="0" b="0"/>
            <wp:wrapThrough wrapText="bothSides">
              <wp:wrapPolygon edited="0">
                <wp:start x="0" y="0"/>
                <wp:lineTo x="0" y="21246"/>
                <wp:lineTo x="21130" y="21246"/>
                <wp:lineTo x="21130" y="0"/>
                <wp:lineTo x="0" y="0"/>
              </wp:wrapPolygon>
            </wp:wrapThrough>
            <wp:docPr id="178502729" name="Picture 178502729" descr="150 thay truong tuan ho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02729" name="Picture 178502729" descr="150 thay truong tuan hoa "/>
                    <pic:cNvPicPr/>
                  </pic:nvPicPr>
                  <pic:blipFill>
                    <a:blip r:embed="rId188">
                      <a:extLst>
                        <a:ext uri="{BEBA8EAE-BF5A-486C-A8C5-ECC9F3942E4B}">
                          <a14:imgProps xmlns:a14="http://schemas.microsoft.com/office/drawing/2010/main">
                            <a14:imgLayer r:embed="rId189">
                              <a14:imgEffect>
                                <a14:brightnessContrast bright="15000"/>
                              </a14:imgEffect>
                            </a14:imgLayer>
                          </a14:imgProps>
                        </a:ext>
                        <a:ext uri="{28A0092B-C50C-407E-A947-70E740481C1C}">
                          <a14:useLocalDpi xmlns:a14="http://schemas.microsoft.com/office/drawing/2010/main" val="0"/>
                        </a:ext>
                      </a:extLst>
                    </a:blip>
                    <a:stretch>
                      <a:fillRect/>
                    </a:stretch>
                  </pic:blipFill>
                  <pic:spPr>
                    <a:xfrm>
                      <a:off x="0" y="0"/>
                      <a:ext cx="1168400" cy="1162050"/>
                    </a:xfrm>
                    <a:prstGeom prst="rect">
                      <a:avLst/>
                    </a:prstGeom>
                  </pic:spPr>
                </pic:pic>
              </a:graphicData>
            </a:graphic>
            <wp14:sizeRelV relativeFrom="margin">
              <wp14:pctHeight>0</wp14:pctHeight>
            </wp14:sizeRelV>
          </wp:anchor>
        </w:drawing>
      </w:r>
      <w:r w:rsidR="002B193C" w:rsidRPr="000625F9">
        <w:rPr>
          <w:rFonts w:eastAsia="Meiryo"/>
          <w:sz w:val="26"/>
          <w:szCs w:val="26"/>
        </w:rPr>
        <w:t xml:space="preserve"> như Hình bên. </w:t>
      </w:r>
      <w:r w:rsidR="002B193C" w:rsidRPr="000625F9">
        <w:rPr>
          <w:color w:val="333333"/>
          <w:sz w:val="26"/>
          <w:szCs w:val="26"/>
          <w:shd w:val="clear" w:color="auto" w:fill="FFFFFF"/>
        </w:rPr>
        <w:t xml:space="preserve">Biết </w:t>
      </w:r>
      <w:r w:rsidR="002B193C" w:rsidRPr="000625F9">
        <w:rPr>
          <w:rFonts w:eastAsia="Meiryo"/>
          <w:sz w:val="26"/>
          <w:szCs w:val="26"/>
        </w:rPr>
        <w:t>dây có chiều dài 140 cm. Bước sóng trên dây là</w:t>
      </w:r>
    </w:p>
    <w:p w14:paraId="0EFEE002" w14:textId="77777777" w:rsidR="002B193C" w:rsidRPr="000625F9" w:rsidRDefault="002B193C" w:rsidP="002B193C">
      <w:pPr>
        <w:spacing w:line="276" w:lineRule="auto"/>
        <w:ind w:firstLine="360"/>
        <w:jc w:val="both"/>
        <w:rPr>
          <w:rFonts w:eastAsia="Meiryo"/>
          <w:color w:val="auto"/>
          <w:sz w:val="26"/>
          <w:szCs w:val="26"/>
          <w:lang w:val="vi-VN"/>
        </w:rPr>
      </w:pPr>
      <w:r w:rsidRPr="000625F9">
        <w:rPr>
          <w:rFonts w:eastAsia="Meiryo"/>
          <w:b/>
          <w:bCs/>
          <w:color w:val="auto"/>
          <w:sz w:val="26"/>
          <w:szCs w:val="26"/>
          <w:lang w:val="vi-VN"/>
        </w:rPr>
        <w:t xml:space="preserve">A. </w:t>
      </w:r>
      <w:r w:rsidRPr="000625F9">
        <w:rPr>
          <w:rFonts w:eastAsia="Meiryo"/>
          <w:color w:val="auto"/>
          <w:sz w:val="26"/>
          <w:szCs w:val="26"/>
        </w:rPr>
        <w:t xml:space="preserve">λ = 13,3 cm. </w:t>
      </w:r>
      <w:r w:rsidRPr="000625F9">
        <w:rPr>
          <w:rFonts w:eastAsia="Meiryo"/>
          <w:color w:val="auto"/>
          <w:sz w:val="26"/>
          <w:szCs w:val="26"/>
          <w:lang w:val="vi-VN"/>
        </w:rPr>
        <w:tab/>
      </w:r>
      <w:r w:rsidRPr="000625F9">
        <w:rPr>
          <w:rFonts w:eastAsia="Meiryo"/>
          <w:color w:val="auto"/>
          <w:sz w:val="26"/>
          <w:szCs w:val="26"/>
          <w:lang w:val="vi-VN"/>
        </w:rPr>
        <w:tab/>
      </w:r>
      <w:r w:rsidRPr="000625F9">
        <w:rPr>
          <w:rFonts w:eastAsia="Meiryo"/>
          <w:b/>
          <w:bCs/>
          <w:color w:val="auto"/>
          <w:sz w:val="26"/>
          <w:szCs w:val="26"/>
        </w:rPr>
        <w:t xml:space="preserve">B. </w:t>
      </w:r>
      <w:r w:rsidRPr="000625F9">
        <w:rPr>
          <w:rFonts w:eastAsia="Meiryo"/>
          <w:color w:val="auto"/>
          <w:sz w:val="26"/>
          <w:szCs w:val="26"/>
        </w:rPr>
        <w:t xml:space="preserve">λ = 20 cm. </w:t>
      </w:r>
      <w:r w:rsidRPr="000625F9">
        <w:rPr>
          <w:rFonts w:eastAsia="Meiryo"/>
          <w:color w:val="auto"/>
          <w:sz w:val="26"/>
          <w:szCs w:val="26"/>
        </w:rPr>
        <w:tab/>
      </w:r>
      <w:r w:rsidRPr="000625F9">
        <w:rPr>
          <w:rFonts w:eastAsia="Meiryo"/>
          <w:color w:val="auto"/>
          <w:sz w:val="26"/>
          <w:szCs w:val="26"/>
          <w:lang w:val="vi-VN"/>
        </w:rPr>
        <w:tab/>
      </w:r>
    </w:p>
    <w:p w14:paraId="62E4690B" w14:textId="77777777" w:rsidR="002B193C" w:rsidRPr="000625F9" w:rsidRDefault="002B193C" w:rsidP="002B193C">
      <w:pPr>
        <w:spacing w:line="276" w:lineRule="auto"/>
        <w:ind w:firstLine="360"/>
        <w:jc w:val="both"/>
        <w:rPr>
          <w:rFonts w:eastAsia="Meiryo"/>
          <w:color w:val="auto"/>
          <w:sz w:val="26"/>
          <w:szCs w:val="26"/>
          <w:lang w:val="vi-VN"/>
        </w:rPr>
      </w:pPr>
      <w:r w:rsidRPr="000625F9">
        <w:rPr>
          <w:rFonts w:eastAsia="Meiryo"/>
          <w:b/>
          <w:bCs/>
          <w:color w:val="auto"/>
          <w:sz w:val="26"/>
          <w:szCs w:val="26"/>
        </w:rPr>
        <w:t xml:space="preserve">C. </w:t>
      </w:r>
      <w:r w:rsidRPr="000625F9">
        <w:rPr>
          <w:rFonts w:eastAsia="Meiryo"/>
          <w:color w:val="auto"/>
          <w:sz w:val="26"/>
          <w:szCs w:val="26"/>
        </w:rPr>
        <w:t xml:space="preserve">λ = 40 cm. </w:t>
      </w:r>
      <w:r w:rsidRPr="000625F9">
        <w:rPr>
          <w:rFonts w:eastAsia="Meiryo"/>
          <w:color w:val="auto"/>
          <w:sz w:val="26"/>
          <w:szCs w:val="26"/>
          <w:lang w:val="vi-VN"/>
        </w:rPr>
        <w:tab/>
      </w:r>
      <w:r w:rsidRPr="000625F9">
        <w:rPr>
          <w:rFonts w:eastAsia="Meiryo"/>
          <w:color w:val="auto"/>
          <w:sz w:val="26"/>
          <w:szCs w:val="26"/>
          <w:lang w:val="vi-VN"/>
        </w:rPr>
        <w:tab/>
      </w:r>
      <w:r w:rsidRPr="000625F9">
        <w:rPr>
          <w:rFonts w:eastAsia="Meiryo"/>
          <w:b/>
          <w:bCs/>
          <w:color w:val="auto"/>
          <w:sz w:val="26"/>
          <w:szCs w:val="26"/>
          <w:highlight w:val="green"/>
        </w:rPr>
        <w:t xml:space="preserve">D. </w:t>
      </w:r>
      <w:r w:rsidRPr="000625F9">
        <w:rPr>
          <w:rFonts w:eastAsia="Meiryo"/>
          <w:color w:val="auto"/>
          <w:sz w:val="26"/>
          <w:szCs w:val="26"/>
          <w:highlight w:val="green"/>
        </w:rPr>
        <w:t>λ = 80 cm.</w:t>
      </w:r>
      <w:r w:rsidRPr="000625F9">
        <w:rPr>
          <w:rFonts w:eastAsia="Meiryo"/>
          <w:color w:val="auto"/>
          <w:sz w:val="26"/>
          <w:szCs w:val="26"/>
        </w:rPr>
        <w:t xml:space="preserve"> </w:t>
      </w:r>
    </w:p>
    <w:p w14:paraId="6F9EAD4D" w14:textId="38EA693A" w:rsidR="002B193C" w:rsidRPr="000625F9" w:rsidRDefault="00F224B2" w:rsidP="00F224B2">
      <w:pPr>
        <w:tabs>
          <w:tab w:val="left" w:pos="810"/>
          <w:tab w:val="left" w:pos="993"/>
        </w:tabs>
        <w:spacing w:line="276" w:lineRule="auto"/>
        <w:jc w:val="both"/>
        <w:rPr>
          <w:rFonts w:eastAsia="Meiryo"/>
          <w:sz w:val="26"/>
          <w:szCs w:val="26"/>
          <w:lang w:val="vi-VN"/>
        </w:rPr>
      </w:pPr>
      <w:r w:rsidRPr="000625F9">
        <w:rPr>
          <w:rFonts w:eastAsia="Meiryo"/>
          <w:b/>
          <w:color w:val="0000CC"/>
          <w:sz w:val="26"/>
          <w:szCs w:val="26"/>
          <w:lang w:val="vi-VN"/>
        </w:rPr>
        <w:t>Câu 21:</w:t>
      </w:r>
      <w:r w:rsidRPr="000625F9">
        <w:rPr>
          <w:rFonts w:eastAsia="Meiryo"/>
          <w:b/>
          <w:color w:val="0000CC"/>
          <w:sz w:val="26"/>
          <w:szCs w:val="26"/>
          <w:lang w:val="vi-VN"/>
        </w:rPr>
        <w:tab/>
      </w:r>
      <w:r w:rsidR="002B193C" w:rsidRPr="000625F9">
        <w:rPr>
          <w:sz w:val="26"/>
          <w:szCs w:val="26"/>
          <w:lang w:val="vi-VN"/>
        </w:rPr>
        <w:t xml:space="preserve">Trong thí nghiệm sóng dừng trên sợi dây AB dài 75 cm với đầu B tự do, đầu A được kích thích để thực hiện dao động với biên độ nhỏ. Ngoài đầu đầu A, trên dây xuất hiện thêm hai nút. Biết </w:t>
      </w:r>
      <w:r w:rsidR="002B193C" w:rsidRPr="000625F9">
        <w:rPr>
          <w:rFonts w:eastAsia="Meiryo"/>
          <w:sz w:val="26"/>
          <w:szCs w:val="26"/>
          <w:lang w:val="vi-VN"/>
        </w:rPr>
        <w:t xml:space="preserve">tốc độ truyền sóng trên dây là 30 m/s. </w:t>
      </w:r>
      <w:r w:rsidR="002B193C" w:rsidRPr="000625F9">
        <w:rPr>
          <w:sz w:val="26"/>
          <w:szCs w:val="26"/>
          <w:lang w:val="vi-VN"/>
        </w:rPr>
        <w:t>Tần số sóng là</w:t>
      </w:r>
    </w:p>
    <w:p w14:paraId="356B48CD" w14:textId="77777777" w:rsidR="002B193C" w:rsidRPr="000625F9" w:rsidRDefault="002B193C" w:rsidP="002B193C">
      <w:pPr>
        <w:widowControl w:val="0"/>
        <w:autoSpaceDE w:val="0"/>
        <w:autoSpaceDN w:val="0"/>
        <w:adjustRightInd w:val="0"/>
        <w:ind w:firstLine="360"/>
        <w:jc w:val="both"/>
        <w:rPr>
          <w:rFonts w:eastAsia="Meiryo"/>
          <w:color w:val="auto"/>
          <w:sz w:val="26"/>
          <w:szCs w:val="26"/>
          <w:lang w:val="vi-VN"/>
        </w:rPr>
      </w:pPr>
      <w:r w:rsidRPr="000625F9">
        <w:rPr>
          <w:rFonts w:eastAsia="Meiryo"/>
          <w:b/>
          <w:bCs/>
          <w:color w:val="auto"/>
          <w:sz w:val="26"/>
          <w:szCs w:val="26"/>
          <w:highlight w:val="green"/>
          <w:lang w:val="vi-VN"/>
        </w:rPr>
        <w:t xml:space="preserve">A. </w:t>
      </w:r>
      <w:r w:rsidRPr="000625F9">
        <w:rPr>
          <w:rFonts w:eastAsia="Meiryo"/>
          <w:color w:val="auto"/>
          <w:sz w:val="26"/>
          <w:szCs w:val="26"/>
          <w:highlight w:val="green"/>
          <w:lang w:val="vi-VN"/>
        </w:rPr>
        <w:t>50 Hz.</w:t>
      </w:r>
      <w:r w:rsidRPr="000625F9">
        <w:rPr>
          <w:rFonts w:eastAsia="Meiryo"/>
          <w:color w:val="auto"/>
          <w:sz w:val="26"/>
          <w:szCs w:val="26"/>
          <w:lang w:val="vi-VN"/>
        </w:rPr>
        <w:t xml:space="preserve"> </w:t>
      </w:r>
      <w:r w:rsidRPr="000625F9">
        <w:rPr>
          <w:rFonts w:eastAsia="Meiryo"/>
          <w:color w:val="auto"/>
          <w:sz w:val="26"/>
          <w:szCs w:val="26"/>
          <w:lang w:val="vi-VN"/>
        </w:rPr>
        <w:tab/>
      </w:r>
      <w:r w:rsidRPr="000625F9">
        <w:rPr>
          <w:rFonts w:eastAsia="Meiryo"/>
          <w:color w:val="auto"/>
          <w:sz w:val="26"/>
          <w:szCs w:val="26"/>
          <w:lang w:val="vi-VN"/>
        </w:rPr>
        <w:tab/>
      </w:r>
      <w:r w:rsidRPr="000625F9">
        <w:rPr>
          <w:rFonts w:eastAsia="Meiryo"/>
          <w:color w:val="auto"/>
          <w:sz w:val="26"/>
          <w:szCs w:val="26"/>
          <w:lang w:val="vi-VN"/>
        </w:rPr>
        <w:tab/>
      </w:r>
      <w:r w:rsidRPr="000625F9">
        <w:rPr>
          <w:rFonts w:eastAsia="Meiryo"/>
          <w:b/>
          <w:bCs/>
          <w:color w:val="auto"/>
          <w:sz w:val="26"/>
          <w:szCs w:val="26"/>
          <w:lang w:val="vi-VN"/>
        </w:rPr>
        <w:t xml:space="preserve">B. </w:t>
      </w:r>
      <w:r w:rsidRPr="000625F9">
        <w:rPr>
          <w:rFonts w:eastAsia="Meiryo"/>
          <w:color w:val="auto"/>
          <w:sz w:val="26"/>
          <w:szCs w:val="26"/>
          <w:lang w:val="vi-VN"/>
        </w:rPr>
        <w:t xml:space="preserve">100 Hz. </w:t>
      </w:r>
      <w:r w:rsidRPr="000625F9">
        <w:rPr>
          <w:rFonts w:eastAsia="Meiryo"/>
          <w:color w:val="auto"/>
          <w:sz w:val="26"/>
          <w:szCs w:val="26"/>
          <w:lang w:val="vi-VN"/>
        </w:rPr>
        <w:tab/>
      </w:r>
      <w:r w:rsidRPr="000625F9">
        <w:rPr>
          <w:rFonts w:eastAsia="Meiryo"/>
          <w:color w:val="auto"/>
          <w:sz w:val="26"/>
          <w:szCs w:val="26"/>
          <w:lang w:val="vi-VN"/>
        </w:rPr>
        <w:tab/>
      </w:r>
      <w:r w:rsidRPr="000625F9">
        <w:rPr>
          <w:rFonts w:eastAsia="Meiryo"/>
          <w:b/>
          <w:bCs/>
          <w:color w:val="auto"/>
          <w:sz w:val="26"/>
          <w:szCs w:val="26"/>
          <w:lang w:val="vi-VN"/>
        </w:rPr>
        <w:t xml:space="preserve">C. </w:t>
      </w:r>
      <w:r w:rsidRPr="000625F9">
        <w:rPr>
          <w:rFonts w:eastAsia="Meiryo"/>
          <w:color w:val="auto"/>
          <w:sz w:val="26"/>
          <w:szCs w:val="26"/>
          <w:lang w:val="vi-VN"/>
        </w:rPr>
        <w:t>150 Hz.</w:t>
      </w:r>
      <w:r w:rsidRPr="000625F9">
        <w:rPr>
          <w:rFonts w:eastAsia="Meiryo"/>
          <w:color w:val="auto"/>
          <w:sz w:val="26"/>
          <w:szCs w:val="26"/>
          <w:lang w:val="vi-VN"/>
        </w:rPr>
        <w:tab/>
      </w:r>
      <w:r w:rsidRPr="000625F9">
        <w:rPr>
          <w:rFonts w:eastAsia="Meiryo"/>
          <w:color w:val="auto"/>
          <w:sz w:val="26"/>
          <w:szCs w:val="26"/>
          <w:lang w:val="vi-VN"/>
        </w:rPr>
        <w:tab/>
      </w:r>
      <w:r w:rsidRPr="000625F9">
        <w:rPr>
          <w:rFonts w:eastAsia="Meiryo"/>
          <w:b/>
          <w:bCs/>
          <w:color w:val="auto"/>
          <w:sz w:val="26"/>
          <w:szCs w:val="26"/>
          <w:lang w:val="vi-VN"/>
        </w:rPr>
        <w:t xml:space="preserve">D. </w:t>
      </w:r>
      <w:r w:rsidRPr="000625F9">
        <w:rPr>
          <w:rFonts w:eastAsia="Meiryo"/>
          <w:color w:val="auto"/>
          <w:sz w:val="26"/>
          <w:szCs w:val="26"/>
          <w:lang w:val="vi-VN"/>
        </w:rPr>
        <w:t>200 Hz.</w:t>
      </w:r>
    </w:p>
    <w:p w14:paraId="635F72C1" w14:textId="77777777" w:rsidR="002B193C" w:rsidRPr="000625F9" w:rsidRDefault="002B193C" w:rsidP="00B173C0">
      <w:pPr>
        <w:widowControl w:val="0"/>
        <w:autoSpaceDE w:val="0"/>
        <w:autoSpaceDN w:val="0"/>
        <w:adjustRightInd w:val="0"/>
        <w:ind w:firstLine="360"/>
        <w:jc w:val="both"/>
        <w:rPr>
          <w:color w:val="auto"/>
          <w:sz w:val="26"/>
          <w:szCs w:val="26"/>
          <w:lang w:val="vi-VN"/>
        </w:rPr>
      </w:pPr>
    </w:p>
    <w:p w14:paraId="0C543124" w14:textId="77777777" w:rsidR="000625F9" w:rsidRPr="00C93CE7" w:rsidRDefault="000625F9" w:rsidP="000625F9">
      <w:pPr>
        <w:tabs>
          <w:tab w:val="left" w:pos="360"/>
        </w:tabs>
        <w:spacing w:line="276" w:lineRule="auto"/>
        <w:jc w:val="center"/>
        <w:rPr>
          <w:b/>
          <w:bCs/>
          <w:color w:val="auto"/>
          <w:sz w:val="26"/>
          <w:szCs w:val="26"/>
        </w:rPr>
      </w:pPr>
      <w:r w:rsidRPr="00C93CE7">
        <w:rPr>
          <w:b/>
          <w:bCs/>
          <w:color w:val="000000" w:themeColor="text1"/>
          <w:sz w:val="26"/>
          <w:szCs w:val="26"/>
          <w:highlight w:val="yellow"/>
        </w:rPr>
        <w:t>VẬN DỤNG CAO</w:t>
      </w:r>
    </w:p>
    <w:p w14:paraId="63C99957" w14:textId="685E7FA8" w:rsidR="00B173C0" w:rsidRPr="000625F9" w:rsidRDefault="00B173C0" w:rsidP="00B173C0">
      <w:pPr>
        <w:spacing w:line="259" w:lineRule="auto"/>
        <w:ind w:firstLine="360"/>
        <w:rPr>
          <w:color w:val="auto"/>
          <w:sz w:val="26"/>
          <w:szCs w:val="26"/>
          <w:lang w:val="de-DE"/>
        </w:rPr>
      </w:pPr>
    </w:p>
    <w:p w14:paraId="480C8F4C" w14:textId="77777777" w:rsidR="00B173C0" w:rsidRPr="000625F9" w:rsidRDefault="00B173C0" w:rsidP="00B173C0">
      <w:pPr>
        <w:spacing w:line="259" w:lineRule="auto"/>
        <w:ind w:firstLine="360"/>
        <w:rPr>
          <w:color w:val="auto"/>
          <w:sz w:val="26"/>
          <w:szCs w:val="26"/>
          <w:lang w:val="de-DE"/>
        </w:rPr>
      </w:pPr>
    </w:p>
    <w:p w14:paraId="36FA017E" w14:textId="27C439B2" w:rsidR="002B193C" w:rsidRPr="000625F9" w:rsidRDefault="00F224B2" w:rsidP="00F224B2">
      <w:pPr>
        <w:tabs>
          <w:tab w:val="left" w:pos="810"/>
          <w:tab w:val="left" w:pos="993"/>
        </w:tabs>
        <w:spacing w:line="276" w:lineRule="auto"/>
        <w:jc w:val="both"/>
        <w:rPr>
          <w:rFonts w:eastAsia="Meiryo"/>
          <w:sz w:val="26"/>
          <w:szCs w:val="26"/>
        </w:rPr>
      </w:pPr>
      <w:r w:rsidRPr="000625F9">
        <w:rPr>
          <w:rFonts w:eastAsia="Meiryo"/>
          <w:b/>
          <w:color w:val="0000CC"/>
          <w:sz w:val="26"/>
          <w:szCs w:val="26"/>
        </w:rPr>
        <w:t>Câu 22:</w:t>
      </w:r>
      <w:r w:rsidRPr="000625F9">
        <w:rPr>
          <w:rFonts w:eastAsia="Meiryo"/>
          <w:b/>
          <w:color w:val="0000CC"/>
          <w:sz w:val="26"/>
          <w:szCs w:val="26"/>
        </w:rPr>
        <w:tab/>
      </w:r>
      <w:r w:rsidR="002B193C" w:rsidRPr="000625F9">
        <w:rPr>
          <w:rFonts w:eastAsia="Meiryo"/>
          <w:b/>
          <w:bCs/>
          <w:noProof/>
          <w:color w:val="FF0000"/>
        </w:rPr>
        <mc:AlternateContent>
          <mc:Choice Requires="wpg">
            <w:drawing>
              <wp:anchor distT="0" distB="0" distL="114300" distR="114300" simplePos="0" relativeHeight="251779072" behindDoc="0" locked="0" layoutInCell="1" allowOverlap="1" wp14:anchorId="6E8F0EF4" wp14:editId="22A94837">
                <wp:simplePos x="0" y="0"/>
                <wp:positionH relativeFrom="column">
                  <wp:posOffset>5511800</wp:posOffset>
                </wp:positionH>
                <wp:positionV relativeFrom="paragraph">
                  <wp:posOffset>55245</wp:posOffset>
                </wp:positionV>
                <wp:extent cx="514350" cy="1135380"/>
                <wp:effectExtent l="0" t="0" r="0" b="7620"/>
                <wp:wrapThrough wrapText="bothSides">
                  <wp:wrapPolygon edited="0">
                    <wp:start x="7200" y="0"/>
                    <wp:lineTo x="0" y="725"/>
                    <wp:lineTo x="0" y="18483"/>
                    <wp:lineTo x="7200" y="21383"/>
                    <wp:lineTo x="13600" y="21383"/>
                    <wp:lineTo x="20800" y="18483"/>
                    <wp:lineTo x="20800" y="725"/>
                    <wp:lineTo x="13600" y="0"/>
                    <wp:lineTo x="7200" y="0"/>
                  </wp:wrapPolygon>
                </wp:wrapThrough>
                <wp:docPr id="58146841" name="Group 58146841" descr="150 thay truong tuan hoa "/>
                <wp:cNvGraphicFramePr/>
                <a:graphic xmlns:a="http://schemas.openxmlformats.org/drawingml/2006/main">
                  <a:graphicData uri="http://schemas.microsoft.com/office/word/2010/wordprocessingGroup">
                    <wpg:wgp>
                      <wpg:cNvGrpSpPr/>
                      <wpg:grpSpPr>
                        <a:xfrm>
                          <a:off x="0" y="0"/>
                          <a:ext cx="514350" cy="1135380"/>
                          <a:chOff x="0" y="0"/>
                          <a:chExt cx="514350" cy="1301750"/>
                        </a:xfrm>
                      </wpg:grpSpPr>
                      <pic:pic xmlns:pic="http://schemas.openxmlformats.org/drawingml/2006/picture">
                        <pic:nvPicPr>
                          <pic:cNvPr id="58146842" name="Picture 58146842"/>
                          <pic:cNvPicPr>
                            <a:picLocks noChangeAspect="1"/>
                          </pic:cNvPicPr>
                        </pic:nvPicPr>
                        <pic:blipFill>
                          <a:blip r:embed="rId190">
                            <a:extLst>
                              <a:ext uri="{28A0092B-C50C-407E-A947-70E740481C1C}">
                                <a14:useLocalDpi xmlns:a14="http://schemas.microsoft.com/office/drawing/2010/main" val="0"/>
                              </a:ext>
                            </a:extLst>
                          </a:blip>
                          <a:stretch>
                            <a:fillRect/>
                          </a:stretch>
                        </pic:blipFill>
                        <pic:spPr>
                          <a:xfrm rot="5400000">
                            <a:off x="-269875" y="339725"/>
                            <a:ext cx="1054100" cy="514350"/>
                          </a:xfrm>
                          <a:prstGeom prst="rect">
                            <a:avLst/>
                          </a:prstGeom>
                        </pic:spPr>
                      </pic:pic>
                      <wps:wsp>
                        <wps:cNvPr id="58146843" name="Text Box 58146843"/>
                        <wps:cNvSpPr txBox="1"/>
                        <wps:spPr>
                          <a:xfrm>
                            <a:off x="127000" y="0"/>
                            <a:ext cx="268605" cy="29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4F7A81" w14:textId="77777777" w:rsidR="002B193C" w:rsidRPr="00770BF3" w:rsidRDefault="002B193C" w:rsidP="002B193C">
                              <w:pPr>
                                <w:rPr>
                                  <w:rFonts w:ascii="Cambria" w:hAnsi="Cambria"/>
                                  <w:sz w:val="20"/>
                                  <w:szCs w:val="20"/>
                                </w:rPr>
                              </w:pPr>
                              <w:r w:rsidRPr="00770BF3">
                                <w:rPr>
                                  <w:rFonts w:ascii="Cambria" w:hAnsi="Cambria"/>
                                  <w:sz w:val="20"/>
                                  <w:szCs w:val="20"/>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58146844" name="Text Box 58146844"/>
                        <wps:cNvSpPr txBox="1"/>
                        <wps:spPr>
                          <a:xfrm>
                            <a:off x="127000" y="1009650"/>
                            <a:ext cx="267335" cy="29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1B8640" w14:textId="77777777" w:rsidR="002B193C" w:rsidRPr="00770BF3" w:rsidRDefault="002B193C" w:rsidP="002B193C">
                              <w:pPr>
                                <w:rPr>
                                  <w:rFonts w:ascii="Cambria" w:hAnsi="Cambria"/>
                                  <w:sz w:val="20"/>
                                  <w:szCs w:val="20"/>
                                </w:rPr>
                              </w:pPr>
                              <w:r>
                                <w:rPr>
                                  <w:rFonts w:ascii="Cambria" w:hAnsi="Cambria"/>
                                  <w:sz w:val="20"/>
                                  <w:szCs w:val="20"/>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E8F0EF4" id="Group 58146841" o:spid="_x0000_s1051" alt="150 thay truong tuan hoa " style="position:absolute;left:0;text-align:left;margin-left:434pt;margin-top:4.35pt;width:40.5pt;height:89.4pt;z-index:251779072;mso-position-horizontal-relative:text;mso-position-vertical-relative:text;mso-height-relative:margin" coordsize="5143,13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">
                <v:shape id="Picture 58146842" o:spid="_x0000_s1052" type="#_x0000_t75" style="position:absolute;left:-2699;top:3397;width:10541;height:514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">
                  <v:imagedata r:id="rId191" o:title=""/>
                </v:shape>
                <v:shape id="Text Box 58146843" o:spid="_x0000_s1053" type="#_x0000_t202" style="position:absolute;left:1270;width:2686;height:29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" filled="f" stroked="f" strokeweight=".5pt">
                  <v:textbox>
                    <w:txbxContent>
                      <w:p w14:paraId="484F7A81" w14:textId="77777777" w:rsidR="002B193C" w:rsidRPr="00770BF3" w:rsidRDefault="002B193C" w:rsidP="002B193C">
                        <w:pPr>
                          <w:rPr>
                            <w:rFonts w:ascii="Cambria" w:hAnsi="Cambria"/>
                            <w:sz w:val="20"/>
                            <w:szCs w:val="20"/>
                          </w:rPr>
                        </w:pPr>
                        <w:r w:rsidRPr="00770BF3">
                          <w:rPr>
                            <w:rFonts w:ascii="Cambria" w:hAnsi="Cambria"/>
                            <w:sz w:val="20"/>
                            <w:szCs w:val="20"/>
                          </w:rPr>
                          <w:t>A</w:t>
                        </w:r>
                      </w:p>
                    </w:txbxContent>
                  </v:textbox>
                </v:shape>
                <v:shape id="Text Box 58146844" o:spid="_x0000_s1054" type="#_x0000_t202" style="position:absolute;left:1270;top:10096;width:2673;height:29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" filled="f" stroked="f" strokeweight=".5pt">
                  <v:textbox>
                    <w:txbxContent>
                      <w:p w14:paraId="2C1B8640" w14:textId="77777777" w:rsidR="002B193C" w:rsidRPr="00770BF3" w:rsidRDefault="002B193C" w:rsidP="002B193C">
                        <w:pPr>
                          <w:rPr>
                            <w:rFonts w:ascii="Cambria" w:hAnsi="Cambria"/>
                            <w:sz w:val="20"/>
                            <w:szCs w:val="20"/>
                          </w:rPr>
                        </w:pPr>
                        <w:r>
                          <w:rPr>
                            <w:rFonts w:ascii="Cambria" w:hAnsi="Cambria"/>
                            <w:sz w:val="20"/>
                            <w:szCs w:val="20"/>
                          </w:rPr>
                          <w:t>B</w:t>
                        </w:r>
                      </w:p>
                    </w:txbxContent>
                  </v:textbox>
                </v:shape>
                <w10:wrap type="through"/>
              </v:group>
            </w:pict>
          </mc:Fallback>
        </mc:AlternateContent>
      </w:r>
      <w:r w:rsidR="002B193C" w:rsidRPr="000625F9">
        <w:rPr>
          <w:rFonts w:eastAsia="Meiryo"/>
          <w:sz w:val="26"/>
          <w:szCs w:val="26"/>
          <w:lang w:val="de-DE"/>
        </w:rPr>
        <w:t xml:space="preserve">Trên sợi dây AB người ta tạo ra sóng dừng có hình dạng được mô tả như Hình bên. Biết khoảng cách từ B đến nút dao động thứ 3 (kể từ B) là 5 cm. </w:t>
      </w:r>
      <w:r w:rsidR="002B193C" w:rsidRPr="000625F9">
        <w:rPr>
          <w:rFonts w:eastAsia="Meiryo"/>
          <w:sz w:val="26"/>
          <w:szCs w:val="26"/>
        </w:rPr>
        <w:t>Bước sóng có giá trị là</w:t>
      </w:r>
    </w:p>
    <w:p w14:paraId="30181A1D" w14:textId="77777777" w:rsidR="002B193C" w:rsidRPr="000625F9" w:rsidRDefault="002B193C" w:rsidP="002B193C">
      <w:pPr>
        <w:widowControl w:val="0"/>
        <w:autoSpaceDE w:val="0"/>
        <w:autoSpaceDN w:val="0"/>
        <w:adjustRightInd w:val="0"/>
        <w:ind w:firstLine="360"/>
        <w:jc w:val="both"/>
        <w:rPr>
          <w:rFonts w:eastAsia="Meiryo"/>
          <w:color w:val="auto"/>
          <w:sz w:val="26"/>
          <w:szCs w:val="26"/>
          <w:lang w:val="vi-VN"/>
        </w:rPr>
      </w:pPr>
      <w:r w:rsidRPr="000625F9">
        <w:rPr>
          <w:rFonts w:eastAsia="Meiryo"/>
          <w:b/>
          <w:bCs/>
          <w:color w:val="auto"/>
          <w:sz w:val="26"/>
          <w:szCs w:val="26"/>
          <w:highlight w:val="green"/>
          <w:lang w:val="vi-VN"/>
        </w:rPr>
        <w:t xml:space="preserve">A. </w:t>
      </w:r>
      <w:r w:rsidRPr="000625F9">
        <w:rPr>
          <w:rFonts w:eastAsia="Meiryo"/>
          <w:color w:val="auto"/>
          <w:sz w:val="26"/>
          <w:szCs w:val="26"/>
          <w:highlight w:val="green"/>
          <w:lang w:val="vi-VN"/>
        </w:rPr>
        <w:t>λ</w:t>
      </w:r>
      <w:r w:rsidRPr="000625F9">
        <w:rPr>
          <w:rFonts w:eastAsia="Meiryo"/>
          <w:color w:val="auto"/>
          <w:sz w:val="26"/>
          <w:szCs w:val="26"/>
          <w:highlight w:val="green"/>
        </w:rPr>
        <w:t xml:space="preserve"> = 4 cm.</w:t>
      </w:r>
      <w:r w:rsidRPr="000625F9">
        <w:rPr>
          <w:rFonts w:eastAsia="Meiryo"/>
          <w:color w:val="auto"/>
          <w:sz w:val="26"/>
          <w:szCs w:val="26"/>
        </w:rPr>
        <w:t xml:space="preserve"> </w:t>
      </w:r>
      <w:r w:rsidRPr="000625F9">
        <w:rPr>
          <w:rFonts w:eastAsia="Meiryo"/>
          <w:color w:val="auto"/>
          <w:sz w:val="26"/>
          <w:szCs w:val="26"/>
          <w:lang w:val="vi-VN"/>
        </w:rPr>
        <w:tab/>
      </w:r>
      <w:r w:rsidRPr="000625F9">
        <w:rPr>
          <w:rFonts w:eastAsia="Meiryo"/>
          <w:color w:val="auto"/>
          <w:sz w:val="26"/>
          <w:szCs w:val="26"/>
          <w:lang w:val="vi-VN"/>
        </w:rPr>
        <w:tab/>
      </w:r>
      <w:r w:rsidRPr="000625F9">
        <w:rPr>
          <w:rFonts w:eastAsia="Meiryo"/>
          <w:b/>
          <w:bCs/>
          <w:color w:val="auto"/>
          <w:sz w:val="26"/>
          <w:szCs w:val="26"/>
        </w:rPr>
        <w:t xml:space="preserve">B. </w:t>
      </w:r>
      <w:r w:rsidRPr="000625F9">
        <w:rPr>
          <w:rFonts w:eastAsia="Meiryo"/>
          <w:color w:val="auto"/>
          <w:sz w:val="26"/>
          <w:szCs w:val="26"/>
          <w:lang w:val="vi-VN"/>
        </w:rPr>
        <w:t>λ</w:t>
      </w:r>
      <w:r w:rsidRPr="000625F9">
        <w:rPr>
          <w:rFonts w:eastAsia="Meiryo"/>
          <w:color w:val="auto"/>
          <w:sz w:val="26"/>
          <w:szCs w:val="26"/>
        </w:rPr>
        <w:t xml:space="preserve"> = 5 cm. </w:t>
      </w:r>
      <w:r w:rsidRPr="000625F9">
        <w:rPr>
          <w:rFonts w:eastAsia="Meiryo"/>
          <w:color w:val="auto"/>
          <w:sz w:val="26"/>
          <w:szCs w:val="26"/>
          <w:lang w:val="vi-VN"/>
        </w:rPr>
        <w:tab/>
      </w:r>
      <w:r w:rsidRPr="000625F9">
        <w:rPr>
          <w:rFonts w:eastAsia="Meiryo"/>
          <w:color w:val="auto"/>
          <w:sz w:val="26"/>
          <w:szCs w:val="26"/>
          <w:lang w:val="vi-VN"/>
        </w:rPr>
        <w:tab/>
      </w:r>
    </w:p>
    <w:p w14:paraId="27AE8E1F" w14:textId="77777777" w:rsidR="002B193C" w:rsidRPr="000625F9" w:rsidRDefault="002B193C" w:rsidP="002B193C">
      <w:pPr>
        <w:widowControl w:val="0"/>
        <w:autoSpaceDE w:val="0"/>
        <w:autoSpaceDN w:val="0"/>
        <w:adjustRightInd w:val="0"/>
        <w:ind w:firstLine="360"/>
        <w:jc w:val="both"/>
        <w:rPr>
          <w:rFonts w:eastAsia="Meiryo"/>
          <w:color w:val="auto"/>
          <w:sz w:val="26"/>
          <w:szCs w:val="26"/>
          <w:lang w:val="vi-VN"/>
        </w:rPr>
      </w:pPr>
      <w:r w:rsidRPr="000625F9">
        <w:rPr>
          <w:rFonts w:eastAsia="Meiryo"/>
          <w:b/>
          <w:bCs/>
          <w:color w:val="auto"/>
          <w:sz w:val="26"/>
          <w:szCs w:val="26"/>
        </w:rPr>
        <w:t xml:space="preserve">C. </w:t>
      </w:r>
      <w:r w:rsidRPr="000625F9">
        <w:rPr>
          <w:rFonts w:eastAsia="Meiryo"/>
          <w:color w:val="auto"/>
          <w:sz w:val="26"/>
          <w:szCs w:val="26"/>
          <w:lang w:val="vi-VN"/>
        </w:rPr>
        <w:t>λ</w:t>
      </w:r>
      <w:r w:rsidRPr="000625F9">
        <w:rPr>
          <w:rFonts w:eastAsia="Meiryo"/>
          <w:color w:val="auto"/>
          <w:sz w:val="26"/>
          <w:szCs w:val="26"/>
        </w:rPr>
        <w:t xml:space="preserve"> = 8 cm. </w:t>
      </w:r>
      <w:r w:rsidRPr="000625F9">
        <w:rPr>
          <w:rFonts w:eastAsia="Meiryo"/>
          <w:color w:val="auto"/>
          <w:sz w:val="26"/>
          <w:szCs w:val="26"/>
          <w:lang w:val="vi-VN"/>
        </w:rPr>
        <w:tab/>
      </w:r>
      <w:r w:rsidRPr="000625F9">
        <w:rPr>
          <w:rFonts w:eastAsia="Meiryo"/>
          <w:color w:val="auto"/>
          <w:sz w:val="26"/>
          <w:szCs w:val="26"/>
          <w:lang w:val="vi-VN"/>
        </w:rPr>
        <w:tab/>
      </w:r>
      <w:r w:rsidRPr="000625F9">
        <w:rPr>
          <w:rFonts w:eastAsia="Meiryo"/>
          <w:b/>
          <w:bCs/>
          <w:color w:val="auto"/>
          <w:sz w:val="26"/>
          <w:szCs w:val="26"/>
        </w:rPr>
        <w:t xml:space="preserve">D. </w:t>
      </w:r>
      <w:r w:rsidRPr="000625F9">
        <w:rPr>
          <w:rFonts w:eastAsia="Meiryo"/>
          <w:color w:val="auto"/>
          <w:sz w:val="26"/>
          <w:szCs w:val="26"/>
          <w:lang w:val="vi-VN"/>
        </w:rPr>
        <w:t>λ</w:t>
      </w:r>
      <w:r w:rsidRPr="000625F9">
        <w:rPr>
          <w:rFonts w:eastAsia="Meiryo"/>
          <w:color w:val="auto"/>
          <w:sz w:val="26"/>
          <w:szCs w:val="26"/>
        </w:rPr>
        <w:t xml:space="preserve"> =10 cm. </w:t>
      </w:r>
      <w:r w:rsidRPr="000625F9">
        <w:rPr>
          <w:rFonts w:eastAsia="Meiryo"/>
          <w:color w:val="auto"/>
          <w:sz w:val="26"/>
          <w:szCs w:val="26"/>
          <w:lang w:val="vi-VN"/>
        </w:rPr>
        <w:t xml:space="preserve"> </w:t>
      </w:r>
    </w:p>
    <w:p w14:paraId="541E1CD2" w14:textId="52563793" w:rsidR="002B193C" w:rsidRPr="000625F9" w:rsidRDefault="00F224B2" w:rsidP="00F224B2">
      <w:pPr>
        <w:tabs>
          <w:tab w:val="left" w:pos="788"/>
          <w:tab w:val="left" w:pos="973"/>
        </w:tabs>
        <w:spacing w:line="276" w:lineRule="auto"/>
        <w:ind w:left="90"/>
        <w:jc w:val="both"/>
        <w:rPr>
          <w:rFonts w:eastAsia="Meiryo"/>
          <w:spacing w:val="-10"/>
          <w:sz w:val="26"/>
          <w:szCs w:val="26"/>
          <w:lang w:val="vi-VN"/>
        </w:rPr>
      </w:pPr>
      <w:r w:rsidRPr="000625F9">
        <w:rPr>
          <w:rFonts w:eastAsia="Meiryo"/>
          <w:b/>
          <w:color w:val="0000CC"/>
          <w:spacing w:val="-10"/>
          <w:sz w:val="26"/>
          <w:szCs w:val="26"/>
          <w:lang w:val="vi-VN"/>
        </w:rPr>
        <w:t>Câu 14:</w:t>
      </w:r>
      <w:r w:rsidRPr="000625F9">
        <w:rPr>
          <w:rFonts w:eastAsia="Meiryo"/>
          <w:b/>
          <w:color w:val="0000CC"/>
          <w:spacing w:val="-10"/>
          <w:sz w:val="26"/>
          <w:szCs w:val="26"/>
          <w:lang w:val="vi-VN"/>
        </w:rPr>
        <w:tab/>
      </w:r>
      <w:r w:rsidR="002B193C" w:rsidRPr="000625F9">
        <w:rPr>
          <w:rFonts w:eastAsia="Meiryo"/>
          <w:sz w:val="26"/>
          <w:szCs w:val="26"/>
          <w:lang w:val="vi-VN"/>
        </w:rPr>
        <w:t xml:space="preserve">Một dây AB đàn hồi treo lơ lửng. Đầu A gắn vào một âm thoa rung với tốc độ truyền sóng là v = 4 m/s. Cắt bớt để dây chỉ còn dài 21 cm. </w:t>
      </w:r>
      <w:r w:rsidR="002B193C" w:rsidRPr="000625F9">
        <w:rPr>
          <w:rFonts w:eastAsia="Meiryo"/>
          <w:spacing w:val="-10"/>
          <w:sz w:val="26"/>
          <w:szCs w:val="26"/>
          <w:lang w:val="vi-VN"/>
        </w:rPr>
        <w:t>Khi tần số của sóng bằng 10 Hz. Số nút và số bụng quan sát được</w:t>
      </w:r>
    </w:p>
    <w:p w14:paraId="224497D5" w14:textId="77777777" w:rsidR="002B193C" w:rsidRPr="000625F9" w:rsidRDefault="002B193C" w:rsidP="002B193C">
      <w:pPr>
        <w:widowControl w:val="0"/>
        <w:autoSpaceDE w:val="0"/>
        <w:autoSpaceDN w:val="0"/>
        <w:adjustRightInd w:val="0"/>
        <w:ind w:firstLine="360"/>
        <w:jc w:val="both"/>
        <w:rPr>
          <w:rFonts w:eastAsia="Meiryo"/>
          <w:sz w:val="26"/>
          <w:szCs w:val="26"/>
          <w:lang w:val="vi-VN"/>
        </w:rPr>
      </w:pPr>
      <w:r w:rsidRPr="000625F9">
        <w:rPr>
          <w:rFonts w:eastAsia="Meiryo"/>
          <w:b/>
          <w:bCs/>
          <w:sz w:val="26"/>
          <w:szCs w:val="26"/>
          <w:highlight w:val="green"/>
          <w:lang w:val="vi-VN"/>
        </w:rPr>
        <w:t xml:space="preserve">A. </w:t>
      </w:r>
      <w:r w:rsidRPr="000625F9">
        <w:rPr>
          <w:rFonts w:eastAsia="Meiryo"/>
          <w:sz w:val="26"/>
          <w:szCs w:val="26"/>
          <w:highlight w:val="green"/>
          <w:lang w:val="vi-VN"/>
        </w:rPr>
        <w:t>11 bụng và 11 nút.</w:t>
      </w:r>
      <w:r w:rsidRPr="000625F9">
        <w:rPr>
          <w:rFonts w:eastAsia="Meiryo"/>
          <w:sz w:val="26"/>
          <w:szCs w:val="26"/>
          <w:lang w:val="vi-VN"/>
        </w:rPr>
        <w:t xml:space="preserve"> </w:t>
      </w:r>
      <w:r w:rsidRPr="000625F9">
        <w:rPr>
          <w:rFonts w:eastAsia="Meiryo"/>
          <w:sz w:val="26"/>
          <w:szCs w:val="26"/>
          <w:lang w:val="vi-VN"/>
        </w:rPr>
        <w:tab/>
      </w:r>
      <w:r w:rsidRPr="000625F9">
        <w:rPr>
          <w:rFonts w:eastAsia="Meiryo"/>
          <w:sz w:val="26"/>
          <w:szCs w:val="26"/>
          <w:lang w:val="vi-VN"/>
        </w:rPr>
        <w:tab/>
      </w:r>
      <w:r w:rsidRPr="000625F9">
        <w:rPr>
          <w:rFonts w:eastAsia="Meiryo"/>
          <w:sz w:val="26"/>
          <w:szCs w:val="26"/>
          <w:lang w:val="vi-VN"/>
        </w:rPr>
        <w:tab/>
      </w:r>
      <w:r w:rsidRPr="000625F9">
        <w:rPr>
          <w:rFonts w:eastAsia="Meiryo"/>
          <w:sz w:val="26"/>
          <w:szCs w:val="26"/>
          <w:lang w:val="vi-VN"/>
        </w:rPr>
        <w:tab/>
      </w:r>
      <w:r w:rsidRPr="000625F9">
        <w:rPr>
          <w:rFonts w:eastAsia="Meiryo"/>
          <w:sz w:val="26"/>
          <w:szCs w:val="26"/>
          <w:lang w:val="vi-VN"/>
        </w:rPr>
        <w:tab/>
      </w:r>
      <w:r w:rsidRPr="000625F9">
        <w:rPr>
          <w:rFonts w:eastAsia="Meiryo"/>
          <w:b/>
          <w:bCs/>
          <w:sz w:val="26"/>
          <w:szCs w:val="26"/>
          <w:lang w:val="vi-VN"/>
        </w:rPr>
        <w:t xml:space="preserve">B. </w:t>
      </w:r>
      <w:r w:rsidRPr="000625F9">
        <w:rPr>
          <w:rFonts w:eastAsia="Meiryo"/>
          <w:sz w:val="26"/>
          <w:szCs w:val="26"/>
          <w:lang w:val="vi-VN"/>
        </w:rPr>
        <w:t>11 bụng và 12 nút.</w:t>
      </w:r>
      <w:r w:rsidRPr="000625F9">
        <w:rPr>
          <w:rFonts w:eastAsia="Meiryo"/>
          <w:sz w:val="26"/>
          <w:szCs w:val="26"/>
          <w:lang w:val="vi-VN"/>
        </w:rPr>
        <w:tab/>
      </w:r>
    </w:p>
    <w:p w14:paraId="3C817D4D" w14:textId="77777777" w:rsidR="002B193C" w:rsidRPr="000625F9" w:rsidRDefault="002B193C" w:rsidP="002B193C">
      <w:pPr>
        <w:widowControl w:val="0"/>
        <w:autoSpaceDE w:val="0"/>
        <w:autoSpaceDN w:val="0"/>
        <w:adjustRightInd w:val="0"/>
        <w:ind w:firstLine="360"/>
        <w:jc w:val="both"/>
        <w:rPr>
          <w:rFonts w:eastAsia="Meiryo"/>
          <w:color w:val="auto"/>
          <w:sz w:val="26"/>
          <w:szCs w:val="26"/>
          <w:lang w:val="vi-VN"/>
        </w:rPr>
      </w:pPr>
      <w:r w:rsidRPr="000625F9">
        <w:rPr>
          <w:rFonts w:eastAsia="Meiryo"/>
          <w:b/>
          <w:bCs/>
          <w:color w:val="auto"/>
          <w:sz w:val="26"/>
          <w:szCs w:val="26"/>
          <w:lang w:val="vi-VN"/>
        </w:rPr>
        <w:t xml:space="preserve">C. </w:t>
      </w:r>
      <w:r w:rsidRPr="000625F9">
        <w:rPr>
          <w:rFonts w:eastAsia="Meiryo"/>
          <w:color w:val="auto"/>
          <w:sz w:val="26"/>
          <w:szCs w:val="26"/>
          <w:lang w:val="vi-VN"/>
        </w:rPr>
        <w:t xml:space="preserve">12 bụng và 11 nút. </w:t>
      </w:r>
      <w:r w:rsidRPr="000625F9">
        <w:rPr>
          <w:rFonts w:eastAsia="Meiryo"/>
          <w:color w:val="auto"/>
          <w:sz w:val="26"/>
          <w:szCs w:val="26"/>
          <w:lang w:val="vi-VN"/>
        </w:rPr>
        <w:tab/>
      </w:r>
      <w:r w:rsidRPr="000625F9">
        <w:rPr>
          <w:rFonts w:eastAsia="Meiryo"/>
          <w:color w:val="auto"/>
          <w:sz w:val="26"/>
          <w:szCs w:val="26"/>
          <w:lang w:val="vi-VN"/>
        </w:rPr>
        <w:tab/>
      </w:r>
      <w:r w:rsidRPr="000625F9">
        <w:rPr>
          <w:rFonts w:eastAsia="Meiryo"/>
          <w:color w:val="auto"/>
          <w:sz w:val="26"/>
          <w:szCs w:val="26"/>
          <w:lang w:val="vi-VN"/>
        </w:rPr>
        <w:tab/>
      </w:r>
      <w:r w:rsidRPr="000625F9">
        <w:rPr>
          <w:rFonts w:eastAsia="Meiryo"/>
          <w:color w:val="auto"/>
          <w:sz w:val="26"/>
          <w:szCs w:val="26"/>
          <w:lang w:val="vi-VN"/>
        </w:rPr>
        <w:tab/>
      </w:r>
      <w:r w:rsidRPr="000625F9">
        <w:rPr>
          <w:rFonts w:eastAsia="Meiryo"/>
          <w:color w:val="auto"/>
          <w:sz w:val="26"/>
          <w:szCs w:val="26"/>
          <w:lang w:val="vi-VN"/>
        </w:rPr>
        <w:tab/>
      </w:r>
      <w:r w:rsidRPr="000625F9">
        <w:rPr>
          <w:rFonts w:eastAsia="Meiryo"/>
          <w:b/>
          <w:bCs/>
          <w:color w:val="auto"/>
          <w:sz w:val="26"/>
          <w:szCs w:val="26"/>
          <w:lang w:val="vi-VN"/>
        </w:rPr>
        <w:t xml:space="preserve">D. </w:t>
      </w:r>
      <w:r w:rsidRPr="000625F9">
        <w:rPr>
          <w:rFonts w:eastAsia="Meiryo"/>
          <w:color w:val="auto"/>
          <w:sz w:val="26"/>
          <w:szCs w:val="26"/>
          <w:lang w:val="vi-VN"/>
        </w:rPr>
        <w:t>12 bụng và 12 nút.</w:t>
      </w:r>
    </w:p>
    <w:p w14:paraId="6AE8767E" w14:textId="020BA3AA" w:rsidR="002B193C" w:rsidRPr="000625F9" w:rsidRDefault="00F224B2" w:rsidP="00F224B2">
      <w:pPr>
        <w:tabs>
          <w:tab w:val="left" w:pos="788"/>
          <w:tab w:val="left" w:pos="973"/>
        </w:tabs>
        <w:spacing w:line="276" w:lineRule="auto"/>
        <w:ind w:left="90"/>
        <w:jc w:val="both"/>
        <w:rPr>
          <w:sz w:val="26"/>
          <w:szCs w:val="26"/>
          <w:lang w:val="vi-VN"/>
        </w:rPr>
      </w:pPr>
      <w:r w:rsidRPr="000625F9">
        <w:rPr>
          <w:rFonts w:eastAsiaTheme="minorHAnsi"/>
          <w:b/>
          <w:color w:val="0000CC"/>
          <w:sz w:val="26"/>
          <w:szCs w:val="26"/>
          <w:lang w:val="vi-VN"/>
        </w:rPr>
        <w:t>Câu 15:</w:t>
      </w:r>
      <w:r w:rsidRPr="000625F9">
        <w:rPr>
          <w:rFonts w:eastAsiaTheme="minorHAnsi"/>
          <w:b/>
          <w:color w:val="0000CC"/>
          <w:sz w:val="26"/>
          <w:szCs w:val="26"/>
          <w:lang w:val="vi-VN"/>
        </w:rPr>
        <w:tab/>
      </w:r>
      <w:r w:rsidR="002B193C" w:rsidRPr="000625F9">
        <w:rPr>
          <w:rFonts w:eastAsia="Meiryo"/>
          <w:sz w:val="26"/>
          <w:szCs w:val="26"/>
          <w:lang w:val="vi-VN"/>
        </w:rPr>
        <w:t xml:space="preserve">Người ta thực hiện thí nghiệm sóng dừng trên dây đàn hồi có hai đầu cố định dài 32 cm. Biết </w:t>
      </w:r>
      <w:r w:rsidR="002B193C" w:rsidRPr="000625F9">
        <w:rPr>
          <w:sz w:val="26"/>
          <w:szCs w:val="26"/>
          <w:lang w:val="de-DE"/>
        </w:rPr>
        <w:t xml:space="preserve">tại M là bụng thứ 4 (kể từ B) và </w:t>
      </w:r>
      <w:r w:rsidR="002B193C" w:rsidRPr="000625F9">
        <w:rPr>
          <w:rFonts w:eastAsia="Meiryo"/>
          <w:sz w:val="26"/>
          <w:szCs w:val="26"/>
          <w:lang w:val="vi-VN"/>
        </w:rPr>
        <w:t xml:space="preserve">BM </w:t>
      </w:r>
      <w:r w:rsidR="002B193C" w:rsidRPr="000625F9">
        <w:rPr>
          <w:sz w:val="26"/>
          <w:szCs w:val="26"/>
          <w:lang w:val="de-DE"/>
        </w:rPr>
        <w:t>= 14 cm. Tổng số bụng trên dây AB là</w:t>
      </w:r>
    </w:p>
    <w:p w14:paraId="7316BDBA" w14:textId="77777777" w:rsidR="002B193C" w:rsidRPr="000625F9" w:rsidRDefault="002B193C" w:rsidP="002B193C">
      <w:pPr>
        <w:pStyle w:val="ListParagraph"/>
        <w:widowControl w:val="0"/>
        <w:tabs>
          <w:tab w:val="left" w:pos="788"/>
          <w:tab w:val="left" w:pos="973"/>
        </w:tabs>
        <w:autoSpaceDE w:val="0"/>
        <w:autoSpaceDN w:val="0"/>
        <w:adjustRightInd w:val="0"/>
        <w:spacing w:after="0" w:line="276" w:lineRule="auto"/>
        <w:ind w:left="450"/>
        <w:jc w:val="both"/>
        <w:rPr>
          <w:rFonts w:ascii="Times New Roman" w:hAnsi="Times New Roman" w:cs="Times New Roman"/>
          <w:sz w:val="26"/>
          <w:szCs w:val="26"/>
          <w:lang w:val="vi-VN"/>
        </w:rPr>
      </w:pPr>
      <w:r w:rsidRPr="000625F9">
        <w:rPr>
          <w:rFonts w:ascii="Times New Roman" w:hAnsi="Times New Roman" w:cs="Times New Roman"/>
          <w:b/>
          <w:sz w:val="26"/>
          <w:szCs w:val="26"/>
          <w:lang w:val="de-DE"/>
        </w:rPr>
        <w:t xml:space="preserve">A. </w:t>
      </w:r>
      <w:r w:rsidRPr="000625F9">
        <w:rPr>
          <w:rFonts w:ascii="Times New Roman" w:hAnsi="Times New Roman" w:cs="Times New Roman"/>
          <w:sz w:val="26"/>
          <w:szCs w:val="26"/>
          <w:lang w:val="de-DE"/>
        </w:rPr>
        <w:t>10</w:t>
      </w:r>
      <w:r w:rsidRPr="000625F9">
        <w:rPr>
          <w:rFonts w:ascii="Times New Roman" w:hAnsi="Times New Roman" w:cs="Times New Roman"/>
          <w:sz w:val="26"/>
          <w:szCs w:val="26"/>
          <w:lang w:val="vi-VN"/>
        </w:rPr>
        <w:t>.</w:t>
      </w:r>
      <w:r w:rsidRPr="000625F9">
        <w:rPr>
          <w:rFonts w:ascii="Times New Roman" w:hAnsi="Times New Roman" w:cs="Times New Roman"/>
          <w:sz w:val="26"/>
          <w:szCs w:val="26"/>
          <w:lang w:val="de-DE"/>
        </w:rPr>
        <w:tab/>
      </w:r>
      <w:r w:rsidRPr="000625F9">
        <w:rPr>
          <w:rFonts w:ascii="Times New Roman" w:hAnsi="Times New Roman" w:cs="Times New Roman"/>
          <w:sz w:val="26"/>
          <w:szCs w:val="26"/>
          <w:lang w:val="de-DE"/>
        </w:rPr>
        <w:tab/>
      </w:r>
      <w:r w:rsidRPr="000625F9">
        <w:rPr>
          <w:rFonts w:ascii="Times New Roman" w:hAnsi="Times New Roman" w:cs="Times New Roman"/>
          <w:sz w:val="26"/>
          <w:szCs w:val="26"/>
          <w:lang w:val="de-DE"/>
        </w:rPr>
        <w:tab/>
      </w:r>
      <w:r w:rsidRPr="000625F9">
        <w:rPr>
          <w:rFonts w:ascii="Times New Roman" w:hAnsi="Times New Roman" w:cs="Times New Roman"/>
          <w:b/>
          <w:sz w:val="26"/>
          <w:szCs w:val="26"/>
          <w:highlight w:val="green"/>
          <w:lang w:val="de-DE"/>
        </w:rPr>
        <w:t>B.</w:t>
      </w:r>
      <w:r w:rsidRPr="000625F9">
        <w:rPr>
          <w:rFonts w:ascii="Times New Roman" w:hAnsi="Times New Roman" w:cs="Times New Roman"/>
          <w:sz w:val="26"/>
          <w:szCs w:val="26"/>
          <w:highlight w:val="green"/>
          <w:lang w:val="de-DE"/>
        </w:rPr>
        <w:t xml:space="preserve"> 8</w:t>
      </w:r>
      <w:r w:rsidRPr="000625F9">
        <w:rPr>
          <w:rFonts w:ascii="Times New Roman" w:hAnsi="Times New Roman" w:cs="Times New Roman"/>
          <w:sz w:val="26"/>
          <w:szCs w:val="26"/>
          <w:highlight w:val="green"/>
          <w:lang w:val="vi-VN"/>
        </w:rPr>
        <w:t>.</w:t>
      </w:r>
      <w:r w:rsidRPr="000625F9">
        <w:rPr>
          <w:rFonts w:ascii="Times New Roman" w:hAnsi="Times New Roman" w:cs="Times New Roman"/>
          <w:sz w:val="26"/>
          <w:szCs w:val="26"/>
          <w:lang w:val="de-DE"/>
        </w:rPr>
        <w:tab/>
      </w:r>
      <w:r w:rsidRPr="000625F9">
        <w:rPr>
          <w:rFonts w:ascii="Times New Roman" w:hAnsi="Times New Roman" w:cs="Times New Roman"/>
          <w:sz w:val="26"/>
          <w:szCs w:val="26"/>
          <w:lang w:val="de-DE"/>
        </w:rPr>
        <w:tab/>
      </w:r>
      <w:r w:rsidRPr="000625F9">
        <w:rPr>
          <w:rFonts w:ascii="Times New Roman" w:hAnsi="Times New Roman" w:cs="Times New Roman"/>
          <w:sz w:val="26"/>
          <w:szCs w:val="26"/>
          <w:lang w:val="de-DE"/>
        </w:rPr>
        <w:tab/>
      </w:r>
      <w:r w:rsidRPr="000625F9">
        <w:rPr>
          <w:rFonts w:ascii="Times New Roman" w:hAnsi="Times New Roman" w:cs="Times New Roman"/>
          <w:sz w:val="26"/>
          <w:szCs w:val="26"/>
          <w:lang w:val="de-DE"/>
        </w:rPr>
        <w:tab/>
      </w:r>
      <w:r w:rsidRPr="000625F9">
        <w:rPr>
          <w:rFonts w:ascii="Times New Roman" w:hAnsi="Times New Roman" w:cs="Times New Roman"/>
          <w:b/>
          <w:sz w:val="26"/>
          <w:szCs w:val="26"/>
          <w:lang w:val="de-DE"/>
        </w:rPr>
        <w:t>C.</w:t>
      </w:r>
      <w:r w:rsidRPr="000625F9">
        <w:rPr>
          <w:rFonts w:ascii="Times New Roman" w:hAnsi="Times New Roman" w:cs="Times New Roman"/>
          <w:sz w:val="26"/>
          <w:szCs w:val="26"/>
          <w:lang w:val="de-DE"/>
        </w:rPr>
        <w:t xml:space="preserve"> 12</w:t>
      </w:r>
      <w:r w:rsidRPr="000625F9">
        <w:rPr>
          <w:rFonts w:ascii="Times New Roman" w:hAnsi="Times New Roman" w:cs="Times New Roman"/>
          <w:sz w:val="26"/>
          <w:szCs w:val="26"/>
          <w:lang w:val="vi-VN"/>
        </w:rPr>
        <w:t>.</w:t>
      </w:r>
      <w:r w:rsidRPr="000625F9">
        <w:rPr>
          <w:rFonts w:ascii="Times New Roman" w:hAnsi="Times New Roman" w:cs="Times New Roman"/>
          <w:sz w:val="26"/>
          <w:szCs w:val="26"/>
          <w:lang w:val="de-DE"/>
        </w:rPr>
        <w:tab/>
      </w:r>
      <w:r w:rsidRPr="000625F9">
        <w:rPr>
          <w:rFonts w:ascii="Times New Roman" w:hAnsi="Times New Roman" w:cs="Times New Roman"/>
          <w:sz w:val="26"/>
          <w:szCs w:val="26"/>
          <w:lang w:val="de-DE"/>
        </w:rPr>
        <w:tab/>
      </w:r>
      <w:r w:rsidRPr="000625F9">
        <w:rPr>
          <w:rFonts w:ascii="Times New Roman" w:hAnsi="Times New Roman" w:cs="Times New Roman"/>
          <w:sz w:val="26"/>
          <w:szCs w:val="26"/>
          <w:lang w:val="de-DE"/>
        </w:rPr>
        <w:tab/>
      </w:r>
      <w:r w:rsidRPr="000625F9">
        <w:rPr>
          <w:rFonts w:ascii="Times New Roman" w:hAnsi="Times New Roman" w:cs="Times New Roman"/>
          <w:sz w:val="26"/>
          <w:szCs w:val="26"/>
          <w:lang w:val="de-DE"/>
        </w:rPr>
        <w:tab/>
      </w:r>
      <w:r w:rsidRPr="000625F9">
        <w:rPr>
          <w:rFonts w:ascii="Times New Roman" w:hAnsi="Times New Roman" w:cs="Times New Roman"/>
          <w:b/>
          <w:sz w:val="26"/>
          <w:szCs w:val="26"/>
          <w:lang w:val="de-DE"/>
        </w:rPr>
        <w:t>D.</w:t>
      </w:r>
      <w:r w:rsidRPr="000625F9">
        <w:rPr>
          <w:rFonts w:ascii="Times New Roman" w:hAnsi="Times New Roman" w:cs="Times New Roman"/>
          <w:sz w:val="26"/>
          <w:szCs w:val="26"/>
          <w:lang w:val="de-DE"/>
        </w:rPr>
        <w:t xml:space="preserve"> 14</w:t>
      </w:r>
      <w:r w:rsidRPr="000625F9">
        <w:rPr>
          <w:rFonts w:ascii="Times New Roman" w:hAnsi="Times New Roman" w:cs="Times New Roman"/>
          <w:sz w:val="26"/>
          <w:szCs w:val="26"/>
          <w:lang w:val="vi-VN"/>
        </w:rPr>
        <w:t>.</w:t>
      </w:r>
    </w:p>
    <w:p w14:paraId="6AB9A802" w14:textId="672B9AE0" w:rsidR="002B193C" w:rsidRPr="000625F9" w:rsidRDefault="00F224B2" w:rsidP="00F224B2">
      <w:pPr>
        <w:tabs>
          <w:tab w:val="left" w:pos="810"/>
          <w:tab w:val="left" w:pos="993"/>
        </w:tabs>
        <w:spacing w:line="276" w:lineRule="auto"/>
        <w:ind w:left="90"/>
        <w:jc w:val="both"/>
        <w:rPr>
          <w:sz w:val="26"/>
          <w:szCs w:val="26"/>
          <w:lang w:val="de-DE"/>
        </w:rPr>
      </w:pPr>
      <w:r w:rsidRPr="000625F9">
        <w:rPr>
          <w:rFonts w:eastAsiaTheme="minorHAnsi"/>
          <w:b/>
          <w:color w:val="0000CC"/>
          <w:sz w:val="26"/>
          <w:szCs w:val="26"/>
          <w:lang w:val="de-DE"/>
        </w:rPr>
        <w:t>Câu 16:</w:t>
      </w:r>
      <w:r w:rsidRPr="000625F9">
        <w:rPr>
          <w:rFonts w:eastAsiaTheme="minorHAnsi"/>
          <w:b/>
          <w:color w:val="0000CC"/>
          <w:sz w:val="26"/>
          <w:szCs w:val="26"/>
          <w:lang w:val="de-DE"/>
        </w:rPr>
        <w:tab/>
      </w:r>
      <w:r w:rsidR="002B193C" w:rsidRPr="000625F9">
        <w:rPr>
          <w:sz w:val="26"/>
          <w:szCs w:val="26"/>
          <w:lang w:val="de-DE"/>
        </w:rPr>
        <w:t>Trên một sợi dây đàn hồi có sóng dừng với bước sóng 1,1 cm. Trên dây có hai điểm A và B cách nhau 5,4 cm, tại trung điểm của AB là một nút sóng, số nút sóng và bụng sóng trên đoạn dây AB (kể cả A và B) là</w:t>
      </w:r>
    </w:p>
    <w:p w14:paraId="6F6F4E8F" w14:textId="77777777" w:rsidR="002B193C" w:rsidRPr="000625F9" w:rsidRDefault="002B193C" w:rsidP="002B193C">
      <w:pPr>
        <w:spacing w:line="259" w:lineRule="auto"/>
        <w:ind w:firstLine="360"/>
        <w:rPr>
          <w:color w:val="auto"/>
          <w:sz w:val="26"/>
          <w:szCs w:val="26"/>
          <w:lang w:val="de-DE"/>
        </w:rPr>
      </w:pPr>
      <w:r w:rsidRPr="000625F9">
        <w:rPr>
          <w:b/>
          <w:color w:val="auto"/>
          <w:sz w:val="26"/>
          <w:szCs w:val="26"/>
          <w:lang w:val="de-DE"/>
        </w:rPr>
        <w:t xml:space="preserve">A. </w:t>
      </w:r>
      <w:r w:rsidRPr="000625F9">
        <w:rPr>
          <w:color w:val="auto"/>
          <w:sz w:val="26"/>
          <w:szCs w:val="26"/>
          <w:lang w:val="de-DE"/>
        </w:rPr>
        <w:t xml:space="preserve">9 bụng, 10 nút. </w:t>
      </w:r>
      <w:r w:rsidRPr="000625F9">
        <w:rPr>
          <w:color w:val="auto"/>
          <w:sz w:val="26"/>
          <w:szCs w:val="26"/>
          <w:lang w:val="de-DE"/>
        </w:rPr>
        <w:tab/>
      </w:r>
      <w:r w:rsidRPr="000625F9">
        <w:rPr>
          <w:color w:val="auto"/>
          <w:sz w:val="26"/>
          <w:szCs w:val="26"/>
          <w:lang w:val="de-DE"/>
        </w:rPr>
        <w:tab/>
      </w:r>
      <w:r w:rsidRPr="000625F9">
        <w:rPr>
          <w:color w:val="auto"/>
          <w:sz w:val="26"/>
          <w:szCs w:val="26"/>
          <w:lang w:val="de-DE"/>
        </w:rPr>
        <w:tab/>
      </w:r>
      <w:r w:rsidRPr="000625F9">
        <w:rPr>
          <w:color w:val="auto"/>
          <w:sz w:val="26"/>
          <w:szCs w:val="26"/>
          <w:lang w:val="de-DE"/>
        </w:rPr>
        <w:tab/>
      </w:r>
      <w:r w:rsidRPr="000625F9">
        <w:rPr>
          <w:color w:val="auto"/>
          <w:sz w:val="26"/>
          <w:szCs w:val="26"/>
          <w:lang w:val="de-DE"/>
        </w:rPr>
        <w:tab/>
      </w:r>
      <w:r w:rsidRPr="000625F9">
        <w:rPr>
          <w:b/>
          <w:color w:val="auto"/>
          <w:sz w:val="26"/>
          <w:szCs w:val="26"/>
          <w:lang w:val="de-DE"/>
        </w:rPr>
        <w:t xml:space="preserve">B. </w:t>
      </w:r>
      <w:r w:rsidRPr="000625F9">
        <w:rPr>
          <w:color w:val="auto"/>
          <w:sz w:val="26"/>
          <w:szCs w:val="26"/>
          <w:lang w:val="de-DE"/>
        </w:rPr>
        <w:t xml:space="preserve">10 bụng, 10 nút. </w:t>
      </w:r>
    </w:p>
    <w:p w14:paraId="1C25AB21" w14:textId="77777777" w:rsidR="002B193C" w:rsidRPr="000625F9" w:rsidRDefault="002B193C" w:rsidP="002B193C">
      <w:pPr>
        <w:spacing w:line="259" w:lineRule="auto"/>
        <w:ind w:firstLine="360"/>
        <w:rPr>
          <w:color w:val="auto"/>
          <w:sz w:val="26"/>
          <w:szCs w:val="26"/>
          <w:lang w:val="de-DE"/>
        </w:rPr>
      </w:pPr>
      <w:r w:rsidRPr="000625F9">
        <w:rPr>
          <w:b/>
          <w:color w:val="auto"/>
          <w:sz w:val="26"/>
          <w:szCs w:val="26"/>
          <w:lang w:val="de-DE"/>
        </w:rPr>
        <w:t xml:space="preserve">C. </w:t>
      </w:r>
      <w:r w:rsidRPr="000625F9">
        <w:rPr>
          <w:color w:val="auto"/>
          <w:sz w:val="26"/>
          <w:szCs w:val="26"/>
          <w:lang w:val="de-DE"/>
        </w:rPr>
        <w:t xml:space="preserve">10 bụng, 9 nút. </w:t>
      </w:r>
      <w:r w:rsidRPr="000625F9">
        <w:rPr>
          <w:color w:val="auto"/>
          <w:sz w:val="26"/>
          <w:szCs w:val="26"/>
          <w:lang w:val="de-DE"/>
        </w:rPr>
        <w:tab/>
      </w:r>
      <w:r w:rsidRPr="000625F9">
        <w:rPr>
          <w:color w:val="auto"/>
          <w:sz w:val="26"/>
          <w:szCs w:val="26"/>
          <w:lang w:val="de-DE"/>
        </w:rPr>
        <w:tab/>
      </w:r>
      <w:r w:rsidRPr="000625F9">
        <w:rPr>
          <w:color w:val="auto"/>
          <w:sz w:val="26"/>
          <w:szCs w:val="26"/>
          <w:lang w:val="de-DE"/>
        </w:rPr>
        <w:tab/>
      </w:r>
      <w:r w:rsidRPr="000625F9">
        <w:rPr>
          <w:color w:val="auto"/>
          <w:sz w:val="26"/>
          <w:szCs w:val="26"/>
          <w:lang w:val="de-DE"/>
        </w:rPr>
        <w:tab/>
      </w:r>
      <w:r w:rsidRPr="000625F9">
        <w:rPr>
          <w:color w:val="auto"/>
          <w:sz w:val="26"/>
          <w:szCs w:val="26"/>
          <w:lang w:val="de-DE"/>
        </w:rPr>
        <w:tab/>
      </w:r>
      <w:r w:rsidRPr="000625F9">
        <w:rPr>
          <w:b/>
          <w:color w:val="auto"/>
          <w:sz w:val="26"/>
          <w:szCs w:val="26"/>
          <w:lang w:val="de-DE"/>
        </w:rPr>
        <w:t xml:space="preserve">D. </w:t>
      </w:r>
      <w:r w:rsidRPr="000625F9">
        <w:rPr>
          <w:color w:val="auto"/>
          <w:sz w:val="26"/>
          <w:szCs w:val="26"/>
          <w:lang w:val="de-DE"/>
        </w:rPr>
        <w:t>9 bụng, 9 nút.</w:t>
      </w:r>
    </w:p>
    <w:p w14:paraId="24E237A5" w14:textId="59D5C712" w:rsidR="00B173C0" w:rsidRPr="000625F9" w:rsidRDefault="00F224B2" w:rsidP="00F224B2">
      <w:pPr>
        <w:tabs>
          <w:tab w:val="left" w:pos="810"/>
          <w:tab w:val="left" w:pos="993"/>
        </w:tabs>
        <w:spacing w:line="276" w:lineRule="auto"/>
        <w:ind w:left="90"/>
        <w:jc w:val="both"/>
        <w:rPr>
          <w:sz w:val="26"/>
          <w:szCs w:val="26"/>
          <w:lang w:val="de-DE"/>
        </w:rPr>
      </w:pPr>
      <w:r w:rsidRPr="000625F9">
        <w:rPr>
          <w:rFonts w:eastAsiaTheme="minorHAnsi"/>
          <w:b/>
          <w:color w:val="0000CC"/>
          <w:sz w:val="26"/>
          <w:szCs w:val="26"/>
          <w:lang w:val="de-DE"/>
        </w:rPr>
        <w:t>Câu 17:</w:t>
      </w:r>
      <w:r w:rsidRPr="000625F9">
        <w:rPr>
          <w:rFonts w:eastAsiaTheme="minorHAnsi"/>
          <w:b/>
          <w:color w:val="0000CC"/>
          <w:sz w:val="26"/>
          <w:szCs w:val="26"/>
          <w:lang w:val="de-DE"/>
        </w:rPr>
        <w:tab/>
      </w:r>
      <w:r w:rsidR="00B173C0" w:rsidRPr="000625F9">
        <w:rPr>
          <w:sz w:val="26"/>
          <w:szCs w:val="26"/>
          <w:lang w:val="de-DE"/>
        </w:rPr>
        <w:t xml:space="preserve">Trong thí nghiệm sóng dừng trên sợi dây AB với đầu B tự do, đầu A được kích thích để thực hiện dao động với biên độ nhỏ. Khi </w:t>
      </w:r>
      <w:r w:rsidR="00B173C0" w:rsidRPr="000625F9">
        <w:rPr>
          <w:rFonts w:eastAsia="Meiryo"/>
          <w:sz w:val="26"/>
          <w:szCs w:val="26"/>
          <w:lang w:val="de-DE"/>
        </w:rPr>
        <w:t xml:space="preserve">tần số của sóng bằng 22 Hz thì trên dây xuất hiện 6 bụng sóng. Nếu đầu B cố định và coi tốc độ truyền sóng của dây không đổi. </w:t>
      </w:r>
      <w:r w:rsidR="00B173C0" w:rsidRPr="000625F9">
        <w:rPr>
          <w:sz w:val="26"/>
          <w:szCs w:val="26"/>
          <w:lang w:val="de-DE"/>
        </w:rPr>
        <w:t xml:space="preserve">Khi </w:t>
      </w:r>
      <w:r w:rsidR="00B173C0" w:rsidRPr="000625F9">
        <w:rPr>
          <w:rFonts w:eastAsia="Meiryo"/>
          <w:sz w:val="26"/>
          <w:szCs w:val="26"/>
          <w:lang w:val="de-DE"/>
        </w:rPr>
        <w:t>tần số của sóng bằng 20 Hz thì số bụng xuất hiện trên dây là</w:t>
      </w:r>
    </w:p>
    <w:p w14:paraId="157D7109" w14:textId="77777777" w:rsidR="00B173C0" w:rsidRPr="000625F9" w:rsidRDefault="00B173C0" w:rsidP="00B173C0">
      <w:pPr>
        <w:widowControl w:val="0"/>
        <w:autoSpaceDE w:val="0"/>
        <w:autoSpaceDN w:val="0"/>
        <w:adjustRightInd w:val="0"/>
        <w:ind w:firstLine="360"/>
        <w:jc w:val="both"/>
        <w:rPr>
          <w:color w:val="auto"/>
          <w:sz w:val="26"/>
          <w:szCs w:val="26"/>
          <w:lang w:val="de-DE"/>
        </w:rPr>
      </w:pPr>
      <w:r w:rsidRPr="000625F9">
        <w:rPr>
          <w:b/>
          <w:color w:val="auto"/>
          <w:sz w:val="26"/>
          <w:szCs w:val="26"/>
          <w:lang w:val="de-DE"/>
        </w:rPr>
        <w:t>A.</w:t>
      </w:r>
      <w:r w:rsidRPr="000625F9">
        <w:rPr>
          <w:color w:val="auto"/>
          <w:sz w:val="26"/>
          <w:szCs w:val="26"/>
          <w:lang w:val="de-DE"/>
        </w:rPr>
        <w:t xml:space="preserve"> 6.</w:t>
      </w:r>
      <w:r w:rsidRPr="000625F9">
        <w:rPr>
          <w:color w:val="auto"/>
          <w:sz w:val="26"/>
          <w:szCs w:val="26"/>
          <w:lang w:val="de-DE"/>
        </w:rPr>
        <w:tab/>
      </w:r>
      <w:r w:rsidRPr="000625F9">
        <w:rPr>
          <w:color w:val="auto"/>
          <w:sz w:val="26"/>
          <w:szCs w:val="26"/>
          <w:lang w:val="de-DE"/>
        </w:rPr>
        <w:tab/>
      </w:r>
      <w:r w:rsidRPr="000625F9">
        <w:rPr>
          <w:color w:val="auto"/>
          <w:sz w:val="26"/>
          <w:szCs w:val="26"/>
          <w:lang w:val="de-DE"/>
        </w:rPr>
        <w:tab/>
      </w:r>
      <w:r w:rsidRPr="000625F9">
        <w:rPr>
          <w:b/>
          <w:color w:val="auto"/>
          <w:sz w:val="26"/>
          <w:szCs w:val="26"/>
          <w:lang w:val="de-DE"/>
        </w:rPr>
        <w:t>B.</w:t>
      </w:r>
      <w:r w:rsidRPr="000625F9">
        <w:rPr>
          <w:color w:val="auto"/>
          <w:sz w:val="26"/>
          <w:szCs w:val="26"/>
          <w:lang w:val="de-DE"/>
        </w:rPr>
        <w:t xml:space="preserve"> 7.</w:t>
      </w:r>
      <w:r w:rsidRPr="000625F9">
        <w:rPr>
          <w:color w:val="auto"/>
          <w:sz w:val="26"/>
          <w:szCs w:val="26"/>
          <w:lang w:val="de-DE"/>
        </w:rPr>
        <w:tab/>
      </w:r>
      <w:r w:rsidRPr="000625F9">
        <w:rPr>
          <w:color w:val="auto"/>
          <w:sz w:val="26"/>
          <w:szCs w:val="26"/>
          <w:lang w:val="de-DE"/>
        </w:rPr>
        <w:tab/>
      </w:r>
      <w:r w:rsidRPr="000625F9">
        <w:rPr>
          <w:color w:val="auto"/>
          <w:sz w:val="26"/>
          <w:szCs w:val="26"/>
          <w:lang w:val="de-DE"/>
        </w:rPr>
        <w:tab/>
      </w:r>
      <w:r w:rsidRPr="000625F9">
        <w:rPr>
          <w:color w:val="auto"/>
          <w:sz w:val="26"/>
          <w:szCs w:val="26"/>
          <w:lang w:val="de-DE"/>
        </w:rPr>
        <w:tab/>
      </w:r>
      <w:r w:rsidRPr="000625F9">
        <w:rPr>
          <w:b/>
          <w:color w:val="auto"/>
          <w:sz w:val="26"/>
          <w:szCs w:val="26"/>
          <w:lang w:val="de-DE"/>
        </w:rPr>
        <w:t>C.</w:t>
      </w:r>
      <w:r w:rsidRPr="000625F9">
        <w:rPr>
          <w:color w:val="auto"/>
          <w:sz w:val="26"/>
          <w:szCs w:val="26"/>
          <w:lang w:val="de-DE"/>
        </w:rPr>
        <w:t xml:space="preserve"> 8.</w:t>
      </w:r>
      <w:r w:rsidRPr="000625F9">
        <w:rPr>
          <w:color w:val="auto"/>
          <w:sz w:val="26"/>
          <w:szCs w:val="26"/>
          <w:lang w:val="de-DE"/>
        </w:rPr>
        <w:tab/>
      </w:r>
      <w:r w:rsidRPr="000625F9">
        <w:rPr>
          <w:color w:val="auto"/>
          <w:sz w:val="26"/>
          <w:szCs w:val="26"/>
          <w:lang w:val="de-DE"/>
        </w:rPr>
        <w:tab/>
      </w:r>
      <w:r w:rsidRPr="000625F9">
        <w:rPr>
          <w:color w:val="auto"/>
          <w:sz w:val="26"/>
          <w:szCs w:val="26"/>
          <w:lang w:val="de-DE"/>
        </w:rPr>
        <w:tab/>
      </w:r>
      <w:r w:rsidRPr="000625F9">
        <w:rPr>
          <w:color w:val="auto"/>
          <w:sz w:val="26"/>
          <w:szCs w:val="26"/>
          <w:lang w:val="de-DE"/>
        </w:rPr>
        <w:tab/>
      </w:r>
      <w:r w:rsidRPr="000625F9">
        <w:rPr>
          <w:b/>
          <w:color w:val="auto"/>
          <w:sz w:val="26"/>
          <w:szCs w:val="26"/>
          <w:highlight w:val="green"/>
          <w:lang w:val="de-DE"/>
        </w:rPr>
        <w:t>D.</w:t>
      </w:r>
      <w:r w:rsidRPr="000625F9">
        <w:rPr>
          <w:color w:val="auto"/>
          <w:sz w:val="26"/>
          <w:szCs w:val="26"/>
          <w:highlight w:val="green"/>
          <w:lang w:val="de-DE"/>
        </w:rPr>
        <w:t xml:space="preserve"> 5.</w:t>
      </w:r>
    </w:p>
    <w:p w14:paraId="086633AD" w14:textId="67F44617" w:rsidR="00B173C0" w:rsidRPr="000625F9" w:rsidRDefault="00F224B2" w:rsidP="00F224B2">
      <w:pPr>
        <w:tabs>
          <w:tab w:val="left" w:pos="810"/>
          <w:tab w:val="left" w:pos="993"/>
        </w:tabs>
        <w:spacing w:line="276" w:lineRule="auto"/>
        <w:ind w:left="90"/>
        <w:jc w:val="both"/>
        <w:rPr>
          <w:sz w:val="26"/>
          <w:szCs w:val="26"/>
        </w:rPr>
      </w:pPr>
      <w:r w:rsidRPr="000625F9">
        <w:rPr>
          <w:rFonts w:eastAsiaTheme="minorHAnsi"/>
          <w:b/>
          <w:color w:val="0000CC"/>
          <w:sz w:val="26"/>
          <w:szCs w:val="26"/>
        </w:rPr>
        <w:t>Câu 18:</w:t>
      </w:r>
      <w:r w:rsidRPr="000625F9">
        <w:rPr>
          <w:rFonts w:eastAsiaTheme="minorHAnsi"/>
          <w:b/>
          <w:color w:val="0000CC"/>
          <w:sz w:val="26"/>
          <w:szCs w:val="26"/>
        </w:rPr>
        <w:tab/>
      </w:r>
      <w:r w:rsidR="00B173C0" w:rsidRPr="000625F9">
        <w:rPr>
          <w:sz w:val="26"/>
          <w:szCs w:val="26"/>
          <w:lang w:val="de-DE"/>
        </w:rPr>
        <w:t xml:space="preserve">Một sợi dây dài 120 cm, hai đầu cố định, đang có sóng dừng, biết bề rộng một bụng sóng là 4a. Khoảng cách ngắn nhất giữa 2 điểm dao động cùng pha có cùng biên độ bằng a là 20 cm. </w:t>
      </w:r>
      <w:r w:rsidR="00B173C0" w:rsidRPr="000625F9">
        <w:rPr>
          <w:sz w:val="26"/>
          <w:szCs w:val="26"/>
        </w:rPr>
        <w:t xml:space="preserve">Số bụng sóng trên dây là   </w:t>
      </w:r>
    </w:p>
    <w:p w14:paraId="53D91950" w14:textId="77777777" w:rsidR="00B173C0" w:rsidRPr="000625F9" w:rsidRDefault="00B173C0" w:rsidP="00B173C0">
      <w:pPr>
        <w:spacing w:line="259" w:lineRule="auto"/>
        <w:ind w:firstLine="360"/>
        <w:rPr>
          <w:sz w:val="26"/>
          <w:szCs w:val="26"/>
        </w:rPr>
      </w:pPr>
      <w:r w:rsidRPr="000625F9">
        <w:rPr>
          <w:b/>
          <w:color w:val="auto"/>
          <w:sz w:val="26"/>
          <w:szCs w:val="26"/>
        </w:rPr>
        <w:t>A.</w:t>
      </w:r>
      <w:r w:rsidRPr="000625F9">
        <w:rPr>
          <w:sz w:val="26"/>
          <w:szCs w:val="26"/>
        </w:rPr>
        <w:t xml:space="preserve"> 10.  </w:t>
      </w:r>
      <w:r w:rsidRPr="000625F9">
        <w:rPr>
          <w:sz w:val="26"/>
          <w:szCs w:val="26"/>
        </w:rPr>
        <w:tab/>
      </w:r>
      <w:r w:rsidRPr="000625F9">
        <w:rPr>
          <w:sz w:val="26"/>
          <w:szCs w:val="26"/>
        </w:rPr>
        <w:tab/>
      </w:r>
      <w:r w:rsidRPr="000625F9">
        <w:rPr>
          <w:sz w:val="26"/>
          <w:szCs w:val="26"/>
        </w:rPr>
        <w:tab/>
      </w:r>
      <w:r w:rsidRPr="000625F9">
        <w:rPr>
          <w:b/>
          <w:color w:val="auto"/>
          <w:sz w:val="26"/>
          <w:szCs w:val="26"/>
        </w:rPr>
        <w:t>B.</w:t>
      </w:r>
      <w:r w:rsidRPr="000625F9">
        <w:rPr>
          <w:sz w:val="26"/>
          <w:szCs w:val="26"/>
        </w:rPr>
        <w:t xml:space="preserve"> 8.  </w:t>
      </w:r>
      <w:r w:rsidRPr="000625F9">
        <w:rPr>
          <w:sz w:val="26"/>
          <w:szCs w:val="26"/>
        </w:rPr>
        <w:tab/>
      </w:r>
      <w:r w:rsidRPr="000625F9">
        <w:rPr>
          <w:sz w:val="26"/>
          <w:szCs w:val="26"/>
        </w:rPr>
        <w:tab/>
      </w:r>
      <w:r w:rsidRPr="000625F9">
        <w:rPr>
          <w:sz w:val="26"/>
          <w:szCs w:val="26"/>
        </w:rPr>
        <w:tab/>
      </w:r>
      <w:r w:rsidRPr="000625F9">
        <w:rPr>
          <w:sz w:val="26"/>
          <w:szCs w:val="26"/>
        </w:rPr>
        <w:tab/>
      </w:r>
      <w:r w:rsidRPr="000625F9">
        <w:rPr>
          <w:b/>
          <w:color w:val="auto"/>
          <w:sz w:val="26"/>
          <w:szCs w:val="26"/>
        </w:rPr>
        <w:t>C.</w:t>
      </w:r>
      <w:r w:rsidRPr="000625F9">
        <w:rPr>
          <w:sz w:val="26"/>
          <w:szCs w:val="26"/>
        </w:rPr>
        <w:t xml:space="preserve"> 6. </w:t>
      </w:r>
      <w:r w:rsidRPr="000625F9">
        <w:rPr>
          <w:sz w:val="26"/>
          <w:szCs w:val="26"/>
        </w:rPr>
        <w:tab/>
      </w:r>
      <w:r w:rsidRPr="000625F9">
        <w:rPr>
          <w:sz w:val="26"/>
          <w:szCs w:val="26"/>
        </w:rPr>
        <w:tab/>
      </w:r>
      <w:r w:rsidRPr="000625F9">
        <w:rPr>
          <w:sz w:val="26"/>
          <w:szCs w:val="26"/>
        </w:rPr>
        <w:tab/>
      </w:r>
      <w:r w:rsidRPr="000625F9">
        <w:rPr>
          <w:sz w:val="26"/>
          <w:szCs w:val="26"/>
        </w:rPr>
        <w:tab/>
      </w:r>
      <w:r w:rsidRPr="000625F9">
        <w:rPr>
          <w:b/>
          <w:color w:val="auto"/>
          <w:sz w:val="26"/>
          <w:szCs w:val="26"/>
          <w:highlight w:val="green"/>
        </w:rPr>
        <w:t>D.</w:t>
      </w:r>
      <w:r w:rsidRPr="000625F9">
        <w:rPr>
          <w:sz w:val="26"/>
          <w:szCs w:val="26"/>
          <w:highlight w:val="green"/>
        </w:rPr>
        <w:t xml:space="preserve"> 4.</w:t>
      </w:r>
    </w:p>
    <w:p w14:paraId="5189FE79" w14:textId="77777777" w:rsidR="00B173C0" w:rsidRPr="000625F9" w:rsidRDefault="00B173C0" w:rsidP="002B193C">
      <w:pPr>
        <w:widowControl w:val="0"/>
        <w:autoSpaceDE w:val="0"/>
        <w:autoSpaceDN w:val="0"/>
        <w:adjustRightInd w:val="0"/>
        <w:jc w:val="both"/>
        <w:rPr>
          <w:rFonts w:eastAsia="Meiryo"/>
          <w:color w:val="auto"/>
          <w:sz w:val="26"/>
          <w:szCs w:val="26"/>
          <w:lang w:val="vi-VN"/>
        </w:rPr>
      </w:pPr>
    </w:p>
    <w:p w14:paraId="5611E548" w14:textId="01D8DA39" w:rsidR="00E92F12" w:rsidRPr="000625F9" w:rsidRDefault="00F224B2" w:rsidP="00F224B2">
      <w:pPr>
        <w:tabs>
          <w:tab w:val="left" w:pos="810"/>
          <w:tab w:val="left" w:pos="993"/>
        </w:tabs>
        <w:spacing w:line="276" w:lineRule="auto"/>
        <w:jc w:val="both"/>
        <w:rPr>
          <w:sz w:val="26"/>
          <w:szCs w:val="26"/>
          <w:lang w:val="vi-VN"/>
        </w:rPr>
      </w:pPr>
      <w:r w:rsidRPr="000625F9">
        <w:rPr>
          <w:rFonts w:eastAsiaTheme="minorHAnsi"/>
          <w:b/>
          <w:color w:val="0000CC"/>
          <w:sz w:val="26"/>
          <w:szCs w:val="26"/>
          <w:lang w:val="vi-VN"/>
        </w:rPr>
        <w:lastRenderedPageBreak/>
        <w:t>Câu 23:</w:t>
      </w:r>
      <w:r w:rsidRPr="000625F9">
        <w:rPr>
          <w:rFonts w:eastAsiaTheme="minorHAnsi"/>
          <w:b/>
          <w:color w:val="0000CC"/>
          <w:sz w:val="26"/>
          <w:szCs w:val="26"/>
          <w:lang w:val="vi-VN"/>
        </w:rPr>
        <w:tab/>
      </w:r>
      <w:r w:rsidR="00E92F12" w:rsidRPr="000625F9">
        <w:rPr>
          <w:noProof/>
        </w:rPr>
        <w:drawing>
          <wp:anchor distT="0" distB="0" distL="114300" distR="114300" simplePos="0" relativeHeight="251737088" behindDoc="0" locked="0" layoutInCell="1" allowOverlap="1" wp14:anchorId="7C4CC81B" wp14:editId="5344328E">
            <wp:simplePos x="0" y="0"/>
            <wp:positionH relativeFrom="column">
              <wp:posOffset>4819650</wp:posOffset>
            </wp:positionH>
            <wp:positionV relativeFrom="paragraph">
              <wp:posOffset>17780</wp:posOffset>
            </wp:positionV>
            <wp:extent cx="1385454" cy="914400"/>
            <wp:effectExtent l="0" t="0" r="5715" b="0"/>
            <wp:wrapThrough wrapText="bothSides">
              <wp:wrapPolygon edited="0">
                <wp:start x="0" y="0"/>
                <wp:lineTo x="0" y="21150"/>
                <wp:lineTo x="21392" y="21150"/>
                <wp:lineTo x="21392" y="0"/>
                <wp:lineTo x="0" y="0"/>
              </wp:wrapPolygon>
            </wp:wrapThrough>
            <wp:docPr id="178502730" name="Picture 178502730" descr="150 thay truong tuan ho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02730" name="Picture 178502730" descr="150 thay truong tuan hoa "/>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385454" cy="914400"/>
                    </a:xfrm>
                    <a:prstGeom prst="rect">
                      <a:avLst/>
                    </a:prstGeom>
                    <a:noFill/>
                    <a:ln>
                      <a:noFill/>
                    </a:ln>
                  </pic:spPr>
                </pic:pic>
              </a:graphicData>
            </a:graphic>
          </wp:anchor>
        </w:drawing>
      </w:r>
      <w:r w:rsidR="00E92F12" w:rsidRPr="000625F9">
        <w:rPr>
          <w:sz w:val="26"/>
          <w:szCs w:val="26"/>
          <w:lang w:val="vi-VN"/>
        </w:rPr>
        <w:t>Trong một thử nghiệm nướng bánh bằng lò vi sóng, người ta đo được khoảng cách giữa hai phần nóng nhất và gần nhau nhất của bánh là khoảng 6,13 cm. Biết tần số sóng vi ba được sử dụng trong lò là 245 GHz. Tốc độ của sóng điện từ gần giá trị nào sau đây?</w:t>
      </w:r>
    </w:p>
    <w:p w14:paraId="0795E87B" w14:textId="77777777" w:rsidR="00E92F12" w:rsidRPr="000625F9" w:rsidRDefault="00E92F12" w:rsidP="00E92F12">
      <w:pPr>
        <w:widowControl w:val="0"/>
        <w:autoSpaceDE w:val="0"/>
        <w:autoSpaceDN w:val="0"/>
        <w:adjustRightInd w:val="0"/>
        <w:ind w:firstLine="360"/>
        <w:jc w:val="both"/>
        <w:rPr>
          <w:color w:val="auto"/>
          <w:sz w:val="26"/>
          <w:szCs w:val="26"/>
          <w:lang w:val="vi-VN"/>
        </w:rPr>
      </w:pPr>
      <w:r w:rsidRPr="000625F9">
        <w:rPr>
          <w:b/>
          <w:color w:val="auto"/>
          <w:sz w:val="26"/>
          <w:szCs w:val="26"/>
          <w:lang w:val="vi-VN"/>
        </w:rPr>
        <w:t xml:space="preserve">A. </w:t>
      </w:r>
      <w:r w:rsidRPr="000625F9">
        <w:rPr>
          <w:color w:val="auto"/>
          <w:position w:val="-6"/>
          <w:sz w:val="26"/>
          <w:szCs w:val="26"/>
          <w:lang w:val="vi-VN"/>
        </w:rPr>
        <w:object w:dxaOrig="680" w:dyaOrig="340" w14:anchorId="629C9B85">
          <v:shape id="_x0000_i1106" type="#_x0000_t75" style="width:33.75pt;height:16.5pt" o:ole="">
            <v:imagedata r:id="rId193" o:title=""/>
          </v:shape>
          <o:OLEObject Type="Embed" ProgID="Equation.DSMT4" ShapeID="_x0000_i1106" DrawAspect="Content" ObjectID="_1775647626" r:id="rId194"/>
        </w:object>
      </w:r>
      <w:r w:rsidRPr="000625F9">
        <w:rPr>
          <w:color w:val="auto"/>
          <w:sz w:val="26"/>
          <w:szCs w:val="26"/>
          <w:lang w:val="vi-VN"/>
        </w:rPr>
        <w:t>m/s.</w:t>
      </w:r>
      <w:r w:rsidRPr="000625F9">
        <w:rPr>
          <w:color w:val="auto"/>
          <w:sz w:val="26"/>
          <w:szCs w:val="26"/>
          <w:lang w:val="vi-VN"/>
        </w:rPr>
        <w:tab/>
      </w:r>
      <w:r w:rsidRPr="000625F9">
        <w:rPr>
          <w:color w:val="auto"/>
          <w:sz w:val="26"/>
          <w:szCs w:val="26"/>
          <w:lang w:val="vi-VN"/>
        </w:rPr>
        <w:tab/>
      </w:r>
      <w:r w:rsidRPr="000625F9">
        <w:rPr>
          <w:b/>
          <w:color w:val="auto"/>
          <w:sz w:val="26"/>
          <w:szCs w:val="26"/>
          <w:highlight w:val="green"/>
          <w:lang w:val="vi-VN"/>
        </w:rPr>
        <w:t>B.</w:t>
      </w:r>
      <w:r w:rsidRPr="000625F9">
        <w:rPr>
          <w:color w:val="auto"/>
          <w:sz w:val="26"/>
          <w:szCs w:val="26"/>
          <w:highlight w:val="green"/>
          <w:lang w:val="vi-VN"/>
        </w:rPr>
        <w:t xml:space="preserve"> </w:t>
      </w:r>
      <w:r w:rsidRPr="000625F9">
        <w:rPr>
          <w:color w:val="auto"/>
          <w:position w:val="-6"/>
          <w:sz w:val="26"/>
          <w:szCs w:val="26"/>
          <w:highlight w:val="green"/>
          <w:lang w:val="vi-VN"/>
        </w:rPr>
        <w:object w:dxaOrig="660" w:dyaOrig="340" w14:anchorId="2D07156F">
          <v:shape id="_x0000_i1107" type="#_x0000_t75" style="width:33.75pt;height:16.5pt" o:ole="">
            <v:imagedata r:id="rId195" o:title=""/>
          </v:shape>
          <o:OLEObject Type="Embed" ProgID="Equation.DSMT4" ShapeID="_x0000_i1107" DrawAspect="Content" ObjectID="_1775647627" r:id="rId196"/>
        </w:object>
      </w:r>
      <w:r w:rsidRPr="000625F9">
        <w:rPr>
          <w:color w:val="auto"/>
          <w:sz w:val="26"/>
          <w:szCs w:val="26"/>
          <w:highlight w:val="green"/>
          <w:lang w:val="vi-VN"/>
        </w:rPr>
        <w:t>m/s.</w:t>
      </w:r>
      <w:r w:rsidRPr="000625F9">
        <w:rPr>
          <w:color w:val="auto"/>
          <w:sz w:val="26"/>
          <w:szCs w:val="26"/>
          <w:lang w:val="vi-VN"/>
        </w:rPr>
        <w:tab/>
      </w:r>
      <w:r w:rsidRPr="000625F9">
        <w:rPr>
          <w:color w:val="auto"/>
          <w:sz w:val="26"/>
          <w:szCs w:val="26"/>
          <w:lang w:val="vi-VN"/>
        </w:rPr>
        <w:tab/>
      </w:r>
    </w:p>
    <w:p w14:paraId="1D046AB0" w14:textId="77777777" w:rsidR="00E92F12" w:rsidRPr="000625F9" w:rsidRDefault="00E92F12" w:rsidP="00E92F12">
      <w:pPr>
        <w:widowControl w:val="0"/>
        <w:autoSpaceDE w:val="0"/>
        <w:autoSpaceDN w:val="0"/>
        <w:adjustRightInd w:val="0"/>
        <w:ind w:firstLine="360"/>
        <w:jc w:val="both"/>
        <w:rPr>
          <w:color w:val="auto"/>
          <w:sz w:val="26"/>
          <w:szCs w:val="26"/>
        </w:rPr>
      </w:pPr>
      <w:r w:rsidRPr="000625F9">
        <w:rPr>
          <w:b/>
          <w:color w:val="auto"/>
          <w:sz w:val="26"/>
          <w:szCs w:val="26"/>
          <w:lang w:val="vi-VN"/>
        </w:rPr>
        <w:t>C.</w:t>
      </w:r>
      <w:r w:rsidRPr="000625F9">
        <w:rPr>
          <w:color w:val="auto"/>
          <w:sz w:val="26"/>
          <w:szCs w:val="26"/>
          <w:lang w:val="vi-VN"/>
        </w:rPr>
        <w:t xml:space="preserve"> </w:t>
      </w:r>
      <w:r w:rsidRPr="000625F9">
        <w:rPr>
          <w:color w:val="auto"/>
          <w:position w:val="-6"/>
          <w:sz w:val="26"/>
          <w:szCs w:val="26"/>
          <w:lang w:val="vi-VN"/>
        </w:rPr>
        <w:object w:dxaOrig="680" w:dyaOrig="340" w14:anchorId="03CE0E2E">
          <v:shape id="_x0000_i1108" type="#_x0000_t75" style="width:33.75pt;height:16.5pt" o:ole="">
            <v:imagedata r:id="rId197" o:title=""/>
          </v:shape>
          <o:OLEObject Type="Embed" ProgID="Equation.DSMT4" ShapeID="_x0000_i1108" DrawAspect="Content" ObjectID="_1775647628" r:id="rId198"/>
        </w:object>
      </w:r>
      <w:r w:rsidRPr="000625F9">
        <w:rPr>
          <w:color w:val="auto"/>
          <w:sz w:val="26"/>
          <w:szCs w:val="26"/>
          <w:lang w:val="vi-VN"/>
        </w:rPr>
        <w:t xml:space="preserve"> m/s.</w:t>
      </w:r>
      <w:r w:rsidRPr="000625F9">
        <w:rPr>
          <w:color w:val="auto"/>
          <w:sz w:val="26"/>
          <w:szCs w:val="26"/>
          <w:lang w:val="vi-VN"/>
        </w:rPr>
        <w:tab/>
      </w:r>
      <w:r w:rsidRPr="000625F9">
        <w:rPr>
          <w:color w:val="auto"/>
          <w:sz w:val="26"/>
          <w:szCs w:val="26"/>
          <w:lang w:val="vi-VN"/>
        </w:rPr>
        <w:tab/>
      </w:r>
      <w:r w:rsidRPr="000625F9">
        <w:rPr>
          <w:b/>
          <w:color w:val="auto"/>
          <w:sz w:val="26"/>
          <w:szCs w:val="26"/>
          <w:lang w:val="vi-VN"/>
        </w:rPr>
        <w:t>D.</w:t>
      </w:r>
      <w:r w:rsidRPr="000625F9">
        <w:rPr>
          <w:color w:val="auto"/>
          <w:sz w:val="26"/>
          <w:szCs w:val="26"/>
          <w:lang w:val="vi-VN"/>
        </w:rPr>
        <w:t xml:space="preserve"> </w:t>
      </w:r>
      <w:r w:rsidRPr="000625F9">
        <w:rPr>
          <w:color w:val="auto"/>
          <w:position w:val="-6"/>
          <w:sz w:val="26"/>
          <w:szCs w:val="26"/>
          <w:lang w:val="vi-VN"/>
        </w:rPr>
        <w:object w:dxaOrig="660" w:dyaOrig="340" w14:anchorId="1302BFCC">
          <v:shape id="_x0000_i1109" type="#_x0000_t75" style="width:33.75pt;height:16.5pt" o:ole="">
            <v:imagedata r:id="rId199" o:title=""/>
          </v:shape>
          <o:OLEObject Type="Embed" ProgID="Equation.DSMT4" ShapeID="_x0000_i1109" DrawAspect="Content" ObjectID="_1775647629" r:id="rId200"/>
        </w:object>
      </w:r>
      <w:r w:rsidRPr="000625F9">
        <w:rPr>
          <w:color w:val="auto"/>
          <w:sz w:val="26"/>
          <w:szCs w:val="26"/>
          <w:lang w:val="vi-VN"/>
        </w:rPr>
        <w:t xml:space="preserve"> m/s</w:t>
      </w:r>
      <w:r w:rsidRPr="000625F9">
        <w:rPr>
          <w:color w:val="auto"/>
          <w:sz w:val="26"/>
          <w:szCs w:val="26"/>
        </w:rPr>
        <w:t>.</w:t>
      </w:r>
    </w:p>
    <w:p w14:paraId="4D7D97A9" w14:textId="29924FA7" w:rsidR="00E92F12" w:rsidRPr="000625F9" w:rsidRDefault="00F224B2" w:rsidP="00F224B2">
      <w:pPr>
        <w:tabs>
          <w:tab w:val="left" w:pos="810"/>
          <w:tab w:val="left" w:pos="993"/>
        </w:tabs>
        <w:spacing w:line="276" w:lineRule="auto"/>
        <w:jc w:val="both"/>
        <w:rPr>
          <w:sz w:val="26"/>
          <w:szCs w:val="26"/>
        </w:rPr>
      </w:pPr>
      <w:r w:rsidRPr="000625F9">
        <w:rPr>
          <w:rFonts w:eastAsiaTheme="minorHAnsi"/>
          <w:b/>
          <w:color w:val="0000CC"/>
          <w:sz w:val="26"/>
          <w:szCs w:val="26"/>
        </w:rPr>
        <w:t>Câu 24:</w:t>
      </w:r>
      <w:r w:rsidRPr="000625F9">
        <w:rPr>
          <w:rFonts w:eastAsiaTheme="minorHAnsi"/>
          <w:b/>
          <w:color w:val="0000CC"/>
          <w:sz w:val="26"/>
          <w:szCs w:val="26"/>
        </w:rPr>
        <w:tab/>
      </w:r>
      <w:r w:rsidR="00E92F12" w:rsidRPr="000625F9">
        <w:rPr>
          <w:rFonts w:eastAsia="Meiryo"/>
          <w:sz w:val="26"/>
          <w:szCs w:val="26"/>
        </w:rPr>
        <w:t xml:space="preserve">Một sợi dây đàn hồi dài L hai đâu </w:t>
      </w:r>
      <w:r w:rsidR="00E92F12" w:rsidRPr="000625F9">
        <w:rPr>
          <w:color w:val="333333"/>
          <w:sz w:val="26"/>
          <w:szCs w:val="26"/>
          <w:shd w:val="clear" w:color="auto" w:fill="FFFFFF"/>
        </w:rPr>
        <w:t xml:space="preserve">cố </w:t>
      </w:r>
      <w:r w:rsidR="00E92F12" w:rsidRPr="000625F9">
        <w:rPr>
          <w:color w:val="333333"/>
          <w:spacing w:val="-6"/>
          <w:sz w:val="26"/>
          <w:szCs w:val="26"/>
          <w:shd w:val="clear" w:color="auto" w:fill="FFFFFF"/>
        </w:rPr>
        <w:t>định</w:t>
      </w:r>
      <w:r w:rsidR="00E92F12" w:rsidRPr="000625F9">
        <w:rPr>
          <w:sz w:val="26"/>
          <w:szCs w:val="26"/>
        </w:rPr>
        <w:t>, có tần số f thay đổi và chiều dài L và vận tốc v không đổi. Khi tần số rung của dây là f  trên dây có 3 bụng. Tăng tần số thêm 20 Hz thì trên dây có 5 bụng. Để trên dây có 6 bụng thì tăng f tiếp thêm một lượng bao nhiêu Hz ?</w:t>
      </w:r>
    </w:p>
    <w:p w14:paraId="6630114C" w14:textId="77777777" w:rsidR="00E92F12" w:rsidRPr="000625F9" w:rsidRDefault="00E92F12" w:rsidP="00E92F12">
      <w:pPr>
        <w:widowControl w:val="0"/>
        <w:autoSpaceDE w:val="0"/>
        <w:autoSpaceDN w:val="0"/>
        <w:adjustRightInd w:val="0"/>
        <w:ind w:firstLine="360"/>
        <w:jc w:val="both"/>
        <w:rPr>
          <w:color w:val="auto"/>
          <w:sz w:val="26"/>
          <w:szCs w:val="26"/>
        </w:rPr>
      </w:pPr>
      <w:r w:rsidRPr="000625F9">
        <w:rPr>
          <w:b/>
          <w:color w:val="auto"/>
          <w:sz w:val="26"/>
          <w:szCs w:val="26"/>
          <w:lang w:val="vi-VN"/>
        </w:rPr>
        <w:t xml:space="preserve">A. </w:t>
      </w:r>
      <w:r w:rsidRPr="000625F9">
        <w:rPr>
          <w:color w:val="auto"/>
          <w:sz w:val="26"/>
          <w:szCs w:val="26"/>
          <w:lang w:val="vi-VN"/>
        </w:rPr>
        <w:t>5 Hz.</w:t>
      </w:r>
      <w:r w:rsidRPr="000625F9">
        <w:rPr>
          <w:b/>
          <w:color w:val="auto"/>
          <w:sz w:val="26"/>
          <w:szCs w:val="26"/>
          <w:lang w:val="vi-VN"/>
        </w:rPr>
        <w:tab/>
      </w:r>
      <w:r w:rsidRPr="000625F9">
        <w:rPr>
          <w:b/>
          <w:color w:val="auto"/>
          <w:sz w:val="26"/>
          <w:szCs w:val="26"/>
          <w:lang w:val="vi-VN"/>
        </w:rPr>
        <w:tab/>
      </w:r>
      <w:r w:rsidRPr="000625F9">
        <w:rPr>
          <w:b/>
          <w:color w:val="auto"/>
          <w:sz w:val="26"/>
          <w:szCs w:val="26"/>
          <w:lang w:val="vi-VN"/>
        </w:rPr>
        <w:tab/>
        <w:t xml:space="preserve">B. </w:t>
      </w:r>
      <w:r w:rsidRPr="000625F9">
        <w:rPr>
          <w:color w:val="auto"/>
          <w:sz w:val="26"/>
          <w:szCs w:val="26"/>
          <w:lang w:val="vi-VN"/>
        </w:rPr>
        <w:t>15 Hz.</w:t>
      </w:r>
      <w:r w:rsidRPr="000625F9">
        <w:rPr>
          <w:b/>
          <w:color w:val="auto"/>
          <w:sz w:val="26"/>
          <w:szCs w:val="26"/>
          <w:lang w:val="vi-VN"/>
        </w:rPr>
        <w:tab/>
      </w:r>
      <w:r w:rsidRPr="000625F9">
        <w:rPr>
          <w:b/>
          <w:color w:val="auto"/>
          <w:sz w:val="26"/>
          <w:szCs w:val="26"/>
          <w:lang w:val="vi-VN"/>
        </w:rPr>
        <w:tab/>
      </w:r>
      <w:r w:rsidRPr="000625F9">
        <w:rPr>
          <w:b/>
          <w:color w:val="auto"/>
          <w:sz w:val="26"/>
          <w:szCs w:val="26"/>
          <w:highlight w:val="green"/>
          <w:lang w:val="vi-VN"/>
        </w:rPr>
        <w:t xml:space="preserve">C. </w:t>
      </w:r>
      <w:r w:rsidRPr="000625F9">
        <w:rPr>
          <w:color w:val="auto"/>
          <w:sz w:val="26"/>
          <w:szCs w:val="26"/>
          <w:highlight w:val="green"/>
          <w:lang w:val="vi-VN"/>
        </w:rPr>
        <w:t>10 Hz.</w:t>
      </w:r>
      <w:r w:rsidRPr="000625F9">
        <w:rPr>
          <w:color w:val="auto"/>
          <w:sz w:val="26"/>
          <w:szCs w:val="26"/>
          <w:lang w:val="vi-VN"/>
        </w:rPr>
        <w:tab/>
      </w:r>
      <w:r w:rsidRPr="000625F9">
        <w:rPr>
          <w:color w:val="auto"/>
          <w:sz w:val="26"/>
          <w:szCs w:val="26"/>
          <w:lang w:val="vi-VN"/>
        </w:rPr>
        <w:tab/>
      </w:r>
      <w:r w:rsidRPr="000625F9">
        <w:rPr>
          <w:b/>
          <w:color w:val="auto"/>
          <w:sz w:val="26"/>
          <w:szCs w:val="26"/>
        </w:rPr>
        <w:t>D.</w:t>
      </w:r>
      <w:r w:rsidRPr="000625F9">
        <w:rPr>
          <w:color w:val="auto"/>
          <w:sz w:val="26"/>
          <w:szCs w:val="26"/>
        </w:rPr>
        <w:t xml:space="preserve"> 20 Hz.</w:t>
      </w:r>
    </w:p>
    <w:p w14:paraId="5D1487D2" w14:textId="49FB6633" w:rsidR="00E92F12" w:rsidRPr="000625F9" w:rsidRDefault="00F224B2" w:rsidP="00F224B2">
      <w:pPr>
        <w:tabs>
          <w:tab w:val="left" w:pos="810"/>
          <w:tab w:val="left" w:pos="993"/>
        </w:tabs>
        <w:spacing w:line="276" w:lineRule="auto"/>
        <w:jc w:val="both"/>
        <w:rPr>
          <w:sz w:val="26"/>
          <w:szCs w:val="26"/>
        </w:rPr>
      </w:pPr>
      <w:r w:rsidRPr="000625F9">
        <w:rPr>
          <w:rFonts w:eastAsiaTheme="minorHAnsi"/>
          <w:b/>
          <w:color w:val="0000CC"/>
          <w:sz w:val="26"/>
          <w:szCs w:val="26"/>
        </w:rPr>
        <w:t>Câu 25:</w:t>
      </w:r>
      <w:r w:rsidRPr="000625F9">
        <w:rPr>
          <w:rFonts w:eastAsiaTheme="minorHAnsi"/>
          <w:b/>
          <w:color w:val="0000CC"/>
          <w:sz w:val="26"/>
          <w:szCs w:val="26"/>
        </w:rPr>
        <w:tab/>
      </w:r>
      <w:r w:rsidR="00E92F12" w:rsidRPr="000625F9">
        <w:rPr>
          <w:rFonts w:eastAsia="Meiryo"/>
          <w:sz w:val="26"/>
          <w:szCs w:val="26"/>
        </w:rPr>
        <w:t xml:space="preserve">Một sợi dây đàn hồi dài L hai đâu </w:t>
      </w:r>
      <w:r w:rsidR="00E92F12" w:rsidRPr="000625F9">
        <w:rPr>
          <w:color w:val="333333"/>
          <w:sz w:val="26"/>
          <w:szCs w:val="26"/>
          <w:shd w:val="clear" w:color="auto" w:fill="FFFFFF"/>
        </w:rPr>
        <w:t xml:space="preserve">cố </w:t>
      </w:r>
      <w:r w:rsidR="00E92F12" w:rsidRPr="000625F9">
        <w:rPr>
          <w:color w:val="333333"/>
          <w:spacing w:val="-6"/>
          <w:sz w:val="26"/>
          <w:szCs w:val="26"/>
          <w:shd w:val="clear" w:color="auto" w:fill="FFFFFF"/>
        </w:rPr>
        <w:t>định,</w:t>
      </w:r>
      <w:r w:rsidR="00E92F12" w:rsidRPr="000625F9">
        <w:rPr>
          <w:sz w:val="26"/>
          <w:szCs w:val="26"/>
        </w:rPr>
        <w:t xml:space="preserve"> người ta tạo sóng dừng trên dây lần lượt với hai tấn số gần nhau nhất 200 Hz và 300 Hz. Tần số kích thích nhỏ nhất mà vẫn tạo ra sóng dừng trên dây là</w:t>
      </w:r>
    </w:p>
    <w:p w14:paraId="77AB5CC0" w14:textId="77777777" w:rsidR="00E92F12" w:rsidRPr="000625F9" w:rsidRDefault="00E92F12" w:rsidP="00E92F12">
      <w:pPr>
        <w:widowControl w:val="0"/>
        <w:autoSpaceDE w:val="0"/>
        <w:autoSpaceDN w:val="0"/>
        <w:adjustRightInd w:val="0"/>
        <w:ind w:firstLine="360"/>
        <w:jc w:val="both"/>
        <w:rPr>
          <w:color w:val="auto"/>
          <w:sz w:val="26"/>
          <w:szCs w:val="26"/>
        </w:rPr>
      </w:pPr>
      <w:r w:rsidRPr="000625F9">
        <w:rPr>
          <w:b/>
          <w:color w:val="auto"/>
          <w:sz w:val="26"/>
          <w:szCs w:val="26"/>
        </w:rPr>
        <w:t>A.</w:t>
      </w:r>
      <w:r w:rsidRPr="000625F9">
        <w:rPr>
          <w:color w:val="auto"/>
          <w:sz w:val="26"/>
          <w:szCs w:val="26"/>
        </w:rPr>
        <w:t xml:space="preserve"> 150 Hz.</w:t>
      </w:r>
      <w:r w:rsidRPr="000625F9">
        <w:rPr>
          <w:color w:val="auto"/>
          <w:sz w:val="26"/>
          <w:szCs w:val="26"/>
        </w:rPr>
        <w:tab/>
      </w:r>
      <w:r w:rsidRPr="000625F9">
        <w:rPr>
          <w:color w:val="auto"/>
          <w:sz w:val="26"/>
          <w:szCs w:val="26"/>
        </w:rPr>
        <w:tab/>
      </w:r>
      <w:r w:rsidRPr="000625F9">
        <w:rPr>
          <w:b/>
          <w:color w:val="auto"/>
          <w:sz w:val="26"/>
          <w:szCs w:val="26"/>
          <w:highlight w:val="green"/>
        </w:rPr>
        <w:t>B.</w:t>
      </w:r>
      <w:r w:rsidRPr="000625F9">
        <w:rPr>
          <w:color w:val="auto"/>
          <w:sz w:val="26"/>
          <w:szCs w:val="26"/>
          <w:highlight w:val="green"/>
        </w:rPr>
        <w:t xml:space="preserve"> 100 Hz.</w:t>
      </w:r>
      <w:r w:rsidRPr="000625F9">
        <w:rPr>
          <w:color w:val="auto"/>
          <w:sz w:val="26"/>
          <w:szCs w:val="26"/>
        </w:rPr>
        <w:tab/>
      </w:r>
      <w:r w:rsidRPr="000625F9">
        <w:rPr>
          <w:color w:val="auto"/>
          <w:sz w:val="26"/>
          <w:szCs w:val="26"/>
        </w:rPr>
        <w:tab/>
      </w:r>
      <w:r w:rsidRPr="000625F9">
        <w:rPr>
          <w:b/>
          <w:color w:val="auto"/>
          <w:sz w:val="26"/>
          <w:szCs w:val="26"/>
        </w:rPr>
        <w:t>C.</w:t>
      </w:r>
      <w:r w:rsidRPr="000625F9">
        <w:rPr>
          <w:color w:val="auto"/>
          <w:sz w:val="26"/>
          <w:szCs w:val="26"/>
        </w:rPr>
        <w:t xml:space="preserve"> 50 Hz.</w:t>
      </w:r>
      <w:r w:rsidRPr="000625F9">
        <w:rPr>
          <w:color w:val="auto"/>
          <w:sz w:val="26"/>
          <w:szCs w:val="26"/>
        </w:rPr>
        <w:tab/>
      </w:r>
      <w:r w:rsidRPr="000625F9">
        <w:rPr>
          <w:color w:val="auto"/>
          <w:sz w:val="26"/>
          <w:szCs w:val="26"/>
        </w:rPr>
        <w:tab/>
      </w:r>
      <w:r w:rsidRPr="000625F9">
        <w:rPr>
          <w:b/>
          <w:color w:val="auto"/>
          <w:sz w:val="26"/>
          <w:szCs w:val="26"/>
        </w:rPr>
        <w:t>D.</w:t>
      </w:r>
      <w:r w:rsidRPr="000625F9">
        <w:rPr>
          <w:color w:val="auto"/>
          <w:sz w:val="26"/>
          <w:szCs w:val="26"/>
        </w:rPr>
        <w:t xml:space="preserve"> 200 Hz.</w:t>
      </w:r>
    </w:p>
    <w:p w14:paraId="04122D50" w14:textId="279961C7" w:rsidR="00E92F12" w:rsidRPr="000625F9" w:rsidRDefault="00F224B2" w:rsidP="00F224B2">
      <w:pPr>
        <w:tabs>
          <w:tab w:val="left" w:pos="810"/>
          <w:tab w:val="left" w:pos="993"/>
        </w:tabs>
        <w:spacing w:line="276" w:lineRule="auto"/>
        <w:jc w:val="both"/>
        <w:rPr>
          <w:sz w:val="26"/>
          <w:szCs w:val="26"/>
        </w:rPr>
      </w:pPr>
      <w:r w:rsidRPr="000625F9">
        <w:rPr>
          <w:rFonts w:eastAsiaTheme="minorHAnsi"/>
          <w:b/>
          <w:color w:val="0000CC"/>
          <w:sz w:val="26"/>
          <w:szCs w:val="26"/>
        </w:rPr>
        <w:t>Câu 26:</w:t>
      </w:r>
      <w:r w:rsidRPr="000625F9">
        <w:rPr>
          <w:rFonts w:eastAsiaTheme="minorHAnsi"/>
          <w:b/>
          <w:color w:val="0000CC"/>
          <w:sz w:val="26"/>
          <w:szCs w:val="26"/>
        </w:rPr>
        <w:tab/>
      </w:r>
      <w:r w:rsidR="00E92F12" w:rsidRPr="000625F9">
        <w:rPr>
          <w:rFonts w:eastAsia="Meiryo"/>
          <w:sz w:val="26"/>
          <w:szCs w:val="26"/>
        </w:rPr>
        <w:t xml:space="preserve">Một sợi dây đàn hồi dài L hai đâu </w:t>
      </w:r>
      <w:r w:rsidR="00E92F12" w:rsidRPr="000625F9">
        <w:rPr>
          <w:color w:val="333333"/>
          <w:sz w:val="26"/>
          <w:szCs w:val="26"/>
          <w:shd w:val="clear" w:color="auto" w:fill="FFFFFF"/>
        </w:rPr>
        <w:t xml:space="preserve">cố </w:t>
      </w:r>
      <w:r w:rsidR="00E92F12" w:rsidRPr="000625F9">
        <w:rPr>
          <w:color w:val="333333"/>
          <w:spacing w:val="-6"/>
          <w:sz w:val="26"/>
          <w:szCs w:val="26"/>
          <w:shd w:val="clear" w:color="auto" w:fill="FFFFFF"/>
        </w:rPr>
        <w:t>định</w:t>
      </w:r>
      <w:r w:rsidR="00E92F12" w:rsidRPr="000625F9">
        <w:rPr>
          <w:sz w:val="26"/>
          <w:szCs w:val="26"/>
        </w:rPr>
        <w:t>, có tần số f thay đổi và chiều dài L và vận tốc v không đổi. Khi tần số rung của dây là f trên dây có 3 bụng. Tăng tần số thêm 20 Hz thì trên dây có 5 bụng. Để trên dây có 6 bụng thì tăng f tiếp thêm một lượng bao nhiêu Hz?</w:t>
      </w:r>
    </w:p>
    <w:p w14:paraId="4860F768" w14:textId="77777777" w:rsidR="00E92F12" w:rsidRPr="000625F9" w:rsidRDefault="00E92F12" w:rsidP="00E92F12">
      <w:pPr>
        <w:widowControl w:val="0"/>
        <w:autoSpaceDE w:val="0"/>
        <w:autoSpaceDN w:val="0"/>
        <w:adjustRightInd w:val="0"/>
        <w:ind w:firstLine="360"/>
        <w:jc w:val="both"/>
        <w:rPr>
          <w:color w:val="auto"/>
          <w:sz w:val="26"/>
          <w:szCs w:val="26"/>
        </w:rPr>
      </w:pPr>
      <w:r w:rsidRPr="000625F9">
        <w:rPr>
          <w:rFonts w:eastAsia="Calibri"/>
          <w:b/>
          <w:bCs/>
          <w:color w:val="auto"/>
          <w:sz w:val="24"/>
        </w:rPr>
        <w:t>A.</w:t>
      </w:r>
      <w:r w:rsidRPr="000625F9">
        <w:rPr>
          <w:rFonts w:eastAsia="Calibri"/>
          <w:color w:val="auto"/>
          <w:sz w:val="24"/>
        </w:rPr>
        <w:t xml:space="preserve"> 5 Hz.</w:t>
      </w:r>
      <w:r w:rsidRPr="000625F9">
        <w:rPr>
          <w:rFonts w:eastAsia="Calibri"/>
          <w:color w:val="auto"/>
          <w:sz w:val="24"/>
        </w:rPr>
        <w:tab/>
      </w:r>
      <w:r w:rsidRPr="000625F9">
        <w:rPr>
          <w:rFonts w:eastAsia="Calibri"/>
          <w:color w:val="auto"/>
          <w:sz w:val="24"/>
        </w:rPr>
        <w:tab/>
      </w:r>
      <w:r w:rsidRPr="000625F9">
        <w:rPr>
          <w:rFonts w:eastAsia="Calibri"/>
          <w:color w:val="auto"/>
          <w:sz w:val="24"/>
        </w:rPr>
        <w:tab/>
      </w:r>
      <w:r w:rsidRPr="000625F9">
        <w:rPr>
          <w:rFonts w:eastAsia="Calibri"/>
          <w:b/>
          <w:bCs/>
          <w:color w:val="auto"/>
          <w:sz w:val="24"/>
        </w:rPr>
        <w:t>B.</w:t>
      </w:r>
      <w:r w:rsidRPr="000625F9">
        <w:rPr>
          <w:rFonts w:eastAsia="Calibri"/>
          <w:color w:val="auto"/>
          <w:sz w:val="24"/>
        </w:rPr>
        <w:t xml:space="preserve"> 15 Hz.</w:t>
      </w:r>
      <w:r w:rsidRPr="000625F9">
        <w:rPr>
          <w:rFonts w:eastAsia="Calibri"/>
          <w:color w:val="auto"/>
          <w:sz w:val="24"/>
        </w:rPr>
        <w:tab/>
      </w:r>
      <w:r w:rsidRPr="000625F9">
        <w:rPr>
          <w:rFonts w:eastAsia="Calibri"/>
          <w:color w:val="auto"/>
          <w:sz w:val="24"/>
        </w:rPr>
        <w:tab/>
      </w:r>
      <w:r w:rsidRPr="000625F9">
        <w:rPr>
          <w:rFonts w:eastAsia="Calibri"/>
          <w:b/>
          <w:bCs/>
          <w:color w:val="auto"/>
          <w:sz w:val="24"/>
          <w:highlight w:val="green"/>
        </w:rPr>
        <w:t>C.</w:t>
      </w:r>
      <w:r w:rsidRPr="000625F9">
        <w:rPr>
          <w:rFonts w:eastAsia="Calibri"/>
          <w:color w:val="auto"/>
          <w:sz w:val="24"/>
          <w:highlight w:val="green"/>
        </w:rPr>
        <w:t xml:space="preserve"> 10 Hz.</w:t>
      </w:r>
      <w:r w:rsidRPr="000625F9">
        <w:rPr>
          <w:rFonts w:eastAsia="Calibri"/>
          <w:color w:val="auto"/>
          <w:sz w:val="24"/>
        </w:rPr>
        <w:tab/>
      </w:r>
      <w:r w:rsidRPr="000625F9">
        <w:rPr>
          <w:rFonts w:eastAsia="Calibri"/>
          <w:color w:val="auto"/>
          <w:sz w:val="24"/>
        </w:rPr>
        <w:tab/>
      </w:r>
      <w:r w:rsidRPr="000625F9">
        <w:rPr>
          <w:rFonts w:eastAsia="Calibri"/>
          <w:b/>
          <w:bCs/>
          <w:color w:val="auto"/>
          <w:sz w:val="24"/>
        </w:rPr>
        <w:t>D.</w:t>
      </w:r>
      <w:r w:rsidRPr="000625F9">
        <w:rPr>
          <w:rFonts w:eastAsia="Calibri"/>
          <w:color w:val="auto"/>
          <w:sz w:val="24"/>
        </w:rPr>
        <w:t xml:space="preserve"> 20 Hz.</w:t>
      </w:r>
    </w:p>
    <w:p w14:paraId="4B00241A" w14:textId="7E35A5ED" w:rsidR="00E92F12" w:rsidRPr="000625F9" w:rsidRDefault="00F224B2" w:rsidP="00F224B2">
      <w:pPr>
        <w:tabs>
          <w:tab w:val="left" w:pos="810"/>
          <w:tab w:val="left" w:pos="993"/>
        </w:tabs>
        <w:spacing w:line="276" w:lineRule="auto"/>
        <w:jc w:val="both"/>
        <w:rPr>
          <w:sz w:val="26"/>
          <w:szCs w:val="26"/>
        </w:rPr>
      </w:pPr>
      <w:r w:rsidRPr="000625F9">
        <w:rPr>
          <w:rFonts w:eastAsiaTheme="minorHAnsi"/>
          <w:b/>
          <w:color w:val="0000CC"/>
          <w:sz w:val="26"/>
          <w:szCs w:val="26"/>
        </w:rPr>
        <w:t>Câu 27:</w:t>
      </w:r>
      <w:r w:rsidRPr="000625F9">
        <w:rPr>
          <w:rFonts w:eastAsiaTheme="minorHAnsi"/>
          <w:b/>
          <w:color w:val="0000CC"/>
          <w:sz w:val="26"/>
          <w:szCs w:val="26"/>
        </w:rPr>
        <w:tab/>
      </w:r>
      <w:r w:rsidR="00E92F12" w:rsidRPr="000625F9">
        <w:rPr>
          <w:sz w:val="26"/>
          <w:szCs w:val="26"/>
        </w:rPr>
        <w:t xml:space="preserve">Trong thí nghiệm sóng dừng trên sợi dây AB với đầu B tự do, đầu A được kích thích để thực hiện dao động với biên độ nhỏ. Khi </w:t>
      </w:r>
      <w:r w:rsidR="00E92F12" w:rsidRPr="000625F9">
        <w:rPr>
          <w:rFonts w:eastAsia="Meiryo"/>
          <w:sz w:val="26"/>
          <w:szCs w:val="26"/>
        </w:rPr>
        <w:t xml:space="preserve">tần số của sóng bằng 22 Hz thì trên dây xuất hiện 6 bụng sóng. Nếu đầu B cố định và coi tốc độ truyền sóng của dây không đổi. </w:t>
      </w:r>
      <w:r w:rsidR="00E92F12" w:rsidRPr="000625F9">
        <w:rPr>
          <w:sz w:val="26"/>
          <w:szCs w:val="26"/>
        </w:rPr>
        <w:t>Để vẫn có 6 nút thì tần số dao động của đầu A phải bằng</w:t>
      </w:r>
    </w:p>
    <w:p w14:paraId="5F75D2AF" w14:textId="77777777" w:rsidR="00E92F12" w:rsidRPr="000625F9" w:rsidRDefault="00E92F12" w:rsidP="00E92F12">
      <w:pPr>
        <w:widowControl w:val="0"/>
        <w:autoSpaceDE w:val="0"/>
        <w:autoSpaceDN w:val="0"/>
        <w:adjustRightInd w:val="0"/>
        <w:ind w:firstLine="360"/>
        <w:jc w:val="both"/>
        <w:rPr>
          <w:sz w:val="26"/>
          <w:szCs w:val="26"/>
        </w:rPr>
      </w:pPr>
      <w:r w:rsidRPr="000625F9">
        <w:rPr>
          <w:rFonts w:eastAsia="Calibri"/>
          <w:b/>
          <w:bCs/>
          <w:sz w:val="24"/>
        </w:rPr>
        <w:t>A.</w:t>
      </w:r>
      <w:r w:rsidRPr="000625F9">
        <w:rPr>
          <w:rFonts w:eastAsia="Calibri"/>
          <w:sz w:val="24"/>
        </w:rPr>
        <w:t xml:space="preserve"> 5 Hz.</w:t>
      </w:r>
      <w:r w:rsidRPr="000625F9">
        <w:rPr>
          <w:rFonts w:eastAsia="Calibri"/>
          <w:sz w:val="24"/>
        </w:rPr>
        <w:tab/>
      </w:r>
      <w:r w:rsidRPr="000625F9">
        <w:rPr>
          <w:rFonts w:eastAsia="Calibri"/>
          <w:sz w:val="24"/>
        </w:rPr>
        <w:tab/>
      </w:r>
      <w:r w:rsidRPr="000625F9">
        <w:rPr>
          <w:rFonts w:eastAsia="Calibri"/>
          <w:sz w:val="24"/>
        </w:rPr>
        <w:tab/>
      </w:r>
      <w:r w:rsidRPr="000625F9">
        <w:rPr>
          <w:rFonts w:eastAsia="Calibri"/>
          <w:b/>
          <w:bCs/>
          <w:sz w:val="24"/>
        </w:rPr>
        <w:t>B.</w:t>
      </w:r>
      <w:r w:rsidRPr="000625F9">
        <w:rPr>
          <w:rFonts w:eastAsia="Calibri"/>
          <w:sz w:val="24"/>
        </w:rPr>
        <w:t xml:space="preserve"> 15 Hz.</w:t>
      </w:r>
      <w:r w:rsidRPr="000625F9">
        <w:rPr>
          <w:rFonts w:eastAsia="Calibri"/>
          <w:sz w:val="24"/>
        </w:rPr>
        <w:tab/>
      </w:r>
      <w:r w:rsidRPr="000625F9">
        <w:rPr>
          <w:rFonts w:eastAsia="Calibri"/>
          <w:sz w:val="24"/>
        </w:rPr>
        <w:tab/>
      </w:r>
      <w:r w:rsidRPr="000625F9">
        <w:rPr>
          <w:rFonts w:eastAsia="Calibri"/>
          <w:b/>
          <w:bCs/>
          <w:sz w:val="24"/>
        </w:rPr>
        <w:t>C.</w:t>
      </w:r>
      <w:r w:rsidRPr="000625F9">
        <w:rPr>
          <w:rFonts w:eastAsia="Calibri"/>
          <w:sz w:val="24"/>
        </w:rPr>
        <w:t xml:space="preserve"> 10 Hz.</w:t>
      </w:r>
      <w:r w:rsidRPr="000625F9">
        <w:rPr>
          <w:rFonts w:eastAsia="Calibri"/>
          <w:sz w:val="24"/>
        </w:rPr>
        <w:tab/>
      </w:r>
      <w:r w:rsidRPr="000625F9">
        <w:rPr>
          <w:rFonts w:eastAsia="Calibri"/>
          <w:sz w:val="24"/>
        </w:rPr>
        <w:tab/>
      </w:r>
      <w:r w:rsidRPr="000625F9">
        <w:rPr>
          <w:rFonts w:eastAsia="Calibri"/>
          <w:b/>
          <w:bCs/>
          <w:sz w:val="24"/>
          <w:highlight w:val="green"/>
        </w:rPr>
        <w:t>D.</w:t>
      </w:r>
      <w:r w:rsidRPr="000625F9">
        <w:rPr>
          <w:rFonts w:eastAsia="Calibri"/>
          <w:sz w:val="24"/>
          <w:highlight w:val="green"/>
        </w:rPr>
        <w:t xml:space="preserve"> 20 Hz.</w:t>
      </w:r>
    </w:p>
    <w:p w14:paraId="46206A3A" w14:textId="39FBD29C" w:rsidR="00E92F12" w:rsidRPr="000625F9" w:rsidRDefault="00F224B2" w:rsidP="00F224B2">
      <w:pPr>
        <w:tabs>
          <w:tab w:val="left" w:pos="810"/>
          <w:tab w:val="left" w:pos="993"/>
        </w:tabs>
        <w:spacing w:line="276" w:lineRule="auto"/>
        <w:jc w:val="both"/>
        <w:rPr>
          <w:sz w:val="26"/>
          <w:szCs w:val="26"/>
        </w:rPr>
      </w:pPr>
      <w:r w:rsidRPr="000625F9">
        <w:rPr>
          <w:rFonts w:eastAsiaTheme="minorHAnsi"/>
          <w:b/>
          <w:color w:val="0000CC"/>
          <w:sz w:val="26"/>
          <w:szCs w:val="26"/>
        </w:rPr>
        <w:t>Câu 28:</w:t>
      </w:r>
      <w:r w:rsidRPr="000625F9">
        <w:rPr>
          <w:rFonts w:eastAsiaTheme="minorHAnsi"/>
          <w:b/>
          <w:color w:val="0000CC"/>
          <w:sz w:val="26"/>
          <w:szCs w:val="26"/>
        </w:rPr>
        <w:tab/>
      </w:r>
      <w:r w:rsidR="00E92F12" w:rsidRPr="000625F9">
        <w:rPr>
          <w:rFonts w:eastAsia="Meiryo"/>
          <w:sz w:val="26"/>
          <w:szCs w:val="26"/>
        </w:rPr>
        <w:t xml:space="preserve">Một sợi dây đàn hồi dài L hai đâu </w:t>
      </w:r>
      <w:r w:rsidR="00E92F12" w:rsidRPr="000625F9">
        <w:rPr>
          <w:color w:val="333333"/>
          <w:sz w:val="26"/>
          <w:szCs w:val="26"/>
          <w:shd w:val="clear" w:color="auto" w:fill="FFFFFF"/>
        </w:rPr>
        <w:t xml:space="preserve">cố </w:t>
      </w:r>
      <w:r w:rsidR="00E92F12" w:rsidRPr="000625F9">
        <w:rPr>
          <w:color w:val="333333"/>
          <w:spacing w:val="-6"/>
          <w:sz w:val="26"/>
          <w:szCs w:val="26"/>
          <w:shd w:val="clear" w:color="auto" w:fill="FFFFFF"/>
        </w:rPr>
        <w:t>định</w:t>
      </w:r>
      <w:r w:rsidR="00E92F12" w:rsidRPr="000625F9">
        <w:rPr>
          <w:sz w:val="26"/>
          <w:szCs w:val="26"/>
        </w:rPr>
        <w:t>. Trên dây có sóng dừng, tốc độ truyền sóng không đổi. Khi tần số sóng trên dây là 42 Hz thì trên dây có 4 điểm bụng. Nếu trên dây có 6 điểm bụng thì tần số trên dây là</w:t>
      </w:r>
    </w:p>
    <w:p w14:paraId="64980710" w14:textId="77777777" w:rsidR="00E92F12" w:rsidRPr="000625F9" w:rsidRDefault="00E92F12" w:rsidP="00E92F12">
      <w:pPr>
        <w:widowControl w:val="0"/>
        <w:autoSpaceDE w:val="0"/>
        <w:autoSpaceDN w:val="0"/>
        <w:adjustRightInd w:val="0"/>
        <w:ind w:firstLine="360"/>
        <w:jc w:val="both"/>
        <w:rPr>
          <w:color w:val="auto"/>
          <w:sz w:val="26"/>
          <w:szCs w:val="26"/>
        </w:rPr>
      </w:pPr>
      <w:r w:rsidRPr="000625F9">
        <w:rPr>
          <w:b/>
          <w:bCs/>
          <w:color w:val="auto"/>
          <w:sz w:val="26"/>
          <w:szCs w:val="26"/>
        </w:rPr>
        <w:t>A.</w:t>
      </w:r>
      <w:r w:rsidRPr="000625F9">
        <w:rPr>
          <w:color w:val="auto"/>
          <w:sz w:val="26"/>
          <w:szCs w:val="26"/>
        </w:rPr>
        <w:t xml:space="preserve"> 252 Hz.</w:t>
      </w:r>
      <w:r w:rsidRPr="000625F9">
        <w:rPr>
          <w:color w:val="auto"/>
          <w:sz w:val="26"/>
          <w:szCs w:val="26"/>
        </w:rPr>
        <w:tab/>
      </w:r>
      <w:r w:rsidRPr="000625F9">
        <w:rPr>
          <w:color w:val="auto"/>
          <w:sz w:val="26"/>
          <w:szCs w:val="26"/>
        </w:rPr>
        <w:tab/>
      </w:r>
      <w:r w:rsidRPr="000625F9">
        <w:rPr>
          <w:b/>
          <w:bCs/>
          <w:color w:val="auto"/>
          <w:sz w:val="26"/>
          <w:szCs w:val="26"/>
        </w:rPr>
        <w:t>B.</w:t>
      </w:r>
      <w:r w:rsidRPr="000625F9">
        <w:rPr>
          <w:color w:val="auto"/>
          <w:sz w:val="26"/>
          <w:szCs w:val="26"/>
        </w:rPr>
        <w:t xml:space="preserve"> 126 Hz.</w:t>
      </w:r>
      <w:r w:rsidRPr="000625F9">
        <w:rPr>
          <w:color w:val="auto"/>
          <w:sz w:val="26"/>
          <w:szCs w:val="26"/>
        </w:rPr>
        <w:tab/>
      </w:r>
      <w:r w:rsidRPr="000625F9">
        <w:rPr>
          <w:color w:val="auto"/>
          <w:sz w:val="26"/>
          <w:szCs w:val="26"/>
        </w:rPr>
        <w:tab/>
      </w:r>
      <w:r w:rsidRPr="000625F9">
        <w:rPr>
          <w:b/>
          <w:bCs/>
          <w:color w:val="auto"/>
          <w:sz w:val="26"/>
          <w:szCs w:val="26"/>
        </w:rPr>
        <w:t>C.</w:t>
      </w:r>
      <w:r w:rsidRPr="000625F9">
        <w:rPr>
          <w:color w:val="auto"/>
          <w:sz w:val="26"/>
          <w:szCs w:val="26"/>
        </w:rPr>
        <w:t xml:space="preserve"> 28 Hz.</w:t>
      </w:r>
      <w:r w:rsidRPr="000625F9">
        <w:rPr>
          <w:color w:val="auto"/>
          <w:sz w:val="26"/>
          <w:szCs w:val="26"/>
        </w:rPr>
        <w:tab/>
      </w:r>
      <w:r w:rsidRPr="000625F9">
        <w:rPr>
          <w:color w:val="auto"/>
          <w:sz w:val="26"/>
          <w:szCs w:val="26"/>
        </w:rPr>
        <w:tab/>
      </w:r>
      <w:r w:rsidRPr="000625F9">
        <w:rPr>
          <w:b/>
          <w:bCs/>
          <w:color w:val="auto"/>
          <w:sz w:val="26"/>
          <w:szCs w:val="26"/>
          <w:highlight w:val="green"/>
        </w:rPr>
        <w:t>D.</w:t>
      </w:r>
      <w:r w:rsidRPr="000625F9">
        <w:rPr>
          <w:color w:val="auto"/>
          <w:sz w:val="26"/>
          <w:szCs w:val="26"/>
          <w:highlight w:val="green"/>
        </w:rPr>
        <w:t xml:space="preserve"> 63 Hz.</w:t>
      </w:r>
    </w:p>
    <w:p w14:paraId="3753E268" w14:textId="3FE11AE1" w:rsidR="00E92F12" w:rsidRPr="000625F9" w:rsidRDefault="00F224B2" w:rsidP="00F224B2">
      <w:pPr>
        <w:tabs>
          <w:tab w:val="left" w:pos="810"/>
          <w:tab w:val="left" w:pos="993"/>
        </w:tabs>
        <w:spacing w:line="276" w:lineRule="auto"/>
        <w:jc w:val="both"/>
        <w:rPr>
          <w:sz w:val="26"/>
          <w:szCs w:val="26"/>
        </w:rPr>
      </w:pPr>
      <w:r w:rsidRPr="000625F9">
        <w:rPr>
          <w:rFonts w:eastAsiaTheme="minorHAnsi"/>
          <w:b/>
          <w:color w:val="0000CC"/>
          <w:sz w:val="26"/>
          <w:szCs w:val="26"/>
        </w:rPr>
        <w:t>Câu 29:</w:t>
      </w:r>
      <w:r w:rsidRPr="000625F9">
        <w:rPr>
          <w:rFonts w:eastAsiaTheme="minorHAnsi"/>
          <w:b/>
          <w:color w:val="0000CC"/>
          <w:sz w:val="26"/>
          <w:szCs w:val="26"/>
        </w:rPr>
        <w:tab/>
      </w:r>
      <w:r w:rsidR="00E92F12" w:rsidRPr="000625F9">
        <w:rPr>
          <w:rFonts w:eastAsia="Meiryo"/>
          <w:sz w:val="26"/>
          <w:szCs w:val="26"/>
        </w:rPr>
        <w:t xml:space="preserve">Một sợi dây đàn hồi dài L hai đâu </w:t>
      </w:r>
      <w:r w:rsidR="00E92F12" w:rsidRPr="000625F9">
        <w:rPr>
          <w:color w:val="333333"/>
          <w:sz w:val="26"/>
          <w:szCs w:val="26"/>
          <w:shd w:val="clear" w:color="auto" w:fill="FFFFFF"/>
        </w:rPr>
        <w:t xml:space="preserve">cố </w:t>
      </w:r>
      <w:r w:rsidR="00E92F12" w:rsidRPr="000625F9">
        <w:rPr>
          <w:color w:val="333333"/>
          <w:spacing w:val="-6"/>
          <w:sz w:val="26"/>
          <w:szCs w:val="26"/>
          <w:shd w:val="clear" w:color="auto" w:fill="FFFFFF"/>
        </w:rPr>
        <w:t>định</w:t>
      </w:r>
      <w:r w:rsidR="00E92F12" w:rsidRPr="000625F9">
        <w:rPr>
          <w:sz w:val="26"/>
          <w:szCs w:val="26"/>
        </w:rPr>
        <w:t>. Khi dây rung với tần số f thì trên dây có 4 bụng sóng. Khi tần số tăng thêm 10 Hz thì trên dây có 5 bụng sóng, vận tốc truyền sóng trên dây là 10 m/s. Chiều dài và tần số rung của dây là</w:t>
      </w:r>
    </w:p>
    <w:p w14:paraId="28217158" w14:textId="77777777" w:rsidR="00E92F12" w:rsidRPr="000625F9" w:rsidRDefault="00E92F12" w:rsidP="00E92F12">
      <w:pPr>
        <w:tabs>
          <w:tab w:val="left" w:pos="284"/>
          <w:tab w:val="left" w:pos="2835"/>
          <w:tab w:val="left" w:pos="5387"/>
          <w:tab w:val="left" w:pos="7938"/>
        </w:tabs>
        <w:jc w:val="both"/>
        <w:rPr>
          <w:color w:val="auto"/>
          <w:sz w:val="26"/>
          <w:szCs w:val="26"/>
        </w:rPr>
      </w:pPr>
      <w:r w:rsidRPr="000625F9">
        <w:rPr>
          <w:rFonts w:eastAsia="Calibri"/>
          <w:b/>
          <w:bCs/>
          <w:color w:val="auto"/>
          <w:sz w:val="24"/>
        </w:rPr>
        <w:tab/>
      </w:r>
      <w:r w:rsidRPr="000625F9">
        <w:rPr>
          <w:rFonts w:eastAsia="Calibri"/>
          <w:b/>
          <w:bCs/>
          <w:color w:val="auto"/>
          <w:sz w:val="24"/>
          <w:highlight w:val="green"/>
        </w:rPr>
        <w:t>A.</w:t>
      </w:r>
      <w:r w:rsidRPr="000625F9">
        <w:rPr>
          <w:rFonts w:eastAsia="Calibri"/>
          <w:color w:val="auto"/>
          <w:sz w:val="24"/>
          <w:highlight w:val="green"/>
        </w:rPr>
        <w:t xml:space="preserve"> 50 cm, 40 Hz.</w:t>
      </w:r>
      <w:r w:rsidRPr="000625F9">
        <w:rPr>
          <w:rFonts w:eastAsia="Calibri"/>
          <w:color w:val="auto"/>
          <w:sz w:val="24"/>
        </w:rPr>
        <w:tab/>
      </w:r>
      <w:r w:rsidRPr="000625F9">
        <w:rPr>
          <w:rFonts w:eastAsia="Calibri"/>
          <w:b/>
          <w:bCs/>
          <w:color w:val="auto"/>
          <w:sz w:val="24"/>
        </w:rPr>
        <w:t>B.</w:t>
      </w:r>
      <w:r w:rsidRPr="000625F9">
        <w:rPr>
          <w:rFonts w:eastAsia="Calibri"/>
          <w:color w:val="auto"/>
          <w:sz w:val="24"/>
        </w:rPr>
        <w:t xml:space="preserve"> 50 cm, 15 Hz.</w:t>
      </w:r>
      <w:r w:rsidRPr="000625F9">
        <w:rPr>
          <w:rFonts w:eastAsia="Calibri"/>
          <w:color w:val="auto"/>
          <w:sz w:val="24"/>
        </w:rPr>
        <w:tab/>
      </w:r>
      <w:r w:rsidRPr="000625F9">
        <w:rPr>
          <w:rFonts w:eastAsia="Calibri"/>
          <w:b/>
          <w:bCs/>
          <w:color w:val="auto"/>
          <w:sz w:val="24"/>
        </w:rPr>
        <w:t>C.</w:t>
      </w:r>
      <w:r w:rsidRPr="000625F9">
        <w:rPr>
          <w:rFonts w:eastAsia="Calibri"/>
          <w:color w:val="auto"/>
          <w:sz w:val="24"/>
        </w:rPr>
        <w:t xml:space="preserve"> 40 cm, 50 Hz.</w:t>
      </w:r>
      <w:r w:rsidRPr="000625F9">
        <w:rPr>
          <w:rFonts w:eastAsia="Calibri"/>
          <w:color w:val="auto"/>
          <w:sz w:val="24"/>
        </w:rPr>
        <w:tab/>
      </w:r>
      <w:r w:rsidRPr="000625F9">
        <w:rPr>
          <w:rFonts w:eastAsia="Calibri"/>
          <w:b/>
          <w:bCs/>
          <w:color w:val="auto"/>
          <w:sz w:val="24"/>
        </w:rPr>
        <w:t>D.</w:t>
      </w:r>
      <w:r w:rsidRPr="000625F9">
        <w:rPr>
          <w:rFonts w:eastAsia="Calibri"/>
          <w:color w:val="auto"/>
          <w:sz w:val="24"/>
        </w:rPr>
        <w:t xml:space="preserve"> 40 cm, 20 Hz.</w:t>
      </w:r>
    </w:p>
    <w:p w14:paraId="26061456" w14:textId="36089BD4" w:rsidR="00E92F12" w:rsidRPr="000625F9" w:rsidRDefault="00F224B2" w:rsidP="00F224B2">
      <w:pPr>
        <w:tabs>
          <w:tab w:val="left" w:pos="810"/>
          <w:tab w:val="left" w:pos="993"/>
        </w:tabs>
        <w:spacing w:line="276" w:lineRule="auto"/>
        <w:jc w:val="both"/>
        <w:rPr>
          <w:sz w:val="26"/>
          <w:szCs w:val="26"/>
        </w:rPr>
      </w:pPr>
      <w:r w:rsidRPr="000625F9">
        <w:rPr>
          <w:rFonts w:eastAsiaTheme="minorHAnsi"/>
          <w:b/>
          <w:color w:val="0000CC"/>
          <w:sz w:val="26"/>
          <w:szCs w:val="26"/>
        </w:rPr>
        <w:t>Câu 30:</w:t>
      </w:r>
      <w:r w:rsidRPr="000625F9">
        <w:rPr>
          <w:rFonts w:eastAsiaTheme="minorHAnsi"/>
          <w:b/>
          <w:color w:val="0000CC"/>
          <w:sz w:val="26"/>
          <w:szCs w:val="26"/>
        </w:rPr>
        <w:tab/>
      </w:r>
      <w:r w:rsidR="00E92F12" w:rsidRPr="000625F9">
        <w:rPr>
          <w:rFonts w:eastAsia="Meiryo"/>
          <w:sz w:val="26"/>
          <w:szCs w:val="26"/>
        </w:rPr>
        <w:t>Một sợi dây đàn hồi được treo thẳng đứng vào một điểm cố định, đầu dưới của dây để tự</w:t>
      </w:r>
      <w:r w:rsidR="00E92F12" w:rsidRPr="000625F9">
        <w:rPr>
          <w:sz w:val="26"/>
          <w:szCs w:val="26"/>
        </w:rPr>
        <w:t xml:space="preserve"> do. Người ta tạo sóng dừng trên dây với tần số bé nhất là f</w:t>
      </w:r>
      <w:r w:rsidR="00E92F12" w:rsidRPr="000625F9">
        <w:rPr>
          <w:sz w:val="26"/>
          <w:szCs w:val="26"/>
          <w:vertAlign w:val="subscript"/>
        </w:rPr>
        <w:t>1</w:t>
      </w:r>
      <w:r w:rsidR="00E92F12" w:rsidRPr="000625F9">
        <w:rPr>
          <w:sz w:val="26"/>
          <w:szCs w:val="26"/>
        </w:rPr>
        <w:t>. Để có sóng dừng trên dây phải tăng tần số tối thiểu đến giá trị f</w:t>
      </w:r>
      <w:r w:rsidR="00E92F12" w:rsidRPr="000625F9">
        <w:rPr>
          <w:sz w:val="26"/>
          <w:szCs w:val="26"/>
          <w:vertAlign w:val="subscript"/>
        </w:rPr>
        <w:t>2</w:t>
      </w:r>
      <w:r w:rsidR="00E92F12" w:rsidRPr="000625F9">
        <w:rPr>
          <w:sz w:val="26"/>
          <w:szCs w:val="26"/>
        </w:rPr>
        <w:t>. Tỉ số f</w:t>
      </w:r>
      <w:r w:rsidR="00E92F12" w:rsidRPr="000625F9">
        <w:rPr>
          <w:sz w:val="26"/>
          <w:szCs w:val="26"/>
          <w:vertAlign w:val="subscript"/>
        </w:rPr>
        <w:t>2</w:t>
      </w:r>
      <w:r w:rsidR="00E92F12" w:rsidRPr="000625F9">
        <w:rPr>
          <w:sz w:val="26"/>
          <w:szCs w:val="26"/>
        </w:rPr>
        <w:t>/f</w:t>
      </w:r>
      <w:r w:rsidR="00E92F12" w:rsidRPr="000625F9">
        <w:rPr>
          <w:sz w:val="26"/>
          <w:szCs w:val="26"/>
          <w:vertAlign w:val="subscript"/>
        </w:rPr>
        <w:t>1</w:t>
      </w:r>
      <w:r w:rsidR="00E92F12" w:rsidRPr="000625F9">
        <w:rPr>
          <w:sz w:val="26"/>
          <w:szCs w:val="26"/>
        </w:rPr>
        <w:t xml:space="preserve"> là: </w:t>
      </w:r>
    </w:p>
    <w:p w14:paraId="5246F923" w14:textId="77777777" w:rsidR="00E92F12" w:rsidRPr="000625F9" w:rsidRDefault="00E92F12" w:rsidP="00E92F12">
      <w:pPr>
        <w:tabs>
          <w:tab w:val="left" w:pos="284"/>
          <w:tab w:val="left" w:pos="2835"/>
          <w:tab w:val="left" w:pos="5387"/>
          <w:tab w:val="left" w:pos="7938"/>
        </w:tabs>
        <w:jc w:val="both"/>
        <w:rPr>
          <w:color w:val="auto"/>
          <w:sz w:val="26"/>
          <w:szCs w:val="26"/>
        </w:rPr>
      </w:pPr>
      <w:r w:rsidRPr="000625F9">
        <w:rPr>
          <w:b/>
          <w:color w:val="auto"/>
          <w:sz w:val="26"/>
          <w:szCs w:val="26"/>
        </w:rPr>
        <w:tab/>
        <w:t xml:space="preserve">A. </w:t>
      </w:r>
      <w:r w:rsidRPr="000625F9">
        <w:rPr>
          <w:color w:val="auto"/>
          <w:sz w:val="26"/>
          <w:szCs w:val="26"/>
        </w:rPr>
        <w:t xml:space="preserve">1,5. </w:t>
      </w:r>
      <w:r w:rsidRPr="000625F9">
        <w:rPr>
          <w:b/>
          <w:color w:val="auto"/>
          <w:sz w:val="26"/>
          <w:szCs w:val="26"/>
        </w:rPr>
        <w:tab/>
        <w:t xml:space="preserve">B. </w:t>
      </w:r>
      <w:r w:rsidRPr="000625F9">
        <w:rPr>
          <w:color w:val="auto"/>
          <w:sz w:val="26"/>
          <w:szCs w:val="26"/>
        </w:rPr>
        <w:t xml:space="preserve">2. </w:t>
      </w:r>
      <w:r w:rsidRPr="000625F9">
        <w:rPr>
          <w:b/>
          <w:color w:val="auto"/>
          <w:sz w:val="26"/>
          <w:szCs w:val="26"/>
        </w:rPr>
        <w:tab/>
        <w:t xml:space="preserve">C. </w:t>
      </w:r>
      <w:r w:rsidRPr="000625F9">
        <w:rPr>
          <w:color w:val="auto"/>
          <w:sz w:val="26"/>
          <w:szCs w:val="26"/>
        </w:rPr>
        <w:t xml:space="preserve">2,5. </w:t>
      </w:r>
      <w:r w:rsidRPr="000625F9">
        <w:rPr>
          <w:b/>
          <w:color w:val="auto"/>
          <w:sz w:val="26"/>
          <w:szCs w:val="26"/>
        </w:rPr>
        <w:tab/>
        <w:t xml:space="preserve">D. </w:t>
      </w:r>
      <w:r w:rsidRPr="000625F9">
        <w:rPr>
          <w:color w:val="auto"/>
          <w:sz w:val="26"/>
          <w:szCs w:val="26"/>
        </w:rPr>
        <w:t xml:space="preserve">3. </w:t>
      </w:r>
    </w:p>
    <w:p w14:paraId="07D0A203" w14:textId="4182FA7C" w:rsidR="00E92F12" w:rsidRPr="000625F9" w:rsidRDefault="00F224B2" w:rsidP="00F224B2">
      <w:pPr>
        <w:tabs>
          <w:tab w:val="left" w:pos="810"/>
          <w:tab w:val="left" w:pos="993"/>
        </w:tabs>
        <w:spacing w:line="276" w:lineRule="auto"/>
        <w:jc w:val="both"/>
        <w:rPr>
          <w:sz w:val="26"/>
          <w:szCs w:val="26"/>
        </w:rPr>
      </w:pPr>
      <w:r w:rsidRPr="000625F9">
        <w:rPr>
          <w:rFonts w:eastAsiaTheme="minorHAnsi"/>
          <w:b/>
          <w:color w:val="0000CC"/>
          <w:sz w:val="26"/>
          <w:szCs w:val="26"/>
        </w:rPr>
        <w:t>Câu 31:</w:t>
      </w:r>
      <w:r w:rsidRPr="000625F9">
        <w:rPr>
          <w:rFonts w:eastAsiaTheme="minorHAnsi"/>
          <w:b/>
          <w:color w:val="0000CC"/>
          <w:sz w:val="26"/>
          <w:szCs w:val="26"/>
        </w:rPr>
        <w:tab/>
      </w:r>
      <w:r w:rsidR="00E92F12" w:rsidRPr="000625F9">
        <w:rPr>
          <w:sz w:val="26"/>
          <w:szCs w:val="26"/>
        </w:rPr>
        <w:t xml:space="preserve">Một dây đàn hồi căng ngang, hai đầu cố đinh. Thấy hai tần số tạo ra sóng dừng trên dây là 2964 Hz và 4940 Hz. Biết tần số nhỏ nhất tạo ra sóng dừng nằm trong khoảng từ 380 Hz đến 720 Hz. Với tần số nằm trong khoảng từ 8 kHz đến 11 kHz, có bao nhiêu tần số tạo ra sóng dừng ? </w:t>
      </w:r>
    </w:p>
    <w:p w14:paraId="69E40EF3" w14:textId="77777777" w:rsidR="00E92F12" w:rsidRPr="000625F9" w:rsidRDefault="00E92F12" w:rsidP="00E92F12">
      <w:pPr>
        <w:tabs>
          <w:tab w:val="left" w:pos="284"/>
          <w:tab w:val="left" w:pos="2835"/>
          <w:tab w:val="left" w:pos="5387"/>
          <w:tab w:val="left" w:pos="7938"/>
        </w:tabs>
        <w:jc w:val="both"/>
        <w:rPr>
          <w:color w:val="auto"/>
          <w:sz w:val="26"/>
          <w:szCs w:val="26"/>
        </w:rPr>
      </w:pPr>
      <w:r w:rsidRPr="000625F9">
        <w:rPr>
          <w:rFonts w:eastAsia="Calibri"/>
          <w:b/>
          <w:color w:val="auto"/>
          <w:sz w:val="26"/>
          <w:szCs w:val="26"/>
        </w:rPr>
        <w:tab/>
      </w:r>
      <w:r w:rsidRPr="000625F9">
        <w:rPr>
          <w:b/>
          <w:color w:val="auto"/>
          <w:sz w:val="26"/>
          <w:szCs w:val="26"/>
        </w:rPr>
        <w:t xml:space="preserve">A. </w:t>
      </w:r>
      <w:r w:rsidRPr="000625F9">
        <w:rPr>
          <w:color w:val="auto"/>
          <w:sz w:val="26"/>
          <w:szCs w:val="26"/>
        </w:rPr>
        <w:t xml:space="preserve">6. </w:t>
      </w:r>
      <w:r w:rsidRPr="000625F9">
        <w:rPr>
          <w:b/>
          <w:color w:val="auto"/>
          <w:sz w:val="26"/>
          <w:szCs w:val="26"/>
        </w:rPr>
        <w:tab/>
        <w:t xml:space="preserve">B. </w:t>
      </w:r>
      <w:r w:rsidRPr="000625F9">
        <w:rPr>
          <w:color w:val="auto"/>
          <w:sz w:val="26"/>
          <w:szCs w:val="26"/>
        </w:rPr>
        <w:t xml:space="preserve">7. </w:t>
      </w:r>
      <w:r w:rsidRPr="000625F9">
        <w:rPr>
          <w:b/>
          <w:color w:val="auto"/>
          <w:sz w:val="26"/>
          <w:szCs w:val="26"/>
        </w:rPr>
        <w:tab/>
        <w:t xml:space="preserve">C. </w:t>
      </w:r>
      <w:r w:rsidRPr="000625F9">
        <w:rPr>
          <w:color w:val="auto"/>
          <w:sz w:val="26"/>
          <w:szCs w:val="26"/>
        </w:rPr>
        <w:t xml:space="preserve">8. </w:t>
      </w:r>
      <w:r w:rsidRPr="000625F9">
        <w:rPr>
          <w:b/>
          <w:color w:val="auto"/>
          <w:sz w:val="26"/>
          <w:szCs w:val="26"/>
        </w:rPr>
        <w:tab/>
        <w:t xml:space="preserve">D. </w:t>
      </w:r>
      <w:r w:rsidRPr="000625F9">
        <w:rPr>
          <w:color w:val="auto"/>
          <w:sz w:val="26"/>
          <w:szCs w:val="26"/>
        </w:rPr>
        <w:t xml:space="preserve">5. </w:t>
      </w:r>
    </w:p>
    <w:p w14:paraId="6D1E7384" w14:textId="050FF410" w:rsidR="00E92F12" w:rsidRPr="000625F9" w:rsidRDefault="00F224B2" w:rsidP="00F224B2">
      <w:pPr>
        <w:tabs>
          <w:tab w:val="left" w:pos="810"/>
          <w:tab w:val="left" w:pos="993"/>
        </w:tabs>
        <w:spacing w:line="276" w:lineRule="auto"/>
        <w:jc w:val="both"/>
        <w:rPr>
          <w:sz w:val="26"/>
          <w:szCs w:val="26"/>
        </w:rPr>
      </w:pPr>
      <w:r w:rsidRPr="000625F9">
        <w:rPr>
          <w:rFonts w:eastAsiaTheme="minorHAnsi"/>
          <w:b/>
          <w:color w:val="0000CC"/>
          <w:sz w:val="26"/>
          <w:szCs w:val="26"/>
        </w:rPr>
        <w:t>Câu 32:</w:t>
      </w:r>
      <w:r w:rsidRPr="000625F9">
        <w:rPr>
          <w:rFonts w:eastAsiaTheme="minorHAnsi"/>
          <w:b/>
          <w:color w:val="0000CC"/>
          <w:sz w:val="26"/>
          <w:szCs w:val="26"/>
        </w:rPr>
        <w:tab/>
      </w:r>
      <w:r w:rsidR="00E92F12" w:rsidRPr="000625F9">
        <w:rPr>
          <w:sz w:val="26"/>
          <w:szCs w:val="26"/>
        </w:rPr>
        <w:t xml:space="preserve">Một sợi dây đàn hồi dài 90 cm một đầu gắn với nguồn dao động, một đầu tự do. Khi dây rung với tần số 10 Hz thì trên dây xuất hiện sóng dừng với 5 múi trên dây. Nếu đầu tự do của đầu dây được giữ cố định và tốc độ truyền sóng trên dây không đổi thì phải thay đổi tần số rung của dây một lượng nhỏ nhất là bao nhiêu để tiếp tục có sóng dừng trên dây </w:t>
      </w:r>
    </w:p>
    <w:p w14:paraId="444276BB" w14:textId="77777777" w:rsidR="00E92F12" w:rsidRPr="000625F9" w:rsidRDefault="00E92F12" w:rsidP="00E92F12">
      <w:pPr>
        <w:tabs>
          <w:tab w:val="left" w:pos="284"/>
          <w:tab w:val="left" w:pos="2835"/>
          <w:tab w:val="left" w:pos="5387"/>
          <w:tab w:val="left" w:pos="7938"/>
        </w:tabs>
        <w:jc w:val="both"/>
        <w:rPr>
          <w:color w:val="auto"/>
          <w:sz w:val="26"/>
          <w:szCs w:val="26"/>
        </w:rPr>
      </w:pPr>
      <w:r w:rsidRPr="000625F9">
        <w:rPr>
          <w:rFonts w:eastAsia="Calibri"/>
          <w:color w:val="auto"/>
          <w:sz w:val="26"/>
          <w:szCs w:val="26"/>
        </w:rPr>
        <w:tab/>
      </w:r>
      <w:r w:rsidRPr="000625F9">
        <w:rPr>
          <w:b/>
          <w:color w:val="auto"/>
          <w:sz w:val="26"/>
          <w:szCs w:val="26"/>
        </w:rPr>
        <w:t xml:space="preserve">A. </w:t>
      </w:r>
      <w:r w:rsidRPr="000625F9">
        <w:rPr>
          <w:color w:val="auto"/>
          <w:sz w:val="26"/>
          <w:szCs w:val="26"/>
        </w:rPr>
        <w:t>10/9 Hz.</w:t>
      </w:r>
      <w:r w:rsidRPr="000625F9">
        <w:rPr>
          <w:rFonts w:eastAsia="Calibri"/>
          <w:b/>
          <w:color w:val="auto"/>
          <w:sz w:val="26"/>
          <w:szCs w:val="26"/>
        </w:rPr>
        <w:tab/>
      </w:r>
      <w:r w:rsidRPr="000625F9">
        <w:rPr>
          <w:b/>
          <w:color w:val="auto"/>
          <w:sz w:val="26"/>
          <w:szCs w:val="26"/>
        </w:rPr>
        <w:t xml:space="preserve">B. </w:t>
      </w:r>
      <w:r w:rsidRPr="000625F9">
        <w:rPr>
          <w:color w:val="auto"/>
          <w:sz w:val="26"/>
          <w:szCs w:val="26"/>
        </w:rPr>
        <w:t>10/11 Hz.</w:t>
      </w:r>
      <w:r w:rsidRPr="000625F9">
        <w:rPr>
          <w:rFonts w:eastAsia="Calibri"/>
          <w:b/>
          <w:color w:val="auto"/>
          <w:sz w:val="26"/>
          <w:szCs w:val="26"/>
        </w:rPr>
        <w:tab/>
      </w:r>
      <w:r w:rsidRPr="000625F9">
        <w:rPr>
          <w:b/>
          <w:color w:val="auto"/>
          <w:sz w:val="26"/>
          <w:szCs w:val="26"/>
        </w:rPr>
        <w:t xml:space="preserve">C. </w:t>
      </w:r>
      <w:r w:rsidRPr="000625F9">
        <w:rPr>
          <w:color w:val="auto"/>
          <w:sz w:val="26"/>
          <w:szCs w:val="26"/>
        </w:rPr>
        <w:t>11/9 Hz.</w:t>
      </w:r>
      <w:r w:rsidRPr="000625F9">
        <w:rPr>
          <w:rFonts w:eastAsia="Calibri"/>
          <w:b/>
          <w:color w:val="auto"/>
          <w:sz w:val="26"/>
          <w:szCs w:val="26"/>
        </w:rPr>
        <w:tab/>
      </w:r>
      <w:r w:rsidRPr="000625F9">
        <w:rPr>
          <w:b/>
          <w:color w:val="auto"/>
          <w:sz w:val="26"/>
          <w:szCs w:val="26"/>
        </w:rPr>
        <w:t>D.</w:t>
      </w:r>
      <w:r w:rsidRPr="000625F9">
        <w:rPr>
          <w:color w:val="auto"/>
          <w:sz w:val="26"/>
          <w:szCs w:val="26"/>
        </w:rPr>
        <w:t xml:space="preserve">12 Hz. </w:t>
      </w:r>
    </w:p>
    <w:p w14:paraId="44D1AD70" w14:textId="6C8D46BF" w:rsidR="00E92F12" w:rsidRPr="000625F9" w:rsidRDefault="00F224B2" w:rsidP="00F224B2">
      <w:pPr>
        <w:tabs>
          <w:tab w:val="left" w:pos="810"/>
          <w:tab w:val="left" w:pos="993"/>
        </w:tabs>
        <w:spacing w:line="276" w:lineRule="auto"/>
        <w:jc w:val="both"/>
        <w:rPr>
          <w:sz w:val="26"/>
          <w:szCs w:val="26"/>
        </w:rPr>
      </w:pPr>
      <w:r w:rsidRPr="000625F9">
        <w:rPr>
          <w:rFonts w:eastAsiaTheme="minorHAnsi"/>
          <w:b/>
          <w:color w:val="0000CC"/>
          <w:sz w:val="26"/>
          <w:szCs w:val="26"/>
        </w:rPr>
        <w:lastRenderedPageBreak/>
        <w:t>Câu 33:</w:t>
      </w:r>
      <w:r w:rsidRPr="000625F9">
        <w:rPr>
          <w:rFonts w:eastAsiaTheme="minorHAnsi"/>
          <w:b/>
          <w:color w:val="0000CC"/>
          <w:sz w:val="26"/>
          <w:szCs w:val="26"/>
        </w:rPr>
        <w:tab/>
      </w:r>
      <w:r w:rsidR="00E92F12" w:rsidRPr="000625F9">
        <w:rPr>
          <w:sz w:val="26"/>
          <w:szCs w:val="26"/>
        </w:rPr>
        <w:t xml:space="preserve">Một sợi dây đàn hồi dài 1,2 m được treo lơ lửng lên một cần rung. Cần có thể rung theo phương ngang với tần số thay đổi được từ 100 Hz đến 125 Hz. Tốc độ truyền sóng trên dây là 6 m/s. Biết rằng khi có sóng dừng, coi đầu nối với cần rung là nút sóng. Trong quá trình thay đổi tần số rung của cần, có thể tạo ra được bao nhiêu lần sóng dừng trên dây ? </w:t>
      </w:r>
    </w:p>
    <w:p w14:paraId="3AF782CC" w14:textId="77777777" w:rsidR="00E92F12" w:rsidRDefault="00E92F12" w:rsidP="00E92F12">
      <w:pPr>
        <w:tabs>
          <w:tab w:val="left" w:pos="284"/>
          <w:tab w:val="left" w:pos="2835"/>
          <w:tab w:val="left" w:pos="5387"/>
          <w:tab w:val="left" w:pos="7938"/>
        </w:tabs>
        <w:jc w:val="both"/>
        <w:rPr>
          <w:color w:val="auto"/>
          <w:sz w:val="26"/>
          <w:szCs w:val="26"/>
        </w:rPr>
      </w:pPr>
      <w:r w:rsidRPr="000625F9">
        <w:rPr>
          <w:rFonts w:eastAsia="Calibri"/>
          <w:b/>
          <w:color w:val="auto"/>
          <w:sz w:val="26"/>
          <w:szCs w:val="26"/>
        </w:rPr>
        <w:tab/>
      </w:r>
      <w:r w:rsidRPr="000625F9">
        <w:rPr>
          <w:b/>
          <w:color w:val="auto"/>
          <w:sz w:val="26"/>
          <w:szCs w:val="26"/>
        </w:rPr>
        <w:t xml:space="preserve">A. </w:t>
      </w:r>
      <w:r w:rsidRPr="000625F9">
        <w:rPr>
          <w:color w:val="auto"/>
          <w:sz w:val="26"/>
          <w:szCs w:val="26"/>
        </w:rPr>
        <w:t xml:space="preserve">10 lần. </w:t>
      </w:r>
      <w:r w:rsidRPr="000625F9">
        <w:rPr>
          <w:b/>
          <w:color w:val="auto"/>
          <w:sz w:val="26"/>
          <w:szCs w:val="26"/>
        </w:rPr>
        <w:tab/>
        <w:t xml:space="preserve">B. </w:t>
      </w:r>
      <w:r w:rsidRPr="000625F9">
        <w:rPr>
          <w:color w:val="auto"/>
          <w:sz w:val="26"/>
          <w:szCs w:val="26"/>
        </w:rPr>
        <w:t xml:space="preserve">12 lần. </w:t>
      </w:r>
      <w:r w:rsidRPr="000625F9">
        <w:rPr>
          <w:color w:val="auto"/>
          <w:sz w:val="26"/>
          <w:szCs w:val="26"/>
        </w:rPr>
        <w:tab/>
      </w:r>
      <w:r w:rsidRPr="000625F9">
        <w:rPr>
          <w:b/>
          <w:color w:val="auto"/>
          <w:sz w:val="26"/>
          <w:szCs w:val="26"/>
        </w:rPr>
        <w:t xml:space="preserve">C. </w:t>
      </w:r>
      <w:r w:rsidRPr="000625F9">
        <w:rPr>
          <w:color w:val="auto"/>
          <w:sz w:val="26"/>
          <w:szCs w:val="26"/>
        </w:rPr>
        <w:t xml:space="preserve">5 lần. </w:t>
      </w:r>
      <w:r w:rsidRPr="000625F9">
        <w:rPr>
          <w:b/>
          <w:color w:val="auto"/>
          <w:sz w:val="26"/>
          <w:szCs w:val="26"/>
        </w:rPr>
        <w:tab/>
        <w:t xml:space="preserve">D. </w:t>
      </w:r>
      <w:r w:rsidRPr="000625F9">
        <w:rPr>
          <w:color w:val="auto"/>
          <w:sz w:val="26"/>
          <w:szCs w:val="26"/>
        </w:rPr>
        <w:t xml:space="preserve">4 lần. </w:t>
      </w:r>
    </w:p>
    <w:p w14:paraId="590F3B6A" w14:textId="77777777" w:rsidR="000625F9" w:rsidRDefault="000625F9" w:rsidP="00E92F12">
      <w:pPr>
        <w:tabs>
          <w:tab w:val="left" w:pos="284"/>
          <w:tab w:val="left" w:pos="2835"/>
          <w:tab w:val="left" w:pos="5387"/>
          <w:tab w:val="left" w:pos="7938"/>
        </w:tabs>
        <w:jc w:val="both"/>
        <w:rPr>
          <w:color w:val="auto"/>
          <w:sz w:val="26"/>
          <w:szCs w:val="26"/>
        </w:rPr>
      </w:pPr>
    </w:p>
    <w:p w14:paraId="6A4CD79D" w14:textId="77777777" w:rsidR="000625F9" w:rsidRDefault="000625F9" w:rsidP="00E92F12">
      <w:pPr>
        <w:tabs>
          <w:tab w:val="left" w:pos="284"/>
          <w:tab w:val="left" w:pos="2835"/>
          <w:tab w:val="left" w:pos="5387"/>
          <w:tab w:val="left" w:pos="7938"/>
        </w:tabs>
        <w:jc w:val="both"/>
        <w:rPr>
          <w:color w:val="auto"/>
          <w:sz w:val="26"/>
          <w:szCs w:val="26"/>
        </w:rPr>
      </w:pPr>
    </w:p>
    <w:p w14:paraId="0FBB8C6B" w14:textId="77777777" w:rsidR="000625F9" w:rsidRPr="000625F9" w:rsidRDefault="000625F9" w:rsidP="00E92F12">
      <w:pPr>
        <w:tabs>
          <w:tab w:val="left" w:pos="284"/>
          <w:tab w:val="left" w:pos="2835"/>
          <w:tab w:val="left" w:pos="5387"/>
          <w:tab w:val="left" w:pos="7938"/>
        </w:tabs>
        <w:jc w:val="both"/>
        <w:rPr>
          <w:color w:val="auto"/>
          <w:sz w:val="26"/>
          <w:szCs w:val="26"/>
        </w:rPr>
      </w:pPr>
    </w:p>
    <w:p w14:paraId="35C75D55" w14:textId="50F56D0B" w:rsidR="000625F9" w:rsidRPr="000625F9" w:rsidRDefault="000625F9" w:rsidP="000625F9">
      <w:pPr>
        <w:pStyle w:val="Heading2"/>
        <w:rPr>
          <w:color w:val="C45911" w:themeColor="accent2" w:themeShade="BF"/>
        </w:rPr>
      </w:pPr>
      <w:bookmarkStart w:id="48" w:name="_Toc143182542"/>
      <w:bookmarkStart w:id="49" w:name="_Toc143187620"/>
      <w:bookmarkStart w:id="50" w:name="_Toc143198308"/>
      <w:r w:rsidRPr="00C93CE7">
        <w:rPr>
          <w:color w:val="C45911" w:themeColor="accent2" w:themeShade="BF"/>
          <w:sz w:val="32"/>
          <w:szCs w:val="32"/>
        </w:rPr>
        <w:t>DẠNG 2.</w:t>
      </w:r>
      <w:bookmarkEnd w:id="48"/>
      <w:r>
        <w:rPr>
          <w:color w:val="C45911" w:themeColor="accent2" w:themeShade="BF"/>
          <w:sz w:val="32"/>
          <w:szCs w:val="32"/>
        </w:rPr>
        <w:t xml:space="preserve"> </w:t>
      </w:r>
      <w:bookmarkEnd w:id="49"/>
      <w:r w:rsidRPr="000625F9">
        <w:rPr>
          <w:color w:val="C45911" w:themeColor="accent2" w:themeShade="BF"/>
        </w:rPr>
        <w:t>Sóng dừng trong các nhạc cụ</w:t>
      </w:r>
      <w:r>
        <w:rPr>
          <w:color w:val="C45911" w:themeColor="accent2" w:themeShade="BF"/>
        </w:rPr>
        <w:t xml:space="preserve"> </w:t>
      </w:r>
      <w:r w:rsidRPr="000625F9">
        <w:rPr>
          <w:color w:val="C45911" w:themeColor="accent2" w:themeShade="BF"/>
          <w:sz w:val="32"/>
          <w:szCs w:val="32"/>
        </w:rPr>
        <w:t>(DÀNH RIÊNG CHO SÁCH CTST)</w:t>
      </w:r>
      <w:bookmarkEnd w:id="50"/>
      <w:r w:rsidRPr="00C93CE7">
        <w:rPr>
          <w:color w:val="C45911" w:themeColor="accent2" w:themeShade="BF"/>
          <w:sz w:val="32"/>
          <w:szCs w:val="32"/>
        </w:rPr>
        <w:t xml:space="preserve"> </w:t>
      </w:r>
    </w:p>
    <w:p w14:paraId="3C54451E" w14:textId="77777777" w:rsidR="000625F9" w:rsidRPr="00C93CE7" w:rsidRDefault="000625F9" w:rsidP="000625F9">
      <w:pPr>
        <w:tabs>
          <w:tab w:val="left" w:pos="360"/>
        </w:tabs>
        <w:spacing w:line="276" w:lineRule="auto"/>
        <w:jc w:val="both"/>
        <w:rPr>
          <w:color w:val="auto"/>
          <w:sz w:val="26"/>
          <w:szCs w:val="26"/>
        </w:rPr>
      </w:pPr>
    </w:p>
    <w:p w14:paraId="07EC756E" w14:textId="77777777" w:rsidR="000625F9" w:rsidRPr="00C93CE7" w:rsidRDefault="000625F9" w:rsidP="000625F9">
      <w:pPr>
        <w:spacing w:line="276" w:lineRule="auto"/>
        <w:rPr>
          <w:b/>
          <w:bCs/>
          <w:color w:val="538135" w:themeColor="accent6" w:themeShade="BF"/>
          <w:sz w:val="26"/>
          <w:szCs w:val="26"/>
        </w:rPr>
      </w:pPr>
      <w:r w:rsidRPr="00C93CE7">
        <w:rPr>
          <w:b/>
          <w:bCs/>
          <w:color w:val="538135" w:themeColor="accent6" w:themeShade="BF"/>
          <w:sz w:val="26"/>
          <w:szCs w:val="26"/>
        </w:rPr>
        <w:t>A. PHƯƠNG PHÁP GIẢI</w:t>
      </w:r>
    </w:p>
    <w:p w14:paraId="44958B8C" w14:textId="5A0B4AB3" w:rsidR="00F54D1B" w:rsidRPr="000625F9" w:rsidRDefault="00F54D1B" w:rsidP="00F54D1B">
      <w:pPr>
        <w:spacing w:line="276" w:lineRule="auto"/>
        <w:rPr>
          <w:b/>
          <w:color w:val="auto"/>
          <w:sz w:val="26"/>
          <w:szCs w:val="26"/>
        </w:rPr>
      </w:pPr>
    </w:p>
    <w:p w14:paraId="508A9684" w14:textId="0EC5B68C" w:rsidR="00F54D1B" w:rsidRPr="000625F9" w:rsidRDefault="00F224B2" w:rsidP="00F224B2">
      <w:pPr>
        <w:spacing w:line="276" w:lineRule="auto"/>
        <w:ind w:left="270" w:hanging="270"/>
        <w:contextualSpacing/>
        <w:jc w:val="both"/>
        <w:rPr>
          <w:b/>
          <w:color w:val="auto"/>
          <w:sz w:val="26"/>
          <w:szCs w:val="26"/>
        </w:rPr>
      </w:pPr>
      <w:r w:rsidRPr="000625F9">
        <w:rPr>
          <w:b/>
          <w:color w:val="auto"/>
          <w:sz w:val="26"/>
          <w:szCs w:val="26"/>
        </w:rPr>
        <w:t>1.</w:t>
      </w:r>
      <w:r w:rsidRPr="000625F9">
        <w:rPr>
          <w:b/>
          <w:color w:val="auto"/>
          <w:sz w:val="26"/>
          <w:szCs w:val="26"/>
        </w:rPr>
        <w:tab/>
      </w:r>
      <w:r w:rsidR="00F54D1B" w:rsidRPr="000625F9">
        <w:rPr>
          <w:noProof/>
          <w:sz w:val="26"/>
          <w:szCs w:val="26"/>
        </w:rPr>
        <w:drawing>
          <wp:anchor distT="0" distB="0" distL="114300" distR="114300" simplePos="0" relativeHeight="251766784" behindDoc="0" locked="0" layoutInCell="1" allowOverlap="1" wp14:anchorId="526BA4FA" wp14:editId="72B116CF">
            <wp:simplePos x="0" y="0"/>
            <wp:positionH relativeFrom="column">
              <wp:posOffset>3940342</wp:posOffset>
            </wp:positionH>
            <wp:positionV relativeFrom="paragraph">
              <wp:posOffset>174425</wp:posOffset>
            </wp:positionV>
            <wp:extent cx="2082800" cy="1377950"/>
            <wp:effectExtent l="0" t="0" r="0" b="0"/>
            <wp:wrapThrough wrapText="bothSides">
              <wp:wrapPolygon edited="0">
                <wp:start x="0" y="0"/>
                <wp:lineTo x="0" y="21202"/>
                <wp:lineTo x="21337" y="21202"/>
                <wp:lineTo x="21337" y="0"/>
                <wp:lineTo x="0" y="0"/>
              </wp:wrapPolygon>
            </wp:wrapThrough>
            <wp:docPr id="7599" name="Picture 7599" descr="150 thay truong tuan ho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9" name="Picture 7599" descr="150 thay truong tuan hoa "/>
                    <pic:cNvPicPr/>
                  </pic:nvPicPr>
                  <pic:blipFill>
                    <a:blip r:embed="rId201">
                      <a:extLst>
                        <a:ext uri="{28A0092B-C50C-407E-A947-70E740481C1C}">
                          <a14:useLocalDpi xmlns:a14="http://schemas.microsoft.com/office/drawing/2010/main" val="0"/>
                        </a:ext>
                      </a:extLst>
                    </a:blip>
                    <a:stretch>
                      <a:fillRect/>
                    </a:stretch>
                  </pic:blipFill>
                  <pic:spPr>
                    <a:xfrm>
                      <a:off x="0" y="0"/>
                      <a:ext cx="2082800" cy="1377950"/>
                    </a:xfrm>
                    <a:prstGeom prst="rect">
                      <a:avLst/>
                    </a:prstGeom>
                  </pic:spPr>
                </pic:pic>
              </a:graphicData>
            </a:graphic>
            <wp14:sizeRelH relativeFrom="margin">
              <wp14:pctWidth>0</wp14:pctWidth>
            </wp14:sizeRelH>
            <wp14:sizeRelV relativeFrom="margin">
              <wp14:pctHeight>0</wp14:pctHeight>
            </wp14:sizeRelV>
          </wp:anchor>
        </w:drawing>
      </w:r>
      <w:r w:rsidR="00F54D1B" w:rsidRPr="000625F9">
        <w:rPr>
          <w:b/>
          <w:color w:val="auto"/>
          <w:sz w:val="26"/>
          <w:szCs w:val="26"/>
        </w:rPr>
        <w:t xml:space="preserve">Dây có hai đầu cố định (hai đầu là nút sóng): </w:t>
      </w:r>
    </w:p>
    <w:p w14:paraId="6FBD2855" w14:textId="24C33C74" w:rsidR="00F54D1B" w:rsidRPr="000625F9" w:rsidRDefault="00F54D1B" w:rsidP="00F54D1B">
      <w:pPr>
        <w:spacing w:line="276" w:lineRule="auto"/>
        <w:jc w:val="both"/>
        <w:rPr>
          <w:color w:val="auto"/>
          <w:sz w:val="26"/>
          <w:szCs w:val="26"/>
        </w:rPr>
      </w:pPr>
      <w:r w:rsidRPr="000625F9">
        <w:rPr>
          <w:color w:val="auto"/>
          <w:sz w:val="26"/>
          <w:szCs w:val="26"/>
        </w:rPr>
        <w:t xml:space="preserve">- Nhạc cụ dây hai đầu dây cố định khi ta gảy đàn trên dây sẽ dao động và xuất hiện sóng dừng thoả mãn điều kiện: </w:t>
      </w:r>
    </w:p>
    <w:p w14:paraId="46C131AD" w14:textId="77777777" w:rsidR="00F54D1B" w:rsidRPr="000625F9" w:rsidRDefault="00F54D1B" w:rsidP="00F54D1B">
      <w:pPr>
        <w:spacing w:line="276" w:lineRule="auto"/>
        <w:ind w:left="-99"/>
        <w:jc w:val="center"/>
        <w:rPr>
          <w:color w:val="auto"/>
          <w:sz w:val="26"/>
          <w:szCs w:val="26"/>
          <w:lang w:val="fr-FR"/>
        </w:rPr>
      </w:pPr>
      <m:oMath>
        <m:r>
          <m:rPr>
            <m:sty m:val="p"/>
          </m:rPr>
          <w:rPr>
            <w:rFonts w:ascii="Cambria Math" w:hAnsi="Cambria Math"/>
            <w:color w:val="auto"/>
            <w:spacing w:val="-6"/>
            <w:sz w:val="26"/>
            <w:szCs w:val="26"/>
            <w:lang w:val="fr-FR"/>
          </w:rPr>
          <m:t>L=n</m:t>
        </m:r>
        <m:f>
          <m:fPr>
            <m:ctrlPr>
              <w:rPr>
                <w:rFonts w:ascii="Cambria Math" w:hAnsi="Cambria Math"/>
                <w:color w:val="auto"/>
                <w:spacing w:val="-6"/>
                <w:sz w:val="26"/>
                <w:szCs w:val="26"/>
              </w:rPr>
            </m:ctrlPr>
          </m:fPr>
          <m:num>
            <m:r>
              <m:rPr>
                <m:sty m:val="p"/>
              </m:rPr>
              <w:rPr>
                <w:rFonts w:ascii="Cambria Math" w:hAnsi="Cambria Math"/>
                <w:color w:val="auto"/>
                <w:spacing w:val="-6"/>
                <w:sz w:val="26"/>
                <w:szCs w:val="26"/>
              </w:rPr>
              <m:t>λ</m:t>
            </m:r>
          </m:num>
          <m:den>
            <m:r>
              <m:rPr>
                <m:sty m:val="p"/>
              </m:rPr>
              <w:rPr>
                <w:rFonts w:ascii="Cambria Math" w:hAnsi="Cambria Math"/>
                <w:color w:val="auto"/>
                <w:spacing w:val="-6"/>
                <w:sz w:val="26"/>
                <w:szCs w:val="26"/>
                <w:lang w:val="fr-FR"/>
              </w:rPr>
              <m:t>2</m:t>
            </m:r>
          </m:den>
        </m:f>
        <m:r>
          <m:rPr>
            <m:sty m:val="p"/>
          </m:rPr>
          <w:rPr>
            <w:rFonts w:ascii="Cambria Math" w:hAnsi="Cambria Math"/>
            <w:color w:val="auto"/>
            <w:spacing w:val="-6"/>
            <w:sz w:val="26"/>
            <w:szCs w:val="26"/>
            <w:lang w:val="fr-FR"/>
          </w:rPr>
          <m:t>=n</m:t>
        </m:r>
        <m:f>
          <m:fPr>
            <m:ctrlPr>
              <w:rPr>
                <w:rFonts w:ascii="Cambria Math" w:hAnsi="Cambria Math"/>
                <w:color w:val="auto"/>
                <w:spacing w:val="-6"/>
                <w:sz w:val="26"/>
                <w:szCs w:val="26"/>
              </w:rPr>
            </m:ctrlPr>
          </m:fPr>
          <m:num>
            <m:r>
              <m:rPr>
                <m:sty m:val="p"/>
              </m:rPr>
              <w:rPr>
                <w:rFonts w:ascii="Cambria Math" w:hAnsi="Cambria Math"/>
                <w:color w:val="auto"/>
                <w:spacing w:val="-6"/>
                <w:sz w:val="26"/>
                <w:szCs w:val="26"/>
                <w:lang w:val="fr-FR"/>
              </w:rPr>
              <m:t>v</m:t>
            </m:r>
          </m:num>
          <m:den>
            <m:r>
              <m:rPr>
                <m:sty m:val="p"/>
              </m:rPr>
              <w:rPr>
                <w:rFonts w:ascii="Cambria Math" w:hAnsi="Cambria Math"/>
                <w:color w:val="auto"/>
                <w:spacing w:val="-6"/>
                <w:sz w:val="26"/>
                <w:szCs w:val="26"/>
                <w:lang w:val="fr-FR"/>
              </w:rPr>
              <m:t>2f</m:t>
            </m:r>
          </m:den>
        </m:f>
        <m:r>
          <m:rPr>
            <m:sty m:val="p"/>
          </m:rPr>
          <w:rPr>
            <w:rFonts w:ascii="Cambria Math" w:hAnsi="Cambria Math"/>
            <w:color w:val="auto"/>
            <w:spacing w:val="-6"/>
            <w:sz w:val="26"/>
            <w:szCs w:val="26"/>
            <w:lang w:val="fr-FR"/>
          </w:rPr>
          <m:t>→f=n</m:t>
        </m:r>
        <m:f>
          <m:fPr>
            <m:ctrlPr>
              <w:rPr>
                <w:rFonts w:ascii="Cambria Math" w:hAnsi="Cambria Math"/>
                <w:color w:val="auto"/>
                <w:spacing w:val="-6"/>
                <w:sz w:val="26"/>
                <w:szCs w:val="26"/>
              </w:rPr>
            </m:ctrlPr>
          </m:fPr>
          <m:num>
            <m:r>
              <m:rPr>
                <m:sty m:val="p"/>
              </m:rPr>
              <w:rPr>
                <w:rFonts w:ascii="Cambria Math" w:hAnsi="Cambria Math"/>
                <w:color w:val="auto"/>
                <w:spacing w:val="-6"/>
                <w:sz w:val="26"/>
                <w:szCs w:val="26"/>
                <w:lang w:val="fr-FR"/>
              </w:rPr>
              <m:t>v</m:t>
            </m:r>
          </m:num>
          <m:den>
            <m:r>
              <m:rPr>
                <m:sty m:val="p"/>
              </m:rPr>
              <w:rPr>
                <w:rFonts w:ascii="Cambria Math" w:hAnsi="Cambria Math"/>
                <w:color w:val="auto"/>
                <w:spacing w:val="-6"/>
                <w:sz w:val="26"/>
                <w:szCs w:val="26"/>
                <w:lang w:val="fr-FR"/>
              </w:rPr>
              <m:t>2L</m:t>
            </m:r>
          </m:den>
        </m:f>
      </m:oMath>
      <w:r w:rsidRPr="000625F9">
        <w:rPr>
          <w:color w:val="auto"/>
          <w:spacing w:val="-6"/>
          <w:sz w:val="26"/>
          <w:szCs w:val="26"/>
          <w:lang w:val="fr-FR"/>
        </w:rPr>
        <w:t xml:space="preserve">    Với (n = 1, 2, 3,…..)   </w:t>
      </w:r>
      <w:r w:rsidRPr="000625F9">
        <w:rPr>
          <w:color w:val="auto"/>
          <w:sz w:val="26"/>
          <w:szCs w:val="26"/>
          <w:lang w:val="fr-FR"/>
        </w:rPr>
        <w:tab/>
      </w:r>
    </w:p>
    <w:p w14:paraId="7C9B89CB" w14:textId="77777777" w:rsidR="00F54D1B" w:rsidRPr="000625F9" w:rsidRDefault="00F54D1B" w:rsidP="00F54D1B">
      <w:pPr>
        <w:tabs>
          <w:tab w:val="left" w:pos="6670"/>
        </w:tabs>
        <w:spacing w:line="276" w:lineRule="auto"/>
        <w:jc w:val="both"/>
        <w:rPr>
          <w:color w:val="auto"/>
          <w:sz w:val="26"/>
          <w:szCs w:val="26"/>
          <w:lang w:val="fr-FR"/>
        </w:rPr>
      </w:pPr>
      <w:r w:rsidRPr="000625F9">
        <w:rPr>
          <w:color w:val="auto"/>
          <w:sz w:val="26"/>
          <w:szCs w:val="26"/>
          <w:lang w:val="fr-FR"/>
        </w:rPr>
        <w:t>- Xét sóng âm</w:t>
      </w:r>
    </w:p>
    <w:p w14:paraId="760229AD" w14:textId="77777777" w:rsidR="00F54D1B" w:rsidRPr="000625F9" w:rsidRDefault="00F54D1B" w:rsidP="00F54D1B">
      <w:pPr>
        <w:tabs>
          <w:tab w:val="left" w:pos="6670"/>
        </w:tabs>
        <w:spacing w:line="276" w:lineRule="auto"/>
        <w:ind w:firstLine="270"/>
        <w:jc w:val="both"/>
        <w:rPr>
          <w:color w:val="auto"/>
          <w:spacing w:val="-6"/>
          <w:sz w:val="26"/>
          <w:szCs w:val="26"/>
          <w:lang w:val="fr-FR"/>
        </w:rPr>
      </w:pPr>
      <w:r w:rsidRPr="000625F9">
        <w:rPr>
          <w:color w:val="auto"/>
          <w:sz w:val="26"/>
          <w:szCs w:val="26"/>
          <w:lang w:val="fr-FR"/>
        </w:rPr>
        <w:t>+ Nếu</w:t>
      </w:r>
      <w:r w:rsidRPr="000625F9">
        <w:rPr>
          <w:color w:val="auto"/>
          <w:spacing w:val="-6"/>
          <w:sz w:val="26"/>
          <w:szCs w:val="26"/>
          <w:lang w:val="fr-FR"/>
        </w:rPr>
        <w:t xml:space="preserve"> trên dây chỉ có 1 bó sóng thì n = 1 </w:t>
      </w:r>
      <m:oMath>
        <m:r>
          <w:rPr>
            <w:rFonts w:ascii="Cambria Math" w:hAnsi="Cambria Math"/>
            <w:color w:val="auto"/>
            <w:spacing w:val="-6"/>
            <w:sz w:val="26"/>
            <w:szCs w:val="26"/>
            <w:lang w:val="fr-FR"/>
          </w:rPr>
          <m:t>→</m:t>
        </m:r>
        <m:sSub>
          <m:sSubPr>
            <m:ctrlPr>
              <w:rPr>
                <w:rFonts w:ascii="Cambria Math" w:hAnsi="Cambria Math"/>
                <w:i/>
                <w:color w:val="auto"/>
                <w:spacing w:val="-6"/>
                <w:sz w:val="26"/>
                <w:szCs w:val="26"/>
              </w:rPr>
            </m:ctrlPr>
          </m:sSubPr>
          <m:e>
            <m:r>
              <w:rPr>
                <w:rFonts w:ascii="Cambria Math" w:hAnsi="Cambria Math"/>
                <w:color w:val="auto"/>
                <w:spacing w:val="-6"/>
                <w:sz w:val="26"/>
                <w:szCs w:val="26"/>
              </w:rPr>
              <m:t>λ</m:t>
            </m:r>
          </m:e>
          <m:sub>
            <m:r>
              <w:rPr>
                <w:rFonts w:ascii="Cambria Math" w:hAnsi="Cambria Math"/>
                <w:color w:val="auto"/>
                <w:spacing w:val="-6"/>
                <w:sz w:val="26"/>
                <w:szCs w:val="26"/>
              </w:rPr>
              <m:t>max</m:t>
            </m:r>
          </m:sub>
        </m:sSub>
        <m:r>
          <w:rPr>
            <w:rFonts w:ascii="Cambria Math" w:hAnsi="Cambria Math"/>
            <w:color w:val="auto"/>
            <w:spacing w:val="-6"/>
            <w:sz w:val="26"/>
            <w:szCs w:val="26"/>
            <w:lang w:val="fr-FR"/>
          </w:rPr>
          <m:t>=2</m:t>
        </m:r>
        <m:r>
          <w:rPr>
            <w:rFonts w:ascii="Cambria Math" w:hAnsi="Cambria Math"/>
            <w:color w:val="auto"/>
            <w:spacing w:val="-6"/>
            <w:sz w:val="26"/>
            <w:szCs w:val="26"/>
          </w:rPr>
          <m:t>L</m:t>
        </m:r>
        <m:r>
          <w:rPr>
            <w:rFonts w:ascii="Cambria Math" w:hAnsi="Cambria Math"/>
            <w:color w:val="auto"/>
            <w:spacing w:val="-6"/>
            <w:sz w:val="26"/>
            <w:szCs w:val="26"/>
            <w:lang w:val="fr-FR"/>
          </w:rPr>
          <m:t>→</m:t>
        </m:r>
        <m:sSub>
          <m:sSubPr>
            <m:ctrlPr>
              <w:rPr>
                <w:rFonts w:ascii="Cambria Math" w:hAnsi="Cambria Math"/>
                <w:i/>
                <w:color w:val="auto"/>
                <w:spacing w:val="-6"/>
                <w:sz w:val="26"/>
                <w:szCs w:val="26"/>
              </w:rPr>
            </m:ctrlPr>
          </m:sSubPr>
          <m:e>
            <m:r>
              <w:rPr>
                <w:rFonts w:ascii="Cambria Math" w:hAnsi="Cambria Math"/>
                <w:color w:val="auto"/>
                <w:spacing w:val="-6"/>
                <w:sz w:val="26"/>
                <w:szCs w:val="26"/>
              </w:rPr>
              <m:t>f</m:t>
            </m:r>
          </m:e>
          <m:sub>
            <m:r>
              <w:rPr>
                <w:rFonts w:ascii="Cambria Math" w:hAnsi="Cambria Math"/>
                <w:color w:val="auto"/>
                <w:spacing w:val="-6"/>
                <w:sz w:val="26"/>
                <w:szCs w:val="26"/>
              </w:rPr>
              <m:t>min</m:t>
            </m:r>
          </m:sub>
        </m:sSub>
        <m:r>
          <w:rPr>
            <w:rFonts w:ascii="Cambria Math" w:hAnsi="Cambria Math"/>
            <w:color w:val="auto"/>
            <w:spacing w:val="-6"/>
            <w:sz w:val="26"/>
            <w:szCs w:val="26"/>
            <w:lang w:val="fr-FR"/>
          </w:rPr>
          <m:t>=</m:t>
        </m:r>
        <m:f>
          <m:fPr>
            <m:ctrlPr>
              <w:rPr>
                <w:rFonts w:ascii="Cambria Math" w:hAnsi="Cambria Math"/>
                <w:i/>
                <w:color w:val="auto"/>
                <w:spacing w:val="-6"/>
                <w:sz w:val="26"/>
                <w:szCs w:val="26"/>
              </w:rPr>
            </m:ctrlPr>
          </m:fPr>
          <m:num>
            <m:r>
              <w:rPr>
                <w:rFonts w:ascii="Cambria Math" w:hAnsi="Cambria Math"/>
                <w:color w:val="auto"/>
                <w:spacing w:val="-6"/>
                <w:sz w:val="26"/>
                <w:szCs w:val="26"/>
              </w:rPr>
              <m:t>v</m:t>
            </m:r>
          </m:num>
          <m:den>
            <m:r>
              <w:rPr>
                <w:rFonts w:ascii="Cambria Math" w:hAnsi="Cambria Math"/>
                <w:color w:val="auto"/>
                <w:spacing w:val="-6"/>
                <w:sz w:val="26"/>
                <w:szCs w:val="26"/>
                <w:lang w:val="fr-FR"/>
              </w:rPr>
              <m:t>2</m:t>
            </m:r>
            <m:r>
              <w:rPr>
                <w:rFonts w:ascii="Cambria Math" w:hAnsi="Cambria Math"/>
                <w:color w:val="auto"/>
                <w:spacing w:val="-6"/>
                <w:sz w:val="26"/>
                <w:szCs w:val="26"/>
              </w:rPr>
              <m:t>L</m:t>
            </m:r>
          </m:den>
        </m:f>
      </m:oMath>
      <w:r w:rsidRPr="000625F9">
        <w:rPr>
          <w:color w:val="auto"/>
          <w:spacing w:val="-6"/>
          <w:sz w:val="26"/>
          <w:szCs w:val="26"/>
          <w:lang w:val="fr-FR"/>
        </w:rPr>
        <w:t>. Được gọi là họa âm bậc 1 (âm cơ bản).</w:t>
      </w:r>
    </w:p>
    <w:p w14:paraId="4C05D8A5" w14:textId="77777777" w:rsidR="00F54D1B" w:rsidRPr="000625F9" w:rsidRDefault="00F54D1B" w:rsidP="00F54D1B">
      <w:pPr>
        <w:tabs>
          <w:tab w:val="left" w:pos="6670"/>
        </w:tabs>
        <w:spacing w:line="276" w:lineRule="auto"/>
        <w:ind w:firstLine="270"/>
        <w:jc w:val="both"/>
        <w:rPr>
          <w:b/>
          <w:color w:val="auto"/>
          <w:sz w:val="26"/>
          <w:szCs w:val="26"/>
          <w:lang w:val="fr-FR"/>
        </w:rPr>
      </w:pPr>
      <w:r w:rsidRPr="000625F9">
        <w:rPr>
          <w:b/>
          <w:color w:val="auto"/>
          <w:sz w:val="26"/>
          <w:szCs w:val="26"/>
          <w:lang w:val="fr-FR"/>
        </w:rPr>
        <w:t xml:space="preserve">+ </w:t>
      </w:r>
      <w:r w:rsidRPr="000625F9">
        <w:rPr>
          <w:color w:val="auto"/>
          <w:spacing w:val="-6"/>
          <w:sz w:val="26"/>
          <w:szCs w:val="26"/>
          <w:lang w:val="fr-FR"/>
        </w:rPr>
        <w:t xml:space="preserve">Tổng quát </w:t>
      </w:r>
      <m:oMath>
        <m:sSub>
          <m:sSubPr>
            <m:ctrlPr>
              <w:rPr>
                <w:rFonts w:ascii="Cambria Math" w:hAnsi="Cambria Math"/>
                <w:i/>
                <w:color w:val="auto"/>
                <w:spacing w:val="-6"/>
                <w:sz w:val="26"/>
                <w:szCs w:val="26"/>
              </w:rPr>
            </m:ctrlPr>
          </m:sSubPr>
          <m:e>
            <m:r>
              <w:rPr>
                <w:rFonts w:ascii="Cambria Math" w:hAnsi="Cambria Math"/>
                <w:color w:val="auto"/>
                <w:spacing w:val="-6"/>
                <w:sz w:val="26"/>
                <w:szCs w:val="26"/>
              </w:rPr>
              <m:t>f</m:t>
            </m:r>
          </m:e>
          <m:sub>
            <m:r>
              <w:rPr>
                <w:rFonts w:ascii="Cambria Math" w:hAnsi="Cambria Math"/>
                <w:color w:val="auto"/>
                <w:spacing w:val="-6"/>
                <w:sz w:val="26"/>
                <w:szCs w:val="26"/>
              </w:rPr>
              <m:t>n</m:t>
            </m:r>
          </m:sub>
        </m:sSub>
        <m:r>
          <w:rPr>
            <w:rFonts w:ascii="Cambria Math" w:hAnsi="Cambria Math"/>
            <w:color w:val="auto"/>
            <w:spacing w:val="-6"/>
            <w:sz w:val="26"/>
            <w:szCs w:val="26"/>
            <w:lang w:val="fr-FR"/>
          </w:rPr>
          <m:t>=</m:t>
        </m:r>
        <m:r>
          <w:rPr>
            <w:rFonts w:ascii="Cambria Math" w:hAnsi="Cambria Math"/>
            <w:color w:val="auto"/>
            <w:spacing w:val="-6"/>
            <w:sz w:val="26"/>
            <w:szCs w:val="26"/>
          </w:rPr>
          <m:t>n</m:t>
        </m:r>
        <m:sSub>
          <m:sSubPr>
            <m:ctrlPr>
              <w:rPr>
                <w:rFonts w:ascii="Cambria Math" w:hAnsi="Cambria Math"/>
                <w:i/>
                <w:color w:val="auto"/>
                <w:spacing w:val="-6"/>
                <w:sz w:val="26"/>
                <w:szCs w:val="26"/>
              </w:rPr>
            </m:ctrlPr>
          </m:sSubPr>
          <m:e>
            <m:r>
              <w:rPr>
                <w:rFonts w:ascii="Cambria Math" w:hAnsi="Cambria Math"/>
                <w:color w:val="auto"/>
                <w:spacing w:val="-6"/>
                <w:sz w:val="26"/>
                <w:szCs w:val="26"/>
              </w:rPr>
              <m:t>f</m:t>
            </m:r>
          </m:e>
          <m:sub>
            <m:r>
              <w:rPr>
                <w:rFonts w:ascii="Cambria Math" w:hAnsi="Cambria Math"/>
                <w:color w:val="auto"/>
                <w:spacing w:val="-6"/>
                <w:sz w:val="26"/>
                <w:szCs w:val="26"/>
                <w:lang w:val="fr-FR"/>
              </w:rPr>
              <m:t>1</m:t>
            </m:r>
          </m:sub>
        </m:sSub>
      </m:oMath>
      <w:r w:rsidRPr="000625F9">
        <w:rPr>
          <w:color w:val="auto"/>
          <w:spacing w:val="-6"/>
          <w:sz w:val="26"/>
          <w:szCs w:val="26"/>
          <w:lang w:val="fr-FR"/>
        </w:rPr>
        <w:t xml:space="preserve"> Được gọi là họa âm bậc n</w:t>
      </w:r>
    </w:p>
    <w:p w14:paraId="17550317" w14:textId="372731F8" w:rsidR="00F54D1B" w:rsidRPr="000625F9" w:rsidRDefault="00F54D1B" w:rsidP="00F54D1B">
      <w:pPr>
        <w:spacing w:line="276" w:lineRule="auto"/>
        <w:rPr>
          <w:color w:val="auto"/>
          <w:sz w:val="26"/>
          <w:szCs w:val="26"/>
          <w:lang w:val="fr-FR"/>
        </w:rPr>
      </w:pPr>
      <w:r w:rsidRPr="000625F9">
        <w:rPr>
          <w:noProof/>
          <w:color w:val="auto"/>
          <w:sz w:val="26"/>
          <w:szCs w:val="26"/>
        </w:rPr>
        <w:drawing>
          <wp:anchor distT="0" distB="0" distL="114300" distR="114300" simplePos="0" relativeHeight="251764736" behindDoc="0" locked="0" layoutInCell="1" allowOverlap="1" wp14:anchorId="6B728D32" wp14:editId="0EC4FED6">
            <wp:simplePos x="0" y="0"/>
            <wp:positionH relativeFrom="column">
              <wp:posOffset>4033520</wp:posOffset>
            </wp:positionH>
            <wp:positionV relativeFrom="paragraph">
              <wp:posOffset>219710</wp:posOffset>
            </wp:positionV>
            <wp:extent cx="1955165" cy="1403350"/>
            <wp:effectExtent l="0" t="0" r="6985" b="6350"/>
            <wp:wrapThrough wrapText="bothSides">
              <wp:wrapPolygon edited="0">
                <wp:start x="0" y="0"/>
                <wp:lineTo x="0" y="21405"/>
                <wp:lineTo x="21467" y="21405"/>
                <wp:lineTo x="21467" y="0"/>
                <wp:lineTo x="0" y="0"/>
              </wp:wrapPolygon>
            </wp:wrapThrough>
            <wp:docPr id="210868943" name="Picture 210868943" descr="150 thay truong tuan ho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68943" name="Picture 210868943" descr="150 thay truong tuan hoa "/>
                    <pic:cNvPicPr/>
                  </pic:nvPicPr>
                  <pic:blipFill>
                    <a:blip r:embed="rId202">
                      <a:extLst>
                        <a:ext uri="{28A0092B-C50C-407E-A947-70E740481C1C}">
                          <a14:useLocalDpi xmlns:a14="http://schemas.microsoft.com/office/drawing/2010/main" val="0"/>
                        </a:ext>
                      </a:extLst>
                    </a:blip>
                    <a:stretch>
                      <a:fillRect/>
                    </a:stretch>
                  </pic:blipFill>
                  <pic:spPr>
                    <a:xfrm>
                      <a:off x="0" y="0"/>
                      <a:ext cx="1955165" cy="1403350"/>
                    </a:xfrm>
                    <a:prstGeom prst="rect">
                      <a:avLst/>
                    </a:prstGeom>
                  </pic:spPr>
                </pic:pic>
              </a:graphicData>
            </a:graphic>
            <wp14:sizeRelH relativeFrom="margin">
              <wp14:pctWidth>0</wp14:pctWidth>
            </wp14:sizeRelH>
            <wp14:sizeRelV relativeFrom="margin">
              <wp14:pctHeight>0</wp14:pctHeight>
            </wp14:sizeRelV>
          </wp:anchor>
        </w:drawing>
      </w:r>
      <w:r w:rsidRPr="000625F9">
        <w:rPr>
          <w:b/>
          <w:color w:val="auto"/>
          <w:sz w:val="26"/>
          <w:szCs w:val="26"/>
          <w:lang w:val="fr-FR"/>
        </w:rPr>
        <w:t>2.</w:t>
      </w:r>
      <w:r w:rsidRPr="000625F9">
        <w:rPr>
          <w:color w:val="auto"/>
          <w:sz w:val="26"/>
          <w:szCs w:val="26"/>
          <w:lang w:val="fr-FR"/>
        </w:rPr>
        <w:t xml:space="preserve"> </w:t>
      </w:r>
      <w:r w:rsidRPr="000625F9">
        <w:rPr>
          <w:b/>
          <w:color w:val="auto"/>
          <w:sz w:val="26"/>
          <w:szCs w:val="26"/>
          <w:lang w:val="fr-FR"/>
        </w:rPr>
        <w:t>Sợi dây một đầu cố định và một đầu tự do hoặc trong ống khí một đầu kín một đầu hở (một đầu là nút, một đầu là bụng)</w:t>
      </w:r>
    </w:p>
    <w:p w14:paraId="33645855" w14:textId="77777777" w:rsidR="00F54D1B" w:rsidRPr="000625F9" w:rsidRDefault="00F54D1B" w:rsidP="00F54D1B">
      <w:pPr>
        <w:tabs>
          <w:tab w:val="left" w:pos="6670"/>
        </w:tabs>
        <w:spacing w:line="276" w:lineRule="auto"/>
        <w:jc w:val="both"/>
        <w:rPr>
          <w:color w:val="auto"/>
          <w:sz w:val="26"/>
          <w:szCs w:val="26"/>
          <w:lang w:val="fr-FR"/>
        </w:rPr>
      </w:pPr>
      <w:r w:rsidRPr="000625F9">
        <w:rPr>
          <w:color w:val="auto"/>
          <w:sz w:val="26"/>
          <w:szCs w:val="26"/>
          <w:lang w:val="fr-FR"/>
        </w:rPr>
        <w:t>- Là chiều dài của dây hoặc của cột không khí phải bằng một số lẻ lần phần tư bước sóng</w:t>
      </w:r>
    </w:p>
    <w:p w14:paraId="2B9D7997" w14:textId="77777777" w:rsidR="00F54D1B" w:rsidRPr="000625F9" w:rsidRDefault="00F54D1B" w:rsidP="00F54D1B">
      <w:pPr>
        <w:spacing w:line="276" w:lineRule="auto"/>
        <w:ind w:firstLine="650"/>
        <w:jc w:val="center"/>
        <w:rPr>
          <w:color w:val="auto"/>
          <w:spacing w:val="-6"/>
          <w:sz w:val="26"/>
          <w:szCs w:val="26"/>
          <w:lang w:val="fr-FR"/>
        </w:rPr>
      </w:pPr>
      <w:r w:rsidRPr="000625F9">
        <w:rPr>
          <w:color w:val="auto"/>
          <w:spacing w:val="-6"/>
          <w:sz w:val="26"/>
          <w:szCs w:val="26"/>
          <w:lang w:val="fr-FR"/>
        </w:rPr>
        <w:t xml:space="preserve">  </w:t>
      </w:r>
      <m:oMath>
        <m:r>
          <w:rPr>
            <w:rFonts w:ascii="Cambria Math" w:hAnsi="Cambria Math"/>
            <w:color w:val="auto"/>
            <w:spacing w:val="-6"/>
            <w:sz w:val="26"/>
            <w:szCs w:val="26"/>
          </w:rPr>
          <m:t>L</m:t>
        </m:r>
        <m:r>
          <w:rPr>
            <w:rFonts w:ascii="Cambria Math" w:hAnsi="Cambria Math"/>
            <w:color w:val="auto"/>
            <w:spacing w:val="-6"/>
            <w:sz w:val="26"/>
            <w:szCs w:val="26"/>
            <w:lang w:val="fr-FR"/>
          </w:rPr>
          <m:t>=</m:t>
        </m:r>
        <m:d>
          <m:dPr>
            <m:ctrlPr>
              <w:rPr>
                <w:rFonts w:ascii="Cambria Math" w:hAnsi="Cambria Math"/>
                <w:i/>
                <w:color w:val="auto"/>
                <w:spacing w:val="-6"/>
                <w:sz w:val="26"/>
                <w:szCs w:val="26"/>
              </w:rPr>
            </m:ctrlPr>
          </m:dPr>
          <m:e>
            <m:r>
              <w:rPr>
                <w:rFonts w:ascii="Cambria Math" w:hAnsi="Cambria Math"/>
                <w:color w:val="auto"/>
                <w:spacing w:val="-6"/>
                <w:sz w:val="26"/>
                <w:szCs w:val="26"/>
                <w:lang w:val="fr-FR"/>
              </w:rPr>
              <m:t>2</m:t>
            </m:r>
            <m:r>
              <w:rPr>
                <w:rFonts w:ascii="Cambria Math" w:hAnsi="Cambria Math"/>
                <w:color w:val="auto"/>
                <w:spacing w:val="-6"/>
                <w:sz w:val="26"/>
                <w:szCs w:val="26"/>
              </w:rPr>
              <m:t>n</m:t>
            </m:r>
            <m:r>
              <w:rPr>
                <w:rFonts w:ascii="Cambria Math" w:hAnsi="Cambria Math"/>
                <w:color w:val="auto"/>
                <w:spacing w:val="-6"/>
                <w:sz w:val="26"/>
                <w:szCs w:val="26"/>
                <w:lang w:val="fr-FR"/>
              </w:rPr>
              <m:t>+1</m:t>
            </m:r>
          </m:e>
        </m:d>
        <m:f>
          <m:fPr>
            <m:ctrlPr>
              <w:rPr>
                <w:rFonts w:ascii="Cambria Math" w:hAnsi="Cambria Math"/>
                <w:i/>
                <w:color w:val="auto"/>
                <w:spacing w:val="-6"/>
                <w:sz w:val="26"/>
                <w:szCs w:val="26"/>
              </w:rPr>
            </m:ctrlPr>
          </m:fPr>
          <m:num>
            <m:r>
              <w:rPr>
                <w:rFonts w:ascii="Cambria Math" w:hAnsi="Cambria Math"/>
                <w:color w:val="auto"/>
                <w:spacing w:val="-6"/>
                <w:sz w:val="26"/>
                <w:szCs w:val="26"/>
              </w:rPr>
              <m:t>λ</m:t>
            </m:r>
          </m:num>
          <m:den>
            <m:r>
              <w:rPr>
                <w:rFonts w:ascii="Cambria Math" w:hAnsi="Cambria Math"/>
                <w:color w:val="auto"/>
                <w:spacing w:val="-6"/>
                <w:sz w:val="26"/>
                <w:szCs w:val="26"/>
                <w:lang w:val="fr-FR"/>
              </w:rPr>
              <m:t>4</m:t>
            </m:r>
          </m:den>
        </m:f>
        <m:r>
          <w:rPr>
            <w:rFonts w:ascii="Cambria Math" w:hAnsi="Cambria Math"/>
            <w:color w:val="auto"/>
            <w:spacing w:val="-6"/>
            <w:sz w:val="26"/>
            <w:szCs w:val="26"/>
            <w:lang w:val="fr-FR"/>
          </w:rPr>
          <m:t>=(</m:t>
        </m:r>
        <m:r>
          <w:rPr>
            <w:rFonts w:ascii="Cambria Math" w:hAnsi="Cambria Math"/>
            <w:color w:val="auto"/>
            <w:spacing w:val="-6"/>
            <w:sz w:val="26"/>
            <w:szCs w:val="26"/>
          </w:rPr>
          <m:t>n</m:t>
        </m:r>
        <m:r>
          <w:rPr>
            <w:rFonts w:ascii="Cambria Math" w:hAnsi="Cambria Math"/>
            <w:color w:val="auto"/>
            <w:spacing w:val="-6"/>
            <w:sz w:val="26"/>
            <w:szCs w:val="26"/>
            <w:lang w:val="fr-FR"/>
          </w:rPr>
          <m:t>+</m:t>
        </m:r>
        <m:f>
          <m:fPr>
            <m:ctrlPr>
              <w:rPr>
                <w:rFonts w:ascii="Cambria Math" w:hAnsi="Cambria Math"/>
                <w:i/>
                <w:color w:val="auto"/>
                <w:spacing w:val="-6"/>
                <w:sz w:val="26"/>
                <w:szCs w:val="26"/>
              </w:rPr>
            </m:ctrlPr>
          </m:fPr>
          <m:num>
            <m:r>
              <w:rPr>
                <w:rFonts w:ascii="Cambria Math" w:hAnsi="Cambria Math"/>
                <w:color w:val="auto"/>
                <w:spacing w:val="-6"/>
                <w:sz w:val="26"/>
                <w:szCs w:val="26"/>
                <w:lang w:val="fr-FR"/>
              </w:rPr>
              <m:t>1</m:t>
            </m:r>
          </m:num>
          <m:den>
            <m:r>
              <w:rPr>
                <w:rFonts w:ascii="Cambria Math" w:hAnsi="Cambria Math"/>
                <w:color w:val="auto"/>
                <w:spacing w:val="-6"/>
                <w:sz w:val="26"/>
                <w:szCs w:val="26"/>
                <w:lang w:val="fr-FR"/>
              </w:rPr>
              <m:t>2</m:t>
            </m:r>
          </m:den>
        </m:f>
        <m:r>
          <w:rPr>
            <w:rFonts w:ascii="Cambria Math" w:hAnsi="Cambria Math"/>
            <w:color w:val="auto"/>
            <w:spacing w:val="-6"/>
            <w:sz w:val="26"/>
            <w:szCs w:val="26"/>
            <w:lang w:val="fr-FR"/>
          </w:rPr>
          <m:t>)</m:t>
        </m:r>
        <m:f>
          <m:fPr>
            <m:ctrlPr>
              <w:rPr>
                <w:rFonts w:ascii="Cambria Math" w:hAnsi="Cambria Math"/>
                <w:i/>
                <w:color w:val="auto"/>
                <w:spacing w:val="-6"/>
                <w:sz w:val="26"/>
                <w:szCs w:val="26"/>
              </w:rPr>
            </m:ctrlPr>
          </m:fPr>
          <m:num>
            <m:r>
              <w:rPr>
                <w:rFonts w:ascii="Cambria Math" w:hAnsi="Cambria Math"/>
                <w:color w:val="auto"/>
                <w:spacing w:val="-6"/>
                <w:sz w:val="26"/>
                <w:szCs w:val="26"/>
              </w:rPr>
              <m:t>λ</m:t>
            </m:r>
          </m:num>
          <m:den>
            <m:r>
              <w:rPr>
                <w:rFonts w:ascii="Cambria Math" w:hAnsi="Cambria Math"/>
                <w:color w:val="auto"/>
                <w:spacing w:val="-6"/>
                <w:sz w:val="26"/>
                <w:szCs w:val="26"/>
                <w:lang w:val="fr-FR"/>
              </w:rPr>
              <m:t>2</m:t>
            </m:r>
          </m:den>
        </m:f>
      </m:oMath>
      <w:r w:rsidRPr="000625F9">
        <w:rPr>
          <w:color w:val="auto"/>
          <w:spacing w:val="-6"/>
          <w:sz w:val="26"/>
          <w:szCs w:val="26"/>
          <w:lang w:val="fr-FR"/>
        </w:rPr>
        <w:t xml:space="preserve"> . Với (n = 0, 1, 2, 3,…..)</w:t>
      </w:r>
    </w:p>
    <w:p w14:paraId="534E5EFC" w14:textId="77777777" w:rsidR="00F54D1B" w:rsidRPr="000625F9" w:rsidRDefault="00F54D1B" w:rsidP="00F54D1B">
      <w:pPr>
        <w:spacing w:line="276" w:lineRule="auto"/>
        <w:ind w:left="720"/>
        <w:contextualSpacing/>
        <w:rPr>
          <w:color w:val="auto"/>
          <w:spacing w:val="-6"/>
          <w:sz w:val="26"/>
          <w:szCs w:val="26"/>
          <w:lang w:val="fr-FR"/>
        </w:rPr>
      </w:pPr>
      <m:oMath>
        <m:r>
          <w:rPr>
            <w:rFonts w:ascii="Cambria Math" w:hAnsi="Cambria Math"/>
            <w:color w:val="auto"/>
            <w:spacing w:val="-6"/>
            <w:sz w:val="26"/>
            <w:szCs w:val="26"/>
            <w:lang w:val="fr-FR"/>
          </w:rPr>
          <m:t>↔</m:t>
        </m:r>
        <m:r>
          <w:rPr>
            <w:rFonts w:ascii="Cambria Math" w:hAnsi="Cambria Math"/>
            <w:color w:val="auto"/>
            <w:spacing w:val="-6"/>
            <w:sz w:val="26"/>
            <w:szCs w:val="26"/>
          </w:rPr>
          <m:t>L</m:t>
        </m:r>
        <m:r>
          <w:rPr>
            <w:rFonts w:ascii="Cambria Math" w:hAnsi="Cambria Math"/>
            <w:color w:val="auto"/>
            <w:spacing w:val="-6"/>
            <w:sz w:val="26"/>
            <w:szCs w:val="26"/>
            <w:lang w:val="fr-FR"/>
          </w:rPr>
          <m:t>=</m:t>
        </m:r>
        <m:r>
          <w:rPr>
            <w:rFonts w:ascii="Cambria Math" w:hAnsi="Cambria Math"/>
            <w:color w:val="auto"/>
            <w:spacing w:val="-6"/>
            <w:sz w:val="26"/>
            <w:szCs w:val="26"/>
          </w:rPr>
          <m:t>m</m:t>
        </m:r>
        <m:f>
          <m:fPr>
            <m:ctrlPr>
              <w:rPr>
                <w:rFonts w:ascii="Cambria Math" w:hAnsi="Cambria Math"/>
                <w:i/>
                <w:color w:val="auto"/>
                <w:spacing w:val="-6"/>
                <w:sz w:val="26"/>
                <w:szCs w:val="26"/>
              </w:rPr>
            </m:ctrlPr>
          </m:fPr>
          <m:num>
            <m:r>
              <w:rPr>
                <w:rFonts w:ascii="Cambria Math" w:hAnsi="Cambria Math"/>
                <w:color w:val="auto"/>
                <w:spacing w:val="-6"/>
                <w:sz w:val="26"/>
                <w:szCs w:val="26"/>
              </w:rPr>
              <m:t>v</m:t>
            </m:r>
          </m:num>
          <m:den>
            <m:r>
              <w:rPr>
                <w:rFonts w:ascii="Cambria Math" w:hAnsi="Cambria Math"/>
                <w:color w:val="auto"/>
                <w:spacing w:val="-6"/>
                <w:sz w:val="26"/>
                <w:szCs w:val="26"/>
                <w:lang w:val="fr-FR"/>
              </w:rPr>
              <m:t>4</m:t>
            </m:r>
            <m:r>
              <w:rPr>
                <w:rFonts w:ascii="Cambria Math" w:hAnsi="Cambria Math"/>
                <w:color w:val="auto"/>
                <w:spacing w:val="-6"/>
                <w:sz w:val="26"/>
                <w:szCs w:val="26"/>
              </w:rPr>
              <m:t>f</m:t>
            </m:r>
          </m:den>
        </m:f>
        <m:r>
          <w:rPr>
            <w:rFonts w:ascii="Cambria Math" w:hAnsi="Cambria Math"/>
            <w:color w:val="auto"/>
            <w:spacing w:val="-6"/>
            <w:sz w:val="26"/>
            <w:szCs w:val="26"/>
            <w:lang w:val="fr-FR"/>
          </w:rPr>
          <m:t>→</m:t>
        </m:r>
        <m:r>
          <w:rPr>
            <w:rFonts w:ascii="Cambria Math" w:hAnsi="Cambria Math"/>
            <w:color w:val="auto"/>
            <w:spacing w:val="-6"/>
            <w:sz w:val="26"/>
            <w:szCs w:val="26"/>
          </w:rPr>
          <m:t>f</m:t>
        </m:r>
        <m:r>
          <w:rPr>
            <w:rFonts w:ascii="Cambria Math" w:hAnsi="Cambria Math"/>
            <w:color w:val="auto"/>
            <w:spacing w:val="-6"/>
            <w:sz w:val="26"/>
            <w:szCs w:val="26"/>
            <w:lang w:val="fr-FR"/>
          </w:rPr>
          <m:t>=</m:t>
        </m:r>
        <m:r>
          <w:rPr>
            <w:rFonts w:ascii="Cambria Math" w:hAnsi="Cambria Math"/>
            <w:color w:val="auto"/>
            <w:spacing w:val="-6"/>
            <w:sz w:val="26"/>
            <w:szCs w:val="26"/>
          </w:rPr>
          <m:t>m</m:t>
        </m:r>
        <m:f>
          <m:fPr>
            <m:ctrlPr>
              <w:rPr>
                <w:rFonts w:ascii="Cambria Math" w:hAnsi="Cambria Math"/>
                <w:i/>
                <w:color w:val="auto"/>
                <w:spacing w:val="-6"/>
                <w:sz w:val="26"/>
                <w:szCs w:val="26"/>
              </w:rPr>
            </m:ctrlPr>
          </m:fPr>
          <m:num>
            <m:r>
              <w:rPr>
                <w:rFonts w:ascii="Cambria Math" w:hAnsi="Cambria Math"/>
                <w:color w:val="auto"/>
                <w:spacing w:val="-6"/>
                <w:sz w:val="26"/>
                <w:szCs w:val="26"/>
              </w:rPr>
              <m:t>v</m:t>
            </m:r>
          </m:num>
          <m:den>
            <m:r>
              <w:rPr>
                <w:rFonts w:ascii="Cambria Math" w:hAnsi="Cambria Math"/>
                <w:color w:val="auto"/>
                <w:spacing w:val="-6"/>
                <w:sz w:val="26"/>
                <w:szCs w:val="26"/>
                <w:lang w:val="fr-FR"/>
              </w:rPr>
              <m:t>4</m:t>
            </m:r>
            <m:r>
              <w:rPr>
                <w:rFonts w:ascii="Cambria Math" w:hAnsi="Cambria Math"/>
                <w:color w:val="auto"/>
                <w:spacing w:val="-6"/>
                <w:sz w:val="26"/>
                <w:szCs w:val="26"/>
              </w:rPr>
              <m:t>L</m:t>
            </m:r>
          </m:den>
        </m:f>
        <m:r>
          <w:rPr>
            <w:rFonts w:ascii="Cambria Math" w:hAnsi="Cambria Math"/>
            <w:color w:val="auto"/>
            <w:spacing w:val="-6"/>
            <w:sz w:val="26"/>
            <w:szCs w:val="26"/>
            <w:lang w:val="fr-FR"/>
          </w:rPr>
          <m:t xml:space="preserve">. </m:t>
        </m:r>
      </m:oMath>
      <w:r w:rsidRPr="000625F9">
        <w:rPr>
          <w:color w:val="auto"/>
          <w:spacing w:val="-6"/>
          <w:sz w:val="26"/>
          <w:szCs w:val="26"/>
          <w:lang w:val="fr-FR"/>
        </w:rPr>
        <w:t xml:space="preserve"> Với (m = 1, 3, 5,…..)</w:t>
      </w:r>
    </w:p>
    <w:p w14:paraId="009ECE2E" w14:textId="77777777" w:rsidR="00F54D1B" w:rsidRPr="000625F9" w:rsidRDefault="00F54D1B" w:rsidP="00F54D1B">
      <w:pPr>
        <w:tabs>
          <w:tab w:val="left" w:pos="6670"/>
        </w:tabs>
        <w:spacing w:line="276" w:lineRule="auto"/>
        <w:jc w:val="both"/>
        <w:rPr>
          <w:color w:val="auto"/>
          <w:sz w:val="26"/>
          <w:szCs w:val="26"/>
          <w:lang w:val="fr-FR"/>
        </w:rPr>
      </w:pPr>
      <w:r w:rsidRPr="000625F9">
        <w:rPr>
          <w:color w:val="auto"/>
          <w:sz w:val="26"/>
          <w:szCs w:val="26"/>
          <w:lang w:val="fr-FR"/>
        </w:rPr>
        <w:t>- Xét sóng âm</w:t>
      </w:r>
    </w:p>
    <w:p w14:paraId="67586C03" w14:textId="77777777" w:rsidR="00F54D1B" w:rsidRPr="000625F9" w:rsidRDefault="00F54D1B" w:rsidP="00F54D1B">
      <w:pPr>
        <w:tabs>
          <w:tab w:val="left" w:pos="6670"/>
        </w:tabs>
        <w:spacing w:line="276" w:lineRule="auto"/>
        <w:ind w:firstLine="270"/>
        <w:jc w:val="both"/>
        <w:rPr>
          <w:color w:val="auto"/>
          <w:spacing w:val="-6"/>
          <w:sz w:val="26"/>
          <w:szCs w:val="26"/>
          <w:lang w:val="fr-FR"/>
        </w:rPr>
      </w:pPr>
      <w:r w:rsidRPr="000625F9">
        <w:rPr>
          <w:color w:val="auto"/>
          <w:sz w:val="26"/>
          <w:szCs w:val="26"/>
          <w:lang w:val="fr-FR"/>
        </w:rPr>
        <w:t>+ Khi m</w:t>
      </w:r>
      <w:r w:rsidRPr="000625F9">
        <w:rPr>
          <w:color w:val="auto"/>
          <w:spacing w:val="-6"/>
          <w:sz w:val="26"/>
          <w:szCs w:val="26"/>
          <w:lang w:val="fr-FR"/>
        </w:rPr>
        <w:t xml:space="preserve"> = 1 </w:t>
      </w:r>
      <m:oMath>
        <m:r>
          <w:rPr>
            <w:rFonts w:ascii="Cambria Math" w:hAnsi="Cambria Math"/>
            <w:color w:val="auto"/>
            <w:spacing w:val="-6"/>
            <w:sz w:val="26"/>
            <w:szCs w:val="26"/>
            <w:lang w:val="fr-FR"/>
          </w:rPr>
          <m:t>→</m:t>
        </m:r>
        <m:sSub>
          <m:sSubPr>
            <m:ctrlPr>
              <w:rPr>
                <w:rFonts w:ascii="Cambria Math" w:hAnsi="Cambria Math"/>
                <w:i/>
                <w:color w:val="auto"/>
                <w:spacing w:val="-6"/>
                <w:sz w:val="26"/>
                <w:szCs w:val="26"/>
              </w:rPr>
            </m:ctrlPr>
          </m:sSubPr>
          <m:e>
            <m:r>
              <w:rPr>
                <w:rFonts w:ascii="Cambria Math" w:hAnsi="Cambria Math"/>
                <w:color w:val="auto"/>
                <w:spacing w:val="-6"/>
                <w:sz w:val="26"/>
                <w:szCs w:val="26"/>
              </w:rPr>
              <m:t>λ</m:t>
            </m:r>
          </m:e>
          <m:sub>
            <m:r>
              <w:rPr>
                <w:rFonts w:ascii="Cambria Math" w:hAnsi="Cambria Math"/>
                <w:color w:val="auto"/>
                <w:spacing w:val="-6"/>
                <w:sz w:val="26"/>
                <w:szCs w:val="26"/>
              </w:rPr>
              <m:t>max</m:t>
            </m:r>
          </m:sub>
        </m:sSub>
        <m:r>
          <w:rPr>
            <w:rFonts w:ascii="Cambria Math" w:hAnsi="Cambria Math"/>
            <w:color w:val="auto"/>
            <w:spacing w:val="-6"/>
            <w:sz w:val="26"/>
            <w:szCs w:val="26"/>
            <w:lang w:val="fr-FR"/>
          </w:rPr>
          <m:t>=4</m:t>
        </m:r>
        <m:r>
          <w:rPr>
            <w:rFonts w:ascii="Cambria Math" w:hAnsi="Cambria Math"/>
            <w:color w:val="auto"/>
            <w:spacing w:val="-6"/>
            <w:sz w:val="26"/>
            <w:szCs w:val="26"/>
          </w:rPr>
          <m:t>L</m:t>
        </m:r>
        <m:r>
          <w:rPr>
            <w:rFonts w:ascii="Cambria Math" w:hAnsi="Cambria Math"/>
            <w:color w:val="auto"/>
            <w:spacing w:val="-6"/>
            <w:sz w:val="26"/>
            <w:szCs w:val="26"/>
            <w:lang w:val="fr-FR"/>
          </w:rPr>
          <m:t>→</m:t>
        </m:r>
        <m:sSub>
          <m:sSubPr>
            <m:ctrlPr>
              <w:rPr>
                <w:rFonts w:ascii="Cambria Math" w:hAnsi="Cambria Math"/>
                <w:i/>
                <w:color w:val="auto"/>
                <w:spacing w:val="-6"/>
                <w:sz w:val="26"/>
                <w:szCs w:val="26"/>
              </w:rPr>
            </m:ctrlPr>
          </m:sSubPr>
          <m:e>
            <m:r>
              <w:rPr>
                <w:rFonts w:ascii="Cambria Math" w:hAnsi="Cambria Math"/>
                <w:color w:val="auto"/>
                <w:spacing w:val="-6"/>
                <w:sz w:val="26"/>
                <w:szCs w:val="26"/>
              </w:rPr>
              <m:t>f</m:t>
            </m:r>
          </m:e>
          <m:sub>
            <m:r>
              <w:rPr>
                <w:rFonts w:ascii="Cambria Math" w:hAnsi="Cambria Math"/>
                <w:color w:val="auto"/>
                <w:spacing w:val="-6"/>
                <w:sz w:val="26"/>
                <w:szCs w:val="26"/>
              </w:rPr>
              <m:t>min</m:t>
            </m:r>
          </m:sub>
        </m:sSub>
        <m:r>
          <w:rPr>
            <w:rFonts w:ascii="Cambria Math" w:hAnsi="Cambria Math"/>
            <w:color w:val="auto"/>
            <w:spacing w:val="-6"/>
            <w:sz w:val="26"/>
            <w:szCs w:val="26"/>
            <w:lang w:val="fr-FR"/>
          </w:rPr>
          <m:t>=</m:t>
        </m:r>
        <m:f>
          <m:fPr>
            <m:ctrlPr>
              <w:rPr>
                <w:rFonts w:ascii="Cambria Math" w:hAnsi="Cambria Math"/>
                <w:i/>
                <w:color w:val="auto"/>
                <w:spacing w:val="-6"/>
                <w:sz w:val="26"/>
                <w:szCs w:val="26"/>
              </w:rPr>
            </m:ctrlPr>
          </m:fPr>
          <m:num>
            <m:r>
              <w:rPr>
                <w:rFonts w:ascii="Cambria Math" w:hAnsi="Cambria Math"/>
                <w:color w:val="auto"/>
                <w:spacing w:val="-6"/>
                <w:sz w:val="26"/>
                <w:szCs w:val="26"/>
              </w:rPr>
              <m:t>v</m:t>
            </m:r>
          </m:num>
          <m:den>
            <m:r>
              <w:rPr>
                <w:rFonts w:ascii="Cambria Math" w:hAnsi="Cambria Math"/>
                <w:color w:val="auto"/>
                <w:spacing w:val="-6"/>
                <w:sz w:val="26"/>
                <w:szCs w:val="26"/>
                <w:lang w:val="fr-FR"/>
              </w:rPr>
              <m:t>4</m:t>
            </m:r>
            <m:r>
              <w:rPr>
                <w:rFonts w:ascii="Cambria Math" w:hAnsi="Cambria Math"/>
                <w:color w:val="auto"/>
                <w:spacing w:val="-6"/>
                <w:sz w:val="26"/>
                <w:szCs w:val="26"/>
              </w:rPr>
              <m:t>L</m:t>
            </m:r>
          </m:den>
        </m:f>
      </m:oMath>
      <w:r w:rsidRPr="000625F9">
        <w:rPr>
          <w:color w:val="auto"/>
          <w:spacing w:val="-6"/>
          <w:sz w:val="26"/>
          <w:szCs w:val="26"/>
          <w:lang w:val="fr-FR"/>
        </w:rPr>
        <w:t>. Được gọi là họa âm bậc 1 (âm cơ bản).</w:t>
      </w:r>
    </w:p>
    <w:p w14:paraId="46349CDC" w14:textId="77777777" w:rsidR="00F54D1B" w:rsidRPr="000625F9" w:rsidRDefault="00F54D1B" w:rsidP="00F54D1B">
      <w:pPr>
        <w:tabs>
          <w:tab w:val="left" w:pos="6670"/>
        </w:tabs>
        <w:spacing w:line="276" w:lineRule="auto"/>
        <w:ind w:firstLine="270"/>
        <w:jc w:val="both"/>
        <w:rPr>
          <w:b/>
          <w:color w:val="auto"/>
          <w:sz w:val="26"/>
          <w:szCs w:val="26"/>
          <w:lang w:val="fr-FR"/>
        </w:rPr>
      </w:pPr>
      <w:r w:rsidRPr="000625F9">
        <w:rPr>
          <w:b/>
          <w:color w:val="auto"/>
          <w:sz w:val="26"/>
          <w:szCs w:val="26"/>
          <w:lang w:val="fr-FR"/>
        </w:rPr>
        <w:t xml:space="preserve">+ </w:t>
      </w:r>
      <w:r w:rsidRPr="000625F9">
        <w:rPr>
          <w:color w:val="auto"/>
          <w:spacing w:val="-6"/>
          <w:sz w:val="26"/>
          <w:szCs w:val="26"/>
          <w:lang w:val="fr-FR"/>
        </w:rPr>
        <w:t xml:space="preserve">Tổng quát </w:t>
      </w:r>
      <m:oMath>
        <m:sSub>
          <m:sSubPr>
            <m:ctrlPr>
              <w:rPr>
                <w:rFonts w:ascii="Cambria Math" w:hAnsi="Cambria Math"/>
                <w:i/>
                <w:color w:val="auto"/>
                <w:spacing w:val="-6"/>
                <w:sz w:val="26"/>
                <w:szCs w:val="26"/>
              </w:rPr>
            </m:ctrlPr>
          </m:sSubPr>
          <m:e>
            <m:r>
              <w:rPr>
                <w:rFonts w:ascii="Cambria Math" w:hAnsi="Cambria Math"/>
                <w:color w:val="auto"/>
                <w:spacing w:val="-6"/>
                <w:sz w:val="26"/>
                <w:szCs w:val="26"/>
              </w:rPr>
              <m:t>f</m:t>
            </m:r>
          </m:e>
          <m:sub>
            <m:r>
              <w:rPr>
                <w:rFonts w:ascii="Cambria Math" w:hAnsi="Cambria Math"/>
                <w:color w:val="auto"/>
                <w:spacing w:val="-6"/>
                <w:sz w:val="26"/>
                <w:szCs w:val="26"/>
              </w:rPr>
              <m:t>m</m:t>
            </m:r>
          </m:sub>
        </m:sSub>
        <m:r>
          <w:rPr>
            <w:rFonts w:ascii="Cambria Math" w:hAnsi="Cambria Math"/>
            <w:color w:val="auto"/>
            <w:spacing w:val="-6"/>
            <w:sz w:val="26"/>
            <w:szCs w:val="26"/>
            <w:lang w:val="fr-FR"/>
          </w:rPr>
          <m:t>=</m:t>
        </m:r>
        <m:r>
          <w:rPr>
            <w:rFonts w:ascii="Cambria Math" w:hAnsi="Cambria Math"/>
            <w:color w:val="auto"/>
            <w:spacing w:val="-6"/>
            <w:sz w:val="26"/>
            <w:szCs w:val="26"/>
          </w:rPr>
          <m:t>m</m:t>
        </m:r>
        <m:sSub>
          <m:sSubPr>
            <m:ctrlPr>
              <w:rPr>
                <w:rFonts w:ascii="Cambria Math" w:hAnsi="Cambria Math"/>
                <w:i/>
                <w:color w:val="auto"/>
                <w:spacing w:val="-6"/>
                <w:sz w:val="26"/>
                <w:szCs w:val="26"/>
              </w:rPr>
            </m:ctrlPr>
          </m:sSubPr>
          <m:e>
            <m:r>
              <w:rPr>
                <w:rFonts w:ascii="Cambria Math" w:hAnsi="Cambria Math"/>
                <w:color w:val="auto"/>
                <w:spacing w:val="-6"/>
                <w:sz w:val="26"/>
                <w:szCs w:val="26"/>
              </w:rPr>
              <m:t>f</m:t>
            </m:r>
          </m:e>
          <m:sub>
            <m:r>
              <w:rPr>
                <w:rFonts w:ascii="Cambria Math" w:hAnsi="Cambria Math"/>
                <w:color w:val="auto"/>
                <w:spacing w:val="-6"/>
                <w:sz w:val="26"/>
                <w:szCs w:val="26"/>
                <w:lang w:val="fr-FR"/>
              </w:rPr>
              <m:t>1</m:t>
            </m:r>
          </m:sub>
        </m:sSub>
      </m:oMath>
      <w:r w:rsidRPr="000625F9">
        <w:rPr>
          <w:color w:val="auto"/>
          <w:spacing w:val="-6"/>
          <w:sz w:val="26"/>
          <w:szCs w:val="26"/>
          <w:lang w:val="fr-FR"/>
        </w:rPr>
        <w:t xml:space="preserve"> Được gọi là họa âm bậc m</w:t>
      </w:r>
    </w:p>
    <w:p w14:paraId="7A73BD80" w14:textId="77777777" w:rsidR="00F54D1B" w:rsidRPr="000625F9" w:rsidRDefault="00F54D1B" w:rsidP="00F54D1B">
      <w:pPr>
        <w:spacing w:line="276" w:lineRule="auto"/>
        <w:rPr>
          <w:color w:val="auto"/>
          <w:sz w:val="26"/>
          <w:szCs w:val="26"/>
          <w:lang w:val="fr-FR"/>
        </w:rPr>
      </w:pPr>
    </w:p>
    <w:p w14:paraId="1D07254C" w14:textId="77777777" w:rsidR="00432D9D" w:rsidRPr="00C93CE7" w:rsidRDefault="00432D9D" w:rsidP="00432D9D">
      <w:pPr>
        <w:spacing w:line="276" w:lineRule="auto"/>
        <w:jc w:val="both"/>
        <w:rPr>
          <w:b/>
          <w:color w:val="538135" w:themeColor="accent6" w:themeShade="BF"/>
          <w:sz w:val="26"/>
          <w:szCs w:val="26"/>
        </w:rPr>
      </w:pPr>
      <w:r w:rsidRPr="00C93CE7">
        <w:rPr>
          <w:b/>
          <w:color w:val="538135" w:themeColor="accent6" w:themeShade="BF"/>
          <w:sz w:val="26"/>
          <w:szCs w:val="26"/>
        </w:rPr>
        <w:t>B. BÀI TẬP TỰ LUẬN</w:t>
      </w:r>
    </w:p>
    <w:p w14:paraId="4539C6D8" w14:textId="4C7E1C0E" w:rsidR="00F54D1B" w:rsidRPr="000625F9" w:rsidRDefault="00F54D1B" w:rsidP="00F54D1B">
      <w:pPr>
        <w:tabs>
          <w:tab w:val="left" w:pos="7390"/>
        </w:tabs>
        <w:spacing w:line="276" w:lineRule="auto"/>
        <w:jc w:val="both"/>
        <w:rPr>
          <w:b/>
          <w:color w:val="auto"/>
          <w:sz w:val="26"/>
          <w:szCs w:val="26"/>
        </w:rPr>
      </w:pPr>
    </w:p>
    <w:p w14:paraId="4372292D" w14:textId="37AD4F3D" w:rsidR="00153FB8" w:rsidRPr="000625F9" w:rsidRDefault="00F224B2" w:rsidP="00F224B2">
      <w:pPr>
        <w:tabs>
          <w:tab w:val="left" w:pos="720"/>
          <w:tab w:val="left" w:pos="900"/>
        </w:tabs>
        <w:spacing w:line="276" w:lineRule="auto"/>
        <w:jc w:val="both"/>
        <w:rPr>
          <w:sz w:val="26"/>
          <w:szCs w:val="26"/>
        </w:rPr>
      </w:pPr>
      <w:r w:rsidRPr="000625F9">
        <w:rPr>
          <w:rFonts w:eastAsiaTheme="minorHAnsi"/>
          <w:b/>
          <w:color w:val="0000CC"/>
          <w:sz w:val="26"/>
          <w:szCs w:val="26"/>
        </w:rPr>
        <w:t>Bài 21:</w:t>
      </w:r>
      <w:r w:rsidRPr="000625F9">
        <w:rPr>
          <w:rFonts w:eastAsiaTheme="minorHAnsi"/>
          <w:b/>
          <w:color w:val="0000CC"/>
          <w:sz w:val="26"/>
          <w:szCs w:val="26"/>
        </w:rPr>
        <w:tab/>
      </w:r>
      <w:r w:rsidR="00153FB8" w:rsidRPr="000625F9">
        <w:rPr>
          <w:b/>
          <w:bCs/>
          <w:color w:val="000000" w:themeColor="text1"/>
          <w:sz w:val="26"/>
          <w:szCs w:val="26"/>
        </w:rPr>
        <w:t>(SBT- CTST)</w:t>
      </w:r>
      <w:r w:rsidR="00153FB8" w:rsidRPr="000625F9">
        <w:rPr>
          <w:color w:val="000000" w:themeColor="text1"/>
          <w:sz w:val="26"/>
          <w:szCs w:val="26"/>
        </w:rPr>
        <w:t xml:space="preserve"> </w:t>
      </w:r>
      <w:r w:rsidR="00153FB8" w:rsidRPr="000625F9">
        <w:rPr>
          <w:sz w:val="26"/>
          <w:szCs w:val="26"/>
        </w:rPr>
        <w:t>Trên một dây đàn guitar có hình thành hệ sóng dừng với hai họa âm liên tiếp có tần số lần lượt là 280 Hz và 350 Hz.</w:t>
      </w:r>
    </w:p>
    <w:p w14:paraId="0DA2704D" w14:textId="77777777" w:rsidR="00153FB8" w:rsidRPr="000625F9" w:rsidRDefault="00153FB8" w:rsidP="00153FB8">
      <w:pPr>
        <w:pStyle w:val="ListParagraph"/>
        <w:tabs>
          <w:tab w:val="left" w:pos="720"/>
          <w:tab w:val="left" w:pos="900"/>
        </w:tabs>
        <w:spacing w:after="0" w:line="276" w:lineRule="auto"/>
        <w:ind w:left="0"/>
        <w:jc w:val="both"/>
        <w:rPr>
          <w:rFonts w:ascii="Times New Roman" w:hAnsi="Times New Roman" w:cs="Times New Roman"/>
          <w:sz w:val="26"/>
          <w:szCs w:val="26"/>
        </w:rPr>
      </w:pPr>
      <w:r w:rsidRPr="000625F9">
        <w:rPr>
          <w:rFonts w:ascii="Times New Roman" w:hAnsi="Times New Roman" w:cs="Times New Roman"/>
          <w:b/>
          <w:sz w:val="26"/>
          <w:szCs w:val="26"/>
        </w:rPr>
        <w:t>a.</w:t>
      </w:r>
      <w:r w:rsidRPr="000625F9">
        <w:rPr>
          <w:rFonts w:ascii="Times New Roman" w:hAnsi="Times New Roman" w:cs="Times New Roman"/>
          <w:sz w:val="26"/>
          <w:szCs w:val="26"/>
        </w:rPr>
        <w:t xml:space="preserve"> Tần số 280 Hz tương ứng với họa âm bậc mấy.</w:t>
      </w:r>
    </w:p>
    <w:p w14:paraId="2BBB025B" w14:textId="77777777" w:rsidR="00153FB8" w:rsidRPr="000625F9" w:rsidRDefault="00153FB8" w:rsidP="00153FB8">
      <w:pPr>
        <w:pStyle w:val="ListParagraph"/>
        <w:tabs>
          <w:tab w:val="left" w:pos="720"/>
          <w:tab w:val="left" w:pos="900"/>
        </w:tabs>
        <w:spacing w:after="0" w:line="276" w:lineRule="auto"/>
        <w:ind w:left="0"/>
        <w:jc w:val="both"/>
        <w:rPr>
          <w:rFonts w:ascii="Times New Roman" w:hAnsi="Times New Roman" w:cs="Times New Roman"/>
          <w:sz w:val="26"/>
          <w:szCs w:val="26"/>
        </w:rPr>
      </w:pPr>
      <w:r w:rsidRPr="000625F9">
        <w:rPr>
          <w:rFonts w:ascii="Times New Roman" w:hAnsi="Times New Roman" w:cs="Times New Roman"/>
          <w:b/>
          <w:sz w:val="26"/>
          <w:szCs w:val="26"/>
        </w:rPr>
        <w:t>b.</w:t>
      </w:r>
      <w:r w:rsidRPr="000625F9">
        <w:rPr>
          <w:rFonts w:ascii="Times New Roman" w:hAnsi="Times New Roman" w:cs="Times New Roman"/>
          <w:sz w:val="26"/>
          <w:szCs w:val="26"/>
        </w:rPr>
        <w:t xml:space="preserve"> Tìm tần số của họa âm bậc 1.</w:t>
      </w:r>
    </w:p>
    <w:p w14:paraId="0FB1253A" w14:textId="422F4207" w:rsidR="00153FB8" w:rsidRPr="000625F9" w:rsidRDefault="00F224B2" w:rsidP="00F224B2">
      <w:pPr>
        <w:tabs>
          <w:tab w:val="left" w:pos="1276"/>
        </w:tabs>
        <w:spacing w:line="276" w:lineRule="auto"/>
        <w:jc w:val="both"/>
        <w:rPr>
          <w:sz w:val="26"/>
          <w:szCs w:val="26"/>
        </w:rPr>
      </w:pPr>
      <w:r w:rsidRPr="000625F9">
        <w:rPr>
          <w:rFonts w:eastAsiaTheme="minorHAnsi"/>
          <w:b/>
          <w:color w:val="0000CC"/>
          <w:sz w:val="26"/>
          <w:szCs w:val="26"/>
        </w:rPr>
        <w:lastRenderedPageBreak/>
        <w:t>Bài 22:</w:t>
      </w:r>
      <w:r w:rsidRPr="000625F9">
        <w:rPr>
          <w:rFonts w:eastAsiaTheme="minorHAnsi"/>
          <w:b/>
          <w:color w:val="0000CC"/>
          <w:sz w:val="26"/>
          <w:szCs w:val="26"/>
        </w:rPr>
        <w:tab/>
      </w:r>
      <w:r w:rsidR="00153FB8" w:rsidRPr="000625F9">
        <w:rPr>
          <w:noProof/>
        </w:rPr>
        <w:drawing>
          <wp:anchor distT="0" distB="0" distL="114300" distR="114300" simplePos="0" relativeHeight="251768832" behindDoc="0" locked="0" layoutInCell="1" allowOverlap="1" wp14:anchorId="71A24761" wp14:editId="281EC828">
            <wp:simplePos x="0" y="0"/>
            <wp:positionH relativeFrom="column">
              <wp:posOffset>4065905</wp:posOffset>
            </wp:positionH>
            <wp:positionV relativeFrom="paragraph">
              <wp:posOffset>114300</wp:posOffset>
            </wp:positionV>
            <wp:extent cx="2092960" cy="1415415"/>
            <wp:effectExtent l="0" t="0" r="2540" b="0"/>
            <wp:wrapThrough wrapText="bothSides">
              <wp:wrapPolygon edited="0">
                <wp:start x="0" y="0"/>
                <wp:lineTo x="0" y="21222"/>
                <wp:lineTo x="21430" y="21222"/>
                <wp:lineTo x="21430" y="0"/>
                <wp:lineTo x="0" y="0"/>
              </wp:wrapPolygon>
            </wp:wrapThrough>
            <wp:docPr id="178502721" name="Picture 178502721" descr="150 thay truong tuan ho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02721" name="Picture 178502721" descr="150 thay truong tuan hoa "/>
                    <pic:cNvPicPr/>
                  </pic:nvPicPr>
                  <pic:blipFill>
                    <a:blip r:embed="rId203">
                      <a:extLst>
                        <a:ext uri="{28A0092B-C50C-407E-A947-70E740481C1C}">
                          <a14:useLocalDpi xmlns:a14="http://schemas.microsoft.com/office/drawing/2010/main" val="0"/>
                        </a:ext>
                      </a:extLst>
                    </a:blip>
                    <a:stretch>
                      <a:fillRect/>
                    </a:stretch>
                  </pic:blipFill>
                  <pic:spPr>
                    <a:xfrm>
                      <a:off x="0" y="0"/>
                      <a:ext cx="2092960" cy="1415415"/>
                    </a:xfrm>
                    <a:prstGeom prst="rect">
                      <a:avLst/>
                    </a:prstGeom>
                  </pic:spPr>
                </pic:pic>
              </a:graphicData>
            </a:graphic>
            <wp14:sizeRelH relativeFrom="margin">
              <wp14:pctWidth>0</wp14:pctWidth>
            </wp14:sizeRelH>
            <wp14:sizeRelV relativeFrom="margin">
              <wp14:pctHeight>0</wp14:pctHeight>
            </wp14:sizeRelV>
          </wp:anchor>
        </w:drawing>
      </w:r>
      <w:r w:rsidR="00153FB8" w:rsidRPr="000625F9">
        <w:rPr>
          <w:b/>
          <w:bCs/>
          <w:color w:val="000000" w:themeColor="text1"/>
          <w:sz w:val="26"/>
          <w:szCs w:val="26"/>
        </w:rPr>
        <w:t>(SBT- CTST)</w:t>
      </w:r>
      <w:r w:rsidR="00153FB8" w:rsidRPr="000625F9">
        <w:rPr>
          <w:color w:val="000000" w:themeColor="text1"/>
          <w:sz w:val="26"/>
          <w:szCs w:val="26"/>
        </w:rPr>
        <w:t xml:space="preserve"> </w:t>
      </w:r>
      <w:r w:rsidR="00153FB8" w:rsidRPr="000625F9">
        <w:rPr>
          <w:sz w:val="26"/>
          <w:szCs w:val="26"/>
        </w:rPr>
        <w:t>Tai của một người có thể được xem như một ống chứa không khí có chiều dài L, có một đầu bịt kín (màng nhỉ) và một đầu hở Hình 9.5. Biết tốc độ âm thanh trong không khí là 343 m/s.</w:t>
      </w:r>
    </w:p>
    <w:p w14:paraId="19EDE98E" w14:textId="77777777" w:rsidR="00153FB8" w:rsidRPr="000625F9" w:rsidRDefault="00153FB8" w:rsidP="00153FB8">
      <w:pPr>
        <w:pStyle w:val="ListParagraph"/>
        <w:spacing w:after="0" w:line="276" w:lineRule="auto"/>
        <w:ind w:left="0"/>
        <w:jc w:val="both"/>
        <w:rPr>
          <w:rFonts w:ascii="Times New Roman" w:hAnsi="Times New Roman" w:cs="Times New Roman"/>
          <w:sz w:val="26"/>
          <w:szCs w:val="26"/>
        </w:rPr>
      </w:pPr>
      <w:r w:rsidRPr="000625F9">
        <w:rPr>
          <w:rFonts w:ascii="Times New Roman" w:hAnsi="Times New Roman" w:cs="Times New Roman"/>
          <w:b/>
          <w:sz w:val="26"/>
          <w:szCs w:val="26"/>
        </w:rPr>
        <w:t>a.</w:t>
      </w:r>
      <w:r w:rsidRPr="000625F9">
        <w:rPr>
          <w:rFonts w:ascii="Times New Roman" w:hAnsi="Times New Roman" w:cs="Times New Roman"/>
          <w:sz w:val="26"/>
          <w:szCs w:val="26"/>
        </w:rPr>
        <w:t xml:space="preserve"> Tần số của âm cơ bản mà tay người này nghe được là 3,60 kHz. Tính bước sóng tương ứng với tần số này và chiều dài L của ống tai. </w:t>
      </w:r>
    </w:p>
    <w:p w14:paraId="5AB5203A" w14:textId="716CFABC" w:rsidR="00153FB8" w:rsidRPr="000625F9" w:rsidRDefault="00153FB8" w:rsidP="00403CB1">
      <w:pPr>
        <w:pStyle w:val="ListParagraph"/>
        <w:spacing w:after="0" w:line="276" w:lineRule="auto"/>
        <w:ind w:left="0"/>
        <w:jc w:val="both"/>
        <w:rPr>
          <w:rFonts w:ascii="Times New Roman" w:hAnsi="Times New Roman" w:cs="Times New Roman"/>
          <w:sz w:val="26"/>
          <w:szCs w:val="26"/>
        </w:rPr>
      </w:pPr>
      <w:r w:rsidRPr="000625F9">
        <w:rPr>
          <w:rFonts w:ascii="Times New Roman" w:hAnsi="Times New Roman" w:cs="Times New Roman"/>
          <w:b/>
          <w:sz w:val="26"/>
          <w:szCs w:val="26"/>
        </w:rPr>
        <w:t>b.</w:t>
      </w:r>
      <w:r w:rsidRPr="000625F9">
        <w:rPr>
          <w:rFonts w:ascii="Times New Roman" w:hAnsi="Times New Roman" w:cs="Times New Roman"/>
          <w:sz w:val="26"/>
          <w:szCs w:val="26"/>
        </w:rPr>
        <w:t xml:space="preserve"> Tính tần số và bước sóng của hỏa âm bậc 3. Tai người này có nghe được hòa âm này hay không? </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2"/>
        <w:gridCol w:w="3066"/>
      </w:tblGrid>
      <w:tr w:rsidR="00153FB8" w:rsidRPr="000625F9" w14:paraId="546414FE" w14:textId="77777777" w:rsidTr="00767602">
        <w:tc>
          <w:tcPr>
            <w:tcW w:w="8541" w:type="dxa"/>
          </w:tcPr>
          <w:p w14:paraId="7E07F7C0" w14:textId="3EFC2F9C" w:rsidR="00153FB8" w:rsidRPr="000625F9" w:rsidRDefault="00F224B2" w:rsidP="00F224B2">
            <w:pPr>
              <w:tabs>
                <w:tab w:val="left" w:pos="720"/>
                <w:tab w:val="left" w:pos="900"/>
              </w:tabs>
              <w:spacing w:line="276" w:lineRule="auto"/>
              <w:jc w:val="both"/>
              <w:rPr>
                <w:sz w:val="26"/>
                <w:szCs w:val="26"/>
              </w:rPr>
            </w:pPr>
            <w:r w:rsidRPr="000625F9">
              <w:rPr>
                <w:rFonts w:eastAsiaTheme="minorHAnsi"/>
                <w:b/>
                <w:color w:val="0000CC"/>
                <w:sz w:val="26"/>
                <w:szCs w:val="26"/>
              </w:rPr>
              <w:t>Bài 23:</w:t>
            </w:r>
            <w:r w:rsidRPr="000625F9">
              <w:rPr>
                <w:rFonts w:eastAsiaTheme="minorHAnsi"/>
                <w:b/>
                <w:color w:val="0000CC"/>
                <w:sz w:val="26"/>
                <w:szCs w:val="26"/>
              </w:rPr>
              <w:tab/>
            </w:r>
            <w:r w:rsidR="00153FB8" w:rsidRPr="000625F9">
              <w:rPr>
                <w:sz w:val="26"/>
                <w:szCs w:val="26"/>
              </w:rPr>
              <w:t>Một dây đàn guitar dài 64 cm phát ra âm cơ bản có tần số f khi được gảy. Biết tốc độ truyền sóng trên dây là 422 m/s.</w:t>
            </w:r>
          </w:p>
          <w:p w14:paraId="12B876D7" w14:textId="77777777" w:rsidR="00153FB8" w:rsidRPr="000625F9" w:rsidRDefault="00153FB8" w:rsidP="00767602">
            <w:pPr>
              <w:tabs>
                <w:tab w:val="left" w:pos="270"/>
                <w:tab w:val="left" w:pos="900"/>
              </w:tabs>
              <w:spacing w:line="276" w:lineRule="auto"/>
              <w:jc w:val="both"/>
              <w:rPr>
                <w:color w:val="auto"/>
                <w:sz w:val="26"/>
                <w:szCs w:val="26"/>
              </w:rPr>
            </w:pPr>
            <w:r w:rsidRPr="000625F9">
              <w:rPr>
                <w:b/>
                <w:color w:val="auto"/>
                <w:sz w:val="26"/>
                <w:szCs w:val="26"/>
              </w:rPr>
              <w:t>a.</w:t>
            </w:r>
            <w:r w:rsidRPr="000625F9">
              <w:rPr>
                <w:color w:val="auto"/>
                <w:sz w:val="26"/>
                <w:szCs w:val="26"/>
              </w:rPr>
              <w:t xml:space="preserve"> Tính giá trị f.</w:t>
            </w:r>
          </w:p>
          <w:p w14:paraId="49B3D3C5" w14:textId="77777777" w:rsidR="00153FB8" w:rsidRPr="000625F9" w:rsidRDefault="00153FB8" w:rsidP="00767602">
            <w:pPr>
              <w:tabs>
                <w:tab w:val="left" w:pos="270"/>
                <w:tab w:val="left" w:pos="900"/>
              </w:tabs>
              <w:spacing w:line="276" w:lineRule="auto"/>
              <w:jc w:val="both"/>
              <w:rPr>
                <w:sz w:val="26"/>
                <w:szCs w:val="26"/>
                <w:lang w:val="nl-NL"/>
              </w:rPr>
            </w:pPr>
            <w:r w:rsidRPr="000625F9">
              <w:rPr>
                <w:b/>
                <w:color w:val="auto"/>
                <w:sz w:val="26"/>
                <w:szCs w:val="26"/>
              </w:rPr>
              <w:t>b.</w:t>
            </w:r>
            <w:r w:rsidRPr="000625F9">
              <w:rPr>
                <w:color w:val="auto"/>
                <w:sz w:val="26"/>
                <w:szCs w:val="26"/>
              </w:rPr>
              <w:t xml:space="preserve"> Người chơi đàn ấn đầu ngón tay lên một phím đàn để tạo thành một vật cản (cố định) làm cho chiều dài của dây ngắn đi (Hình bên). Khoảng cách từ phím đàn này đến đầu dây là 3,7 cm. Tính tần số âm cơ bản phát ra bởi dây đàn trong trường hợp này.</w:t>
            </w:r>
          </w:p>
        </w:tc>
        <w:tc>
          <w:tcPr>
            <w:tcW w:w="1165" w:type="dxa"/>
          </w:tcPr>
          <w:p w14:paraId="12D01937" w14:textId="77777777" w:rsidR="00153FB8" w:rsidRPr="000625F9" w:rsidRDefault="00153FB8" w:rsidP="00767602">
            <w:pPr>
              <w:spacing w:line="276" w:lineRule="auto"/>
              <w:jc w:val="center"/>
              <w:rPr>
                <w:b/>
                <w:color w:val="auto"/>
                <w:sz w:val="26"/>
                <w:szCs w:val="26"/>
                <w:lang w:val="nl-NL"/>
              </w:rPr>
            </w:pPr>
            <w:r w:rsidRPr="000625F9">
              <w:rPr>
                <w:noProof/>
                <w:sz w:val="26"/>
                <w:szCs w:val="26"/>
              </w:rPr>
              <w:drawing>
                <wp:anchor distT="0" distB="0" distL="114300" distR="114300" simplePos="0" relativeHeight="251770880" behindDoc="0" locked="0" layoutInCell="1" allowOverlap="1" wp14:anchorId="49C500FD" wp14:editId="3FF17C06">
                  <wp:simplePos x="0" y="0"/>
                  <wp:positionH relativeFrom="column">
                    <wp:posOffset>66040</wp:posOffset>
                  </wp:positionH>
                  <wp:positionV relativeFrom="paragraph">
                    <wp:posOffset>0</wp:posOffset>
                  </wp:positionV>
                  <wp:extent cx="1809750" cy="1313180"/>
                  <wp:effectExtent l="0" t="0" r="0" b="1270"/>
                  <wp:wrapThrough wrapText="bothSides">
                    <wp:wrapPolygon edited="0">
                      <wp:start x="0" y="0"/>
                      <wp:lineTo x="0" y="21308"/>
                      <wp:lineTo x="21373" y="21308"/>
                      <wp:lineTo x="21373" y="0"/>
                      <wp:lineTo x="0" y="0"/>
                    </wp:wrapPolygon>
                  </wp:wrapThrough>
                  <wp:docPr id="178502725" name="Picture 178502725" descr="150 thay truong tuan ho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02725" name="Picture 178502725" descr="150 thay truong tuan hoa "/>
                          <pic:cNvPicPr/>
                        </pic:nvPicPr>
                        <pic:blipFill>
                          <a:blip r:embed="rId204">
                            <a:extLst>
                              <a:ext uri="{28A0092B-C50C-407E-A947-70E740481C1C}">
                                <a14:useLocalDpi xmlns:a14="http://schemas.microsoft.com/office/drawing/2010/main" val="0"/>
                              </a:ext>
                            </a:extLst>
                          </a:blip>
                          <a:stretch>
                            <a:fillRect/>
                          </a:stretch>
                        </pic:blipFill>
                        <pic:spPr>
                          <a:xfrm>
                            <a:off x="0" y="0"/>
                            <a:ext cx="1809750" cy="1313180"/>
                          </a:xfrm>
                          <a:prstGeom prst="rect">
                            <a:avLst/>
                          </a:prstGeom>
                        </pic:spPr>
                      </pic:pic>
                    </a:graphicData>
                  </a:graphic>
                  <wp14:sizeRelV relativeFrom="margin">
                    <wp14:pctHeight>0</wp14:pctHeight>
                  </wp14:sizeRelV>
                </wp:anchor>
              </w:drawing>
            </w:r>
          </w:p>
        </w:tc>
      </w:tr>
    </w:tbl>
    <w:p w14:paraId="1DCF4153" w14:textId="3309C473" w:rsidR="00CF6423" w:rsidRPr="000625F9" w:rsidRDefault="00CF6423" w:rsidP="00CF6423">
      <w:pPr>
        <w:pStyle w:val="ListParagraph"/>
        <w:tabs>
          <w:tab w:val="left" w:pos="720"/>
          <w:tab w:val="left" w:pos="900"/>
        </w:tabs>
        <w:spacing w:after="0" w:line="276" w:lineRule="auto"/>
        <w:ind w:left="0"/>
        <w:jc w:val="both"/>
        <w:rPr>
          <w:rFonts w:ascii="Times New Roman" w:hAnsi="Times New Roman" w:cs="Times New Roman"/>
          <w:sz w:val="26"/>
          <w:szCs w:val="26"/>
        </w:rPr>
      </w:pPr>
    </w:p>
    <w:p w14:paraId="2E11E941" w14:textId="461D8968" w:rsidR="00CF6423" w:rsidRPr="000625F9" w:rsidRDefault="00CF6423" w:rsidP="00CF6423">
      <w:pPr>
        <w:tabs>
          <w:tab w:val="left" w:pos="7390"/>
        </w:tabs>
        <w:spacing w:line="276" w:lineRule="auto"/>
        <w:jc w:val="both"/>
        <w:rPr>
          <w:b/>
          <w:color w:val="auto"/>
          <w:sz w:val="26"/>
          <w:szCs w:val="26"/>
        </w:rPr>
      </w:pPr>
      <w:r w:rsidRPr="000625F9">
        <w:rPr>
          <w:b/>
          <w:color w:val="auto"/>
          <w:sz w:val="26"/>
          <w:szCs w:val="26"/>
        </w:rPr>
        <w:tab/>
      </w:r>
    </w:p>
    <w:p w14:paraId="0D0D61B3" w14:textId="11F6DA33" w:rsidR="00091A16" w:rsidRPr="000625F9" w:rsidRDefault="00091A16" w:rsidP="00091A16">
      <w:pPr>
        <w:widowControl w:val="0"/>
        <w:autoSpaceDE w:val="0"/>
        <w:autoSpaceDN w:val="0"/>
        <w:adjustRightInd w:val="0"/>
        <w:ind w:firstLine="360"/>
        <w:jc w:val="both"/>
        <w:rPr>
          <w:color w:val="auto"/>
          <w:sz w:val="26"/>
          <w:szCs w:val="26"/>
          <w:lang w:val="vi-VN"/>
        </w:rPr>
      </w:pPr>
    </w:p>
    <w:p w14:paraId="762D2691" w14:textId="77777777" w:rsidR="00432D9D" w:rsidRPr="00C93CE7" w:rsidRDefault="00432D9D" w:rsidP="00432D9D">
      <w:pPr>
        <w:spacing w:line="276" w:lineRule="auto"/>
        <w:jc w:val="both"/>
        <w:rPr>
          <w:b/>
          <w:color w:val="538135" w:themeColor="accent6" w:themeShade="BF"/>
          <w:sz w:val="26"/>
          <w:szCs w:val="26"/>
        </w:rPr>
      </w:pPr>
      <w:bookmarkStart w:id="51" w:name="_Hlk143185541"/>
      <w:r w:rsidRPr="00C93CE7">
        <w:rPr>
          <w:b/>
          <w:color w:val="538135" w:themeColor="accent6" w:themeShade="BF"/>
          <w:sz w:val="26"/>
          <w:szCs w:val="26"/>
        </w:rPr>
        <w:t>C. BÀI TẬP TRẮC NGHIỆM</w:t>
      </w:r>
    </w:p>
    <w:p w14:paraId="3D2D91A5" w14:textId="77777777" w:rsidR="00432D9D" w:rsidRPr="00C93CE7" w:rsidRDefault="00432D9D" w:rsidP="00432D9D">
      <w:pPr>
        <w:spacing w:line="276" w:lineRule="auto"/>
        <w:jc w:val="both"/>
        <w:rPr>
          <w:b/>
          <w:color w:val="000000" w:themeColor="text1"/>
          <w:sz w:val="26"/>
          <w:szCs w:val="26"/>
        </w:rPr>
      </w:pPr>
    </w:p>
    <w:p w14:paraId="18394248" w14:textId="77777777" w:rsidR="00432D9D" w:rsidRPr="00C93CE7" w:rsidRDefault="00432D9D" w:rsidP="00432D9D">
      <w:pPr>
        <w:spacing w:line="276" w:lineRule="auto"/>
        <w:jc w:val="center"/>
        <w:rPr>
          <w:b/>
          <w:bCs/>
          <w:color w:val="000000" w:themeColor="text1"/>
          <w:sz w:val="26"/>
          <w:szCs w:val="26"/>
        </w:rPr>
      </w:pPr>
      <w:r w:rsidRPr="00C93CE7">
        <w:rPr>
          <w:b/>
          <w:bCs/>
          <w:color w:val="000000" w:themeColor="text1"/>
          <w:sz w:val="26"/>
          <w:szCs w:val="26"/>
          <w:highlight w:val="yellow"/>
        </w:rPr>
        <w:t>VẬN DỤNG</w:t>
      </w:r>
    </w:p>
    <w:bookmarkEnd w:id="51"/>
    <w:p w14:paraId="4A3659C5" w14:textId="77777777" w:rsidR="00091A16" w:rsidRPr="000625F9" w:rsidRDefault="00091A16" w:rsidP="00CF6423">
      <w:pPr>
        <w:widowControl w:val="0"/>
        <w:tabs>
          <w:tab w:val="left" w:pos="284"/>
          <w:tab w:val="left" w:pos="567"/>
          <w:tab w:val="left" w:pos="709"/>
          <w:tab w:val="left" w:pos="2835"/>
          <w:tab w:val="left" w:pos="5387"/>
          <w:tab w:val="left" w:pos="7938"/>
        </w:tabs>
        <w:autoSpaceDE w:val="0"/>
        <w:autoSpaceDN w:val="0"/>
        <w:adjustRightInd w:val="0"/>
        <w:spacing w:line="276" w:lineRule="auto"/>
        <w:jc w:val="both"/>
        <w:rPr>
          <w:rFonts w:eastAsia="Calibri"/>
          <w:color w:val="auto"/>
          <w:sz w:val="26"/>
          <w:szCs w:val="26"/>
        </w:rPr>
      </w:pPr>
    </w:p>
    <w:p w14:paraId="446B6936" w14:textId="45271246" w:rsidR="00CF6423" w:rsidRPr="000625F9" w:rsidRDefault="00F224B2" w:rsidP="00F224B2">
      <w:pPr>
        <w:spacing w:line="276" w:lineRule="auto"/>
        <w:ind w:left="851" w:hanging="851"/>
        <w:jc w:val="both"/>
        <w:rPr>
          <w:rFonts w:eastAsia="Calibri"/>
          <w:color w:val="000000" w:themeColor="text1"/>
          <w:sz w:val="26"/>
          <w:szCs w:val="26"/>
        </w:rPr>
      </w:pPr>
      <w:r w:rsidRPr="000625F9">
        <w:rPr>
          <w:rFonts w:eastAsia="Calibri"/>
          <w:b/>
          <w:color w:val="0000CC"/>
          <w:sz w:val="26"/>
          <w:szCs w:val="26"/>
        </w:rPr>
        <w:t>Câu 1:</w:t>
      </w:r>
      <w:r w:rsidRPr="000625F9">
        <w:rPr>
          <w:rFonts w:eastAsia="Calibri"/>
          <w:b/>
          <w:color w:val="0000CC"/>
          <w:sz w:val="26"/>
          <w:szCs w:val="26"/>
        </w:rPr>
        <w:tab/>
      </w:r>
      <w:r w:rsidR="00CF6423" w:rsidRPr="000625F9">
        <w:rPr>
          <w:rFonts w:eastAsia="Calibri"/>
          <w:color w:val="000000" w:themeColor="text1"/>
          <w:sz w:val="26"/>
          <w:szCs w:val="26"/>
        </w:rPr>
        <w:t>Đối với âm cơ bản và hoạ âm bậc 2 do cùng một dây đàn phát ra thì</w:t>
      </w:r>
    </w:p>
    <w:p w14:paraId="22266141" w14:textId="77777777" w:rsidR="00CF6423" w:rsidRPr="000625F9" w:rsidRDefault="00CF6423" w:rsidP="00CF6423">
      <w:pPr>
        <w:widowControl w:val="0"/>
        <w:tabs>
          <w:tab w:val="left" w:pos="284"/>
          <w:tab w:val="left" w:pos="567"/>
          <w:tab w:val="left" w:pos="709"/>
          <w:tab w:val="left" w:pos="2835"/>
          <w:tab w:val="left" w:pos="5670"/>
          <w:tab w:val="left" w:pos="7938"/>
        </w:tabs>
        <w:autoSpaceDE w:val="0"/>
        <w:autoSpaceDN w:val="0"/>
        <w:adjustRightInd w:val="0"/>
        <w:spacing w:line="276" w:lineRule="auto"/>
        <w:jc w:val="both"/>
        <w:rPr>
          <w:rFonts w:eastAsia="Calibri"/>
          <w:color w:val="000000" w:themeColor="text1"/>
          <w:sz w:val="26"/>
          <w:szCs w:val="26"/>
        </w:rPr>
      </w:pPr>
      <w:r w:rsidRPr="000625F9">
        <w:rPr>
          <w:rFonts w:eastAsia="Calibri"/>
          <w:b/>
          <w:bCs/>
          <w:color w:val="000000" w:themeColor="text1"/>
          <w:sz w:val="26"/>
          <w:szCs w:val="26"/>
        </w:rPr>
        <w:t xml:space="preserve">A. </w:t>
      </w:r>
      <w:r w:rsidRPr="000625F9">
        <w:rPr>
          <w:rFonts w:eastAsia="Calibri"/>
          <w:color w:val="000000" w:themeColor="text1"/>
          <w:sz w:val="26"/>
          <w:szCs w:val="26"/>
        </w:rPr>
        <w:t>hoạ âm bậc 2 có cường độ lớn hơn cường độ âm cơ bản.</w:t>
      </w:r>
      <w:r w:rsidRPr="000625F9">
        <w:rPr>
          <w:rFonts w:eastAsia="Calibri"/>
          <w:color w:val="000000" w:themeColor="text1"/>
          <w:sz w:val="26"/>
          <w:szCs w:val="26"/>
        </w:rPr>
        <w:tab/>
      </w:r>
    </w:p>
    <w:p w14:paraId="67B00C90" w14:textId="2838B28C" w:rsidR="00CF6423" w:rsidRPr="000625F9" w:rsidRDefault="00CF6423" w:rsidP="00CF6423">
      <w:pPr>
        <w:widowControl w:val="0"/>
        <w:tabs>
          <w:tab w:val="left" w:pos="284"/>
          <w:tab w:val="left" w:pos="567"/>
          <w:tab w:val="left" w:pos="709"/>
          <w:tab w:val="left" w:pos="2835"/>
          <w:tab w:val="left" w:pos="5670"/>
          <w:tab w:val="left" w:pos="7938"/>
        </w:tabs>
        <w:autoSpaceDE w:val="0"/>
        <w:autoSpaceDN w:val="0"/>
        <w:adjustRightInd w:val="0"/>
        <w:spacing w:line="276" w:lineRule="auto"/>
        <w:jc w:val="both"/>
        <w:rPr>
          <w:rFonts w:eastAsia="Calibri"/>
          <w:color w:val="000000" w:themeColor="text1"/>
          <w:sz w:val="26"/>
          <w:szCs w:val="26"/>
        </w:rPr>
      </w:pPr>
      <w:r w:rsidRPr="000625F9">
        <w:rPr>
          <w:rFonts w:eastAsia="Calibri"/>
          <w:b/>
          <w:bCs/>
          <w:color w:val="000000" w:themeColor="text1"/>
          <w:sz w:val="26"/>
          <w:szCs w:val="26"/>
          <w:highlight w:val="green"/>
        </w:rPr>
        <w:t xml:space="preserve">B. </w:t>
      </w:r>
      <w:r w:rsidRPr="000625F9">
        <w:rPr>
          <w:rFonts w:eastAsia="Calibri"/>
          <w:color w:val="000000" w:themeColor="text1"/>
          <w:sz w:val="26"/>
          <w:szCs w:val="26"/>
          <w:highlight w:val="green"/>
        </w:rPr>
        <w:t>tần số họa âm bậc 2 lớn gấp 2 lần tần số âm cơ bản</w:t>
      </w:r>
    </w:p>
    <w:p w14:paraId="4E0C9F63" w14:textId="77777777" w:rsidR="00CF6423" w:rsidRPr="000625F9" w:rsidRDefault="00CF6423" w:rsidP="00CF6423">
      <w:pPr>
        <w:widowControl w:val="0"/>
        <w:tabs>
          <w:tab w:val="left" w:pos="284"/>
          <w:tab w:val="left" w:pos="567"/>
          <w:tab w:val="left" w:pos="709"/>
          <w:tab w:val="left" w:pos="2835"/>
          <w:tab w:val="left" w:pos="5670"/>
          <w:tab w:val="left" w:pos="7938"/>
        </w:tabs>
        <w:autoSpaceDE w:val="0"/>
        <w:autoSpaceDN w:val="0"/>
        <w:adjustRightInd w:val="0"/>
        <w:spacing w:line="276" w:lineRule="auto"/>
        <w:jc w:val="both"/>
        <w:rPr>
          <w:rFonts w:eastAsia="Calibri"/>
          <w:color w:val="000000" w:themeColor="text1"/>
          <w:sz w:val="26"/>
          <w:szCs w:val="26"/>
        </w:rPr>
      </w:pPr>
      <w:r w:rsidRPr="000625F9">
        <w:rPr>
          <w:rFonts w:eastAsia="Calibri"/>
          <w:b/>
          <w:bCs/>
          <w:color w:val="000000" w:themeColor="text1"/>
          <w:sz w:val="26"/>
          <w:szCs w:val="26"/>
        </w:rPr>
        <w:t xml:space="preserve">C. </w:t>
      </w:r>
      <w:r w:rsidRPr="000625F9">
        <w:rPr>
          <w:rFonts w:eastAsia="Calibri"/>
          <w:color w:val="000000" w:themeColor="text1"/>
          <w:sz w:val="26"/>
          <w:szCs w:val="26"/>
        </w:rPr>
        <w:t>cần số âm cơ bản lớn gấp 2 tần số hoạ âm bậc 2.</w:t>
      </w:r>
      <w:r w:rsidRPr="000625F9">
        <w:rPr>
          <w:rFonts w:eastAsia="Calibri"/>
          <w:color w:val="000000" w:themeColor="text1"/>
          <w:sz w:val="26"/>
          <w:szCs w:val="26"/>
        </w:rPr>
        <w:tab/>
      </w:r>
    </w:p>
    <w:p w14:paraId="67DEE93F" w14:textId="356DBD86" w:rsidR="00CF6423" w:rsidRPr="000625F9" w:rsidRDefault="00CF6423" w:rsidP="00CF6423">
      <w:pPr>
        <w:widowControl w:val="0"/>
        <w:tabs>
          <w:tab w:val="left" w:pos="284"/>
          <w:tab w:val="left" w:pos="567"/>
          <w:tab w:val="left" w:pos="709"/>
          <w:tab w:val="left" w:pos="2835"/>
          <w:tab w:val="left" w:pos="5670"/>
          <w:tab w:val="left" w:pos="7938"/>
        </w:tabs>
        <w:autoSpaceDE w:val="0"/>
        <w:autoSpaceDN w:val="0"/>
        <w:adjustRightInd w:val="0"/>
        <w:spacing w:line="276" w:lineRule="auto"/>
        <w:jc w:val="both"/>
        <w:rPr>
          <w:rFonts w:eastAsia="Calibri"/>
          <w:color w:val="000000" w:themeColor="text1"/>
          <w:sz w:val="26"/>
          <w:szCs w:val="26"/>
        </w:rPr>
      </w:pPr>
      <w:r w:rsidRPr="000625F9">
        <w:rPr>
          <w:rFonts w:eastAsia="Calibri"/>
          <w:b/>
          <w:bCs/>
          <w:color w:val="000000" w:themeColor="text1"/>
          <w:sz w:val="26"/>
          <w:szCs w:val="26"/>
        </w:rPr>
        <w:t xml:space="preserve">D. </w:t>
      </w:r>
      <w:r w:rsidRPr="000625F9">
        <w:rPr>
          <w:rFonts w:eastAsia="Calibri"/>
          <w:color w:val="000000" w:themeColor="text1"/>
          <w:sz w:val="26"/>
          <w:szCs w:val="26"/>
        </w:rPr>
        <w:t>tốc độ âm cơ bản gấp đôi tốc độ hoạ âm bậc 2.</w:t>
      </w:r>
    </w:p>
    <w:p w14:paraId="6DA6F62B" w14:textId="26A83E86" w:rsidR="00CF6423" w:rsidRPr="000625F9" w:rsidRDefault="00F224B2" w:rsidP="00F224B2">
      <w:pPr>
        <w:tabs>
          <w:tab w:val="left" w:pos="851"/>
        </w:tabs>
        <w:spacing w:line="276" w:lineRule="auto"/>
        <w:jc w:val="both"/>
        <w:rPr>
          <w:rFonts w:eastAsia="Calibri"/>
          <w:color w:val="000000" w:themeColor="text1"/>
          <w:sz w:val="26"/>
          <w:szCs w:val="26"/>
        </w:rPr>
      </w:pPr>
      <w:r w:rsidRPr="000625F9">
        <w:rPr>
          <w:rFonts w:eastAsia="Calibri"/>
          <w:b/>
          <w:color w:val="0000CC"/>
          <w:sz w:val="26"/>
          <w:szCs w:val="26"/>
        </w:rPr>
        <w:t>Câu 2:</w:t>
      </w:r>
      <w:r w:rsidRPr="000625F9">
        <w:rPr>
          <w:rFonts w:eastAsia="Calibri"/>
          <w:b/>
          <w:color w:val="0000CC"/>
          <w:sz w:val="26"/>
          <w:szCs w:val="26"/>
        </w:rPr>
        <w:tab/>
      </w:r>
      <w:r w:rsidR="00CF6423" w:rsidRPr="000625F9">
        <w:rPr>
          <w:rFonts w:eastAsia="Calibri"/>
          <w:color w:val="000000" w:themeColor="text1"/>
          <w:sz w:val="26"/>
          <w:szCs w:val="26"/>
        </w:rPr>
        <w:t xml:space="preserve">Hai họa âm liên tiếp do một dây đàn phát ra hơn kém nhau là 56Hz. Họa âm thứ 3 có tần số là </w:t>
      </w:r>
    </w:p>
    <w:p w14:paraId="393EB91F" w14:textId="77777777" w:rsidR="00CF6423" w:rsidRPr="000625F9" w:rsidRDefault="00CF6423" w:rsidP="00CF6423">
      <w:pPr>
        <w:tabs>
          <w:tab w:val="left" w:pos="284"/>
          <w:tab w:val="left" w:pos="2835"/>
          <w:tab w:val="left" w:pos="5670"/>
          <w:tab w:val="left" w:pos="8505"/>
        </w:tabs>
        <w:spacing w:line="276" w:lineRule="auto"/>
        <w:jc w:val="both"/>
        <w:rPr>
          <w:rFonts w:eastAsia="Calibri"/>
          <w:color w:val="000000" w:themeColor="text1"/>
          <w:sz w:val="26"/>
          <w:szCs w:val="26"/>
        </w:rPr>
      </w:pPr>
      <w:r w:rsidRPr="000625F9">
        <w:rPr>
          <w:rFonts w:eastAsia="Calibri"/>
          <w:b/>
          <w:color w:val="000000" w:themeColor="text1"/>
          <w:sz w:val="26"/>
          <w:szCs w:val="26"/>
          <w:highlight w:val="green"/>
        </w:rPr>
        <w:t>A.</w:t>
      </w:r>
      <w:r w:rsidRPr="000625F9">
        <w:rPr>
          <w:rFonts w:eastAsia="Calibri"/>
          <w:color w:val="000000" w:themeColor="text1"/>
          <w:sz w:val="26"/>
          <w:szCs w:val="26"/>
          <w:highlight w:val="green"/>
        </w:rPr>
        <w:t>168 Hz.</w:t>
      </w:r>
      <w:r w:rsidRPr="000625F9">
        <w:rPr>
          <w:rFonts w:eastAsia="Calibri"/>
          <w:color w:val="000000" w:themeColor="text1"/>
          <w:sz w:val="26"/>
          <w:szCs w:val="26"/>
        </w:rPr>
        <w:t xml:space="preserve"> </w:t>
      </w:r>
      <w:r w:rsidRPr="000625F9">
        <w:rPr>
          <w:rFonts w:eastAsia="Calibri"/>
          <w:b/>
          <w:color w:val="000000" w:themeColor="text1"/>
          <w:sz w:val="26"/>
          <w:szCs w:val="26"/>
        </w:rPr>
        <w:tab/>
        <w:t>B.</w:t>
      </w:r>
      <w:r w:rsidRPr="000625F9">
        <w:rPr>
          <w:rFonts w:eastAsia="Calibri"/>
          <w:color w:val="000000" w:themeColor="text1"/>
          <w:sz w:val="26"/>
          <w:szCs w:val="26"/>
        </w:rPr>
        <w:t xml:space="preserve">56 Hz. </w:t>
      </w:r>
      <w:r w:rsidRPr="000625F9">
        <w:rPr>
          <w:rFonts w:eastAsia="Calibri"/>
          <w:b/>
          <w:color w:val="000000" w:themeColor="text1"/>
          <w:sz w:val="26"/>
          <w:szCs w:val="26"/>
        </w:rPr>
        <w:tab/>
        <w:t>C.</w:t>
      </w:r>
      <w:r w:rsidRPr="000625F9">
        <w:rPr>
          <w:rFonts w:eastAsia="Calibri"/>
          <w:color w:val="000000" w:themeColor="text1"/>
          <w:sz w:val="26"/>
          <w:szCs w:val="26"/>
        </w:rPr>
        <w:t xml:space="preserve">84 Hz. </w:t>
      </w:r>
      <w:r w:rsidRPr="000625F9">
        <w:rPr>
          <w:rFonts w:eastAsia="Calibri"/>
          <w:b/>
          <w:color w:val="000000" w:themeColor="text1"/>
          <w:sz w:val="26"/>
          <w:szCs w:val="26"/>
        </w:rPr>
        <w:tab/>
        <w:t>D.</w:t>
      </w:r>
      <w:r w:rsidRPr="000625F9">
        <w:rPr>
          <w:rFonts w:eastAsia="Calibri"/>
          <w:color w:val="000000" w:themeColor="text1"/>
          <w:sz w:val="26"/>
          <w:szCs w:val="26"/>
        </w:rPr>
        <w:t xml:space="preserve">140 Hz. </w:t>
      </w:r>
    </w:p>
    <w:p w14:paraId="3650AA83" w14:textId="5F7848DC" w:rsidR="00CF6423" w:rsidRPr="000625F9" w:rsidRDefault="00F224B2" w:rsidP="00F224B2">
      <w:pPr>
        <w:tabs>
          <w:tab w:val="left" w:pos="851"/>
        </w:tabs>
        <w:spacing w:line="276" w:lineRule="auto"/>
        <w:jc w:val="both"/>
        <w:rPr>
          <w:rFonts w:eastAsia="Calibri"/>
          <w:color w:val="000000" w:themeColor="text1"/>
          <w:sz w:val="26"/>
          <w:szCs w:val="26"/>
        </w:rPr>
      </w:pPr>
      <w:r w:rsidRPr="000625F9">
        <w:rPr>
          <w:rFonts w:eastAsia="Calibri"/>
          <w:b/>
          <w:color w:val="0000CC"/>
          <w:sz w:val="26"/>
          <w:szCs w:val="26"/>
        </w:rPr>
        <w:t>Câu 3:</w:t>
      </w:r>
      <w:r w:rsidRPr="000625F9">
        <w:rPr>
          <w:rFonts w:eastAsia="Calibri"/>
          <w:b/>
          <w:color w:val="0000CC"/>
          <w:sz w:val="26"/>
          <w:szCs w:val="26"/>
        </w:rPr>
        <w:tab/>
      </w:r>
      <w:r w:rsidR="00CF6423" w:rsidRPr="000625F9">
        <w:rPr>
          <w:rFonts w:eastAsia="Calibri"/>
          <w:color w:val="000000" w:themeColor="text1"/>
          <w:sz w:val="26"/>
          <w:szCs w:val="26"/>
        </w:rPr>
        <w:t xml:space="preserve">So với âm cơ bản, họa âm bậc bốn (do cùng một dây đàn phát ra) có </w:t>
      </w:r>
    </w:p>
    <w:p w14:paraId="4FAA2BAC" w14:textId="77777777" w:rsidR="00CF6423" w:rsidRPr="000625F9" w:rsidRDefault="00CF6423" w:rsidP="00CF6423">
      <w:pPr>
        <w:tabs>
          <w:tab w:val="left" w:pos="284"/>
          <w:tab w:val="left" w:pos="2835"/>
          <w:tab w:val="left" w:pos="5670"/>
          <w:tab w:val="left" w:pos="8505"/>
        </w:tabs>
        <w:spacing w:line="276" w:lineRule="auto"/>
        <w:jc w:val="both"/>
        <w:rPr>
          <w:rFonts w:eastAsia="Calibri"/>
          <w:b/>
          <w:color w:val="000000" w:themeColor="text1"/>
          <w:sz w:val="26"/>
          <w:szCs w:val="26"/>
        </w:rPr>
      </w:pPr>
      <w:r w:rsidRPr="000625F9">
        <w:rPr>
          <w:rFonts w:eastAsia="Calibri"/>
          <w:b/>
          <w:color w:val="000000" w:themeColor="text1"/>
          <w:sz w:val="26"/>
          <w:szCs w:val="26"/>
          <w:highlight w:val="green"/>
        </w:rPr>
        <w:t>A.</w:t>
      </w:r>
      <w:r w:rsidRPr="000625F9">
        <w:rPr>
          <w:rFonts w:eastAsia="Calibri"/>
          <w:color w:val="000000" w:themeColor="text1"/>
          <w:sz w:val="26"/>
          <w:szCs w:val="26"/>
          <w:highlight w:val="green"/>
        </w:rPr>
        <w:t>tần số lớn gấp 4 lần</w:t>
      </w:r>
      <w:r w:rsidRPr="000625F9">
        <w:rPr>
          <w:rFonts w:eastAsia="Calibri"/>
          <w:color w:val="000000" w:themeColor="text1"/>
          <w:sz w:val="26"/>
          <w:szCs w:val="26"/>
        </w:rPr>
        <w:t xml:space="preserve">. </w:t>
      </w:r>
      <w:r w:rsidRPr="000625F9">
        <w:rPr>
          <w:rFonts w:eastAsia="Calibri"/>
          <w:color w:val="000000" w:themeColor="text1"/>
          <w:sz w:val="26"/>
          <w:szCs w:val="26"/>
        </w:rPr>
        <w:tab/>
      </w:r>
      <w:r w:rsidRPr="000625F9">
        <w:rPr>
          <w:rFonts w:eastAsia="Calibri"/>
          <w:color w:val="000000" w:themeColor="text1"/>
          <w:sz w:val="26"/>
          <w:szCs w:val="26"/>
        </w:rPr>
        <w:tab/>
      </w:r>
      <w:r w:rsidRPr="000625F9">
        <w:rPr>
          <w:rFonts w:eastAsia="Calibri"/>
          <w:b/>
          <w:color w:val="000000" w:themeColor="text1"/>
          <w:sz w:val="26"/>
          <w:szCs w:val="26"/>
        </w:rPr>
        <w:t>B.</w:t>
      </w:r>
      <w:r w:rsidRPr="000625F9">
        <w:rPr>
          <w:rFonts w:eastAsia="Calibri"/>
          <w:color w:val="000000" w:themeColor="text1"/>
          <w:sz w:val="26"/>
          <w:szCs w:val="26"/>
        </w:rPr>
        <w:t xml:space="preserve">cường độ lớn gấp 4 lần. </w:t>
      </w:r>
      <w:r w:rsidRPr="000625F9">
        <w:rPr>
          <w:rFonts w:eastAsia="Calibri"/>
          <w:b/>
          <w:color w:val="000000" w:themeColor="text1"/>
          <w:sz w:val="26"/>
          <w:szCs w:val="26"/>
        </w:rPr>
        <w:tab/>
      </w:r>
    </w:p>
    <w:p w14:paraId="4E5A3548" w14:textId="77777777" w:rsidR="00CF6423" w:rsidRPr="000625F9" w:rsidRDefault="00CF6423" w:rsidP="00CF6423">
      <w:pPr>
        <w:tabs>
          <w:tab w:val="left" w:pos="284"/>
          <w:tab w:val="left" w:pos="2835"/>
          <w:tab w:val="left" w:pos="5670"/>
          <w:tab w:val="left" w:pos="8505"/>
        </w:tabs>
        <w:spacing w:line="276" w:lineRule="auto"/>
        <w:jc w:val="both"/>
        <w:rPr>
          <w:rFonts w:eastAsia="Calibri"/>
          <w:color w:val="000000" w:themeColor="text1"/>
          <w:sz w:val="26"/>
          <w:szCs w:val="26"/>
        </w:rPr>
      </w:pPr>
      <w:r w:rsidRPr="000625F9">
        <w:rPr>
          <w:rFonts w:eastAsia="Calibri"/>
          <w:b/>
          <w:color w:val="000000" w:themeColor="text1"/>
          <w:sz w:val="26"/>
          <w:szCs w:val="26"/>
        </w:rPr>
        <w:t>C.</w:t>
      </w:r>
      <w:r w:rsidRPr="000625F9">
        <w:rPr>
          <w:rFonts w:eastAsia="Calibri"/>
          <w:color w:val="000000" w:themeColor="text1"/>
          <w:sz w:val="26"/>
          <w:szCs w:val="26"/>
        </w:rPr>
        <w:t xml:space="preserve">biên độ lớn gấp 4 lần. </w:t>
      </w:r>
      <w:r w:rsidRPr="000625F9">
        <w:rPr>
          <w:rFonts w:eastAsia="Calibri"/>
          <w:color w:val="000000" w:themeColor="text1"/>
          <w:sz w:val="26"/>
          <w:szCs w:val="26"/>
        </w:rPr>
        <w:tab/>
      </w:r>
      <w:r w:rsidRPr="000625F9">
        <w:rPr>
          <w:rFonts w:eastAsia="Calibri"/>
          <w:color w:val="000000" w:themeColor="text1"/>
          <w:sz w:val="26"/>
          <w:szCs w:val="26"/>
        </w:rPr>
        <w:tab/>
      </w:r>
      <w:r w:rsidRPr="000625F9">
        <w:rPr>
          <w:rFonts w:eastAsia="Calibri"/>
          <w:b/>
          <w:color w:val="000000" w:themeColor="text1"/>
          <w:sz w:val="26"/>
          <w:szCs w:val="26"/>
        </w:rPr>
        <w:t>D.</w:t>
      </w:r>
      <w:r w:rsidRPr="000625F9">
        <w:rPr>
          <w:rFonts w:eastAsia="Calibri"/>
          <w:color w:val="000000" w:themeColor="text1"/>
          <w:sz w:val="26"/>
          <w:szCs w:val="26"/>
        </w:rPr>
        <w:t xml:space="preserve">tốc độ truyền âm lớn gấp 4 lần. </w:t>
      </w:r>
    </w:p>
    <w:p w14:paraId="75BAF627" w14:textId="665B19A1" w:rsidR="00CF6423" w:rsidRPr="000625F9" w:rsidRDefault="00F224B2" w:rsidP="00F224B2">
      <w:pPr>
        <w:tabs>
          <w:tab w:val="left" w:pos="851"/>
        </w:tabs>
        <w:spacing w:line="276" w:lineRule="auto"/>
        <w:jc w:val="both"/>
        <w:rPr>
          <w:rFonts w:eastAsia="Calibri"/>
          <w:color w:val="000000" w:themeColor="text1"/>
          <w:sz w:val="26"/>
          <w:szCs w:val="26"/>
        </w:rPr>
      </w:pPr>
      <w:r w:rsidRPr="000625F9">
        <w:rPr>
          <w:rFonts w:eastAsia="Calibri"/>
          <w:b/>
          <w:color w:val="0000CC"/>
          <w:sz w:val="26"/>
          <w:szCs w:val="26"/>
        </w:rPr>
        <w:t>Câu 4:</w:t>
      </w:r>
      <w:r w:rsidRPr="000625F9">
        <w:rPr>
          <w:rFonts w:eastAsia="Calibri"/>
          <w:b/>
          <w:color w:val="0000CC"/>
          <w:sz w:val="26"/>
          <w:szCs w:val="26"/>
        </w:rPr>
        <w:tab/>
      </w:r>
      <w:r w:rsidR="00CF6423" w:rsidRPr="000625F9">
        <w:rPr>
          <w:rFonts w:eastAsia="Calibri"/>
          <w:color w:val="000000" w:themeColor="text1"/>
          <w:sz w:val="26"/>
          <w:szCs w:val="26"/>
        </w:rPr>
        <w:t>Một nhạc cụ phát ra âm có tần số cơ bản ƒ</w:t>
      </w:r>
      <w:r w:rsidR="00CF6423" w:rsidRPr="000625F9">
        <w:rPr>
          <w:rFonts w:eastAsia="Calibri"/>
          <w:color w:val="000000" w:themeColor="text1"/>
          <w:sz w:val="26"/>
          <w:szCs w:val="26"/>
          <w:vertAlign w:val="subscript"/>
        </w:rPr>
        <w:t>0</w:t>
      </w:r>
      <w:r w:rsidR="00CF6423" w:rsidRPr="000625F9">
        <w:rPr>
          <w:rFonts w:eastAsia="Calibri"/>
          <w:color w:val="000000" w:themeColor="text1"/>
          <w:sz w:val="26"/>
          <w:szCs w:val="26"/>
        </w:rPr>
        <w:t xml:space="preserve"> thì hoạ âm bậc 4 của nó là</w:t>
      </w:r>
    </w:p>
    <w:p w14:paraId="20821EB2" w14:textId="77777777" w:rsidR="00CF6423" w:rsidRPr="000625F9" w:rsidRDefault="00CF6423" w:rsidP="00CF6423">
      <w:pPr>
        <w:widowControl w:val="0"/>
        <w:tabs>
          <w:tab w:val="left" w:pos="284"/>
          <w:tab w:val="left" w:pos="567"/>
          <w:tab w:val="left" w:pos="709"/>
          <w:tab w:val="left" w:pos="2835"/>
          <w:tab w:val="left" w:pos="5670"/>
          <w:tab w:val="left" w:pos="8505"/>
        </w:tabs>
        <w:autoSpaceDE w:val="0"/>
        <w:autoSpaceDN w:val="0"/>
        <w:adjustRightInd w:val="0"/>
        <w:spacing w:line="276" w:lineRule="auto"/>
        <w:jc w:val="both"/>
        <w:rPr>
          <w:rFonts w:eastAsia="Calibri"/>
          <w:color w:val="000000" w:themeColor="text1"/>
          <w:sz w:val="26"/>
          <w:szCs w:val="26"/>
        </w:rPr>
      </w:pPr>
      <w:r w:rsidRPr="000625F9">
        <w:rPr>
          <w:rFonts w:eastAsia="Calibri"/>
          <w:b/>
          <w:bCs/>
          <w:color w:val="000000" w:themeColor="text1"/>
          <w:sz w:val="26"/>
          <w:szCs w:val="26"/>
          <w:lang w:val="vi-VN"/>
        </w:rPr>
        <w:t xml:space="preserve">A. </w:t>
      </w:r>
      <w:r w:rsidRPr="000625F9">
        <w:rPr>
          <w:rFonts w:eastAsia="Calibri"/>
          <w:color w:val="000000" w:themeColor="text1"/>
          <w:sz w:val="26"/>
          <w:szCs w:val="26"/>
        </w:rPr>
        <w:t>ƒ</w:t>
      </w:r>
      <w:r w:rsidRPr="000625F9">
        <w:rPr>
          <w:rFonts w:eastAsia="Calibri"/>
          <w:color w:val="000000" w:themeColor="text1"/>
          <w:sz w:val="26"/>
          <w:szCs w:val="26"/>
          <w:vertAlign w:val="subscript"/>
        </w:rPr>
        <w:t>0</w:t>
      </w:r>
      <w:r w:rsidRPr="000625F9">
        <w:rPr>
          <w:rFonts w:eastAsia="Calibri"/>
          <w:color w:val="000000" w:themeColor="text1"/>
          <w:sz w:val="26"/>
          <w:szCs w:val="26"/>
        </w:rPr>
        <w:t xml:space="preserve"> </w:t>
      </w:r>
      <w:r w:rsidRPr="000625F9">
        <w:rPr>
          <w:rFonts w:eastAsia="Calibri"/>
          <w:color w:val="000000" w:themeColor="text1"/>
          <w:sz w:val="26"/>
          <w:szCs w:val="26"/>
          <w:lang w:val="vi-VN"/>
        </w:rPr>
        <w:tab/>
      </w:r>
      <w:r w:rsidRPr="000625F9">
        <w:rPr>
          <w:rFonts w:eastAsia="Calibri"/>
          <w:color w:val="000000" w:themeColor="text1"/>
          <w:sz w:val="26"/>
          <w:szCs w:val="26"/>
        </w:rPr>
        <w:tab/>
      </w:r>
      <w:r w:rsidRPr="000625F9">
        <w:rPr>
          <w:rFonts w:eastAsia="Calibri"/>
          <w:color w:val="000000" w:themeColor="text1"/>
          <w:sz w:val="26"/>
          <w:szCs w:val="26"/>
        </w:rPr>
        <w:tab/>
      </w:r>
      <w:r w:rsidRPr="000625F9">
        <w:rPr>
          <w:rFonts w:eastAsia="Calibri"/>
          <w:b/>
          <w:bCs/>
          <w:color w:val="000000" w:themeColor="text1"/>
          <w:sz w:val="26"/>
          <w:szCs w:val="26"/>
        </w:rPr>
        <w:t xml:space="preserve">B. </w:t>
      </w:r>
      <w:r w:rsidRPr="000625F9">
        <w:rPr>
          <w:rFonts w:eastAsia="Calibri"/>
          <w:color w:val="000000" w:themeColor="text1"/>
          <w:sz w:val="26"/>
          <w:szCs w:val="26"/>
        </w:rPr>
        <w:t>2ƒ</w:t>
      </w:r>
      <w:r w:rsidRPr="000625F9">
        <w:rPr>
          <w:rFonts w:eastAsia="Calibri"/>
          <w:color w:val="000000" w:themeColor="text1"/>
          <w:sz w:val="26"/>
          <w:szCs w:val="26"/>
          <w:vertAlign w:val="subscript"/>
        </w:rPr>
        <w:t>0</w:t>
      </w:r>
      <w:r w:rsidRPr="000625F9">
        <w:rPr>
          <w:rFonts w:eastAsia="Calibri"/>
          <w:color w:val="000000" w:themeColor="text1"/>
          <w:sz w:val="26"/>
          <w:szCs w:val="26"/>
        </w:rPr>
        <w:t xml:space="preserve"> </w:t>
      </w:r>
      <w:r w:rsidRPr="000625F9">
        <w:rPr>
          <w:rFonts w:eastAsia="Calibri"/>
          <w:color w:val="000000" w:themeColor="text1"/>
          <w:sz w:val="26"/>
          <w:szCs w:val="26"/>
          <w:lang w:val="vi-VN"/>
        </w:rPr>
        <w:tab/>
      </w:r>
      <w:r w:rsidRPr="000625F9">
        <w:rPr>
          <w:rFonts w:eastAsia="Calibri"/>
          <w:b/>
          <w:bCs/>
          <w:color w:val="000000" w:themeColor="text1"/>
          <w:sz w:val="26"/>
          <w:szCs w:val="26"/>
        </w:rPr>
        <w:t xml:space="preserve">C. </w:t>
      </w:r>
      <w:r w:rsidRPr="000625F9">
        <w:rPr>
          <w:rFonts w:eastAsia="Calibri"/>
          <w:color w:val="000000" w:themeColor="text1"/>
          <w:sz w:val="26"/>
          <w:szCs w:val="26"/>
        </w:rPr>
        <w:t>3ƒ</w:t>
      </w:r>
      <w:r w:rsidRPr="000625F9">
        <w:rPr>
          <w:rFonts w:eastAsia="Calibri"/>
          <w:color w:val="000000" w:themeColor="text1"/>
          <w:sz w:val="26"/>
          <w:szCs w:val="26"/>
          <w:vertAlign w:val="subscript"/>
        </w:rPr>
        <w:t>0</w:t>
      </w:r>
      <w:r w:rsidRPr="000625F9">
        <w:rPr>
          <w:rFonts w:eastAsia="Calibri"/>
          <w:color w:val="000000" w:themeColor="text1"/>
          <w:sz w:val="26"/>
          <w:szCs w:val="26"/>
        </w:rPr>
        <w:t xml:space="preserve"> </w:t>
      </w:r>
      <w:r w:rsidRPr="000625F9">
        <w:rPr>
          <w:rFonts w:eastAsia="Calibri"/>
          <w:color w:val="000000" w:themeColor="text1"/>
          <w:sz w:val="26"/>
          <w:szCs w:val="26"/>
          <w:lang w:val="vi-VN"/>
        </w:rPr>
        <w:tab/>
      </w:r>
      <w:r w:rsidRPr="000625F9">
        <w:rPr>
          <w:rFonts w:eastAsia="Calibri"/>
          <w:b/>
          <w:bCs/>
          <w:color w:val="000000" w:themeColor="text1"/>
          <w:sz w:val="26"/>
          <w:szCs w:val="26"/>
          <w:highlight w:val="green"/>
        </w:rPr>
        <w:t xml:space="preserve">D. </w:t>
      </w:r>
      <w:r w:rsidRPr="000625F9">
        <w:rPr>
          <w:rFonts w:eastAsia="Calibri"/>
          <w:color w:val="000000" w:themeColor="text1"/>
          <w:sz w:val="26"/>
          <w:szCs w:val="26"/>
          <w:highlight w:val="green"/>
        </w:rPr>
        <w:t>4ƒ</w:t>
      </w:r>
      <w:r w:rsidRPr="000625F9">
        <w:rPr>
          <w:rFonts w:eastAsia="Calibri"/>
          <w:color w:val="000000" w:themeColor="text1"/>
          <w:sz w:val="26"/>
          <w:szCs w:val="26"/>
          <w:highlight w:val="green"/>
          <w:vertAlign w:val="subscript"/>
        </w:rPr>
        <w:t>0</w:t>
      </w:r>
    </w:p>
    <w:p w14:paraId="3AE05520" w14:textId="220E72FD" w:rsidR="00CF6423" w:rsidRPr="000625F9" w:rsidRDefault="00F224B2" w:rsidP="00F224B2">
      <w:pPr>
        <w:tabs>
          <w:tab w:val="left" w:pos="851"/>
        </w:tabs>
        <w:spacing w:line="276" w:lineRule="auto"/>
        <w:jc w:val="both"/>
        <w:rPr>
          <w:rFonts w:eastAsia="Calibri"/>
          <w:color w:val="000000" w:themeColor="text1"/>
          <w:sz w:val="26"/>
          <w:szCs w:val="26"/>
        </w:rPr>
      </w:pPr>
      <w:r w:rsidRPr="000625F9">
        <w:rPr>
          <w:rFonts w:eastAsia="Calibri"/>
          <w:b/>
          <w:color w:val="0000CC"/>
          <w:sz w:val="26"/>
          <w:szCs w:val="26"/>
        </w:rPr>
        <w:t>Câu 5:</w:t>
      </w:r>
      <w:r w:rsidRPr="000625F9">
        <w:rPr>
          <w:rFonts w:eastAsia="Calibri"/>
          <w:b/>
          <w:color w:val="0000CC"/>
          <w:sz w:val="26"/>
          <w:szCs w:val="26"/>
        </w:rPr>
        <w:tab/>
      </w:r>
      <w:r w:rsidR="00CF6423" w:rsidRPr="000625F9">
        <w:rPr>
          <w:rFonts w:eastAsia="Calibri"/>
          <w:color w:val="000000" w:themeColor="text1"/>
          <w:sz w:val="26"/>
          <w:szCs w:val="26"/>
        </w:rPr>
        <w:t>Một âm có hiệu của họa âm bậc 5 và họa âm bậc 2 là 36 Hz. Tần số của âm cơ bản là</w:t>
      </w:r>
    </w:p>
    <w:p w14:paraId="78EC11CD" w14:textId="1373D92A" w:rsidR="00091A16" w:rsidRPr="000625F9" w:rsidRDefault="00CF6423" w:rsidP="00CF6423">
      <w:pPr>
        <w:widowControl w:val="0"/>
        <w:tabs>
          <w:tab w:val="left" w:pos="284"/>
          <w:tab w:val="left" w:pos="567"/>
          <w:tab w:val="left" w:pos="709"/>
          <w:tab w:val="left" w:pos="2835"/>
          <w:tab w:val="left" w:pos="5670"/>
          <w:tab w:val="left" w:pos="8505"/>
        </w:tabs>
        <w:autoSpaceDE w:val="0"/>
        <w:autoSpaceDN w:val="0"/>
        <w:adjustRightInd w:val="0"/>
        <w:spacing w:line="276" w:lineRule="auto"/>
        <w:jc w:val="both"/>
        <w:rPr>
          <w:rFonts w:eastAsia="Calibri"/>
          <w:color w:val="000000" w:themeColor="text1"/>
          <w:sz w:val="26"/>
          <w:szCs w:val="26"/>
          <w:lang w:val="vi-VN"/>
        </w:rPr>
      </w:pPr>
      <w:r w:rsidRPr="000625F9">
        <w:rPr>
          <w:rFonts w:eastAsia="Calibri"/>
          <w:b/>
          <w:bCs/>
          <w:color w:val="000000" w:themeColor="text1"/>
          <w:sz w:val="26"/>
          <w:szCs w:val="26"/>
          <w:lang w:val="vi-VN"/>
        </w:rPr>
        <w:t xml:space="preserve">A. </w:t>
      </w:r>
      <w:r w:rsidRPr="000625F9">
        <w:rPr>
          <w:rFonts w:eastAsia="Calibri"/>
          <w:color w:val="000000" w:themeColor="text1"/>
          <w:sz w:val="26"/>
          <w:szCs w:val="26"/>
        </w:rPr>
        <w:t>ƒ</w:t>
      </w:r>
      <w:r w:rsidRPr="000625F9">
        <w:rPr>
          <w:rFonts w:eastAsia="Calibri"/>
          <w:color w:val="000000" w:themeColor="text1"/>
          <w:sz w:val="26"/>
          <w:szCs w:val="26"/>
          <w:vertAlign w:val="subscript"/>
        </w:rPr>
        <w:t>0</w:t>
      </w:r>
      <w:r w:rsidRPr="000625F9">
        <w:rPr>
          <w:rFonts w:eastAsia="Calibri"/>
          <w:color w:val="000000" w:themeColor="text1"/>
          <w:sz w:val="26"/>
          <w:szCs w:val="26"/>
        </w:rPr>
        <w:t xml:space="preserve"> = 36 Hz </w:t>
      </w:r>
      <w:r w:rsidRPr="000625F9">
        <w:rPr>
          <w:rFonts w:eastAsia="Calibri"/>
          <w:color w:val="000000" w:themeColor="text1"/>
          <w:sz w:val="26"/>
          <w:szCs w:val="26"/>
          <w:lang w:val="vi-VN"/>
        </w:rPr>
        <w:tab/>
      </w:r>
      <w:r w:rsidR="00091A16" w:rsidRPr="000625F9">
        <w:rPr>
          <w:rFonts w:eastAsia="Calibri"/>
          <w:color w:val="000000" w:themeColor="text1"/>
          <w:sz w:val="26"/>
          <w:szCs w:val="26"/>
          <w:lang w:val="vi-VN"/>
        </w:rPr>
        <w:tab/>
      </w:r>
      <w:r w:rsidRPr="000625F9">
        <w:rPr>
          <w:rFonts w:eastAsia="Calibri"/>
          <w:b/>
          <w:bCs/>
          <w:color w:val="000000" w:themeColor="text1"/>
          <w:sz w:val="26"/>
          <w:szCs w:val="26"/>
        </w:rPr>
        <w:t xml:space="preserve">B. </w:t>
      </w:r>
      <w:r w:rsidRPr="000625F9">
        <w:rPr>
          <w:rFonts w:eastAsia="Calibri"/>
          <w:color w:val="000000" w:themeColor="text1"/>
          <w:sz w:val="26"/>
          <w:szCs w:val="26"/>
        </w:rPr>
        <w:t>ƒ</w:t>
      </w:r>
      <w:r w:rsidRPr="000625F9">
        <w:rPr>
          <w:rFonts w:eastAsia="Calibri"/>
          <w:color w:val="000000" w:themeColor="text1"/>
          <w:sz w:val="26"/>
          <w:szCs w:val="26"/>
          <w:vertAlign w:val="subscript"/>
        </w:rPr>
        <w:t>0</w:t>
      </w:r>
      <w:r w:rsidRPr="000625F9">
        <w:rPr>
          <w:rFonts w:eastAsia="Calibri"/>
          <w:color w:val="000000" w:themeColor="text1"/>
          <w:sz w:val="26"/>
          <w:szCs w:val="26"/>
        </w:rPr>
        <w:t xml:space="preserve"> = 72 Hz </w:t>
      </w:r>
      <w:r w:rsidRPr="000625F9">
        <w:rPr>
          <w:rFonts w:eastAsia="Calibri"/>
          <w:color w:val="000000" w:themeColor="text1"/>
          <w:sz w:val="26"/>
          <w:szCs w:val="26"/>
          <w:lang w:val="vi-VN"/>
        </w:rPr>
        <w:tab/>
      </w:r>
    </w:p>
    <w:p w14:paraId="4B2E8AE2" w14:textId="5E5EE51E" w:rsidR="00CF6423" w:rsidRPr="000625F9" w:rsidRDefault="00CF6423" w:rsidP="00CF6423">
      <w:pPr>
        <w:widowControl w:val="0"/>
        <w:tabs>
          <w:tab w:val="left" w:pos="284"/>
          <w:tab w:val="left" w:pos="567"/>
          <w:tab w:val="left" w:pos="709"/>
          <w:tab w:val="left" w:pos="2835"/>
          <w:tab w:val="left" w:pos="5670"/>
          <w:tab w:val="left" w:pos="8505"/>
        </w:tabs>
        <w:autoSpaceDE w:val="0"/>
        <w:autoSpaceDN w:val="0"/>
        <w:adjustRightInd w:val="0"/>
        <w:spacing w:line="276" w:lineRule="auto"/>
        <w:jc w:val="both"/>
        <w:rPr>
          <w:rFonts w:eastAsia="Calibri"/>
          <w:color w:val="000000" w:themeColor="text1"/>
          <w:sz w:val="26"/>
          <w:szCs w:val="26"/>
        </w:rPr>
      </w:pPr>
      <w:r w:rsidRPr="000625F9">
        <w:rPr>
          <w:rFonts w:eastAsia="Calibri"/>
          <w:b/>
          <w:bCs/>
          <w:color w:val="000000" w:themeColor="text1"/>
          <w:sz w:val="26"/>
          <w:szCs w:val="26"/>
        </w:rPr>
        <w:t xml:space="preserve">C. </w:t>
      </w:r>
      <w:r w:rsidRPr="000625F9">
        <w:rPr>
          <w:rFonts w:eastAsia="Calibri"/>
          <w:color w:val="000000" w:themeColor="text1"/>
          <w:sz w:val="26"/>
          <w:szCs w:val="26"/>
        </w:rPr>
        <w:t>ƒ</w:t>
      </w:r>
      <w:r w:rsidRPr="000625F9">
        <w:rPr>
          <w:rFonts w:eastAsia="Calibri"/>
          <w:color w:val="000000" w:themeColor="text1"/>
          <w:sz w:val="26"/>
          <w:szCs w:val="26"/>
          <w:vertAlign w:val="subscript"/>
        </w:rPr>
        <w:t>0</w:t>
      </w:r>
      <w:r w:rsidRPr="000625F9">
        <w:rPr>
          <w:rFonts w:eastAsia="Calibri"/>
          <w:color w:val="000000" w:themeColor="text1"/>
          <w:sz w:val="26"/>
          <w:szCs w:val="26"/>
        </w:rPr>
        <w:t xml:space="preserve"> = 18 Hz </w:t>
      </w:r>
      <w:r w:rsidRPr="000625F9">
        <w:rPr>
          <w:rFonts w:eastAsia="Calibri"/>
          <w:color w:val="000000" w:themeColor="text1"/>
          <w:sz w:val="26"/>
          <w:szCs w:val="26"/>
          <w:lang w:val="vi-VN"/>
        </w:rPr>
        <w:tab/>
      </w:r>
      <w:r w:rsidR="00091A16" w:rsidRPr="000625F9">
        <w:rPr>
          <w:rFonts w:eastAsia="Calibri"/>
          <w:color w:val="000000" w:themeColor="text1"/>
          <w:sz w:val="26"/>
          <w:szCs w:val="26"/>
          <w:lang w:val="vi-VN"/>
        </w:rPr>
        <w:tab/>
      </w:r>
      <w:r w:rsidRPr="000625F9">
        <w:rPr>
          <w:rFonts w:eastAsia="Calibri"/>
          <w:b/>
          <w:bCs/>
          <w:color w:val="000000" w:themeColor="text1"/>
          <w:sz w:val="26"/>
          <w:szCs w:val="26"/>
          <w:highlight w:val="green"/>
        </w:rPr>
        <w:t xml:space="preserve">D. </w:t>
      </w:r>
      <w:r w:rsidRPr="000625F9">
        <w:rPr>
          <w:rFonts w:eastAsia="Calibri"/>
          <w:color w:val="000000" w:themeColor="text1"/>
          <w:sz w:val="26"/>
          <w:szCs w:val="26"/>
          <w:highlight w:val="green"/>
        </w:rPr>
        <w:t>ƒ</w:t>
      </w:r>
      <w:r w:rsidRPr="000625F9">
        <w:rPr>
          <w:rFonts w:eastAsia="Calibri"/>
          <w:color w:val="000000" w:themeColor="text1"/>
          <w:sz w:val="26"/>
          <w:szCs w:val="26"/>
          <w:highlight w:val="green"/>
          <w:vertAlign w:val="subscript"/>
        </w:rPr>
        <w:t>0</w:t>
      </w:r>
      <w:r w:rsidRPr="000625F9">
        <w:rPr>
          <w:rFonts w:eastAsia="Calibri"/>
          <w:color w:val="000000" w:themeColor="text1"/>
          <w:sz w:val="26"/>
          <w:szCs w:val="26"/>
          <w:highlight w:val="green"/>
        </w:rPr>
        <w:t xml:space="preserve"> = 12 Hz</w:t>
      </w:r>
    </w:p>
    <w:p w14:paraId="5E3A230E" w14:textId="559CB2E5" w:rsidR="00CF6423" w:rsidRPr="000625F9" w:rsidRDefault="00F224B2" w:rsidP="00F224B2">
      <w:pPr>
        <w:tabs>
          <w:tab w:val="left" w:pos="851"/>
        </w:tabs>
        <w:spacing w:line="276" w:lineRule="auto"/>
        <w:jc w:val="both"/>
        <w:rPr>
          <w:rFonts w:eastAsia="Calibri"/>
          <w:color w:val="000000" w:themeColor="text1"/>
          <w:sz w:val="26"/>
          <w:szCs w:val="26"/>
        </w:rPr>
      </w:pPr>
      <w:r w:rsidRPr="000625F9">
        <w:rPr>
          <w:rFonts w:eastAsia="Calibri"/>
          <w:b/>
          <w:color w:val="0000CC"/>
          <w:sz w:val="26"/>
          <w:szCs w:val="26"/>
        </w:rPr>
        <w:lastRenderedPageBreak/>
        <w:t>Câu 6:</w:t>
      </w:r>
      <w:r w:rsidRPr="000625F9">
        <w:rPr>
          <w:rFonts w:eastAsia="Calibri"/>
          <w:b/>
          <w:color w:val="0000CC"/>
          <w:sz w:val="26"/>
          <w:szCs w:val="26"/>
        </w:rPr>
        <w:tab/>
      </w:r>
      <w:r w:rsidR="00CF6423" w:rsidRPr="000625F9">
        <w:rPr>
          <w:rFonts w:eastAsia="Calibri"/>
          <w:color w:val="000000" w:themeColor="text1"/>
          <w:sz w:val="26"/>
          <w:szCs w:val="26"/>
        </w:rPr>
        <w:t>Một dây đàn phát ra âm có tần số âm cơ bản là f</w:t>
      </w:r>
      <w:r w:rsidR="00CF6423" w:rsidRPr="000625F9">
        <w:rPr>
          <w:rFonts w:eastAsia="Calibri"/>
          <w:color w:val="000000" w:themeColor="text1"/>
          <w:sz w:val="26"/>
          <w:szCs w:val="26"/>
          <w:vertAlign w:val="subscript"/>
        </w:rPr>
        <w:t>o</w:t>
      </w:r>
      <w:r w:rsidR="00CF6423" w:rsidRPr="000625F9">
        <w:rPr>
          <w:rFonts w:eastAsia="Calibri"/>
          <w:color w:val="000000" w:themeColor="text1"/>
          <w:sz w:val="26"/>
          <w:szCs w:val="26"/>
        </w:rPr>
        <w:t xml:space="preserve"> = 420 Hz. Một người có thể nghe được âm có tần số cao nhất là 18000 Hz. Tần số âm cao nhất mà người này nghe được do dây này phát ra là </w:t>
      </w:r>
    </w:p>
    <w:p w14:paraId="49B123D2" w14:textId="2BB7FE7D" w:rsidR="00CF6423" w:rsidRPr="000625F9" w:rsidRDefault="00CF6423" w:rsidP="00CF6423">
      <w:pPr>
        <w:tabs>
          <w:tab w:val="left" w:pos="284"/>
          <w:tab w:val="left" w:pos="2835"/>
          <w:tab w:val="left" w:pos="5670"/>
          <w:tab w:val="left" w:pos="8505"/>
        </w:tabs>
        <w:spacing w:line="276" w:lineRule="auto"/>
        <w:jc w:val="both"/>
        <w:rPr>
          <w:rFonts w:eastAsia="Calibri"/>
          <w:b/>
          <w:color w:val="000000" w:themeColor="text1"/>
          <w:sz w:val="26"/>
          <w:szCs w:val="26"/>
        </w:rPr>
      </w:pPr>
      <w:r w:rsidRPr="000625F9">
        <w:rPr>
          <w:rFonts w:eastAsia="Calibri"/>
          <w:b/>
          <w:color w:val="000000" w:themeColor="text1"/>
          <w:sz w:val="26"/>
          <w:szCs w:val="26"/>
        </w:rPr>
        <w:t xml:space="preserve">A. </w:t>
      </w:r>
      <w:r w:rsidRPr="000625F9">
        <w:rPr>
          <w:rFonts w:eastAsia="Calibri"/>
          <w:color w:val="000000" w:themeColor="text1"/>
          <w:sz w:val="26"/>
          <w:szCs w:val="26"/>
        </w:rPr>
        <w:t xml:space="preserve">18000 Hz. </w:t>
      </w:r>
      <w:r w:rsidRPr="000625F9">
        <w:rPr>
          <w:rFonts w:eastAsia="Calibri"/>
          <w:b/>
          <w:color w:val="000000" w:themeColor="text1"/>
          <w:sz w:val="26"/>
          <w:szCs w:val="26"/>
        </w:rPr>
        <w:tab/>
      </w:r>
      <w:r w:rsidRPr="000625F9">
        <w:rPr>
          <w:rFonts w:eastAsia="Calibri"/>
          <w:b/>
          <w:color w:val="000000" w:themeColor="text1"/>
          <w:sz w:val="26"/>
          <w:szCs w:val="26"/>
        </w:rPr>
        <w:tab/>
        <w:t xml:space="preserve">B. </w:t>
      </w:r>
      <w:r w:rsidRPr="000625F9">
        <w:rPr>
          <w:rFonts w:eastAsia="Calibri"/>
          <w:color w:val="000000" w:themeColor="text1"/>
          <w:sz w:val="26"/>
          <w:szCs w:val="26"/>
        </w:rPr>
        <w:t xml:space="preserve">17000 Hz. </w:t>
      </w:r>
      <w:r w:rsidRPr="000625F9">
        <w:rPr>
          <w:rFonts w:eastAsia="Calibri"/>
          <w:b/>
          <w:color w:val="000000" w:themeColor="text1"/>
          <w:sz w:val="26"/>
          <w:szCs w:val="26"/>
        </w:rPr>
        <w:tab/>
      </w:r>
    </w:p>
    <w:p w14:paraId="775FA893" w14:textId="4CAADB06" w:rsidR="00CF6423" w:rsidRPr="000625F9" w:rsidRDefault="00CF6423" w:rsidP="00CF6423">
      <w:pPr>
        <w:tabs>
          <w:tab w:val="left" w:pos="284"/>
          <w:tab w:val="left" w:pos="2835"/>
          <w:tab w:val="left" w:pos="5670"/>
          <w:tab w:val="left" w:pos="8505"/>
        </w:tabs>
        <w:spacing w:line="276" w:lineRule="auto"/>
        <w:jc w:val="both"/>
        <w:rPr>
          <w:rFonts w:eastAsia="Calibri"/>
          <w:color w:val="000000" w:themeColor="text1"/>
          <w:sz w:val="26"/>
          <w:szCs w:val="26"/>
        </w:rPr>
      </w:pPr>
      <w:r w:rsidRPr="000625F9">
        <w:rPr>
          <w:rFonts w:eastAsia="Calibri"/>
          <w:b/>
          <w:color w:val="000000" w:themeColor="text1"/>
          <w:sz w:val="26"/>
          <w:szCs w:val="26"/>
        </w:rPr>
        <w:t xml:space="preserve">C. </w:t>
      </w:r>
      <w:r w:rsidRPr="000625F9">
        <w:rPr>
          <w:rFonts w:eastAsia="Calibri"/>
          <w:color w:val="000000" w:themeColor="text1"/>
          <w:sz w:val="26"/>
          <w:szCs w:val="26"/>
        </w:rPr>
        <w:t xml:space="preserve">17850 Hz. </w:t>
      </w:r>
      <w:r w:rsidRPr="000625F9">
        <w:rPr>
          <w:rFonts w:eastAsia="Calibri"/>
          <w:b/>
          <w:color w:val="000000" w:themeColor="text1"/>
          <w:sz w:val="26"/>
          <w:szCs w:val="26"/>
        </w:rPr>
        <w:tab/>
      </w:r>
      <w:r w:rsidRPr="000625F9">
        <w:rPr>
          <w:rFonts w:eastAsia="Calibri"/>
          <w:b/>
          <w:color w:val="000000" w:themeColor="text1"/>
          <w:sz w:val="26"/>
          <w:szCs w:val="26"/>
        </w:rPr>
        <w:tab/>
      </w:r>
      <w:r w:rsidRPr="000625F9">
        <w:rPr>
          <w:rFonts w:eastAsia="Calibri"/>
          <w:b/>
          <w:color w:val="000000" w:themeColor="text1"/>
          <w:sz w:val="26"/>
          <w:szCs w:val="26"/>
          <w:highlight w:val="green"/>
        </w:rPr>
        <w:t xml:space="preserve">D. </w:t>
      </w:r>
      <w:r w:rsidRPr="000625F9">
        <w:rPr>
          <w:rFonts w:eastAsia="Calibri"/>
          <w:color w:val="000000" w:themeColor="text1"/>
          <w:sz w:val="26"/>
          <w:szCs w:val="26"/>
          <w:highlight w:val="green"/>
        </w:rPr>
        <w:t>17640 Hz.</w:t>
      </w:r>
      <w:r w:rsidRPr="000625F9">
        <w:rPr>
          <w:rFonts w:eastAsia="Calibri"/>
          <w:color w:val="000000" w:themeColor="text1"/>
          <w:sz w:val="26"/>
          <w:szCs w:val="26"/>
        </w:rPr>
        <w:t xml:space="preserve"> </w:t>
      </w:r>
    </w:p>
    <w:p w14:paraId="2BD2FD19" w14:textId="4F6778D1" w:rsidR="00CF6423" w:rsidRPr="000625F9" w:rsidRDefault="00F224B2" w:rsidP="00F224B2">
      <w:pPr>
        <w:tabs>
          <w:tab w:val="left" w:pos="851"/>
        </w:tabs>
        <w:spacing w:line="276" w:lineRule="auto"/>
        <w:jc w:val="both"/>
        <w:rPr>
          <w:color w:val="000000" w:themeColor="text1"/>
          <w:sz w:val="26"/>
          <w:szCs w:val="26"/>
        </w:rPr>
      </w:pPr>
      <w:r w:rsidRPr="000625F9">
        <w:rPr>
          <w:rFonts w:eastAsiaTheme="minorHAnsi"/>
          <w:b/>
          <w:color w:val="0000CC"/>
          <w:sz w:val="26"/>
          <w:szCs w:val="26"/>
        </w:rPr>
        <w:t>Câu 7:</w:t>
      </w:r>
      <w:r w:rsidRPr="000625F9">
        <w:rPr>
          <w:rFonts w:eastAsiaTheme="minorHAnsi"/>
          <w:b/>
          <w:color w:val="0000CC"/>
          <w:sz w:val="26"/>
          <w:szCs w:val="26"/>
        </w:rPr>
        <w:tab/>
      </w:r>
      <w:r w:rsidR="00CF6423" w:rsidRPr="000625F9">
        <w:rPr>
          <w:color w:val="000000" w:themeColor="text1"/>
          <w:sz w:val="26"/>
          <w:szCs w:val="26"/>
        </w:rPr>
        <w:t xml:space="preserve">Một sợi dây đàn dài 80 cm dao động tạo ra sóng dừng trên dây với tốc độ truyền sóng là 20 m/s. Tần số âm cơ bản do dây đàn phát ra là </w:t>
      </w:r>
    </w:p>
    <w:p w14:paraId="58447EEC" w14:textId="77777777" w:rsidR="00CF6423" w:rsidRPr="000625F9" w:rsidRDefault="00CF6423" w:rsidP="00CF6423">
      <w:pPr>
        <w:tabs>
          <w:tab w:val="left" w:pos="2835"/>
          <w:tab w:val="left" w:pos="5670"/>
          <w:tab w:val="left" w:pos="8505"/>
        </w:tabs>
        <w:spacing w:line="276" w:lineRule="auto"/>
        <w:rPr>
          <w:rFonts w:eastAsia="Palatino Linotype"/>
          <w:color w:val="000000" w:themeColor="text1"/>
          <w:sz w:val="26"/>
          <w:szCs w:val="26"/>
        </w:rPr>
      </w:pPr>
      <w:r w:rsidRPr="000625F9">
        <w:rPr>
          <w:rFonts w:eastAsia="Palatino Linotype"/>
          <w:b/>
          <w:color w:val="000000" w:themeColor="text1"/>
          <w:sz w:val="26"/>
          <w:szCs w:val="26"/>
        </w:rPr>
        <w:t>A.</w:t>
      </w:r>
      <w:r w:rsidRPr="000625F9">
        <w:rPr>
          <w:rFonts w:eastAsia="Palatino Linotype"/>
          <w:color w:val="000000" w:themeColor="text1"/>
          <w:sz w:val="26"/>
          <w:szCs w:val="26"/>
        </w:rPr>
        <w:t xml:space="preserve"> 25 Hz. </w:t>
      </w:r>
      <w:r w:rsidRPr="000625F9">
        <w:rPr>
          <w:rFonts w:eastAsia="Palatino Linotype"/>
          <w:color w:val="000000" w:themeColor="text1"/>
          <w:sz w:val="26"/>
          <w:szCs w:val="26"/>
        </w:rPr>
        <w:tab/>
      </w:r>
      <w:r w:rsidRPr="000625F9">
        <w:rPr>
          <w:rFonts w:eastAsia="Palatino Linotype"/>
          <w:b/>
          <w:color w:val="000000" w:themeColor="text1"/>
          <w:sz w:val="26"/>
          <w:szCs w:val="26"/>
        </w:rPr>
        <w:t>B.</w:t>
      </w:r>
      <w:r w:rsidRPr="000625F9">
        <w:rPr>
          <w:rFonts w:eastAsia="Palatino Linotype"/>
          <w:color w:val="000000" w:themeColor="text1"/>
          <w:sz w:val="26"/>
          <w:szCs w:val="26"/>
        </w:rPr>
        <w:t xml:space="preserve"> 20 Hz. </w:t>
      </w:r>
      <w:r w:rsidRPr="000625F9">
        <w:rPr>
          <w:rFonts w:eastAsia="Palatino Linotype"/>
          <w:color w:val="000000" w:themeColor="text1"/>
          <w:sz w:val="26"/>
          <w:szCs w:val="26"/>
        </w:rPr>
        <w:tab/>
      </w:r>
      <w:r w:rsidRPr="000625F9">
        <w:rPr>
          <w:rFonts w:eastAsia="Palatino Linotype"/>
          <w:b/>
          <w:color w:val="000000" w:themeColor="text1"/>
          <w:sz w:val="26"/>
          <w:szCs w:val="26"/>
          <w:highlight w:val="green"/>
        </w:rPr>
        <w:t>C.</w:t>
      </w:r>
      <w:r w:rsidRPr="000625F9">
        <w:rPr>
          <w:rFonts w:eastAsia="Palatino Linotype"/>
          <w:color w:val="000000" w:themeColor="text1"/>
          <w:sz w:val="26"/>
          <w:szCs w:val="26"/>
          <w:highlight w:val="green"/>
        </w:rPr>
        <w:t xml:space="preserve"> 12,5 Hz.</w:t>
      </w:r>
      <w:r w:rsidRPr="000625F9">
        <w:rPr>
          <w:rFonts w:eastAsia="Palatino Linotype"/>
          <w:color w:val="000000" w:themeColor="text1"/>
          <w:sz w:val="26"/>
          <w:szCs w:val="26"/>
        </w:rPr>
        <w:t xml:space="preserve"> </w:t>
      </w:r>
      <w:r w:rsidRPr="000625F9">
        <w:rPr>
          <w:rFonts w:eastAsia="Palatino Linotype"/>
          <w:color w:val="000000" w:themeColor="text1"/>
          <w:sz w:val="26"/>
          <w:szCs w:val="26"/>
        </w:rPr>
        <w:tab/>
      </w:r>
      <w:r w:rsidRPr="000625F9">
        <w:rPr>
          <w:rFonts w:eastAsia="Palatino Linotype"/>
          <w:b/>
          <w:color w:val="000000" w:themeColor="text1"/>
          <w:sz w:val="26"/>
          <w:szCs w:val="26"/>
        </w:rPr>
        <w:t>D.</w:t>
      </w:r>
      <w:r w:rsidRPr="000625F9">
        <w:rPr>
          <w:rFonts w:eastAsia="Palatino Linotype"/>
          <w:color w:val="000000" w:themeColor="text1"/>
          <w:sz w:val="26"/>
          <w:szCs w:val="26"/>
        </w:rPr>
        <w:t xml:space="preserve"> 50 Hz.</w:t>
      </w:r>
    </w:p>
    <w:p w14:paraId="56C61194" w14:textId="5412F0FF" w:rsidR="00CF6423" w:rsidRPr="000625F9" w:rsidRDefault="00F224B2" w:rsidP="00F224B2">
      <w:pPr>
        <w:tabs>
          <w:tab w:val="left" w:pos="851"/>
        </w:tabs>
        <w:spacing w:line="276" w:lineRule="auto"/>
        <w:jc w:val="both"/>
        <w:rPr>
          <w:color w:val="000000" w:themeColor="text1"/>
          <w:sz w:val="26"/>
          <w:szCs w:val="26"/>
        </w:rPr>
      </w:pPr>
      <w:r w:rsidRPr="000625F9">
        <w:rPr>
          <w:rFonts w:eastAsiaTheme="minorHAnsi"/>
          <w:b/>
          <w:color w:val="0000CC"/>
          <w:sz w:val="26"/>
          <w:szCs w:val="26"/>
        </w:rPr>
        <w:t>Câu 8:</w:t>
      </w:r>
      <w:r w:rsidRPr="000625F9">
        <w:rPr>
          <w:rFonts w:eastAsiaTheme="minorHAnsi"/>
          <w:b/>
          <w:color w:val="0000CC"/>
          <w:sz w:val="26"/>
          <w:szCs w:val="26"/>
        </w:rPr>
        <w:tab/>
      </w:r>
      <w:r w:rsidR="00CF6423" w:rsidRPr="000625F9">
        <w:rPr>
          <w:color w:val="000000" w:themeColor="text1"/>
          <w:sz w:val="26"/>
          <w:szCs w:val="26"/>
        </w:rPr>
        <w:t xml:space="preserve">Một dây đàn có chiều dài 80 cm được giữ cố định ở hai đầu. Âm do dây đàn đó phát ra có bước sóng dài nhất bằng bao nhiêu để trên dây có sóng dừng với 2 đầu là 2 nút? </w:t>
      </w:r>
    </w:p>
    <w:p w14:paraId="079D3F8C" w14:textId="77777777" w:rsidR="00CF6423" w:rsidRPr="000625F9" w:rsidRDefault="00CF6423" w:rsidP="00CF6423">
      <w:pPr>
        <w:tabs>
          <w:tab w:val="left" w:pos="2835"/>
          <w:tab w:val="left" w:pos="5670"/>
          <w:tab w:val="left" w:pos="8505"/>
        </w:tabs>
        <w:spacing w:line="276" w:lineRule="auto"/>
        <w:rPr>
          <w:rFonts w:eastAsia="Palatino Linotype"/>
          <w:color w:val="000000" w:themeColor="text1"/>
          <w:sz w:val="26"/>
          <w:szCs w:val="26"/>
        </w:rPr>
      </w:pPr>
      <w:r w:rsidRPr="000625F9">
        <w:rPr>
          <w:rFonts w:eastAsia="Palatino Linotype"/>
          <w:b/>
          <w:color w:val="000000" w:themeColor="text1"/>
          <w:sz w:val="26"/>
          <w:szCs w:val="26"/>
        </w:rPr>
        <w:t>A.</w:t>
      </w:r>
      <w:r w:rsidRPr="000625F9">
        <w:rPr>
          <w:rFonts w:eastAsia="Palatino Linotype"/>
          <w:color w:val="000000" w:themeColor="text1"/>
          <w:sz w:val="26"/>
          <w:szCs w:val="26"/>
        </w:rPr>
        <w:t xml:space="preserve"> 200 cm. </w:t>
      </w:r>
      <w:r w:rsidRPr="000625F9">
        <w:rPr>
          <w:rFonts w:eastAsia="Palatino Linotype"/>
          <w:color w:val="000000" w:themeColor="text1"/>
          <w:sz w:val="26"/>
          <w:szCs w:val="26"/>
        </w:rPr>
        <w:tab/>
      </w:r>
      <w:r w:rsidRPr="000625F9">
        <w:rPr>
          <w:rFonts w:eastAsia="Palatino Linotype"/>
          <w:b/>
          <w:color w:val="000000" w:themeColor="text1"/>
          <w:sz w:val="26"/>
          <w:szCs w:val="26"/>
        </w:rPr>
        <w:t>B.</w:t>
      </w:r>
      <w:r w:rsidRPr="000625F9">
        <w:rPr>
          <w:rFonts w:eastAsia="Palatino Linotype"/>
          <w:color w:val="000000" w:themeColor="text1"/>
          <w:sz w:val="26"/>
          <w:szCs w:val="26"/>
        </w:rPr>
        <w:t xml:space="preserve"> 160 cm. </w:t>
      </w:r>
      <w:r w:rsidRPr="000625F9">
        <w:rPr>
          <w:rFonts w:eastAsia="Palatino Linotype"/>
          <w:color w:val="000000" w:themeColor="text1"/>
          <w:sz w:val="26"/>
          <w:szCs w:val="26"/>
        </w:rPr>
        <w:tab/>
      </w:r>
      <w:r w:rsidRPr="000625F9">
        <w:rPr>
          <w:rFonts w:eastAsia="Palatino Linotype"/>
          <w:b/>
          <w:color w:val="000000" w:themeColor="text1"/>
          <w:sz w:val="26"/>
          <w:szCs w:val="26"/>
        </w:rPr>
        <w:t>C.</w:t>
      </w:r>
      <w:r w:rsidRPr="000625F9">
        <w:rPr>
          <w:rFonts w:eastAsia="Palatino Linotype"/>
          <w:color w:val="000000" w:themeColor="text1"/>
          <w:sz w:val="26"/>
          <w:szCs w:val="26"/>
        </w:rPr>
        <w:t xml:space="preserve"> 80 cm. </w:t>
      </w:r>
      <w:r w:rsidRPr="000625F9">
        <w:rPr>
          <w:rFonts w:eastAsia="Palatino Linotype"/>
          <w:color w:val="000000" w:themeColor="text1"/>
          <w:sz w:val="26"/>
          <w:szCs w:val="26"/>
        </w:rPr>
        <w:tab/>
      </w:r>
      <w:r w:rsidRPr="000625F9">
        <w:rPr>
          <w:rFonts w:eastAsia="Palatino Linotype"/>
          <w:b/>
          <w:color w:val="000000" w:themeColor="text1"/>
          <w:sz w:val="26"/>
          <w:szCs w:val="26"/>
        </w:rPr>
        <w:t>D.</w:t>
      </w:r>
      <w:r w:rsidRPr="000625F9">
        <w:rPr>
          <w:rFonts w:eastAsia="Palatino Linotype"/>
          <w:color w:val="000000" w:themeColor="text1"/>
          <w:sz w:val="26"/>
          <w:szCs w:val="26"/>
        </w:rPr>
        <w:t xml:space="preserve"> 40 cm.</w:t>
      </w:r>
    </w:p>
    <w:p w14:paraId="369B9D1A" w14:textId="7A4C68C8" w:rsidR="00CF6423" w:rsidRPr="000625F9" w:rsidRDefault="00F224B2" w:rsidP="00F224B2">
      <w:pPr>
        <w:tabs>
          <w:tab w:val="left" w:pos="851"/>
        </w:tabs>
        <w:spacing w:line="276" w:lineRule="auto"/>
        <w:jc w:val="both"/>
        <w:rPr>
          <w:color w:val="000000" w:themeColor="text1"/>
          <w:sz w:val="26"/>
          <w:szCs w:val="26"/>
        </w:rPr>
      </w:pPr>
      <w:r w:rsidRPr="000625F9">
        <w:rPr>
          <w:rFonts w:eastAsiaTheme="minorHAnsi"/>
          <w:b/>
          <w:color w:val="0000CC"/>
          <w:sz w:val="26"/>
          <w:szCs w:val="26"/>
        </w:rPr>
        <w:t>Câu 9:</w:t>
      </w:r>
      <w:r w:rsidRPr="000625F9">
        <w:rPr>
          <w:rFonts w:eastAsiaTheme="minorHAnsi"/>
          <w:b/>
          <w:color w:val="0000CC"/>
          <w:sz w:val="26"/>
          <w:szCs w:val="26"/>
        </w:rPr>
        <w:tab/>
      </w:r>
      <w:r w:rsidR="00CF6423" w:rsidRPr="000625F9">
        <w:rPr>
          <w:color w:val="000000" w:themeColor="text1"/>
          <w:sz w:val="26"/>
          <w:szCs w:val="26"/>
        </w:rPr>
        <w:t xml:space="preserve">Một dây đàn có chiều dài 70 cm, khi gảy nó phát ra âm cơ bản có tần số f. Người chơi bấm phím đàn cho dây ngắn lại để nó phát ra âm mới có họa âm bậc 3 với tần số 3,5f. Chiều dài của dây còn lại là </w:t>
      </w:r>
    </w:p>
    <w:p w14:paraId="0AE6AD9D" w14:textId="77777777" w:rsidR="00CF6423" w:rsidRPr="000625F9" w:rsidRDefault="00CF6423" w:rsidP="00CF6423">
      <w:pPr>
        <w:tabs>
          <w:tab w:val="left" w:pos="2835"/>
          <w:tab w:val="left" w:pos="5670"/>
          <w:tab w:val="left" w:pos="8505"/>
        </w:tabs>
        <w:spacing w:line="276" w:lineRule="auto"/>
        <w:rPr>
          <w:rFonts w:eastAsia="Palatino Linotype"/>
          <w:color w:val="000000" w:themeColor="text1"/>
          <w:sz w:val="26"/>
          <w:szCs w:val="26"/>
        </w:rPr>
      </w:pPr>
      <w:r w:rsidRPr="000625F9">
        <w:rPr>
          <w:rFonts w:eastAsia="Palatino Linotype"/>
          <w:b/>
          <w:color w:val="000000" w:themeColor="text1"/>
          <w:sz w:val="26"/>
          <w:szCs w:val="26"/>
          <w:highlight w:val="green"/>
        </w:rPr>
        <w:t>A.</w:t>
      </w:r>
      <w:r w:rsidRPr="000625F9">
        <w:rPr>
          <w:rFonts w:eastAsia="Palatino Linotype"/>
          <w:color w:val="000000" w:themeColor="text1"/>
          <w:sz w:val="26"/>
          <w:szCs w:val="26"/>
          <w:highlight w:val="green"/>
        </w:rPr>
        <w:t xml:space="preserve"> 60 cm.</w:t>
      </w:r>
      <w:r w:rsidRPr="000625F9">
        <w:rPr>
          <w:rFonts w:eastAsia="Palatino Linotype"/>
          <w:color w:val="000000" w:themeColor="text1"/>
          <w:sz w:val="26"/>
          <w:szCs w:val="26"/>
        </w:rPr>
        <w:t xml:space="preserve"> </w:t>
      </w:r>
      <w:r w:rsidRPr="000625F9">
        <w:rPr>
          <w:rFonts w:eastAsia="Palatino Linotype"/>
          <w:color w:val="000000" w:themeColor="text1"/>
          <w:sz w:val="26"/>
          <w:szCs w:val="26"/>
        </w:rPr>
        <w:tab/>
      </w:r>
      <w:r w:rsidRPr="000625F9">
        <w:rPr>
          <w:rFonts w:eastAsia="Palatino Linotype"/>
          <w:b/>
          <w:color w:val="000000" w:themeColor="text1"/>
          <w:sz w:val="26"/>
          <w:szCs w:val="26"/>
        </w:rPr>
        <w:t>B.</w:t>
      </w:r>
      <w:r w:rsidRPr="000625F9">
        <w:rPr>
          <w:rFonts w:eastAsia="Palatino Linotype"/>
          <w:color w:val="000000" w:themeColor="text1"/>
          <w:sz w:val="26"/>
          <w:szCs w:val="26"/>
        </w:rPr>
        <w:t xml:space="preserve"> 30 cm. </w:t>
      </w:r>
      <w:r w:rsidRPr="000625F9">
        <w:rPr>
          <w:rFonts w:eastAsia="Palatino Linotype"/>
          <w:color w:val="000000" w:themeColor="text1"/>
          <w:sz w:val="26"/>
          <w:szCs w:val="26"/>
        </w:rPr>
        <w:tab/>
      </w:r>
      <w:r w:rsidRPr="000625F9">
        <w:rPr>
          <w:rFonts w:eastAsia="Palatino Linotype"/>
          <w:b/>
          <w:color w:val="000000" w:themeColor="text1"/>
          <w:sz w:val="26"/>
          <w:szCs w:val="26"/>
        </w:rPr>
        <w:t>C.</w:t>
      </w:r>
      <w:r w:rsidRPr="000625F9">
        <w:rPr>
          <w:rFonts w:eastAsia="Palatino Linotype"/>
          <w:color w:val="000000" w:themeColor="text1"/>
          <w:sz w:val="26"/>
          <w:szCs w:val="26"/>
        </w:rPr>
        <w:t xml:space="preserve"> 10 cm. </w:t>
      </w:r>
      <w:r w:rsidRPr="000625F9">
        <w:rPr>
          <w:rFonts w:eastAsia="Palatino Linotype"/>
          <w:color w:val="000000" w:themeColor="text1"/>
          <w:sz w:val="26"/>
          <w:szCs w:val="26"/>
        </w:rPr>
        <w:tab/>
      </w:r>
      <w:r w:rsidRPr="000625F9">
        <w:rPr>
          <w:rFonts w:eastAsia="Palatino Linotype"/>
          <w:b/>
          <w:color w:val="000000" w:themeColor="text1"/>
          <w:sz w:val="26"/>
          <w:szCs w:val="26"/>
        </w:rPr>
        <w:t>D.</w:t>
      </w:r>
      <w:r w:rsidRPr="000625F9">
        <w:rPr>
          <w:rFonts w:eastAsia="Palatino Linotype"/>
          <w:color w:val="000000" w:themeColor="text1"/>
          <w:sz w:val="26"/>
          <w:szCs w:val="26"/>
        </w:rPr>
        <w:t xml:space="preserve"> 20 cm.</w:t>
      </w:r>
    </w:p>
    <w:p w14:paraId="4E9F183B" w14:textId="4AA1C2F1" w:rsidR="00CF6423" w:rsidRPr="000625F9" w:rsidRDefault="00F224B2" w:rsidP="00F224B2">
      <w:pPr>
        <w:tabs>
          <w:tab w:val="left" w:pos="851"/>
        </w:tabs>
        <w:spacing w:line="276" w:lineRule="auto"/>
        <w:jc w:val="both"/>
        <w:rPr>
          <w:color w:val="000000" w:themeColor="text1"/>
          <w:sz w:val="26"/>
          <w:szCs w:val="26"/>
        </w:rPr>
      </w:pPr>
      <w:r w:rsidRPr="000625F9">
        <w:rPr>
          <w:rFonts w:eastAsiaTheme="minorHAnsi"/>
          <w:b/>
          <w:color w:val="0000CC"/>
          <w:sz w:val="26"/>
          <w:szCs w:val="26"/>
        </w:rPr>
        <w:t>Câu 10:</w:t>
      </w:r>
      <w:r w:rsidRPr="000625F9">
        <w:rPr>
          <w:rFonts w:eastAsiaTheme="minorHAnsi"/>
          <w:b/>
          <w:color w:val="0000CC"/>
          <w:sz w:val="26"/>
          <w:szCs w:val="26"/>
        </w:rPr>
        <w:tab/>
      </w:r>
      <w:r w:rsidR="00CF6423" w:rsidRPr="000625F9">
        <w:rPr>
          <w:color w:val="000000" w:themeColor="text1"/>
          <w:sz w:val="26"/>
          <w:szCs w:val="26"/>
        </w:rPr>
        <w:t>Một ống sáo dài 0,6 m được bịt kín một đầu một đầu để hở. Cho rằng vận tốc truyền âm trong không khí là 300 m/s. Hai tần số cộng hưởng thấp nhất khi thổi vào ống sáo là</w:t>
      </w:r>
    </w:p>
    <w:p w14:paraId="770E2A8D" w14:textId="758356D6" w:rsidR="00091A16" w:rsidRPr="000625F9" w:rsidRDefault="00CF6423" w:rsidP="00CF6423">
      <w:pPr>
        <w:tabs>
          <w:tab w:val="left" w:pos="2835"/>
          <w:tab w:val="left" w:pos="5670"/>
          <w:tab w:val="left" w:pos="8505"/>
        </w:tabs>
        <w:spacing w:line="276" w:lineRule="auto"/>
        <w:rPr>
          <w:rFonts w:eastAsia="Palatino Linotype"/>
          <w:color w:val="000000" w:themeColor="text1"/>
          <w:sz w:val="26"/>
          <w:szCs w:val="26"/>
        </w:rPr>
      </w:pPr>
      <w:r w:rsidRPr="000625F9">
        <w:rPr>
          <w:rFonts w:eastAsia="Palatino Linotype"/>
          <w:b/>
          <w:color w:val="000000" w:themeColor="text1"/>
          <w:sz w:val="26"/>
          <w:szCs w:val="26"/>
        </w:rPr>
        <w:t>A.</w:t>
      </w:r>
      <w:r w:rsidRPr="000625F9">
        <w:rPr>
          <w:rFonts w:eastAsia="Palatino Linotype"/>
          <w:color w:val="000000" w:themeColor="text1"/>
          <w:sz w:val="26"/>
          <w:szCs w:val="26"/>
        </w:rPr>
        <w:t xml:space="preserve"> 125 Hz và 250 Hz. </w:t>
      </w:r>
      <w:r w:rsidRPr="000625F9">
        <w:rPr>
          <w:rFonts w:eastAsia="Palatino Linotype"/>
          <w:color w:val="000000" w:themeColor="text1"/>
          <w:sz w:val="26"/>
          <w:szCs w:val="26"/>
        </w:rPr>
        <w:tab/>
      </w:r>
      <w:r w:rsidR="00091A16" w:rsidRPr="000625F9">
        <w:rPr>
          <w:rFonts w:eastAsia="Palatino Linotype"/>
          <w:color w:val="000000" w:themeColor="text1"/>
          <w:sz w:val="26"/>
          <w:szCs w:val="26"/>
        </w:rPr>
        <w:tab/>
      </w:r>
      <w:r w:rsidRPr="000625F9">
        <w:rPr>
          <w:rFonts w:eastAsia="Palatino Linotype"/>
          <w:b/>
          <w:color w:val="000000" w:themeColor="text1"/>
          <w:sz w:val="26"/>
          <w:szCs w:val="26"/>
          <w:highlight w:val="green"/>
        </w:rPr>
        <w:t>B.</w:t>
      </w:r>
      <w:r w:rsidRPr="000625F9">
        <w:rPr>
          <w:rFonts w:eastAsia="Palatino Linotype"/>
          <w:color w:val="000000" w:themeColor="text1"/>
          <w:sz w:val="26"/>
          <w:szCs w:val="26"/>
          <w:highlight w:val="green"/>
        </w:rPr>
        <w:t xml:space="preserve"> 125 Hz và 375 Hz.</w:t>
      </w:r>
      <w:r w:rsidRPr="000625F9">
        <w:rPr>
          <w:rFonts w:eastAsia="Palatino Linotype"/>
          <w:color w:val="000000" w:themeColor="text1"/>
          <w:sz w:val="26"/>
          <w:szCs w:val="26"/>
        </w:rPr>
        <w:tab/>
      </w:r>
    </w:p>
    <w:p w14:paraId="4871721D" w14:textId="4AA73412" w:rsidR="00CF6423" w:rsidRPr="000625F9" w:rsidRDefault="00CF6423" w:rsidP="00CF6423">
      <w:pPr>
        <w:tabs>
          <w:tab w:val="left" w:pos="2835"/>
          <w:tab w:val="left" w:pos="5670"/>
          <w:tab w:val="left" w:pos="8505"/>
        </w:tabs>
        <w:spacing w:line="276" w:lineRule="auto"/>
        <w:rPr>
          <w:rFonts w:eastAsia="Palatino Linotype"/>
          <w:color w:val="000000" w:themeColor="text1"/>
          <w:sz w:val="26"/>
          <w:szCs w:val="26"/>
        </w:rPr>
      </w:pPr>
      <w:r w:rsidRPr="000625F9">
        <w:rPr>
          <w:rFonts w:eastAsia="Palatino Linotype"/>
          <w:b/>
          <w:color w:val="000000" w:themeColor="text1"/>
          <w:sz w:val="26"/>
          <w:szCs w:val="26"/>
        </w:rPr>
        <w:t>C.</w:t>
      </w:r>
      <w:r w:rsidRPr="000625F9">
        <w:rPr>
          <w:rFonts w:eastAsia="Palatino Linotype"/>
          <w:color w:val="000000" w:themeColor="text1"/>
          <w:sz w:val="26"/>
          <w:szCs w:val="26"/>
        </w:rPr>
        <w:t xml:space="preserve"> 250 Hz và 750 Hz. </w:t>
      </w:r>
      <w:r w:rsidRPr="000625F9">
        <w:rPr>
          <w:rFonts w:eastAsia="Palatino Linotype"/>
          <w:color w:val="000000" w:themeColor="text1"/>
          <w:sz w:val="26"/>
          <w:szCs w:val="26"/>
        </w:rPr>
        <w:tab/>
      </w:r>
      <w:r w:rsidR="00091A16" w:rsidRPr="000625F9">
        <w:rPr>
          <w:rFonts w:eastAsia="Palatino Linotype"/>
          <w:color w:val="000000" w:themeColor="text1"/>
          <w:sz w:val="26"/>
          <w:szCs w:val="26"/>
        </w:rPr>
        <w:tab/>
      </w:r>
      <w:r w:rsidRPr="000625F9">
        <w:rPr>
          <w:rFonts w:eastAsia="Palatino Linotype"/>
          <w:b/>
          <w:color w:val="000000" w:themeColor="text1"/>
          <w:sz w:val="26"/>
          <w:szCs w:val="26"/>
        </w:rPr>
        <w:t>D.</w:t>
      </w:r>
      <w:r w:rsidRPr="000625F9">
        <w:rPr>
          <w:rFonts w:eastAsia="Palatino Linotype"/>
          <w:color w:val="000000" w:themeColor="text1"/>
          <w:sz w:val="26"/>
          <w:szCs w:val="26"/>
        </w:rPr>
        <w:t xml:space="preserve"> 250Hz và 500Hz.</w:t>
      </w:r>
    </w:p>
    <w:p w14:paraId="6E22AC7B" w14:textId="77777777" w:rsidR="00091A16" w:rsidRPr="000625F9" w:rsidRDefault="00091A16" w:rsidP="00091A16">
      <w:pPr>
        <w:widowControl w:val="0"/>
        <w:autoSpaceDE w:val="0"/>
        <w:autoSpaceDN w:val="0"/>
        <w:adjustRightInd w:val="0"/>
        <w:ind w:firstLine="360"/>
        <w:jc w:val="both"/>
        <w:rPr>
          <w:color w:val="000000" w:themeColor="text1"/>
          <w:sz w:val="26"/>
          <w:szCs w:val="26"/>
          <w:lang w:val="vi-VN"/>
        </w:rPr>
      </w:pPr>
    </w:p>
    <w:p w14:paraId="433FCFC3" w14:textId="1B6FAD70" w:rsidR="00091A16" w:rsidRPr="000625F9" w:rsidRDefault="00091A16" w:rsidP="00091A16">
      <w:pPr>
        <w:spacing w:line="259" w:lineRule="auto"/>
        <w:ind w:firstLine="360"/>
        <w:rPr>
          <w:color w:val="000000" w:themeColor="text1"/>
          <w:sz w:val="26"/>
          <w:szCs w:val="26"/>
          <w:lang w:val="de-DE"/>
        </w:rPr>
      </w:pPr>
    </w:p>
    <w:p w14:paraId="02124708" w14:textId="5B204FDC" w:rsidR="00091A16" w:rsidRPr="00432D9D" w:rsidRDefault="00432D9D" w:rsidP="00432D9D">
      <w:pPr>
        <w:tabs>
          <w:tab w:val="left" w:pos="360"/>
        </w:tabs>
        <w:spacing w:line="276" w:lineRule="auto"/>
        <w:jc w:val="center"/>
        <w:rPr>
          <w:b/>
          <w:bCs/>
          <w:color w:val="auto"/>
          <w:sz w:val="26"/>
          <w:szCs w:val="26"/>
        </w:rPr>
      </w:pPr>
      <w:bookmarkStart w:id="52" w:name="_Hlk143185553"/>
      <w:r w:rsidRPr="00C93CE7">
        <w:rPr>
          <w:b/>
          <w:bCs/>
          <w:color w:val="000000" w:themeColor="text1"/>
          <w:sz w:val="26"/>
          <w:szCs w:val="26"/>
          <w:highlight w:val="yellow"/>
        </w:rPr>
        <w:t>VẬN DỤNG CAO</w:t>
      </w:r>
      <w:bookmarkEnd w:id="52"/>
    </w:p>
    <w:p w14:paraId="43695E21" w14:textId="77777777" w:rsidR="00091A16" w:rsidRPr="000625F9" w:rsidRDefault="00091A16" w:rsidP="00CF6423">
      <w:pPr>
        <w:tabs>
          <w:tab w:val="left" w:pos="2835"/>
          <w:tab w:val="left" w:pos="5670"/>
          <w:tab w:val="left" w:pos="8505"/>
        </w:tabs>
        <w:spacing w:line="276" w:lineRule="auto"/>
        <w:rPr>
          <w:rFonts w:eastAsia="Palatino Linotype"/>
          <w:color w:val="000000" w:themeColor="text1"/>
          <w:sz w:val="26"/>
          <w:szCs w:val="26"/>
        </w:rPr>
      </w:pPr>
    </w:p>
    <w:p w14:paraId="4333A4D7" w14:textId="5EAAE08C" w:rsidR="00CF6423" w:rsidRPr="000625F9" w:rsidRDefault="00F224B2" w:rsidP="00F224B2">
      <w:pPr>
        <w:tabs>
          <w:tab w:val="left" w:pos="993"/>
        </w:tabs>
        <w:spacing w:line="276" w:lineRule="auto"/>
        <w:jc w:val="both"/>
        <w:rPr>
          <w:iCs/>
          <w:color w:val="000000" w:themeColor="text1"/>
          <w:sz w:val="26"/>
          <w:szCs w:val="26"/>
        </w:rPr>
      </w:pPr>
      <w:r w:rsidRPr="000625F9">
        <w:rPr>
          <w:rFonts w:eastAsiaTheme="minorHAnsi"/>
          <w:b/>
          <w:iCs/>
          <w:color w:val="0000CC"/>
          <w:sz w:val="26"/>
          <w:szCs w:val="26"/>
        </w:rPr>
        <w:t>Câu 11:</w:t>
      </w:r>
      <w:r w:rsidRPr="000625F9">
        <w:rPr>
          <w:rFonts w:eastAsiaTheme="minorHAnsi"/>
          <w:b/>
          <w:iCs/>
          <w:color w:val="0000CC"/>
          <w:sz w:val="26"/>
          <w:szCs w:val="26"/>
        </w:rPr>
        <w:tab/>
      </w:r>
      <w:r w:rsidR="00CF6423" w:rsidRPr="000625F9">
        <w:rPr>
          <w:rFonts w:eastAsia="Calibri"/>
          <w:noProof/>
        </w:rPr>
        <w:drawing>
          <wp:anchor distT="0" distB="0" distL="114300" distR="114300" simplePos="0" relativeHeight="251784192" behindDoc="0" locked="0" layoutInCell="1" allowOverlap="1" wp14:anchorId="4FB007AD" wp14:editId="22138A02">
            <wp:simplePos x="0" y="0"/>
            <wp:positionH relativeFrom="column">
              <wp:posOffset>5255561</wp:posOffset>
            </wp:positionH>
            <wp:positionV relativeFrom="paragraph">
              <wp:posOffset>318937</wp:posOffset>
            </wp:positionV>
            <wp:extent cx="610870" cy="865505"/>
            <wp:effectExtent l="19050" t="0" r="0" b="0"/>
            <wp:wrapSquare wrapText="bothSides"/>
            <wp:docPr id="4233" name="image14.png" descr="150 thay truong tuan ho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3" name="image14.png" descr="150 thay truong tuan hoa "/>
                    <pic:cNvPicPr>
                      <a:picLocks noChangeAspect="1" noChangeArrowheads="1"/>
                    </pic:cNvPicPr>
                  </pic:nvPicPr>
                  <pic:blipFill>
                    <a:blip r:embed="rId205"/>
                    <a:srcRect/>
                    <a:stretch>
                      <a:fillRect/>
                    </a:stretch>
                  </pic:blipFill>
                  <pic:spPr bwMode="auto">
                    <a:xfrm>
                      <a:off x="0" y="0"/>
                      <a:ext cx="610870" cy="865505"/>
                    </a:xfrm>
                    <a:prstGeom prst="rect">
                      <a:avLst/>
                    </a:prstGeom>
                    <a:noFill/>
                    <a:ln w="9525">
                      <a:noFill/>
                      <a:miter lim="800000"/>
                      <a:headEnd/>
                      <a:tailEnd/>
                    </a:ln>
                  </pic:spPr>
                </pic:pic>
              </a:graphicData>
            </a:graphic>
          </wp:anchor>
        </w:drawing>
      </w:r>
      <w:r w:rsidR="00CF6423" w:rsidRPr="000625F9">
        <w:rPr>
          <w:iCs/>
          <w:color w:val="000000" w:themeColor="text1"/>
          <w:sz w:val="26"/>
          <w:szCs w:val="26"/>
        </w:rPr>
        <w:t>Một ống sáo dọc có miệng lỗ thổi hơi (nguồn âm, nút sóng) cách lỗ ứng với âm la cao 19 cm. Tốc độ truyền âm trong không khí ở nhiệt độ phòng lúc thổi sáo là 331 (m/s).</w:t>
      </w:r>
    </w:p>
    <w:p w14:paraId="2F47B1EF" w14:textId="7EA5F65A" w:rsidR="00CF6423" w:rsidRPr="000625F9" w:rsidRDefault="00CF6423" w:rsidP="00CF6423">
      <w:pPr>
        <w:widowControl w:val="0"/>
        <w:tabs>
          <w:tab w:val="left" w:pos="284"/>
          <w:tab w:val="left" w:pos="567"/>
          <w:tab w:val="left" w:pos="709"/>
          <w:tab w:val="left" w:pos="2835"/>
          <w:tab w:val="left" w:pos="5387"/>
          <w:tab w:val="left" w:pos="7938"/>
        </w:tabs>
        <w:autoSpaceDE w:val="0"/>
        <w:autoSpaceDN w:val="0"/>
        <w:adjustRightInd w:val="0"/>
        <w:spacing w:line="276" w:lineRule="auto"/>
        <w:jc w:val="both"/>
        <w:rPr>
          <w:rFonts w:eastAsia="Palatino Linotype"/>
          <w:color w:val="000000" w:themeColor="text1"/>
          <w:sz w:val="26"/>
          <w:szCs w:val="26"/>
        </w:rPr>
      </w:pPr>
      <w:r w:rsidRPr="000625F9">
        <w:rPr>
          <w:rFonts w:eastAsia="Palatino Linotype"/>
          <w:color w:val="000000" w:themeColor="text1"/>
          <w:sz w:val="26"/>
          <w:szCs w:val="26"/>
        </w:rPr>
        <w:t xml:space="preserve">a.Tính tần số của âm la cao đó (âm cơ bản). </w:t>
      </w:r>
    </w:p>
    <w:p w14:paraId="0F5F163D" w14:textId="77777777" w:rsidR="00091A16" w:rsidRPr="000625F9" w:rsidRDefault="00CF6423" w:rsidP="00CF6423">
      <w:pPr>
        <w:tabs>
          <w:tab w:val="left" w:pos="2835"/>
          <w:tab w:val="left" w:pos="4536"/>
          <w:tab w:val="left" w:pos="5670"/>
          <w:tab w:val="left" w:pos="8505"/>
        </w:tabs>
        <w:spacing w:line="276" w:lineRule="auto"/>
        <w:rPr>
          <w:rFonts w:eastAsia="Palatino Linotype"/>
          <w:color w:val="000000" w:themeColor="text1"/>
          <w:sz w:val="26"/>
          <w:szCs w:val="26"/>
        </w:rPr>
      </w:pPr>
      <w:r w:rsidRPr="000625F9">
        <w:rPr>
          <w:rFonts w:eastAsia="Palatino Linotype"/>
          <w:b/>
          <w:color w:val="000000" w:themeColor="text1"/>
          <w:sz w:val="26"/>
          <w:szCs w:val="26"/>
          <w:highlight w:val="green"/>
        </w:rPr>
        <w:t>A.</w:t>
      </w:r>
      <w:r w:rsidRPr="000625F9">
        <w:rPr>
          <w:rFonts w:eastAsia="Palatino Linotype"/>
          <w:color w:val="000000" w:themeColor="text1"/>
          <w:sz w:val="26"/>
          <w:szCs w:val="26"/>
          <w:highlight w:val="green"/>
        </w:rPr>
        <w:t xml:space="preserve"> 435,5 Hz.</w:t>
      </w:r>
      <w:r w:rsidRPr="000625F9">
        <w:rPr>
          <w:rFonts w:eastAsia="Palatino Linotype"/>
          <w:color w:val="000000" w:themeColor="text1"/>
          <w:sz w:val="26"/>
          <w:szCs w:val="26"/>
        </w:rPr>
        <w:t xml:space="preserve"> </w:t>
      </w:r>
      <w:r w:rsidRPr="000625F9">
        <w:rPr>
          <w:rFonts w:eastAsia="Palatino Linotype"/>
          <w:color w:val="000000" w:themeColor="text1"/>
          <w:sz w:val="26"/>
          <w:szCs w:val="26"/>
        </w:rPr>
        <w:tab/>
      </w:r>
      <w:r w:rsidRPr="000625F9">
        <w:rPr>
          <w:rFonts w:eastAsia="Palatino Linotype"/>
          <w:color w:val="000000" w:themeColor="text1"/>
          <w:sz w:val="26"/>
          <w:szCs w:val="26"/>
        </w:rPr>
        <w:tab/>
      </w:r>
      <w:r w:rsidRPr="000625F9">
        <w:rPr>
          <w:rFonts w:eastAsia="Palatino Linotype"/>
          <w:color w:val="000000" w:themeColor="text1"/>
          <w:sz w:val="26"/>
          <w:szCs w:val="26"/>
        </w:rPr>
        <w:tab/>
      </w:r>
      <w:r w:rsidRPr="000625F9">
        <w:rPr>
          <w:rFonts w:eastAsia="Palatino Linotype"/>
          <w:b/>
          <w:color w:val="000000" w:themeColor="text1"/>
          <w:sz w:val="26"/>
          <w:szCs w:val="26"/>
        </w:rPr>
        <w:t>B.</w:t>
      </w:r>
      <w:r w:rsidRPr="000625F9">
        <w:rPr>
          <w:rFonts w:eastAsia="Palatino Linotype"/>
          <w:color w:val="000000" w:themeColor="text1"/>
          <w:sz w:val="26"/>
          <w:szCs w:val="26"/>
        </w:rPr>
        <w:t xml:space="preserve"> 85 Hz. </w:t>
      </w:r>
    </w:p>
    <w:p w14:paraId="6C81F1E4" w14:textId="4A35DCA9" w:rsidR="00CF6423" w:rsidRPr="000625F9" w:rsidRDefault="00CF6423" w:rsidP="00CF6423">
      <w:pPr>
        <w:tabs>
          <w:tab w:val="left" w:pos="2835"/>
          <w:tab w:val="left" w:pos="4536"/>
          <w:tab w:val="left" w:pos="5670"/>
          <w:tab w:val="left" w:pos="8505"/>
        </w:tabs>
        <w:spacing w:line="276" w:lineRule="auto"/>
        <w:rPr>
          <w:rFonts w:eastAsia="Palatino Linotype"/>
          <w:color w:val="000000" w:themeColor="text1"/>
          <w:sz w:val="26"/>
          <w:szCs w:val="26"/>
        </w:rPr>
      </w:pPr>
      <w:r w:rsidRPr="000625F9">
        <w:rPr>
          <w:rFonts w:eastAsia="Palatino Linotype"/>
          <w:b/>
          <w:color w:val="000000" w:themeColor="text1"/>
          <w:sz w:val="26"/>
          <w:szCs w:val="26"/>
        </w:rPr>
        <w:t>C.</w:t>
      </w:r>
      <w:r w:rsidRPr="000625F9">
        <w:rPr>
          <w:rFonts w:eastAsia="Palatino Linotype"/>
          <w:color w:val="000000" w:themeColor="text1"/>
          <w:sz w:val="26"/>
          <w:szCs w:val="26"/>
        </w:rPr>
        <w:t xml:space="preserve"> 129 Hz. </w:t>
      </w:r>
      <w:r w:rsidRPr="000625F9">
        <w:rPr>
          <w:rFonts w:eastAsia="Palatino Linotype"/>
          <w:color w:val="000000" w:themeColor="text1"/>
          <w:sz w:val="26"/>
          <w:szCs w:val="26"/>
        </w:rPr>
        <w:tab/>
      </w:r>
      <w:r w:rsidRPr="000625F9">
        <w:rPr>
          <w:rFonts w:eastAsia="Palatino Linotype"/>
          <w:color w:val="000000" w:themeColor="text1"/>
          <w:sz w:val="26"/>
          <w:szCs w:val="26"/>
        </w:rPr>
        <w:tab/>
      </w:r>
      <w:r w:rsidRPr="000625F9">
        <w:rPr>
          <w:rFonts w:eastAsia="Palatino Linotype"/>
          <w:color w:val="000000" w:themeColor="text1"/>
          <w:sz w:val="26"/>
          <w:szCs w:val="26"/>
        </w:rPr>
        <w:tab/>
      </w:r>
      <w:r w:rsidRPr="000625F9">
        <w:rPr>
          <w:rFonts w:eastAsia="Palatino Linotype"/>
          <w:b/>
          <w:color w:val="000000" w:themeColor="text1"/>
          <w:sz w:val="26"/>
          <w:szCs w:val="26"/>
        </w:rPr>
        <w:t>D.</w:t>
      </w:r>
      <w:r w:rsidRPr="000625F9">
        <w:rPr>
          <w:rFonts w:eastAsia="Palatino Linotype"/>
          <w:color w:val="000000" w:themeColor="text1"/>
          <w:sz w:val="26"/>
          <w:szCs w:val="26"/>
        </w:rPr>
        <w:t xml:space="preserve"> 130 Hz.</w:t>
      </w:r>
    </w:p>
    <w:p w14:paraId="5029B063" w14:textId="73F1DFD9" w:rsidR="00CF6423" w:rsidRPr="000625F9" w:rsidRDefault="00CF6423" w:rsidP="00CF6423">
      <w:pPr>
        <w:widowControl w:val="0"/>
        <w:tabs>
          <w:tab w:val="left" w:pos="284"/>
          <w:tab w:val="left" w:pos="567"/>
          <w:tab w:val="left" w:pos="709"/>
          <w:tab w:val="left" w:pos="2835"/>
          <w:tab w:val="left" w:pos="5387"/>
          <w:tab w:val="left" w:pos="7938"/>
        </w:tabs>
        <w:autoSpaceDE w:val="0"/>
        <w:autoSpaceDN w:val="0"/>
        <w:adjustRightInd w:val="0"/>
        <w:spacing w:line="276" w:lineRule="auto"/>
        <w:jc w:val="both"/>
        <w:rPr>
          <w:rFonts w:eastAsia="Palatino Linotype"/>
          <w:color w:val="000000" w:themeColor="text1"/>
          <w:sz w:val="26"/>
          <w:szCs w:val="26"/>
        </w:rPr>
      </w:pPr>
      <w:r w:rsidRPr="000625F9">
        <w:rPr>
          <w:rFonts w:eastAsia="Palatino Linotype"/>
          <w:color w:val="000000" w:themeColor="text1"/>
          <w:sz w:val="26"/>
          <w:szCs w:val="26"/>
        </w:rPr>
        <w:t>b. Tính khoảng cách giữa miệng lỗ thổi hơi và lỗ ứng với âm đô cao (âm cơ bản, có tần số 518 Hz) trên ống sáo.</w:t>
      </w:r>
    </w:p>
    <w:p w14:paraId="46DA7931" w14:textId="466837F3" w:rsidR="00CF6423" w:rsidRPr="000625F9" w:rsidRDefault="00CF6423" w:rsidP="00CF6423">
      <w:pPr>
        <w:tabs>
          <w:tab w:val="left" w:pos="2835"/>
          <w:tab w:val="left" w:pos="5670"/>
          <w:tab w:val="left" w:pos="8505"/>
        </w:tabs>
        <w:spacing w:line="276" w:lineRule="auto"/>
        <w:rPr>
          <w:rFonts w:eastAsia="Palatino Linotype"/>
          <w:color w:val="000000" w:themeColor="text1"/>
          <w:sz w:val="26"/>
          <w:szCs w:val="26"/>
        </w:rPr>
      </w:pPr>
      <w:r w:rsidRPr="000625F9">
        <w:rPr>
          <w:rFonts w:eastAsia="Palatino Linotype"/>
          <w:b/>
          <w:color w:val="000000" w:themeColor="text1"/>
          <w:sz w:val="26"/>
          <w:szCs w:val="26"/>
        </w:rPr>
        <w:t>A.</w:t>
      </w:r>
      <w:r w:rsidRPr="000625F9">
        <w:rPr>
          <w:rFonts w:eastAsia="Palatino Linotype"/>
          <w:color w:val="000000" w:themeColor="text1"/>
          <w:sz w:val="26"/>
          <w:szCs w:val="26"/>
        </w:rPr>
        <w:t xml:space="preserve"> 0,825 m. </w:t>
      </w:r>
      <w:r w:rsidRPr="000625F9">
        <w:rPr>
          <w:rFonts w:eastAsia="Palatino Linotype"/>
          <w:color w:val="000000" w:themeColor="text1"/>
          <w:sz w:val="26"/>
          <w:szCs w:val="26"/>
        </w:rPr>
        <w:tab/>
      </w:r>
      <w:r w:rsidRPr="000625F9">
        <w:rPr>
          <w:rFonts w:eastAsia="Palatino Linotype"/>
          <w:color w:val="000000" w:themeColor="text1"/>
          <w:sz w:val="26"/>
          <w:szCs w:val="26"/>
        </w:rPr>
        <w:tab/>
      </w:r>
      <w:r w:rsidRPr="000625F9">
        <w:rPr>
          <w:rFonts w:eastAsia="Palatino Linotype"/>
          <w:b/>
          <w:color w:val="000000" w:themeColor="text1"/>
          <w:sz w:val="26"/>
          <w:szCs w:val="26"/>
          <w:highlight w:val="green"/>
        </w:rPr>
        <w:t>B.</w:t>
      </w:r>
      <w:r w:rsidRPr="000625F9">
        <w:rPr>
          <w:rFonts w:eastAsia="Palatino Linotype"/>
          <w:color w:val="000000" w:themeColor="text1"/>
          <w:sz w:val="26"/>
          <w:szCs w:val="26"/>
          <w:highlight w:val="green"/>
        </w:rPr>
        <w:t xml:space="preserve"> 0,16 m.</w:t>
      </w:r>
      <w:r w:rsidRPr="000625F9">
        <w:rPr>
          <w:rFonts w:eastAsia="Palatino Linotype"/>
          <w:color w:val="000000" w:themeColor="text1"/>
          <w:sz w:val="26"/>
          <w:szCs w:val="26"/>
        </w:rPr>
        <w:t xml:space="preserve"> </w:t>
      </w:r>
      <w:r w:rsidRPr="000625F9">
        <w:rPr>
          <w:rFonts w:eastAsia="Palatino Linotype"/>
          <w:color w:val="000000" w:themeColor="text1"/>
          <w:sz w:val="26"/>
          <w:szCs w:val="26"/>
        </w:rPr>
        <w:tab/>
      </w:r>
    </w:p>
    <w:p w14:paraId="6A60A9D8" w14:textId="27373561" w:rsidR="00CF6423" w:rsidRPr="000625F9" w:rsidRDefault="00CF6423" w:rsidP="00CF6423">
      <w:pPr>
        <w:tabs>
          <w:tab w:val="left" w:pos="2835"/>
          <w:tab w:val="left" w:pos="5670"/>
          <w:tab w:val="left" w:pos="8505"/>
        </w:tabs>
        <w:spacing w:line="276" w:lineRule="auto"/>
        <w:rPr>
          <w:rFonts w:eastAsia="Palatino Linotype"/>
          <w:color w:val="000000" w:themeColor="text1"/>
          <w:sz w:val="26"/>
          <w:szCs w:val="26"/>
        </w:rPr>
      </w:pPr>
      <w:r w:rsidRPr="000625F9">
        <w:rPr>
          <w:rFonts w:eastAsia="Palatino Linotype"/>
          <w:b/>
          <w:color w:val="000000" w:themeColor="text1"/>
          <w:sz w:val="26"/>
          <w:szCs w:val="26"/>
        </w:rPr>
        <w:t>C.</w:t>
      </w:r>
      <w:r w:rsidRPr="000625F9">
        <w:rPr>
          <w:rFonts w:eastAsia="Palatino Linotype"/>
          <w:color w:val="000000" w:themeColor="text1"/>
          <w:sz w:val="26"/>
          <w:szCs w:val="26"/>
        </w:rPr>
        <w:t xml:space="preserve"> 0,625 m. </w:t>
      </w:r>
      <w:r w:rsidRPr="000625F9">
        <w:rPr>
          <w:rFonts w:eastAsia="Palatino Linotype"/>
          <w:color w:val="000000" w:themeColor="text1"/>
          <w:sz w:val="26"/>
          <w:szCs w:val="26"/>
        </w:rPr>
        <w:tab/>
      </w:r>
      <w:r w:rsidRPr="000625F9">
        <w:rPr>
          <w:rFonts w:eastAsia="Palatino Linotype"/>
          <w:color w:val="000000" w:themeColor="text1"/>
          <w:sz w:val="26"/>
          <w:szCs w:val="26"/>
        </w:rPr>
        <w:tab/>
      </w:r>
      <w:r w:rsidRPr="000625F9">
        <w:rPr>
          <w:rFonts w:eastAsia="Palatino Linotype"/>
          <w:b/>
          <w:color w:val="000000" w:themeColor="text1"/>
          <w:sz w:val="26"/>
          <w:szCs w:val="26"/>
        </w:rPr>
        <w:t>D.</w:t>
      </w:r>
      <w:r w:rsidRPr="000625F9">
        <w:rPr>
          <w:rFonts w:eastAsia="Palatino Linotype"/>
          <w:color w:val="000000" w:themeColor="text1"/>
          <w:sz w:val="26"/>
          <w:szCs w:val="26"/>
        </w:rPr>
        <w:t xml:space="preserve"> 0,875 m.</w:t>
      </w:r>
    </w:p>
    <w:p w14:paraId="1960A22E" w14:textId="6D11CA64" w:rsidR="00CF6423" w:rsidRPr="000625F9" w:rsidRDefault="00CF6423" w:rsidP="00CF6423">
      <w:pPr>
        <w:widowControl w:val="0"/>
        <w:tabs>
          <w:tab w:val="left" w:pos="284"/>
          <w:tab w:val="left" w:pos="567"/>
          <w:tab w:val="left" w:pos="709"/>
          <w:tab w:val="left" w:pos="2835"/>
          <w:tab w:val="left" w:pos="5387"/>
          <w:tab w:val="left" w:pos="7938"/>
        </w:tabs>
        <w:autoSpaceDE w:val="0"/>
        <w:autoSpaceDN w:val="0"/>
        <w:adjustRightInd w:val="0"/>
        <w:spacing w:line="276" w:lineRule="auto"/>
        <w:jc w:val="both"/>
        <w:rPr>
          <w:rFonts w:eastAsia="Palatino Linotype"/>
          <w:color w:val="000000" w:themeColor="text1"/>
          <w:sz w:val="26"/>
          <w:szCs w:val="26"/>
        </w:rPr>
      </w:pPr>
      <w:r w:rsidRPr="000625F9">
        <w:rPr>
          <w:rFonts w:eastAsia="Palatino Linotype"/>
          <w:color w:val="000000" w:themeColor="text1"/>
          <w:sz w:val="26"/>
          <w:szCs w:val="26"/>
        </w:rPr>
        <w:t>c. Biết rằng có âm la trầm (âm cơ bản) và âm đô trầm (âm cơ bản) có tần số bằng nửa tần số của các âm la cao và đô cao. Hãy tính khoảng cách giữa hai lỗ ứng với hai âm la và khoảng cách giữa hai lỗ ứng với hai âm đô trên ống sáo đó.</w:t>
      </w:r>
    </w:p>
    <w:p w14:paraId="2B3A88F7" w14:textId="77777777" w:rsidR="00CF6423" w:rsidRPr="000625F9" w:rsidRDefault="00CF6423" w:rsidP="00CF6423">
      <w:pPr>
        <w:tabs>
          <w:tab w:val="left" w:pos="2835"/>
          <w:tab w:val="left" w:pos="5670"/>
          <w:tab w:val="left" w:pos="8505"/>
        </w:tabs>
        <w:spacing w:line="276" w:lineRule="auto"/>
        <w:rPr>
          <w:rFonts w:eastAsia="Palatino Linotype"/>
          <w:color w:val="000000" w:themeColor="text1"/>
          <w:sz w:val="26"/>
          <w:szCs w:val="26"/>
        </w:rPr>
      </w:pPr>
      <w:r w:rsidRPr="000625F9">
        <w:rPr>
          <w:rFonts w:eastAsia="Palatino Linotype"/>
          <w:b/>
          <w:color w:val="000000" w:themeColor="text1"/>
          <w:sz w:val="26"/>
          <w:szCs w:val="26"/>
        </w:rPr>
        <w:t>A.</w:t>
      </w:r>
      <w:r w:rsidRPr="000625F9">
        <w:rPr>
          <w:rFonts w:eastAsia="Palatino Linotype"/>
          <w:color w:val="000000" w:themeColor="text1"/>
          <w:sz w:val="26"/>
          <w:szCs w:val="26"/>
        </w:rPr>
        <w:t xml:space="preserve"> 0,825 m.         </w:t>
      </w:r>
      <w:r w:rsidRPr="000625F9">
        <w:rPr>
          <w:rFonts w:eastAsia="Palatino Linotype"/>
          <w:color w:val="000000" w:themeColor="text1"/>
          <w:sz w:val="26"/>
          <w:szCs w:val="26"/>
        </w:rPr>
        <w:tab/>
      </w:r>
      <w:r w:rsidRPr="000625F9">
        <w:rPr>
          <w:rFonts w:eastAsia="Palatino Linotype"/>
          <w:b/>
          <w:color w:val="000000" w:themeColor="text1"/>
          <w:sz w:val="26"/>
          <w:szCs w:val="26"/>
        </w:rPr>
        <w:t>B.</w:t>
      </w:r>
      <w:r w:rsidRPr="000625F9">
        <w:rPr>
          <w:rFonts w:eastAsia="Palatino Linotype"/>
          <w:color w:val="000000" w:themeColor="text1"/>
          <w:sz w:val="26"/>
          <w:szCs w:val="26"/>
        </w:rPr>
        <w:t xml:space="preserve"> 0,855 m.         </w:t>
      </w:r>
      <w:r w:rsidRPr="000625F9">
        <w:rPr>
          <w:rFonts w:eastAsia="Palatino Linotype"/>
          <w:color w:val="000000" w:themeColor="text1"/>
          <w:sz w:val="26"/>
          <w:szCs w:val="26"/>
        </w:rPr>
        <w:tab/>
      </w:r>
      <w:r w:rsidRPr="000625F9">
        <w:rPr>
          <w:rFonts w:eastAsia="Palatino Linotype"/>
          <w:b/>
          <w:color w:val="000000" w:themeColor="text1"/>
          <w:sz w:val="26"/>
          <w:szCs w:val="26"/>
        </w:rPr>
        <w:t>C.</w:t>
      </w:r>
      <w:r w:rsidRPr="000625F9">
        <w:rPr>
          <w:rFonts w:eastAsia="Palatino Linotype"/>
          <w:color w:val="000000" w:themeColor="text1"/>
          <w:sz w:val="26"/>
          <w:szCs w:val="26"/>
        </w:rPr>
        <w:t xml:space="preserve"> 0,05 m. </w:t>
      </w:r>
      <w:r w:rsidRPr="000625F9">
        <w:rPr>
          <w:rFonts w:eastAsia="Palatino Linotype"/>
          <w:color w:val="000000" w:themeColor="text1"/>
          <w:sz w:val="26"/>
          <w:szCs w:val="26"/>
        </w:rPr>
        <w:tab/>
      </w:r>
      <w:r w:rsidRPr="000625F9">
        <w:rPr>
          <w:rFonts w:eastAsia="Palatino Linotype"/>
          <w:b/>
          <w:color w:val="000000" w:themeColor="text1"/>
          <w:sz w:val="26"/>
          <w:szCs w:val="26"/>
          <w:highlight w:val="green"/>
        </w:rPr>
        <w:t>D.</w:t>
      </w:r>
      <w:r w:rsidRPr="000625F9">
        <w:rPr>
          <w:rFonts w:eastAsia="Palatino Linotype"/>
          <w:color w:val="000000" w:themeColor="text1"/>
          <w:sz w:val="26"/>
          <w:szCs w:val="26"/>
          <w:highlight w:val="green"/>
        </w:rPr>
        <w:t xml:space="preserve"> 0,06 m</w:t>
      </w:r>
      <w:r w:rsidRPr="000625F9">
        <w:rPr>
          <w:rFonts w:eastAsia="Palatino Linotype"/>
          <w:color w:val="000000" w:themeColor="text1"/>
          <w:sz w:val="26"/>
          <w:szCs w:val="26"/>
        </w:rPr>
        <w:t>.</w:t>
      </w:r>
    </w:p>
    <w:p w14:paraId="7FA545CA" w14:textId="105AF1F5" w:rsidR="00CF6423" w:rsidRPr="000625F9" w:rsidRDefault="00F224B2" w:rsidP="00F224B2">
      <w:pPr>
        <w:tabs>
          <w:tab w:val="left" w:pos="993"/>
        </w:tabs>
        <w:spacing w:line="276" w:lineRule="auto"/>
        <w:jc w:val="both"/>
        <w:rPr>
          <w:color w:val="000000" w:themeColor="text1"/>
          <w:sz w:val="26"/>
          <w:szCs w:val="26"/>
        </w:rPr>
      </w:pPr>
      <w:r w:rsidRPr="000625F9">
        <w:rPr>
          <w:rFonts w:eastAsiaTheme="minorHAnsi"/>
          <w:b/>
          <w:color w:val="0000CC"/>
          <w:sz w:val="26"/>
          <w:szCs w:val="26"/>
        </w:rPr>
        <w:t>Câu 12:</w:t>
      </w:r>
      <w:r w:rsidRPr="000625F9">
        <w:rPr>
          <w:rFonts w:eastAsiaTheme="minorHAnsi"/>
          <w:b/>
          <w:color w:val="0000CC"/>
          <w:sz w:val="26"/>
          <w:szCs w:val="26"/>
        </w:rPr>
        <w:tab/>
      </w:r>
      <w:r w:rsidR="00CF6423" w:rsidRPr="000625F9">
        <w:rPr>
          <w:color w:val="000000" w:themeColor="text1"/>
          <w:sz w:val="26"/>
          <w:szCs w:val="26"/>
        </w:rPr>
        <w:t>Một cái sáo (kín một đầu, hở một đầu) phát âm cơ bản là nốt nhạc La tần số 440,0 Hz. Tần số nhỏ nhất của các họa âm do sáo này phát ra là</w:t>
      </w:r>
    </w:p>
    <w:p w14:paraId="3AC0ADB0" w14:textId="0CD41D6B" w:rsidR="00091A16" w:rsidRPr="000625F9" w:rsidRDefault="00CF6423" w:rsidP="00CF6423">
      <w:pPr>
        <w:tabs>
          <w:tab w:val="left" w:pos="2835"/>
          <w:tab w:val="left" w:pos="5670"/>
          <w:tab w:val="left" w:pos="8505"/>
        </w:tabs>
        <w:spacing w:line="276" w:lineRule="auto"/>
        <w:rPr>
          <w:rFonts w:eastAsia="Palatino Linotype"/>
          <w:color w:val="000000" w:themeColor="text1"/>
          <w:sz w:val="26"/>
          <w:szCs w:val="26"/>
        </w:rPr>
      </w:pPr>
      <w:r w:rsidRPr="000625F9">
        <w:rPr>
          <w:rFonts w:eastAsia="Palatino Linotype"/>
          <w:b/>
          <w:color w:val="000000" w:themeColor="text1"/>
          <w:sz w:val="26"/>
          <w:szCs w:val="26"/>
          <w:highlight w:val="green"/>
        </w:rPr>
        <w:t>A.</w:t>
      </w:r>
      <w:r w:rsidRPr="000625F9">
        <w:rPr>
          <w:rFonts w:eastAsia="Palatino Linotype"/>
          <w:color w:val="000000" w:themeColor="text1"/>
          <w:sz w:val="26"/>
          <w:szCs w:val="26"/>
          <w:highlight w:val="green"/>
        </w:rPr>
        <w:t xml:space="preserve"> 1320 Hz.</w:t>
      </w:r>
      <w:r w:rsidRPr="000625F9">
        <w:rPr>
          <w:rFonts w:eastAsia="Palatino Linotype"/>
          <w:color w:val="000000" w:themeColor="text1"/>
          <w:sz w:val="26"/>
          <w:szCs w:val="26"/>
        </w:rPr>
        <w:t xml:space="preserve"> </w:t>
      </w:r>
      <w:r w:rsidRPr="000625F9">
        <w:rPr>
          <w:rFonts w:eastAsia="Palatino Linotype"/>
          <w:color w:val="000000" w:themeColor="text1"/>
          <w:sz w:val="26"/>
          <w:szCs w:val="26"/>
        </w:rPr>
        <w:tab/>
      </w:r>
      <w:r w:rsidR="00091A16" w:rsidRPr="000625F9">
        <w:rPr>
          <w:rFonts w:eastAsia="Palatino Linotype"/>
          <w:color w:val="000000" w:themeColor="text1"/>
          <w:sz w:val="26"/>
          <w:szCs w:val="26"/>
        </w:rPr>
        <w:tab/>
      </w:r>
      <w:r w:rsidRPr="000625F9">
        <w:rPr>
          <w:rFonts w:eastAsia="Palatino Linotype"/>
          <w:b/>
          <w:color w:val="000000" w:themeColor="text1"/>
          <w:sz w:val="26"/>
          <w:szCs w:val="26"/>
        </w:rPr>
        <w:t>B.</w:t>
      </w:r>
      <w:r w:rsidRPr="000625F9">
        <w:rPr>
          <w:rFonts w:eastAsia="Palatino Linotype"/>
          <w:color w:val="000000" w:themeColor="text1"/>
          <w:sz w:val="26"/>
          <w:szCs w:val="26"/>
        </w:rPr>
        <w:t xml:space="preserve"> 880,0 Hz. </w:t>
      </w:r>
      <w:r w:rsidRPr="000625F9">
        <w:rPr>
          <w:rFonts w:eastAsia="Palatino Linotype"/>
          <w:color w:val="000000" w:themeColor="text1"/>
          <w:sz w:val="26"/>
          <w:szCs w:val="26"/>
        </w:rPr>
        <w:tab/>
      </w:r>
    </w:p>
    <w:p w14:paraId="02736354" w14:textId="40795B9A" w:rsidR="00CF6423" w:rsidRPr="000625F9" w:rsidRDefault="00CF6423" w:rsidP="00CF6423">
      <w:pPr>
        <w:tabs>
          <w:tab w:val="left" w:pos="2835"/>
          <w:tab w:val="left" w:pos="5670"/>
          <w:tab w:val="left" w:pos="8505"/>
        </w:tabs>
        <w:spacing w:line="276" w:lineRule="auto"/>
        <w:rPr>
          <w:rFonts w:eastAsia="Palatino Linotype"/>
          <w:color w:val="000000" w:themeColor="text1"/>
          <w:sz w:val="26"/>
          <w:szCs w:val="26"/>
        </w:rPr>
      </w:pPr>
      <w:r w:rsidRPr="000625F9">
        <w:rPr>
          <w:rFonts w:eastAsia="Palatino Linotype"/>
          <w:b/>
          <w:color w:val="000000" w:themeColor="text1"/>
          <w:sz w:val="26"/>
          <w:szCs w:val="26"/>
        </w:rPr>
        <w:t>C.</w:t>
      </w:r>
      <w:r w:rsidRPr="000625F9">
        <w:rPr>
          <w:rFonts w:eastAsia="Palatino Linotype"/>
          <w:color w:val="000000" w:themeColor="text1"/>
          <w:sz w:val="26"/>
          <w:szCs w:val="26"/>
        </w:rPr>
        <w:t xml:space="preserve"> 1760 Hz. </w:t>
      </w:r>
      <w:r w:rsidRPr="000625F9">
        <w:rPr>
          <w:rFonts w:eastAsia="Palatino Linotype"/>
          <w:color w:val="000000" w:themeColor="text1"/>
          <w:sz w:val="26"/>
          <w:szCs w:val="26"/>
        </w:rPr>
        <w:tab/>
      </w:r>
      <w:r w:rsidR="00091A16" w:rsidRPr="000625F9">
        <w:rPr>
          <w:rFonts w:eastAsia="Palatino Linotype"/>
          <w:color w:val="000000" w:themeColor="text1"/>
          <w:sz w:val="26"/>
          <w:szCs w:val="26"/>
        </w:rPr>
        <w:tab/>
      </w:r>
      <w:r w:rsidRPr="000625F9">
        <w:rPr>
          <w:rFonts w:eastAsia="Palatino Linotype"/>
          <w:b/>
          <w:color w:val="000000" w:themeColor="text1"/>
          <w:sz w:val="26"/>
          <w:szCs w:val="26"/>
        </w:rPr>
        <w:t>D.</w:t>
      </w:r>
      <w:r w:rsidRPr="000625F9">
        <w:rPr>
          <w:rFonts w:eastAsia="Palatino Linotype"/>
          <w:color w:val="000000" w:themeColor="text1"/>
          <w:sz w:val="26"/>
          <w:szCs w:val="26"/>
        </w:rPr>
        <w:t xml:space="preserve"> 440,0 Hz.</w:t>
      </w:r>
    </w:p>
    <w:p w14:paraId="1FB63441" w14:textId="7021FE30" w:rsidR="00CF6423" w:rsidRPr="000625F9" w:rsidRDefault="00F224B2" w:rsidP="00F224B2">
      <w:pPr>
        <w:tabs>
          <w:tab w:val="left" w:pos="993"/>
        </w:tabs>
        <w:spacing w:line="276" w:lineRule="auto"/>
        <w:jc w:val="both"/>
        <w:rPr>
          <w:color w:val="000000" w:themeColor="text1"/>
          <w:sz w:val="26"/>
          <w:szCs w:val="26"/>
        </w:rPr>
      </w:pPr>
      <w:r w:rsidRPr="000625F9">
        <w:rPr>
          <w:rFonts w:eastAsiaTheme="minorHAnsi"/>
          <w:b/>
          <w:color w:val="0000CC"/>
          <w:sz w:val="26"/>
          <w:szCs w:val="26"/>
        </w:rPr>
        <w:lastRenderedPageBreak/>
        <w:t>Câu 13:</w:t>
      </w:r>
      <w:r w:rsidRPr="000625F9">
        <w:rPr>
          <w:rFonts w:eastAsiaTheme="minorHAnsi"/>
          <w:b/>
          <w:color w:val="0000CC"/>
          <w:sz w:val="26"/>
          <w:szCs w:val="26"/>
        </w:rPr>
        <w:tab/>
      </w:r>
      <w:r w:rsidR="00CF6423" w:rsidRPr="000625F9">
        <w:rPr>
          <w:color w:val="000000" w:themeColor="text1"/>
          <w:sz w:val="26"/>
          <w:szCs w:val="26"/>
        </w:rPr>
        <w:t>Sóng âm truyền trong không khí với tốc độ 340 m/s. Một cái ống có chiều cao 15 cm đặt thẳng đứng và có thể rót nước từ từ vào để thay đổi chiều cao cột khí trong ống. Trên miệng ống đặt một cái âm thoa có tần số 680 Hz. Đổ nước vào ống đến độ cao cực đại bao nhiêu thì khi gõ vào âm thoa thì nghe âm phát ra to nhất ?</w:t>
      </w:r>
    </w:p>
    <w:p w14:paraId="67568E47" w14:textId="56B0239C" w:rsidR="00091A16" w:rsidRPr="000625F9" w:rsidRDefault="00CF6423" w:rsidP="00CF6423">
      <w:pPr>
        <w:tabs>
          <w:tab w:val="left" w:pos="2835"/>
          <w:tab w:val="left" w:pos="5670"/>
          <w:tab w:val="left" w:pos="8505"/>
        </w:tabs>
        <w:spacing w:line="276" w:lineRule="auto"/>
        <w:rPr>
          <w:rFonts w:eastAsia="Palatino Linotype"/>
          <w:color w:val="000000" w:themeColor="text1"/>
          <w:sz w:val="26"/>
          <w:szCs w:val="26"/>
        </w:rPr>
      </w:pPr>
      <w:r w:rsidRPr="000625F9">
        <w:rPr>
          <w:rFonts w:eastAsia="Palatino Linotype"/>
          <w:b/>
          <w:color w:val="000000" w:themeColor="text1"/>
          <w:sz w:val="26"/>
          <w:szCs w:val="26"/>
          <w:highlight w:val="green"/>
        </w:rPr>
        <w:t>A.</w:t>
      </w:r>
      <w:r w:rsidRPr="000625F9">
        <w:rPr>
          <w:rFonts w:eastAsia="Palatino Linotype"/>
          <w:color w:val="000000" w:themeColor="text1"/>
          <w:sz w:val="26"/>
          <w:szCs w:val="26"/>
          <w:highlight w:val="green"/>
        </w:rPr>
        <w:t xml:space="preserve"> 2,5 cm.</w:t>
      </w:r>
      <w:r w:rsidRPr="000625F9">
        <w:rPr>
          <w:rFonts w:eastAsia="Palatino Linotype"/>
          <w:color w:val="000000" w:themeColor="text1"/>
          <w:sz w:val="26"/>
          <w:szCs w:val="26"/>
        </w:rPr>
        <w:t xml:space="preserve"> </w:t>
      </w:r>
      <w:r w:rsidRPr="000625F9">
        <w:rPr>
          <w:rFonts w:eastAsia="Palatino Linotype"/>
          <w:color w:val="000000" w:themeColor="text1"/>
          <w:sz w:val="26"/>
          <w:szCs w:val="26"/>
        </w:rPr>
        <w:tab/>
      </w:r>
      <w:r w:rsidR="00091A16" w:rsidRPr="000625F9">
        <w:rPr>
          <w:rFonts w:eastAsia="Palatino Linotype"/>
          <w:color w:val="000000" w:themeColor="text1"/>
          <w:sz w:val="26"/>
          <w:szCs w:val="26"/>
        </w:rPr>
        <w:tab/>
      </w:r>
      <w:r w:rsidRPr="000625F9">
        <w:rPr>
          <w:rFonts w:eastAsia="Palatino Linotype"/>
          <w:b/>
          <w:color w:val="000000" w:themeColor="text1"/>
          <w:sz w:val="26"/>
          <w:szCs w:val="26"/>
        </w:rPr>
        <w:t>B.</w:t>
      </w:r>
      <w:r w:rsidRPr="000625F9">
        <w:rPr>
          <w:rFonts w:eastAsia="Palatino Linotype"/>
          <w:color w:val="000000" w:themeColor="text1"/>
          <w:sz w:val="26"/>
          <w:szCs w:val="26"/>
        </w:rPr>
        <w:t xml:space="preserve"> 2 cm. </w:t>
      </w:r>
      <w:r w:rsidRPr="000625F9">
        <w:rPr>
          <w:rFonts w:eastAsia="Palatino Linotype"/>
          <w:color w:val="000000" w:themeColor="text1"/>
          <w:sz w:val="26"/>
          <w:szCs w:val="26"/>
        </w:rPr>
        <w:tab/>
      </w:r>
    </w:p>
    <w:p w14:paraId="2BFF77EF" w14:textId="3E530BE3" w:rsidR="00CF6423" w:rsidRPr="000625F9" w:rsidRDefault="00CF6423" w:rsidP="00CF6423">
      <w:pPr>
        <w:tabs>
          <w:tab w:val="left" w:pos="2835"/>
          <w:tab w:val="left" w:pos="5670"/>
          <w:tab w:val="left" w:pos="8505"/>
        </w:tabs>
        <w:spacing w:line="276" w:lineRule="auto"/>
        <w:rPr>
          <w:rFonts w:eastAsia="Palatino Linotype"/>
          <w:color w:val="000000" w:themeColor="text1"/>
          <w:sz w:val="26"/>
          <w:szCs w:val="26"/>
        </w:rPr>
      </w:pPr>
      <w:r w:rsidRPr="000625F9">
        <w:rPr>
          <w:rFonts w:eastAsia="Palatino Linotype"/>
          <w:b/>
          <w:color w:val="000000" w:themeColor="text1"/>
          <w:sz w:val="26"/>
          <w:szCs w:val="26"/>
        </w:rPr>
        <w:t>C.</w:t>
      </w:r>
      <w:r w:rsidRPr="000625F9">
        <w:rPr>
          <w:rFonts w:eastAsia="Palatino Linotype"/>
          <w:color w:val="000000" w:themeColor="text1"/>
          <w:sz w:val="26"/>
          <w:szCs w:val="26"/>
        </w:rPr>
        <w:t xml:space="preserve"> 4,5 cm. </w:t>
      </w:r>
      <w:r w:rsidRPr="000625F9">
        <w:rPr>
          <w:rFonts w:eastAsia="Palatino Linotype"/>
          <w:color w:val="000000" w:themeColor="text1"/>
          <w:sz w:val="26"/>
          <w:szCs w:val="26"/>
        </w:rPr>
        <w:tab/>
      </w:r>
      <w:r w:rsidR="00091A16" w:rsidRPr="000625F9">
        <w:rPr>
          <w:rFonts w:eastAsia="Palatino Linotype"/>
          <w:color w:val="000000" w:themeColor="text1"/>
          <w:sz w:val="26"/>
          <w:szCs w:val="26"/>
        </w:rPr>
        <w:tab/>
      </w:r>
      <w:r w:rsidRPr="000625F9">
        <w:rPr>
          <w:rFonts w:eastAsia="Palatino Linotype"/>
          <w:b/>
          <w:color w:val="000000" w:themeColor="text1"/>
          <w:sz w:val="26"/>
          <w:szCs w:val="26"/>
        </w:rPr>
        <w:t>D.</w:t>
      </w:r>
      <w:r w:rsidRPr="000625F9">
        <w:rPr>
          <w:rFonts w:eastAsia="Palatino Linotype"/>
          <w:color w:val="000000" w:themeColor="text1"/>
          <w:sz w:val="26"/>
          <w:szCs w:val="26"/>
        </w:rPr>
        <w:t xml:space="preserve"> 12,5 cm.</w:t>
      </w:r>
    </w:p>
    <w:p w14:paraId="02A8DFE6" w14:textId="6737D0F6" w:rsidR="00CF6423" w:rsidRPr="000625F9" w:rsidRDefault="00F224B2" w:rsidP="00F224B2">
      <w:pPr>
        <w:tabs>
          <w:tab w:val="left" w:pos="993"/>
        </w:tabs>
        <w:spacing w:line="276" w:lineRule="auto"/>
        <w:jc w:val="both"/>
        <w:rPr>
          <w:color w:val="000000" w:themeColor="text1"/>
          <w:sz w:val="26"/>
          <w:szCs w:val="26"/>
        </w:rPr>
      </w:pPr>
      <w:r w:rsidRPr="000625F9">
        <w:rPr>
          <w:rFonts w:eastAsiaTheme="minorHAnsi"/>
          <w:b/>
          <w:color w:val="0000CC"/>
          <w:sz w:val="26"/>
          <w:szCs w:val="26"/>
        </w:rPr>
        <w:t>Câu 14:</w:t>
      </w:r>
      <w:r w:rsidRPr="000625F9">
        <w:rPr>
          <w:rFonts w:eastAsiaTheme="minorHAnsi"/>
          <w:b/>
          <w:color w:val="0000CC"/>
          <w:sz w:val="26"/>
          <w:szCs w:val="26"/>
        </w:rPr>
        <w:tab/>
      </w:r>
      <w:r w:rsidR="00CF6423" w:rsidRPr="000625F9">
        <w:rPr>
          <w:color w:val="000000" w:themeColor="text1"/>
          <w:sz w:val="26"/>
          <w:szCs w:val="26"/>
        </w:rPr>
        <w:t>Một âm thoa nhỏ đặt trên miệng của một ống không khí hình trụ AB, chiều dài l của ống khí có thể thay đổi được nhờ dịch chuyển mực nước ở đầu B. Khi âm thoa dao động ta thấy trong ống có một sóng dừng ổn định. Khi chiều dài ống thích hợp ngắn nhất 13 cm thì âm thanh nghe to nhất. Biết rằng với ống khí này đầu B là một nút sóng, đầu A là một bụng sóng. Khi dịch chuyển mực nước ở đầu B để chiều dài 65 cm thì ta lại thấy âm thanh cũng nghe rất rõ. Tính số nút sóng trong ống.</w:t>
      </w:r>
    </w:p>
    <w:p w14:paraId="23A22664" w14:textId="77777777" w:rsidR="00CF6423" w:rsidRPr="000625F9" w:rsidRDefault="00CF6423" w:rsidP="00CF6423">
      <w:pPr>
        <w:tabs>
          <w:tab w:val="left" w:pos="2835"/>
          <w:tab w:val="left" w:pos="5670"/>
          <w:tab w:val="left" w:pos="8505"/>
        </w:tabs>
        <w:spacing w:line="276" w:lineRule="auto"/>
        <w:rPr>
          <w:rFonts w:eastAsia="Palatino Linotype"/>
          <w:color w:val="000000" w:themeColor="text1"/>
          <w:sz w:val="26"/>
          <w:szCs w:val="26"/>
        </w:rPr>
      </w:pPr>
      <w:r w:rsidRPr="000625F9">
        <w:rPr>
          <w:rFonts w:eastAsia="Palatino Linotype"/>
          <w:b/>
          <w:color w:val="000000" w:themeColor="text1"/>
          <w:sz w:val="26"/>
          <w:szCs w:val="26"/>
        </w:rPr>
        <w:t>A.</w:t>
      </w:r>
      <w:r w:rsidRPr="000625F9">
        <w:rPr>
          <w:rFonts w:eastAsia="Palatino Linotype"/>
          <w:color w:val="000000" w:themeColor="text1"/>
          <w:sz w:val="26"/>
          <w:szCs w:val="26"/>
        </w:rPr>
        <w:t xml:space="preserve"> 2. </w:t>
      </w:r>
      <w:r w:rsidRPr="000625F9">
        <w:rPr>
          <w:rFonts w:eastAsia="Palatino Linotype"/>
          <w:color w:val="000000" w:themeColor="text1"/>
          <w:sz w:val="26"/>
          <w:szCs w:val="26"/>
        </w:rPr>
        <w:tab/>
      </w:r>
      <w:r w:rsidRPr="000625F9">
        <w:rPr>
          <w:rFonts w:eastAsia="Palatino Linotype"/>
          <w:b/>
          <w:color w:val="000000" w:themeColor="text1"/>
          <w:sz w:val="26"/>
          <w:szCs w:val="26"/>
          <w:highlight w:val="green"/>
        </w:rPr>
        <w:t>B.</w:t>
      </w:r>
      <w:r w:rsidRPr="000625F9">
        <w:rPr>
          <w:rFonts w:eastAsia="Palatino Linotype"/>
          <w:color w:val="000000" w:themeColor="text1"/>
          <w:sz w:val="26"/>
          <w:szCs w:val="26"/>
          <w:highlight w:val="green"/>
        </w:rPr>
        <w:t xml:space="preserve"> 3.</w:t>
      </w:r>
      <w:r w:rsidRPr="000625F9">
        <w:rPr>
          <w:rFonts w:eastAsia="Palatino Linotype"/>
          <w:color w:val="000000" w:themeColor="text1"/>
          <w:sz w:val="26"/>
          <w:szCs w:val="26"/>
        </w:rPr>
        <w:t xml:space="preserve"> </w:t>
      </w:r>
      <w:r w:rsidRPr="000625F9">
        <w:rPr>
          <w:rFonts w:eastAsia="Palatino Linotype"/>
          <w:color w:val="000000" w:themeColor="text1"/>
          <w:sz w:val="26"/>
          <w:szCs w:val="26"/>
        </w:rPr>
        <w:tab/>
      </w:r>
      <w:r w:rsidRPr="000625F9">
        <w:rPr>
          <w:rFonts w:eastAsia="Palatino Linotype"/>
          <w:b/>
          <w:color w:val="000000" w:themeColor="text1"/>
          <w:sz w:val="26"/>
          <w:szCs w:val="26"/>
        </w:rPr>
        <w:t>C.</w:t>
      </w:r>
      <w:r w:rsidRPr="000625F9">
        <w:rPr>
          <w:rFonts w:eastAsia="Palatino Linotype"/>
          <w:color w:val="000000" w:themeColor="text1"/>
          <w:sz w:val="26"/>
          <w:szCs w:val="26"/>
        </w:rPr>
        <w:t xml:space="preserve"> 4. </w:t>
      </w:r>
      <w:r w:rsidRPr="000625F9">
        <w:rPr>
          <w:rFonts w:eastAsia="Palatino Linotype"/>
          <w:color w:val="000000" w:themeColor="text1"/>
          <w:sz w:val="26"/>
          <w:szCs w:val="26"/>
        </w:rPr>
        <w:tab/>
      </w:r>
      <w:r w:rsidRPr="000625F9">
        <w:rPr>
          <w:rFonts w:eastAsia="Palatino Linotype"/>
          <w:b/>
          <w:color w:val="000000" w:themeColor="text1"/>
          <w:sz w:val="26"/>
          <w:szCs w:val="26"/>
        </w:rPr>
        <w:t>D.</w:t>
      </w:r>
      <w:r w:rsidRPr="000625F9">
        <w:rPr>
          <w:rFonts w:eastAsia="Palatino Linotype"/>
          <w:color w:val="000000" w:themeColor="text1"/>
          <w:sz w:val="26"/>
          <w:szCs w:val="26"/>
        </w:rPr>
        <w:t xml:space="preserve"> 5.</w:t>
      </w:r>
    </w:p>
    <w:p w14:paraId="1EA787C6" w14:textId="4BBD6F5A" w:rsidR="00CF6423" w:rsidRPr="000625F9" w:rsidRDefault="00F224B2" w:rsidP="00F224B2">
      <w:pPr>
        <w:tabs>
          <w:tab w:val="left" w:pos="993"/>
        </w:tabs>
        <w:spacing w:line="276" w:lineRule="auto"/>
        <w:jc w:val="both"/>
        <w:rPr>
          <w:color w:val="000000" w:themeColor="text1"/>
          <w:sz w:val="26"/>
          <w:szCs w:val="26"/>
        </w:rPr>
      </w:pPr>
      <w:r w:rsidRPr="000625F9">
        <w:rPr>
          <w:rFonts w:eastAsiaTheme="minorHAnsi"/>
          <w:b/>
          <w:color w:val="0000CC"/>
          <w:sz w:val="26"/>
          <w:szCs w:val="26"/>
        </w:rPr>
        <w:t>Câu 15:</w:t>
      </w:r>
      <w:r w:rsidRPr="000625F9">
        <w:rPr>
          <w:rFonts w:eastAsiaTheme="minorHAnsi"/>
          <w:b/>
          <w:color w:val="0000CC"/>
          <w:sz w:val="26"/>
          <w:szCs w:val="26"/>
        </w:rPr>
        <w:tab/>
      </w:r>
      <w:r w:rsidR="00CF6423" w:rsidRPr="000625F9">
        <w:rPr>
          <w:color w:val="000000" w:themeColor="text1"/>
          <w:sz w:val="26"/>
          <w:szCs w:val="26"/>
        </w:rPr>
        <w:t>Một âm thoa được đặt phía trên miệng ống, cho âm thoa daođộng với tần số 400 Hz. Chiều dài của cột khí trong ống có thể thay đổi bằng cách thay đổi mực nước trong ống. Ống được đổ đầy nước, sau đó cho nước chảy ra khỏi ống. Hai lần cộng hưởng gần nhau nhất xảy ra khi chiều dài của cột khí là 0,175m và 0,525m. Tốc độ truyền âm trong không khí bằng</w:t>
      </w:r>
    </w:p>
    <w:p w14:paraId="61D07D3E" w14:textId="16619289" w:rsidR="00091A16" w:rsidRPr="000625F9" w:rsidRDefault="00CF6423" w:rsidP="00CF6423">
      <w:pPr>
        <w:tabs>
          <w:tab w:val="left" w:pos="2835"/>
          <w:tab w:val="left" w:pos="5670"/>
          <w:tab w:val="left" w:pos="8505"/>
        </w:tabs>
        <w:spacing w:line="276" w:lineRule="auto"/>
        <w:rPr>
          <w:rFonts w:eastAsia="Palatino Linotype"/>
          <w:color w:val="000000" w:themeColor="text1"/>
          <w:sz w:val="26"/>
          <w:szCs w:val="26"/>
        </w:rPr>
      </w:pPr>
      <w:r w:rsidRPr="000625F9">
        <w:rPr>
          <w:rFonts w:eastAsia="Palatino Linotype"/>
          <w:b/>
          <w:color w:val="000000" w:themeColor="text1"/>
          <w:sz w:val="26"/>
          <w:szCs w:val="26"/>
          <w:highlight w:val="green"/>
        </w:rPr>
        <w:t>A.</w:t>
      </w:r>
      <w:r w:rsidRPr="000625F9">
        <w:rPr>
          <w:rFonts w:eastAsia="Palatino Linotype"/>
          <w:color w:val="000000" w:themeColor="text1"/>
          <w:sz w:val="26"/>
          <w:szCs w:val="26"/>
          <w:highlight w:val="green"/>
        </w:rPr>
        <w:t xml:space="preserve"> 280m/s.</w:t>
      </w:r>
      <w:r w:rsidRPr="000625F9">
        <w:rPr>
          <w:rFonts w:eastAsia="Palatino Linotype"/>
          <w:color w:val="000000" w:themeColor="text1"/>
          <w:sz w:val="26"/>
          <w:szCs w:val="26"/>
        </w:rPr>
        <w:t xml:space="preserve"> </w:t>
      </w:r>
      <w:r w:rsidRPr="000625F9">
        <w:rPr>
          <w:rFonts w:eastAsia="Palatino Linotype"/>
          <w:color w:val="000000" w:themeColor="text1"/>
          <w:sz w:val="26"/>
          <w:szCs w:val="26"/>
        </w:rPr>
        <w:tab/>
      </w:r>
      <w:r w:rsidR="00091A16" w:rsidRPr="000625F9">
        <w:rPr>
          <w:rFonts w:eastAsia="Palatino Linotype"/>
          <w:color w:val="000000" w:themeColor="text1"/>
          <w:sz w:val="26"/>
          <w:szCs w:val="26"/>
        </w:rPr>
        <w:tab/>
      </w:r>
      <w:r w:rsidRPr="000625F9">
        <w:rPr>
          <w:rFonts w:eastAsia="Palatino Linotype"/>
          <w:b/>
          <w:color w:val="000000" w:themeColor="text1"/>
          <w:sz w:val="26"/>
          <w:szCs w:val="26"/>
        </w:rPr>
        <w:t>B.</w:t>
      </w:r>
      <w:r w:rsidRPr="000625F9">
        <w:rPr>
          <w:rFonts w:eastAsia="Palatino Linotype"/>
          <w:color w:val="000000" w:themeColor="text1"/>
          <w:sz w:val="26"/>
          <w:szCs w:val="26"/>
        </w:rPr>
        <w:t xml:space="preserve"> 358 m/s. </w:t>
      </w:r>
      <w:r w:rsidRPr="000625F9">
        <w:rPr>
          <w:rFonts w:eastAsia="Palatino Linotype"/>
          <w:color w:val="000000" w:themeColor="text1"/>
          <w:sz w:val="26"/>
          <w:szCs w:val="26"/>
        </w:rPr>
        <w:tab/>
      </w:r>
    </w:p>
    <w:p w14:paraId="1C107F50" w14:textId="383F5189" w:rsidR="00CF6423" w:rsidRPr="000625F9" w:rsidRDefault="00CF6423" w:rsidP="00CF6423">
      <w:pPr>
        <w:tabs>
          <w:tab w:val="left" w:pos="2835"/>
          <w:tab w:val="left" w:pos="5670"/>
          <w:tab w:val="left" w:pos="8505"/>
        </w:tabs>
        <w:spacing w:line="276" w:lineRule="auto"/>
        <w:rPr>
          <w:rFonts w:eastAsia="Palatino Linotype"/>
          <w:color w:val="000000" w:themeColor="text1"/>
          <w:sz w:val="26"/>
          <w:szCs w:val="26"/>
        </w:rPr>
      </w:pPr>
      <w:r w:rsidRPr="000625F9">
        <w:rPr>
          <w:rFonts w:eastAsia="Palatino Linotype"/>
          <w:b/>
          <w:color w:val="000000" w:themeColor="text1"/>
          <w:sz w:val="26"/>
          <w:szCs w:val="26"/>
        </w:rPr>
        <w:t>C.</w:t>
      </w:r>
      <w:r w:rsidRPr="000625F9">
        <w:rPr>
          <w:rFonts w:eastAsia="Palatino Linotype"/>
          <w:color w:val="000000" w:themeColor="text1"/>
          <w:sz w:val="26"/>
          <w:szCs w:val="26"/>
        </w:rPr>
        <w:t xml:space="preserve"> 338 m/s. </w:t>
      </w:r>
      <w:r w:rsidRPr="000625F9">
        <w:rPr>
          <w:rFonts w:eastAsia="Palatino Linotype"/>
          <w:color w:val="000000" w:themeColor="text1"/>
          <w:sz w:val="26"/>
          <w:szCs w:val="26"/>
        </w:rPr>
        <w:tab/>
      </w:r>
      <w:r w:rsidR="00091A16" w:rsidRPr="000625F9">
        <w:rPr>
          <w:rFonts w:eastAsia="Palatino Linotype"/>
          <w:color w:val="000000" w:themeColor="text1"/>
          <w:sz w:val="26"/>
          <w:szCs w:val="26"/>
        </w:rPr>
        <w:tab/>
      </w:r>
      <w:r w:rsidRPr="000625F9">
        <w:rPr>
          <w:rFonts w:eastAsia="Palatino Linotype"/>
          <w:b/>
          <w:color w:val="000000" w:themeColor="text1"/>
          <w:sz w:val="26"/>
          <w:szCs w:val="26"/>
        </w:rPr>
        <w:t>D.</w:t>
      </w:r>
      <w:r w:rsidRPr="000625F9">
        <w:rPr>
          <w:rFonts w:eastAsia="Palatino Linotype"/>
          <w:color w:val="000000" w:themeColor="text1"/>
          <w:sz w:val="26"/>
          <w:szCs w:val="26"/>
        </w:rPr>
        <w:t xml:space="preserve"> 328 m/s.</w:t>
      </w:r>
    </w:p>
    <w:p w14:paraId="3FF0E55F" w14:textId="3713D5C2" w:rsidR="00CF6423" w:rsidRPr="000625F9" w:rsidRDefault="00F224B2" w:rsidP="00F224B2">
      <w:pPr>
        <w:tabs>
          <w:tab w:val="left" w:pos="993"/>
        </w:tabs>
        <w:spacing w:line="276" w:lineRule="auto"/>
        <w:jc w:val="both"/>
        <w:rPr>
          <w:color w:val="000000" w:themeColor="text1"/>
          <w:sz w:val="26"/>
          <w:szCs w:val="26"/>
        </w:rPr>
      </w:pPr>
      <w:r w:rsidRPr="000625F9">
        <w:rPr>
          <w:rFonts w:eastAsiaTheme="minorHAnsi"/>
          <w:b/>
          <w:color w:val="0000CC"/>
          <w:sz w:val="26"/>
          <w:szCs w:val="26"/>
        </w:rPr>
        <w:t>Câu 16:</w:t>
      </w:r>
      <w:r w:rsidRPr="000625F9">
        <w:rPr>
          <w:rFonts w:eastAsiaTheme="minorHAnsi"/>
          <w:b/>
          <w:color w:val="0000CC"/>
          <w:sz w:val="26"/>
          <w:szCs w:val="26"/>
        </w:rPr>
        <w:tab/>
      </w:r>
      <w:r w:rsidR="00CF6423" w:rsidRPr="000625F9">
        <w:rPr>
          <w:color w:val="000000" w:themeColor="text1"/>
          <w:sz w:val="26"/>
          <w:szCs w:val="26"/>
        </w:rPr>
        <w:t xml:space="preserve">Để đo tốc độ truyền sóng âm trong không khí ta dùng một âm thoa có tần số 1000 Hz đã biết để kích thích dao động của một cột không khí trong một bình thuỷ tinh.Thay đổi độ cao của cột không khí trong bình bằng cách đổ dần nước vào bình. Khi chiều cao của cột không khí là 50 cm thì âm phát ra nghe to nhất. Tiếp tục đổ thêm dần nước vào bình cho đến khi lại nghe được âm to nhất. Chiều cao của cột không khí lúc đó là 35 cm. Tính tốc độ truyền âm. </w:t>
      </w:r>
    </w:p>
    <w:p w14:paraId="46649AE0" w14:textId="77777777" w:rsidR="00091A16" w:rsidRPr="000625F9" w:rsidRDefault="00CF6423" w:rsidP="00CF6423">
      <w:pPr>
        <w:tabs>
          <w:tab w:val="left" w:pos="2835"/>
          <w:tab w:val="left" w:pos="5670"/>
          <w:tab w:val="left" w:pos="8505"/>
        </w:tabs>
        <w:spacing w:line="276" w:lineRule="auto"/>
        <w:rPr>
          <w:rFonts w:eastAsia="Palatino Linotype"/>
          <w:color w:val="000000" w:themeColor="text1"/>
          <w:sz w:val="26"/>
          <w:szCs w:val="26"/>
        </w:rPr>
      </w:pPr>
      <w:r w:rsidRPr="000625F9">
        <w:rPr>
          <w:rFonts w:eastAsia="Palatino Linotype"/>
          <w:b/>
          <w:color w:val="000000" w:themeColor="text1"/>
          <w:sz w:val="26"/>
          <w:szCs w:val="26"/>
        </w:rPr>
        <w:t>A.</w:t>
      </w:r>
      <w:r w:rsidRPr="000625F9">
        <w:rPr>
          <w:rFonts w:eastAsia="Palatino Linotype"/>
          <w:color w:val="000000" w:themeColor="text1"/>
          <w:sz w:val="26"/>
          <w:szCs w:val="26"/>
        </w:rPr>
        <w:t xml:space="preserve">200 m/s. </w:t>
      </w:r>
      <w:r w:rsidRPr="000625F9">
        <w:rPr>
          <w:rFonts w:eastAsia="Palatino Linotype"/>
          <w:color w:val="000000" w:themeColor="text1"/>
          <w:sz w:val="26"/>
          <w:szCs w:val="26"/>
        </w:rPr>
        <w:tab/>
      </w:r>
      <w:r w:rsidR="00091A16" w:rsidRPr="000625F9">
        <w:rPr>
          <w:rFonts w:eastAsia="Palatino Linotype"/>
          <w:color w:val="000000" w:themeColor="text1"/>
          <w:sz w:val="26"/>
          <w:szCs w:val="26"/>
        </w:rPr>
        <w:tab/>
      </w:r>
      <w:r w:rsidRPr="000625F9">
        <w:rPr>
          <w:rFonts w:eastAsia="Palatino Linotype"/>
          <w:b/>
          <w:color w:val="000000" w:themeColor="text1"/>
          <w:sz w:val="26"/>
          <w:szCs w:val="26"/>
          <w:highlight w:val="green"/>
        </w:rPr>
        <w:t>B.</w:t>
      </w:r>
      <w:r w:rsidRPr="000625F9">
        <w:rPr>
          <w:rFonts w:eastAsia="Palatino Linotype"/>
          <w:color w:val="000000" w:themeColor="text1"/>
          <w:sz w:val="26"/>
          <w:szCs w:val="26"/>
          <w:highlight w:val="green"/>
        </w:rPr>
        <w:t>300 m/s.</w:t>
      </w:r>
      <w:r w:rsidRPr="000625F9">
        <w:rPr>
          <w:rFonts w:eastAsia="Palatino Linotype"/>
          <w:color w:val="000000" w:themeColor="text1"/>
          <w:sz w:val="26"/>
          <w:szCs w:val="26"/>
        </w:rPr>
        <w:t xml:space="preserve"> </w:t>
      </w:r>
      <w:r w:rsidRPr="000625F9">
        <w:rPr>
          <w:rFonts w:eastAsia="Palatino Linotype"/>
          <w:color w:val="000000" w:themeColor="text1"/>
          <w:sz w:val="26"/>
          <w:szCs w:val="26"/>
        </w:rPr>
        <w:tab/>
      </w:r>
    </w:p>
    <w:p w14:paraId="179C4807" w14:textId="1C96708C" w:rsidR="00CF6423" w:rsidRPr="000625F9" w:rsidRDefault="00CF6423" w:rsidP="00CF6423">
      <w:pPr>
        <w:tabs>
          <w:tab w:val="left" w:pos="2835"/>
          <w:tab w:val="left" w:pos="5670"/>
          <w:tab w:val="left" w:pos="8505"/>
        </w:tabs>
        <w:spacing w:line="276" w:lineRule="auto"/>
        <w:rPr>
          <w:rFonts w:eastAsia="Palatino Linotype"/>
          <w:color w:val="000000" w:themeColor="text1"/>
          <w:sz w:val="26"/>
          <w:szCs w:val="26"/>
        </w:rPr>
      </w:pPr>
      <w:r w:rsidRPr="000625F9">
        <w:rPr>
          <w:rFonts w:eastAsia="Palatino Linotype"/>
          <w:b/>
          <w:color w:val="000000" w:themeColor="text1"/>
          <w:sz w:val="26"/>
          <w:szCs w:val="26"/>
        </w:rPr>
        <w:t>C.</w:t>
      </w:r>
      <w:r w:rsidRPr="000625F9">
        <w:rPr>
          <w:rFonts w:eastAsia="Palatino Linotype"/>
          <w:color w:val="000000" w:themeColor="text1"/>
          <w:sz w:val="26"/>
          <w:szCs w:val="26"/>
        </w:rPr>
        <w:t xml:space="preserve">350 m/s. </w:t>
      </w:r>
      <w:r w:rsidRPr="000625F9">
        <w:rPr>
          <w:rFonts w:eastAsia="Palatino Linotype"/>
          <w:color w:val="000000" w:themeColor="text1"/>
          <w:sz w:val="26"/>
          <w:szCs w:val="26"/>
        </w:rPr>
        <w:tab/>
      </w:r>
      <w:r w:rsidR="00091A16" w:rsidRPr="000625F9">
        <w:rPr>
          <w:rFonts w:eastAsia="Palatino Linotype"/>
          <w:color w:val="000000" w:themeColor="text1"/>
          <w:sz w:val="26"/>
          <w:szCs w:val="26"/>
        </w:rPr>
        <w:tab/>
      </w:r>
      <w:r w:rsidRPr="000625F9">
        <w:rPr>
          <w:rFonts w:eastAsia="Palatino Linotype"/>
          <w:b/>
          <w:color w:val="000000" w:themeColor="text1"/>
          <w:sz w:val="26"/>
          <w:szCs w:val="26"/>
        </w:rPr>
        <w:t>D.</w:t>
      </w:r>
      <w:r w:rsidRPr="000625F9">
        <w:rPr>
          <w:rFonts w:eastAsia="Palatino Linotype"/>
          <w:color w:val="000000" w:themeColor="text1"/>
          <w:sz w:val="26"/>
          <w:szCs w:val="26"/>
        </w:rPr>
        <w:t>340 m/s.</w:t>
      </w:r>
    </w:p>
    <w:p w14:paraId="6183F834" w14:textId="46A06F3C" w:rsidR="00CF6423" w:rsidRPr="000625F9" w:rsidRDefault="00F224B2" w:rsidP="00F224B2">
      <w:pPr>
        <w:tabs>
          <w:tab w:val="left" w:pos="993"/>
        </w:tabs>
        <w:spacing w:line="276" w:lineRule="auto"/>
        <w:jc w:val="both"/>
        <w:rPr>
          <w:color w:val="000000" w:themeColor="text1"/>
          <w:sz w:val="26"/>
          <w:szCs w:val="26"/>
        </w:rPr>
      </w:pPr>
      <w:r w:rsidRPr="000625F9">
        <w:rPr>
          <w:rFonts w:eastAsiaTheme="minorHAnsi"/>
          <w:b/>
          <w:color w:val="0000CC"/>
          <w:sz w:val="26"/>
          <w:szCs w:val="26"/>
        </w:rPr>
        <w:t>Câu 17:</w:t>
      </w:r>
      <w:r w:rsidRPr="000625F9">
        <w:rPr>
          <w:rFonts w:eastAsiaTheme="minorHAnsi"/>
          <w:b/>
          <w:color w:val="0000CC"/>
          <w:sz w:val="26"/>
          <w:szCs w:val="26"/>
        </w:rPr>
        <w:tab/>
      </w:r>
      <w:r w:rsidR="00CF6423" w:rsidRPr="000625F9">
        <w:rPr>
          <w:color w:val="000000" w:themeColor="text1"/>
          <w:sz w:val="26"/>
          <w:szCs w:val="26"/>
        </w:rPr>
        <w:t>Một ống có một đầu bịt kín tạo ra âm cơ bản của nốt Đô có tần số 130,5 Hz. Nếu người ta để hở cả đầu đó thì khi đó âm cơ bản tạo có tần số bằng bao nhiêu?</w:t>
      </w:r>
    </w:p>
    <w:p w14:paraId="39FAFC29" w14:textId="6CA892D3" w:rsidR="00981ED9" w:rsidRPr="000625F9" w:rsidRDefault="00CF6423" w:rsidP="00CF6423">
      <w:pPr>
        <w:tabs>
          <w:tab w:val="left" w:pos="2835"/>
          <w:tab w:val="left" w:pos="5670"/>
          <w:tab w:val="left" w:pos="8505"/>
        </w:tabs>
        <w:spacing w:line="276" w:lineRule="auto"/>
        <w:rPr>
          <w:rFonts w:eastAsia="Palatino Linotype"/>
          <w:color w:val="000000" w:themeColor="text1"/>
          <w:sz w:val="26"/>
          <w:szCs w:val="26"/>
        </w:rPr>
      </w:pPr>
      <w:r w:rsidRPr="000625F9">
        <w:rPr>
          <w:rFonts w:eastAsia="Palatino Linotype"/>
          <w:b/>
          <w:color w:val="000000" w:themeColor="text1"/>
          <w:sz w:val="26"/>
          <w:szCs w:val="26"/>
        </w:rPr>
        <w:t>A.</w:t>
      </w:r>
      <w:r w:rsidRPr="000625F9">
        <w:rPr>
          <w:rFonts w:eastAsia="Palatino Linotype"/>
          <w:color w:val="000000" w:themeColor="text1"/>
          <w:sz w:val="26"/>
          <w:szCs w:val="26"/>
        </w:rPr>
        <w:t xml:space="preserve"> 522 Hz. </w:t>
      </w:r>
      <w:r w:rsidRPr="000625F9">
        <w:rPr>
          <w:rFonts w:eastAsia="Palatino Linotype"/>
          <w:color w:val="000000" w:themeColor="text1"/>
          <w:sz w:val="26"/>
          <w:szCs w:val="26"/>
        </w:rPr>
        <w:tab/>
      </w:r>
      <w:r w:rsidR="00981ED9" w:rsidRPr="000625F9">
        <w:rPr>
          <w:rFonts w:eastAsia="Palatino Linotype"/>
          <w:color w:val="000000" w:themeColor="text1"/>
          <w:sz w:val="26"/>
          <w:szCs w:val="26"/>
        </w:rPr>
        <w:tab/>
      </w:r>
      <w:r w:rsidRPr="000625F9">
        <w:rPr>
          <w:rFonts w:eastAsia="Palatino Linotype"/>
          <w:b/>
          <w:color w:val="000000" w:themeColor="text1"/>
          <w:sz w:val="26"/>
          <w:szCs w:val="26"/>
        </w:rPr>
        <w:t>B.</w:t>
      </w:r>
      <w:r w:rsidRPr="000625F9">
        <w:rPr>
          <w:rFonts w:eastAsia="Palatino Linotype"/>
          <w:color w:val="000000" w:themeColor="text1"/>
          <w:sz w:val="26"/>
          <w:szCs w:val="26"/>
        </w:rPr>
        <w:t xml:space="preserve"> 491,5 Hz. </w:t>
      </w:r>
      <w:r w:rsidRPr="000625F9">
        <w:rPr>
          <w:rFonts w:eastAsia="Palatino Linotype"/>
          <w:color w:val="000000" w:themeColor="text1"/>
          <w:sz w:val="26"/>
          <w:szCs w:val="26"/>
        </w:rPr>
        <w:tab/>
      </w:r>
    </w:p>
    <w:p w14:paraId="1ED5BD8E" w14:textId="1A159201" w:rsidR="00CF6423" w:rsidRPr="000625F9" w:rsidRDefault="00CF6423" w:rsidP="00CF6423">
      <w:pPr>
        <w:tabs>
          <w:tab w:val="left" w:pos="2835"/>
          <w:tab w:val="left" w:pos="5670"/>
          <w:tab w:val="left" w:pos="8505"/>
        </w:tabs>
        <w:spacing w:line="276" w:lineRule="auto"/>
        <w:rPr>
          <w:rFonts w:eastAsia="Palatino Linotype"/>
          <w:color w:val="000000" w:themeColor="text1"/>
          <w:sz w:val="26"/>
          <w:szCs w:val="26"/>
        </w:rPr>
      </w:pPr>
      <w:r w:rsidRPr="000625F9">
        <w:rPr>
          <w:rFonts w:eastAsia="Palatino Linotype"/>
          <w:b/>
          <w:color w:val="000000" w:themeColor="text1"/>
          <w:sz w:val="26"/>
          <w:szCs w:val="26"/>
          <w:highlight w:val="green"/>
        </w:rPr>
        <w:t>C.</w:t>
      </w:r>
      <w:r w:rsidRPr="000625F9">
        <w:rPr>
          <w:rFonts w:eastAsia="Palatino Linotype"/>
          <w:color w:val="000000" w:themeColor="text1"/>
          <w:sz w:val="26"/>
          <w:szCs w:val="26"/>
          <w:highlight w:val="green"/>
        </w:rPr>
        <w:t xml:space="preserve"> 261 Hz.</w:t>
      </w:r>
      <w:r w:rsidRPr="000625F9">
        <w:rPr>
          <w:rFonts w:eastAsia="Palatino Linotype"/>
          <w:color w:val="000000" w:themeColor="text1"/>
          <w:sz w:val="26"/>
          <w:szCs w:val="26"/>
        </w:rPr>
        <w:t xml:space="preserve"> </w:t>
      </w:r>
      <w:r w:rsidRPr="000625F9">
        <w:rPr>
          <w:rFonts w:eastAsia="Palatino Linotype"/>
          <w:color w:val="000000" w:themeColor="text1"/>
          <w:sz w:val="26"/>
          <w:szCs w:val="26"/>
        </w:rPr>
        <w:tab/>
      </w:r>
      <w:r w:rsidR="00981ED9" w:rsidRPr="000625F9">
        <w:rPr>
          <w:rFonts w:eastAsia="Palatino Linotype"/>
          <w:color w:val="000000" w:themeColor="text1"/>
          <w:sz w:val="26"/>
          <w:szCs w:val="26"/>
        </w:rPr>
        <w:tab/>
      </w:r>
      <w:r w:rsidRPr="000625F9">
        <w:rPr>
          <w:rFonts w:eastAsia="Palatino Linotype"/>
          <w:b/>
          <w:color w:val="000000" w:themeColor="text1"/>
          <w:sz w:val="26"/>
          <w:szCs w:val="26"/>
        </w:rPr>
        <w:t>D.</w:t>
      </w:r>
      <w:r w:rsidRPr="000625F9">
        <w:rPr>
          <w:rFonts w:eastAsia="Palatino Linotype"/>
          <w:color w:val="000000" w:themeColor="text1"/>
          <w:sz w:val="26"/>
          <w:szCs w:val="26"/>
        </w:rPr>
        <w:t xml:space="preserve"> 195,25 Hz.</w:t>
      </w:r>
    </w:p>
    <w:p w14:paraId="08D5C230" w14:textId="01A7D1BC" w:rsidR="00CF6423" w:rsidRPr="000625F9" w:rsidRDefault="00F224B2" w:rsidP="00F224B2">
      <w:pPr>
        <w:tabs>
          <w:tab w:val="left" w:pos="993"/>
        </w:tabs>
        <w:spacing w:line="276" w:lineRule="auto"/>
        <w:jc w:val="both"/>
        <w:rPr>
          <w:color w:val="000000" w:themeColor="text1"/>
          <w:sz w:val="26"/>
          <w:szCs w:val="26"/>
        </w:rPr>
      </w:pPr>
      <w:r w:rsidRPr="000625F9">
        <w:rPr>
          <w:rFonts w:eastAsiaTheme="minorHAnsi"/>
          <w:b/>
          <w:color w:val="0000CC"/>
          <w:sz w:val="26"/>
          <w:szCs w:val="26"/>
        </w:rPr>
        <w:t>Câu 18:</w:t>
      </w:r>
      <w:r w:rsidRPr="000625F9">
        <w:rPr>
          <w:rFonts w:eastAsiaTheme="minorHAnsi"/>
          <w:b/>
          <w:color w:val="0000CC"/>
          <w:sz w:val="26"/>
          <w:szCs w:val="26"/>
        </w:rPr>
        <w:tab/>
      </w:r>
      <w:r w:rsidR="00CF6423" w:rsidRPr="000625F9">
        <w:rPr>
          <w:color w:val="000000" w:themeColor="text1"/>
          <w:sz w:val="26"/>
          <w:szCs w:val="26"/>
        </w:rPr>
        <w:t xml:space="preserve">Trong âm nhạc, khoảng cách giữa hai nốt nhạc trong một </w:t>
      </w:r>
      <w:r w:rsidR="00CF6423" w:rsidRPr="000625F9">
        <w:rPr>
          <w:i/>
          <w:color w:val="000000" w:themeColor="text1"/>
          <w:sz w:val="26"/>
          <w:szCs w:val="26"/>
        </w:rPr>
        <w:t>quãng</w:t>
      </w:r>
      <w:r w:rsidR="00CF6423" w:rsidRPr="000625F9">
        <w:rPr>
          <w:color w:val="000000" w:themeColor="text1"/>
          <w:sz w:val="26"/>
          <w:szCs w:val="26"/>
        </w:rPr>
        <w:t xml:space="preserve"> được tính bằng </w:t>
      </w:r>
      <w:r w:rsidR="00CF6423" w:rsidRPr="000625F9">
        <w:rPr>
          <w:i/>
          <w:color w:val="000000" w:themeColor="text1"/>
          <w:sz w:val="26"/>
          <w:szCs w:val="26"/>
        </w:rPr>
        <w:t>cung</w:t>
      </w:r>
      <w:r w:rsidR="00CF6423" w:rsidRPr="000625F9">
        <w:rPr>
          <w:color w:val="000000" w:themeColor="text1"/>
          <w:sz w:val="26"/>
          <w:szCs w:val="26"/>
        </w:rPr>
        <w:t xml:space="preserve"> và </w:t>
      </w:r>
      <w:r w:rsidR="00CF6423" w:rsidRPr="000625F9">
        <w:rPr>
          <w:i/>
          <w:color w:val="000000" w:themeColor="text1"/>
          <w:sz w:val="26"/>
          <w:szCs w:val="26"/>
        </w:rPr>
        <w:t>nửa cung</w:t>
      </w:r>
      <w:r w:rsidR="00CF6423" w:rsidRPr="000625F9">
        <w:rPr>
          <w:color w:val="000000" w:themeColor="text1"/>
          <w:sz w:val="26"/>
          <w:szCs w:val="26"/>
        </w:rPr>
        <w:t xml:space="preserve"> (nc). Mỗi </w:t>
      </w:r>
      <w:r w:rsidR="00CF6423" w:rsidRPr="000625F9">
        <w:rPr>
          <w:i/>
          <w:color w:val="000000" w:themeColor="text1"/>
          <w:sz w:val="26"/>
          <w:szCs w:val="26"/>
        </w:rPr>
        <w:t>quãng tám</w:t>
      </w:r>
      <w:r w:rsidR="00CF6423" w:rsidRPr="000625F9">
        <w:rPr>
          <w:color w:val="000000" w:themeColor="text1"/>
          <w:sz w:val="26"/>
          <w:szCs w:val="26"/>
        </w:rPr>
        <w:t xml:space="preserve"> được chia thành 12 nc. Hai nột nhạc cách nhau nửa cung thì hai âm (cao, thấp) tương ứng với hai nốt nhạc này có tần số thỏa mãn </w:t>
      </w:r>
      <w:r w:rsidR="00CF6423" w:rsidRPr="000625F9">
        <w:rPr>
          <w:rFonts w:eastAsia="Palatino Linotype"/>
          <w:position w:val="-10"/>
        </w:rPr>
        <w:object w:dxaOrig="900" w:dyaOrig="300" w14:anchorId="441B2245">
          <v:shape id="_x0000_i1110" type="#_x0000_t75" style="width:46.5pt;height:15pt" o:ole="">
            <v:imagedata r:id="rId206" o:title=""/>
          </v:shape>
          <o:OLEObject Type="Embed" ProgID="Equation.3" ShapeID="_x0000_i1110" DrawAspect="Content" ObjectID="_1775647630" r:id="rId207"/>
        </w:object>
      </w:r>
      <w:r w:rsidR="00CF6423" w:rsidRPr="000625F9">
        <w:rPr>
          <w:color w:val="000000" w:themeColor="text1"/>
          <w:sz w:val="26"/>
          <w:szCs w:val="26"/>
        </w:rPr>
        <w:t xml:space="preserve">. Tập hợp tất cả các âm trong một </w:t>
      </w:r>
      <w:r w:rsidR="00CF6423" w:rsidRPr="000625F9">
        <w:rPr>
          <w:i/>
          <w:color w:val="000000" w:themeColor="text1"/>
          <w:sz w:val="26"/>
          <w:szCs w:val="26"/>
        </w:rPr>
        <w:t>quãng tám</w:t>
      </w:r>
      <w:r w:rsidR="00CF6423" w:rsidRPr="000625F9">
        <w:rPr>
          <w:color w:val="000000" w:themeColor="text1"/>
          <w:sz w:val="26"/>
          <w:szCs w:val="26"/>
        </w:rPr>
        <w:t xml:space="preserve"> gọi là một </w:t>
      </w:r>
      <w:r w:rsidR="00CF6423" w:rsidRPr="000625F9">
        <w:rPr>
          <w:i/>
          <w:color w:val="000000" w:themeColor="text1"/>
          <w:sz w:val="26"/>
          <w:szCs w:val="26"/>
        </w:rPr>
        <w:t>gam</w:t>
      </w:r>
      <w:r w:rsidR="00CF6423" w:rsidRPr="000625F9">
        <w:rPr>
          <w:color w:val="000000" w:themeColor="text1"/>
          <w:sz w:val="26"/>
          <w:szCs w:val="26"/>
        </w:rPr>
        <w:t xml:space="preserve"> (âm giai). Xét một </w:t>
      </w:r>
      <w:r w:rsidR="00CF6423" w:rsidRPr="000625F9">
        <w:rPr>
          <w:i/>
          <w:color w:val="000000" w:themeColor="text1"/>
          <w:sz w:val="26"/>
          <w:szCs w:val="26"/>
        </w:rPr>
        <w:t>gam</w:t>
      </w:r>
      <w:r w:rsidR="00CF6423" w:rsidRPr="000625F9">
        <w:rPr>
          <w:color w:val="000000" w:themeColor="text1"/>
          <w:sz w:val="26"/>
          <w:szCs w:val="26"/>
        </w:rPr>
        <w:t xml:space="preserve"> với khoảng cách từ nốt Đồ đến các nốt tiếp thep Rê, Mi, Fa, Sol, La, Si, Đô tương ứng là 2 nc, 4 nc, 5 nc, 9 nc, 11 nc, 12 nc. Trong </w:t>
      </w:r>
      <w:r w:rsidR="00CF6423" w:rsidRPr="000625F9">
        <w:rPr>
          <w:i/>
          <w:color w:val="000000" w:themeColor="text1"/>
          <w:sz w:val="26"/>
          <w:szCs w:val="26"/>
        </w:rPr>
        <w:t xml:space="preserve">gam </w:t>
      </w:r>
      <w:r w:rsidR="00CF6423" w:rsidRPr="000625F9">
        <w:rPr>
          <w:color w:val="000000" w:themeColor="text1"/>
          <w:sz w:val="26"/>
          <w:szCs w:val="26"/>
        </w:rPr>
        <w:t>này, nếu âm ứng với nốt La có tần số 440 Hz thì âm Si có tần số là</w:t>
      </w:r>
    </w:p>
    <w:p w14:paraId="0CB50FDA" w14:textId="29561214" w:rsidR="00091A16" w:rsidRPr="000625F9" w:rsidRDefault="00CF6423" w:rsidP="00CF6423">
      <w:pPr>
        <w:tabs>
          <w:tab w:val="left" w:pos="2835"/>
          <w:tab w:val="left" w:pos="5670"/>
          <w:tab w:val="left" w:pos="8505"/>
        </w:tabs>
        <w:spacing w:line="276" w:lineRule="auto"/>
        <w:rPr>
          <w:rFonts w:eastAsia="Palatino Linotype"/>
          <w:color w:val="000000" w:themeColor="text1"/>
          <w:sz w:val="26"/>
          <w:szCs w:val="26"/>
        </w:rPr>
      </w:pPr>
      <w:r w:rsidRPr="000625F9">
        <w:rPr>
          <w:rFonts w:eastAsia="Palatino Linotype"/>
          <w:b/>
          <w:color w:val="000000" w:themeColor="text1"/>
          <w:sz w:val="26"/>
          <w:szCs w:val="26"/>
        </w:rPr>
        <w:t>A.</w:t>
      </w:r>
      <w:r w:rsidRPr="000625F9">
        <w:rPr>
          <w:rFonts w:eastAsia="Palatino Linotype"/>
          <w:color w:val="000000" w:themeColor="text1"/>
          <w:sz w:val="26"/>
          <w:szCs w:val="26"/>
        </w:rPr>
        <w:t xml:space="preserve"> 330 Hz.</w:t>
      </w:r>
      <w:r w:rsidRPr="000625F9">
        <w:rPr>
          <w:rFonts w:eastAsia="Palatino Linotype"/>
          <w:color w:val="000000" w:themeColor="text1"/>
          <w:sz w:val="26"/>
          <w:szCs w:val="26"/>
        </w:rPr>
        <w:tab/>
      </w:r>
      <w:r w:rsidR="00091A16" w:rsidRPr="000625F9">
        <w:rPr>
          <w:rFonts w:eastAsia="Palatino Linotype"/>
          <w:color w:val="000000" w:themeColor="text1"/>
          <w:sz w:val="26"/>
          <w:szCs w:val="26"/>
        </w:rPr>
        <w:tab/>
      </w:r>
      <w:r w:rsidRPr="000625F9">
        <w:rPr>
          <w:rFonts w:eastAsia="Palatino Linotype"/>
          <w:b/>
          <w:color w:val="000000" w:themeColor="text1"/>
          <w:sz w:val="26"/>
          <w:szCs w:val="26"/>
        </w:rPr>
        <w:t>B.</w:t>
      </w:r>
      <w:r w:rsidRPr="000625F9">
        <w:rPr>
          <w:rFonts w:eastAsia="Palatino Linotype"/>
          <w:color w:val="000000" w:themeColor="text1"/>
          <w:sz w:val="26"/>
          <w:szCs w:val="26"/>
        </w:rPr>
        <w:t xml:space="preserve"> 392 Hz.</w:t>
      </w:r>
      <w:r w:rsidRPr="000625F9">
        <w:rPr>
          <w:rFonts w:eastAsia="Palatino Linotype"/>
          <w:color w:val="000000" w:themeColor="text1"/>
          <w:sz w:val="26"/>
          <w:szCs w:val="26"/>
        </w:rPr>
        <w:tab/>
      </w:r>
    </w:p>
    <w:p w14:paraId="0B875780" w14:textId="66006400" w:rsidR="00CF6423" w:rsidRPr="000625F9" w:rsidRDefault="00CF6423" w:rsidP="00CF6423">
      <w:pPr>
        <w:tabs>
          <w:tab w:val="left" w:pos="2835"/>
          <w:tab w:val="left" w:pos="5670"/>
          <w:tab w:val="left" w:pos="8505"/>
        </w:tabs>
        <w:spacing w:line="276" w:lineRule="auto"/>
        <w:rPr>
          <w:rFonts w:eastAsia="Palatino Linotype"/>
          <w:color w:val="000000" w:themeColor="text1"/>
          <w:sz w:val="26"/>
          <w:szCs w:val="26"/>
        </w:rPr>
      </w:pPr>
      <w:r w:rsidRPr="000625F9">
        <w:rPr>
          <w:rFonts w:eastAsia="Palatino Linotype"/>
          <w:b/>
          <w:color w:val="000000" w:themeColor="text1"/>
          <w:sz w:val="26"/>
          <w:szCs w:val="26"/>
          <w:highlight w:val="green"/>
        </w:rPr>
        <w:t>C.</w:t>
      </w:r>
      <w:r w:rsidRPr="000625F9">
        <w:rPr>
          <w:rFonts w:eastAsia="Palatino Linotype"/>
          <w:color w:val="000000" w:themeColor="text1"/>
          <w:sz w:val="26"/>
          <w:szCs w:val="26"/>
          <w:highlight w:val="green"/>
        </w:rPr>
        <w:t xml:space="preserve"> 494 Hz.</w:t>
      </w:r>
      <w:r w:rsidRPr="000625F9">
        <w:rPr>
          <w:rFonts w:eastAsia="Palatino Linotype"/>
          <w:color w:val="000000" w:themeColor="text1"/>
          <w:sz w:val="26"/>
          <w:szCs w:val="26"/>
        </w:rPr>
        <w:tab/>
      </w:r>
      <w:r w:rsidR="00091A16" w:rsidRPr="000625F9">
        <w:rPr>
          <w:rFonts w:eastAsia="Palatino Linotype"/>
          <w:color w:val="000000" w:themeColor="text1"/>
          <w:sz w:val="26"/>
          <w:szCs w:val="26"/>
        </w:rPr>
        <w:tab/>
      </w:r>
      <w:r w:rsidRPr="000625F9">
        <w:rPr>
          <w:rFonts w:eastAsia="Palatino Linotype"/>
          <w:b/>
          <w:color w:val="000000" w:themeColor="text1"/>
          <w:sz w:val="26"/>
          <w:szCs w:val="26"/>
        </w:rPr>
        <w:t>D.</w:t>
      </w:r>
      <w:r w:rsidRPr="000625F9">
        <w:rPr>
          <w:rFonts w:eastAsia="Palatino Linotype"/>
          <w:color w:val="000000" w:themeColor="text1"/>
          <w:sz w:val="26"/>
          <w:szCs w:val="26"/>
        </w:rPr>
        <w:t xml:space="preserve"> 415 Hz.</w:t>
      </w:r>
    </w:p>
    <w:p w14:paraId="6234757B" w14:textId="113A0DEE" w:rsidR="00CF6423" w:rsidRPr="000625F9" w:rsidRDefault="00F224B2" w:rsidP="00F224B2">
      <w:pPr>
        <w:tabs>
          <w:tab w:val="left" w:pos="993"/>
        </w:tabs>
        <w:spacing w:line="276" w:lineRule="auto"/>
        <w:jc w:val="both"/>
        <w:rPr>
          <w:color w:val="000000" w:themeColor="text1"/>
          <w:sz w:val="26"/>
          <w:szCs w:val="26"/>
        </w:rPr>
      </w:pPr>
      <w:r w:rsidRPr="000625F9">
        <w:rPr>
          <w:rFonts w:eastAsiaTheme="minorHAnsi"/>
          <w:b/>
          <w:color w:val="0000CC"/>
          <w:sz w:val="26"/>
          <w:szCs w:val="26"/>
        </w:rPr>
        <w:t>Câu 19:</w:t>
      </w:r>
      <w:r w:rsidRPr="000625F9">
        <w:rPr>
          <w:rFonts w:eastAsiaTheme="minorHAnsi"/>
          <w:b/>
          <w:color w:val="0000CC"/>
          <w:sz w:val="26"/>
          <w:szCs w:val="26"/>
        </w:rPr>
        <w:tab/>
      </w:r>
      <w:r w:rsidR="00CF6423" w:rsidRPr="000625F9">
        <w:rPr>
          <w:color w:val="000000" w:themeColor="text1"/>
          <w:sz w:val="26"/>
          <w:szCs w:val="26"/>
        </w:rPr>
        <w:t xml:space="preserve">Ở Việt Nam, phổ biến loại sáo trúc 6 lỗ bấm, 1 lỗ thổi và 1 lỗ định âm (là lỗ để sáo phát ra âm cơ bản). Các lỗ bấm đánh số 1, 2, .., 6 tính từ lỗ định âm. Các lỗ này phát ra các âm có tần số các âm cơ bản được tính bằng cung theo thứ tự: 1 cung, 2 cung, 2,5 cung, 3,5 </w:t>
      </w:r>
      <w:r w:rsidR="00CF6423" w:rsidRPr="000625F9">
        <w:rPr>
          <w:color w:val="000000" w:themeColor="text1"/>
          <w:sz w:val="26"/>
          <w:szCs w:val="26"/>
        </w:rPr>
        <w:lastRenderedPageBreak/>
        <w:t>cung, 4,5 cung, 5,5 cung. Coi rằng mỗi lỗ bấm là một sống sáo rút ngắn. Hai lỗ cách nhanh một cung và nửa cung (tính từ lỗ định âm thì tỉ số chiều dài đến lỗ thổi tương ứng là 8/9 và 15/16. Giữa chiều dài L, từ lỗ thổi đến lỗ thứ i và tần số f</w:t>
      </w:r>
      <w:r w:rsidR="00CF6423" w:rsidRPr="000625F9">
        <w:rPr>
          <w:color w:val="000000" w:themeColor="text1"/>
          <w:sz w:val="26"/>
          <w:szCs w:val="26"/>
          <w:vertAlign w:val="subscript"/>
        </w:rPr>
        <w:t>i</w:t>
      </w:r>
      <w:r w:rsidR="00CF6423" w:rsidRPr="000625F9">
        <w:rPr>
          <w:color w:val="000000" w:themeColor="text1"/>
          <w:sz w:val="26"/>
          <w:szCs w:val="26"/>
        </w:rPr>
        <w:t xml:space="preserve"> (i = 1</w:t>
      </w:r>
      <w:r w:rsidR="00CF6423" w:rsidRPr="000625F9">
        <w:rPr>
          <w:rFonts w:eastAsia="Calibri"/>
          <w:color w:val="000000" w:themeColor="text1"/>
          <w:sz w:val="26"/>
          <w:szCs w:val="26"/>
        </w:rPr>
        <w:t xml:space="preserve"> ÷</w:t>
      </w:r>
      <w:r w:rsidR="00CF6423" w:rsidRPr="000625F9">
        <w:rPr>
          <w:color w:val="000000" w:themeColor="text1"/>
          <w:sz w:val="26"/>
          <w:szCs w:val="26"/>
        </w:rPr>
        <w:t xml:space="preserve"> 6) của âm phát ra từ lỗ tuân theo công thức L=v/2f</w:t>
      </w:r>
      <w:r w:rsidR="00CF6423" w:rsidRPr="000625F9">
        <w:rPr>
          <w:color w:val="000000" w:themeColor="text1"/>
          <w:sz w:val="26"/>
          <w:szCs w:val="26"/>
          <w:vertAlign w:val="subscript"/>
        </w:rPr>
        <w:t>i</w:t>
      </w:r>
      <w:r w:rsidR="00CF6423" w:rsidRPr="000625F9">
        <w:rPr>
          <w:color w:val="000000" w:themeColor="text1"/>
          <w:sz w:val="26"/>
          <w:szCs w:val="26"/>
        </w:rPr>
        <w:t xml:space="preserve"> (v là tốc độ truyền âm trong không khí bằng 340 m/s). Một ống sáo phát ra âm cơ bản có tần số f = 440 Hz. Lỗ thứ 5 phát ra âm cơ bản có tần số</w:t>
      </w:r>
    </w:p>
    <w:p w14:paraId="61E41D5B" w14:textId="074711AA" w:rsidR="00091A16" w:rsidRPr="000625F9" w:rsidRDefault="00CF6423" w:rsidP="00CF6423">
      <w:pPr>
        <w:tabs>
          <w:tab w:val="left" w:pos="2835"/>
          <w:tab w:val="left" w:pos="5670"/>
          <w:tab w:val="left" w:pos="8505"/>
        </w:tabs>
        <w:spacing w:line="276" w:lineRule="auto"/>
        <w:rPr>
          <w:rFonts w:eastAsia="Palatino Linotype"/>
          <w:color w:val="000000" w:themeColor="text1"/>
          <w:sz w:val="26"/>
          <w:szCs w:val="26"/>
        </w:rPr>
      </w:pPr>
      <w:r w:rsidRPr="000625F9">
        <w:rPr>
          <w:rFonts w:eastAsia="Palatino Linotype"/>
          <w:b/>
          <w:color w:val="000000" w:themeColor="text1"/>
          <w:sz w:val="26"/>
          <w:szCs w:val="26"/>
        </w:rPr>
        <w:t>A.</w:t>
      </w:r>
      <w:r w:rsidRPr="000625F9">
        <w:rPr>
          <w:rFonts w:eastAsia="Palatino Linotype"/>
          <w:color w:val="000000" w:themeColor="text1"/>
          <w:sz w:val="26"/>
          <w:szCs w:val="26"/>
        </w:rPr>
        <w:t xml:space="preserve"> 392 Hz.</w:t>
      </w:r>
      <w:r w:rsidRPr="000625F9">
        <w:rPr>
          <w:rFonts w:eastAsia="Palatino Linotype"/>
          <w:color w:val="000000" w:themeColor="text1"/>
          <w:sz w:val="26"/>
          <w:szCs w:val="26"/>
        </w:rPr>
        <w:tab/>
      </w:r>
      <w:r w:rsidR="00091A16" w:rsidRPr="000625F9">
        <w:rPr>
          <w:rFonts w:eastAsia="Palatino Linotype"/>
          <w:color w:val="000000" w:themeColor="text1"/>
          <w:sz w:val="26"/>
          <w:szCs w:val="26"/>
        </w:rPr>
        <w:tab/>
      </w:r>
      <w:r w:rsidRPr="000625F9">
        <w:rPr>
          <w:rFonts w:eastAsia="Palatino Linotype"/>
          <w:b/>
          <w:color w:val="000000" w:themeColor="text1"/>
          <w:sz w:val="26"/>
          <w:szCs w:val="26"/>
        </w:rPr>
        <w:t>B.</w:t>
      </w:r>
      <w:r w:rsidRPr="000625F9">
        <w:rPr>
          <w:rFonts w:eastAsia="Palatino Linotype"/>
          <w:color w:val="000000" w:themeColor="text1"/>
          <w:sz w:val="26"/>
          <w:szCs w:val="26"/>
        </w:rPr>
        <w:t xml:space="preserve"> 494 Hz.</w:t>
      </w:r>
      <w:r w:rsidRPr="000625F9">
        <w:rPr>
          <w:rFonts w:eastAsia="Palatino Linotype"/>
          <w:color w:val="000000" w:themeColor="text1"/>
          <w:sz w:val="26"/>
          <w:szCs w:val="26"/>
        </w:rPr>
        <w:tab/>
      </w:r>
    </w:p>
    <w:p w14:paraId="118BE16E" w14:textId="4C7D65EC" w:rsidR="00CF6423" w:rsidRPr="000625F9" w:rsidRDefault="00CF6423" w:rsidP="00CF6423">
      <w:pPr>
        <w:tabs>
          <w:tab w:val="left" w:pos="2835"/>
          <w:tab w:val="left" w:pos="5670"/>
          <w:tab w:val="left" w:pos="8505"/>
        </w:tabs>
        <w:spacing w:line="276" w:lineRule="auto"/>
        <w:rPr>
          <w:rFonts w:eastAsia="Palatino Linotype"/>
          <w:color w:val="000000" w:themeColor="text1"/>
          <w:sz w:val="26"/>
          <w:szCs w:val="26"/>
        </w:rPr>
      </w:pPr>
      <w:r w:rsidRPr="000625F9">
        <w:rPr>
          <w:rFonts w:eastAsia="Palatino Linotype"/>
          <w:b/>
          <w:color w:val="000000" w:themeColor="text1"/>
          <w:sz w:val="26"/>
          <w:szCs w:val="26"/>
          <w:highlight w:val="green"/>
        </w:rPr>
        <w:t>C.</w:t>
      </w:r>
      <w:r w:rsidRPr="000625F9">
        <w:rPr>
          <w:rFonts w:eastAsia="Palatino Linotype"/>
          <w:color w:val="000000" w:themeColor="text1"/>
          <w:sz w:val="26"/>
          <w:szCs w:val="26"/>
          <w:highlight w:val="green"/>
        </w:rPr>
        <w:t xml:space="preserve"> 751,8 Hz.</w:t>
      </w:r>
      <w:r w:rsidRPr="000625F9">
        <w:rPr>
          <w:rFonts w:eastAsia="Palatino Linotype"/>
          <w:color w:val="000000" w:themeColor="text1"/>
          <w:sz w:val="26"/>
          <w:szCs w:val="26"/>
        </w:rPr>
        <w:tab/>
      </w:r>
      <w:r w:rsidR="00091A16" w:rsidRPr="000625F9">
        <w:rPr>
          <w:rFonts w:eastAsia="Palatino Linotype"/>
          <w:color w:val="000000" w:themeColor="text1"/>
          <w:sz w:val="26"/>
          <w:szCs w:val="26"/>
        </w:rPr>
        <w:tab/>
      </w:r>
      <w:r w:rsidRPr="000625F9">
        <w:rPr>
          <w:rFonts w:eastAsia="Palatino Linotype"/>
          <w:b/>
          <w:color w:val="000000" w:themeColor="text1"/>
          <w:sz w:val="26"/>
          <w:szCs w:val="26"/>
        </w:rPr>
        <w:t>D.</w:t>
      </w:r>
      <w:r w:rsidRPr="000625F9">
        <w:rPr>
          <w:rFonts w:eastAsia="Palatino Linotype"/>
          <w:color w:val="000000" w:themeColor="text1"/>
          <w:sz w:val="26"/>
          <w:szCs w:val="26"/>
        </w:rPr>
        <w:t xml:space="preserve"> 257,5 Hz.</w:t>
      </w:r>
    </w:p>
    <w:p w14:paraId="3E53E219" w14:textId="4F15D3A8" w:rsidR="00CF6423" w:rsidRPr="000625F9" w:rsidRDefault="00F224B2" w:rsidP="00F224B2">
      <w:pPr>
        <w:tabs>
          <w:tab w:val="left" w:pos="993"/>
        </w:tabs>
        <w:spacing w:line="276" w:lineRule="auto"/>
        <w:jc w:val="both"/>
        <w:rPr>
          <w:color w:val="000000" w:themeColor="text1"/>
          <w:sz w:val="26"/>
          <w:szCs w:val="26"/>
        </w:rPr>
      </w:pPr>
      <w:r w:rsidRPr="000625F9">
        <w:rPr>
          <w:rFonts w:eastAsiaTheme="minorHAnsi"/>
          <w:b/>
          <w:color w:val="0000CC"/>
          <w:sz w:val="26"/>
          <w:szCs w:val="26"/>
        </w:rPr>
        <w:t>Câu 20:</w:t>
      </w:r>
      <w:r w:rsidRPr="000625F9">
        <w:rPr>
          <w:rFonts w:eastAsiaTheme="minorHAnsi"/>
          <w:b/>
          <w:color w:val="0000CC"/>
          <w:sz w:val="26"/>
          <w:szCs w:val="26"/>
        </w:rPr>
        <w:tab/>
      </w:r>
      <w:r w:rsidR="00CF6423" w:rsidRPr="000625F9">
        <w:rPr>
          <w:color w:val="000000" w:themeColor="text1"/>
          <w:sz w:val="26"/>
          <w:szCs w:val="26"/>
        </w:rPr>
        <w:t>Một đàn ghi ta có phân dây dao động dài l</w:t>
      </w:r>
      <w:r w:rsidR="00CF6423" w:rsidRPr="000625F9">
        <w:rPr>
          <w:color w:val="000000" w:themeColor="text1"/>
          <w:sz w:val="26"/>
          <w:szCs w:val="26"/>
          <w:vertAlign w:val="subscript"/>
        </w:rPr>
        <w:t>0</w:t>
      </w:r>
      <w:r w:rsidR="00CF6423" w:rsidRPr="000625F9">
        <w:rPr>
          <w:color w:val="000000" w:themeColor="text1"/>
          <w:sz w:val="26"/>
          <w:szCs w:val="26"/>
        </w:rPr>
        <w:t xml:space="preserve"> = 40 cm, căng giữa hai giá A và B như hình. Đầu cán có các khắc lồi C, D, E, F,...Chia cán thành các ô 1, 2, 3, ...Khi gảy đàn mà không ấn ngón tay vào đàn thì dây đàn dao động và phát ra âm La quãng 3 (La3) có tần số 440 Hz. Ấn vào ô thì phân dây dao động là CB = l</w:t>
      </w:r>
      <w:r w:rsidR="00CF6423" w:rsidRPr="000625F9">
        <w:rPr>
          <w:color w:val="000000" w:themeColor="text1"/>
          <w:sz w:val="26"/>
          <w:szCs w:val="26"/>
          <w:vertAlign w:val="subscript"/>
        </w:rPr>
        <w:t>1</w:t>
      </w:r>
      <w:r w:rsidR="00CF6423" w:rsidRPr="000625F9">
        <w:rPr>
          <w:color w:val="000000" w:themeColor="text1"/>
          <w:sz w:val="26"/>
          <w:szCs w:val="26"/>
        </w:rPr>
        <w:t>, ấn vào ô 2 thì phần dây dao động là DB = l</w:t>
      </w:r>
      <w:r w:rsidR="00CF6423" w:rsidRPr="000625F9">
        <w:rPr>
          <w:color w:val="000000" w:themeColor="text1"/>
          <w:sz w:val="26"/>
          <w:szCs w:val="26"/>
          <w:vertAlign w:val="subscript"/>
        </w:rPr>
        <w:t>2</w:t>
      </w:r>
      <w:r w:rsidR="00CF6423" w:rsidRPr="000625F9">
        <w:rPr>
          <w:color w:val="000000" w:themeColor="text1"/>
          <w:sz w:val="26"/>
          <w:szCs w:val="26"/>
        </w:rPr>
        <w:t>,...Biết các âm phát ra các nhau nửa cung, quãng nửa cung ứng với tỉ số các tần số bằng: a =</w:t>
      </w:r>
      <w:r w:rsidR="00CF6423" w:rsidRPr="000625F9">
        <w:rPr>
          <w:rFonts w:eastAsia="Palatino Linotype"/>
          <w:position w:val="-6"/>
        </w:rPr>
        <w:object w:dxaOrig="499" w:dyaOrig="320" w14:anchorId="5FFE9372">
          <v:shape id="_x0000_i1111" type="#_x0000_t75" style="width:25.5pt;height:16.5pt" o:ole="">
            <v:imagedata r:id="rId208" o:title=""/>
          </v:shape>
          <o:OLEObject Type="Embed" ProgID="Equation.3" ShapeID="_x0000_i1111" DrawAspect="Content" ObjectID="_1775647631" r:id="rId209"/>
        </w:object>
      </w:r>
      <w:r w:rsidR="00CF6423" w:rsidRPr="000625F9">
        <w:rPr>
          <w:color w:val="000000" w:themeColor="text1"/>
          <w:sz w:val="26"/>
          <w:szCs w:val="26"/>
        </w:rPr>
        <w:t>1,05946 hay 1/a = 0,944. Khoảng cách AC có giá trị là:</w:t>
      </w:r>
    </w:p>
    <w:p w14:paraId="3315A835" w14:textId="77777777" w:rsidR="00CF6423" w:rsidRPr="000625F9" w:rsidRDefault="00CF6423" w:rsidP="00CF6423">
      <w:pPr>
        <w:tabs>
          <w:tab w:val="left" w:pos="2835"/>
        </w:tabs>
        <w:spacing w:line="276" w:lineRule="auto"/>
        <w:rPr>
          <w:rFonts w:eastAsia="Palatino Linotype"/>
          <w:color w:val="000000" w:themeColor="text1"/>
          <w:sz w:val="26"/>
          <w:szCs w:val="26"/>
        </w:rPr>
      </w:pPr>
      <w:r w:rsidRPr="000625F9">
        <w:rPr>
          <w:rFonts w:eastAsia="Calibri"/>
          <w:noProof/>
          <w:color w:val="000000" w:themeColor="text1"/>
          <w:sz w:val="26"/>
          <w:szCs w:val="26"/>
        </w:rPr>
        <w:drawing>
          <wp:anchor distT="0" distB="0" distL="114300" distR="114300" simplePos="0" relativeHeight="251785216" behindDoc="0" locked="0" layoutInCell="1" allowOverlap="1" wp14:anchorId="7C9F34F7" wp14:editId="62A2281F">
            <wp:simplePos x="0" y="0"/>
            <wp:positionH relativeFrom="column">
              <wp:posOffset>4759960</wp:posOffset>
            </wp:positionH>
            <wp:positionV relativeFrom="paragraph">
              <wp:posOffset>1905</wp:posOffset>
            </wp:positionV>
            <wp:extent cx="2085975" cy="508000"/>
            <wp:effectExtent l="19050" t="0" r="9525" b="0"/>
            <wp:wrapSquare wrapText="bothSides"/>
            <wp:docPr id="4234" name="image11.png" descr="150 thay truong tuan ho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4" name="image11.png" descr="150 thay truong tuan hoa "/>
                    <pic:cNvPicPr>
                      <a:picLocks noChangeAspect="1" noChangeArrowheads="1"/>
                    </pic:cNvPicPr>
                  </pic:nvPicPr>
                  <pic:blipFill>
                    <a:blip r:embed="rId210"/>
                    <a:srcRect/>
                    <a:stretch>
                      <a:fillRect/>
                    </a:stretch>
                  </pic:blipFill>
                  <pic:spPr bwMode="auto">
                    <a:xfrm>
                      <a:off x="0" y="0"/>
                      <a:ext cx="2085975" cy="508000"/>
                    </a:xfrm>
                    <a:prstGeom prst="rect">
                      <a:avLst/>
                    </a:prstGeom>
                    <a:noFill/>
                    <a:ln w="9525">
                      <a:noFill/>
                      <a:miter lim="800000"/>
                      <a:headEnd/>
                      <a:tailEnd/>
                    </a:ln>
                  </pic:spPr>
                </pic:pic>
              </a:graphicData>
            </a:graphic>
          </wp:anchor>
        </w:drawing>
      </w:r>
      <w:r w:rsidRPr="000625F9">
        <w:rPr>
          <w:rFonts w:eastAsia="Palatino Linotype"/>
          <w:b/>
          <w:color w:val="000000" w:themeColor="text1"/>
          <w:sz w:val="26"/>
          <w:szCs w:val="26"/>
        </w:rPr>
        <w:t>A.</w:t>
      </w:r>
      <w:r w:rsidRPr="000625F9">
        <w:rPr>
          <w:rFonts w:eastAsia="Palatino Linotype"/>
          <w:color w:val="000000" w:themeColor="text1"/>
          <w:sz w:val="26"/>
          <w:szCs w:val="26"/>
        </w:rPr>
        <w:t xml:space="preserve"> 2,12 cm.</w:t>
      </w:r>
      <w:r w:rsidRPr="000625F9">
        <w:rPr>
          <w:rFonts w:eastAsia="Palatino Linotype"/>
          <w:color w:val="000000" w:themeColor="text1"/>
          <w:sz w:val="26"/>
          <w:szCs w:val="26"/>
        </w:rPr>
        <w:tab/>
      </w:r>
    </w:p>
    <w:p w14:paraId="60E2CBE6" w14:textId="77777777" w:rsidR="00CF6423" w:rsidRPr="000625F9" w:rsidRDefault="00CF6423" w:rsidP="00CF6423">
      <w:pPr>
        <w:tabs>
          <w:tab w:val="left" w:pos="2835"/>
        </w:tabs>
        <w:spacing w:line="276" w:lineRule="auto"/>
        <w:rPr>
          <w:rFonts w:eastAsia="Palatino Linotype"/>
          <w:color w:val="000000" w:themeColor="text1"/>
          <w:sz w:val="26"/>
          <w:szCs w:val="26"/>
        </w:rPr>
      </w:pPr>
      <w:r w:rsidRPr="000625F9">
        <w:rPr>
          <w:rFonts w:eastAsia="Palatino Linotype"/>
          <w:b/>
          <w:color w:val="000000" w:themeColor="text1"/>
          <w:sz w:val="26"/>
          <w:szCs w:val="26"/>
        </w:rPr>
        <w:t>B.</w:t>
      </w:r>
      <w:r w:rsidRPr="000625F9">
        <w:rPr>
          <w:rFonts w:eastAsia="Palatino Linotype"/>
          <w:color w:val="000000" w:themeColor="text1"/>
          <w:sz w:val="26"/>
          <w:szCs w:val="26"/>
        </w:rPr>
        <w:t xml:space="preserve"> 2,34 cm.</w:t>
      </w:r>
      <w:r w:rsidRPr="000625F9">
        <w:rPr>
          <w:rFonts w:eastAsia="Palatino Linotype"/>
          <w:color w:val="000000" w:themeColor="text1"/>
          <w:sz w:val="26"/>
          <w:szCs w:val="26"/>
        </w:rPr>
        <w:tab/>
      </w:r>
    </w:p>
    <w:p w14:paraId="77B51DCE" w14:textId="77777777" w:rsidR="00CF6423" w:rsidRPr="000625F9" w:rsidRDefault="00CF6423" w:rsidP="00CF6423">
      <w:pPr>
        <w:tabs>
          <w:tab w:val="left" w:pos="2835"/>
        </w:tabs>
        <w:spacing w:line="276" w:lineRule="auto"/>
        <w:rPr>
          <w:rFonts w:eastAsia="Palatino Linotype"/>
          <w:color w:val="000000" w:themeColor="text1"/>
          <w:sz w:val="26"/>
          <w:szCs w:val="26"/>
        </w:rPr>
      </w:pPr>
      <w:r w:rsidRPr="000625F9">
        <w:rPr>
          <w:rFonts w:eastAsia="Palatino Linotype"/>
          <w:b/>
          <w:color w:val="000000" w:themeColor="text1"/>
          <w:sz w:val="26"/>
          <w:szCs w:val="26"/>
          <w:highlight w:val="green"/>
        </w:rPr>
        <w:t>C.</w:t>
      </w:r>
      <w:r w:rsidRPr="000625F9">
        <w:rPr>
          <w:rFonts w:eastAsia="Palatino Linotype"/>
          <w:color w:val="000000" w:themeColor="text1"/>
          <w:sz w:val="26"/>
          <w:szCs w:val="26"/>
          <w:highlight w:val="green"/>
        </w:rPr>
        <w:t xml:space="preserve"> 2.24 cm.</w:t>
      </w:r>
      <w:r w:rsidRPr="000625F9">
        <w:rPr>
          <w:rFonts w:eastAsia="Palatino Linotype"/>
          <w:color w:val="000000" w:themeColor="text1"/>
          <w:sz w:val="26"/>
          <w:szCs w:val="26"/>
        </w:rPr>
        <w:tab/>
      </w:r>
    </w:p>
    <w:p w14:paraId="7A454D36" w14:textId="77777777" w:rsidR="00CF6423" w:rsidRPr="000625F9" w:rsidRDefault="00CF6423" w:rsidP="00CF6423">
      <w:pPr>
        <w:tabs>
          <w:tab w:val="left" w:pos="2835"/>
        </w:tabs>
        <w:spacing w:line="276" w:lineRule="auto"/>
        <w:rPr>
          <w:rFonts w:eastAsia="Palatino Linotype"/>
          <w:color w:val="000000" w:themeColor="text1"/>
          <w:sz w:val="26"/>
          <w:szCs w:val="26"/>
        </w:rPr>
      </w:pPr>
      <w:r w:rsidRPr="000625F9">
        <w:rPr>
          <w:rFonts w:eastAsia="Palatino Linotype"/>
          <w:b/>
          <w:color w:val="000000" w:themeColor="text1"/>
          <w:sz w:val="26"/>
          <w:szCs w:val="26"/>
        </w:rPr>
        <w:t>D.</w:t>
      </w:r>
      <w:r w:rsidRPr="000625F9">
        <w:rPr>
          <w:rFonts w:eastAsia="Palatino Linotype"/>
          <w:color w:val="000000" w:themeColor="text1"/>
          <w:sz w:val="26"/>
          <w:szCs w:val="26"/>
        </w:rPr>
        <w:t xml:space="preserve"> 2,05 cm.</w:t>
      </w:r>
    </w:p>
    <w:p w14:paraId="393A89E1" w14:textId="77777777" w:rsidR="00981ED9" w:rsidRDefault="00981ED9" w:rsidP="00981ED9">
      <w:pPr>
        <w:spacing w:line="276" w:lineRule="auto"/>
        <w:rPr>
          <w:b/>
          <w:color w:val="auto"/>
          <w:sz w:val="26"/>
          <w:szCs w:val="26"/>
        </w:rPr>
      </w:pPr>
    </w:p>
    <w:p w14:paraId="4A8B7B96" w14:textId="77777777" w:rsidR="00432D9D" w:rsidRDefault="00432D9D" w:rsidP="00981ED9">
      <w:pPr>
        <w:spacing w:line="276" w:lineRule="auto"/>
        <w:rPr>
          <w:b/>
          <w:color w:val="auto"/>
          <w:sz w:val="26"/>
          <w:szCs w:val="26"/>
        </w:rPr>
      </w:pPr>
    </w:p>
    <w:p w14:paraId="192F97F8" w14:textId="71DB0B52" w:rsidR="00432D9D" w:rsidRDefault="00432D9D" w:rsidP="00432D9D">
      <w:pPr>
        <w:pStyle w:val="Heading2"/>
        <w:rPr>
          <w:color w:val="C45911" w:themeColor="accent2" w:themeShade="BF"/>
        </w:rPr>
      </w:pPr>
      <w:bookmarkStart w:id="53" w:name="_Toc143187621"/>
      <w:bookmarkStart w:id="54" w:name="_Toc143198309"/>
      <w:r w:rsidRPr="00C93CE7">
        <w:rPr>
          <w:color w:val="C45911" w:themeColor="accent2" w:themeShade="BF"/>
          <w:sz w:val="32"/>
          <w:szCs w:val="32"/>
        </w:rPr>
        <w:t xml:space="preserve">DẠNG </w:t>
      </w:r>
      <w:r>
        <w:rPr>
          <w:color w:val="C45911" w:themeColor="accent2" w:themeShade="BF"/>
          <w:sz w:val="32"/>
          <w:szCs w:val="32"/>
        </w:rPr>
        <w:t>3</w:t>
      </w:r>
      <w:r w:rsidRPr="00C93CE7">
        <w:rPr>
          <w:color w:val="C45911" w:themeColor="accent2" w:themeShade="BF"/>
          <w:sz w:val="32"/>
          <w:szCs w:val="32"/>
        </w:rPr>
        <w:t xml:space="preserve">. </w:t>
      </w:r>
      <w:bookmarkEnd w:id="53"/>
      <w:r w:rsidRPr="00432D9D">
        <w:rPr>
          <w:color w:val="C45911" w:themeColor="accent2" w:themeShade="BF"/>
        </w:rPr>
        <w:t>PHƯƠNG TRÌNH - BIÊN ĐỘ CỦA SÓNG DỪNG</w:t>
      </w:r>
      <w:r>
        <w:rPr>
          <w:color w:val="C45911" w:themeColor="accent2" w:themeShade="BF"/>
        </w:rPr>
        <w:t xml:space="preserve"> </w:t>
      </w:r>
      <w:r w:rsidRPr="00432D9D">
        <w:rPr>
          <w:color w:val="C45911" w:themeColor="accent2" w:themeShade="BF"/>
        </w:rPr>
        <w:t>(DÀNH RIÊNG CHO SÁCH CTST)</w:t>
      </w:r>
      <w:bookmarkEnd w:id="54"/>
    </w:p>
    <w:p w14:paraId="01ACD421" w14:textId="77777777" w:rsidR="00432D9D" w:rsidRPr="00432D9D" w:rsidRDefault="00432D9D" w:rsidP="00432D9D"/>
    <w:p w14:paraId="51E5C143" w14:textId="77777777" w:rsidR="00432D9D" w:rsidRPr="00C93CE7" w:rsidRDefault="00432D9D" w:rsidP="00432D9D">
      <w:pPr>
        <w:spacing w:line="276" w:lineRule="auto"/>
        <w:rPr>
          <w:b/>
          <w:bCs/>
          <w:color w:val="538135" w:themeColor="accent6" w:themeShade="BF"/>
          <w:sz w:val="26"/>
          <w:szCs w:val="26"/>
        </w:rPr>
      </w:pPr>
      <w:r w:rsidRPr="00C93CE7">
        <w:rPr>
          <w:b/>
          <w:bCs/>
          <w:color w:val="538135" w:themeColor="accent6" w:themeShade="BF"/>
          <w:sz w:val="26"/>
          <w:szCs w:val="26"/>
        </w:rPr>
        <w:t>A. PHƯƠNG PHÁP GIẢI</w:t>
      </w:r>
    </w:p>
    <w:p w14:paraId="58267619" w14:textId="25C2FA51" w:rsidR="00981ED9" w:rsidRPr="000625F9" w:rsidRDefault="00981ED9" w:rsidP="00981ED9">
      <w:pPr>
        <w:spacing w:line="276" w:lineRule="auto"/>
        <w:rPr>
          <w:color w:val="auto"/>
          <w:sz w:val="26"/>
          <w:szCs w:val="26"/>
        </w:rPr>
      </w:pPr>
    </w:p>
    <w:p w14:paraId="0E0DFC47" w14:textId="4FC793D7" w:rsidR="00981ED9" w:rsidRPr="000625F9" w:rsidRDefault="001D7B93" w:rsidP="00981ED9">
      <w:pPr>
        <w:spacing w:line="276" w:lineRule="auto"/>
        <w:jc w:val="both"/>
        <w:rPr>
          <w:color w:val="auto"/>
          <w:sz w:val="26"/>
          <w:szCs w:val="26"/>
        </w:rPr>
      </w:pPr>
      <w:r w:rsidRPr="000625F9">
        <w:rPr>
          <w:color w:val="auto"/>
          <w:sz w:val="26"/>
          <w:szCs w:val="26"/>
        </w:rPr>
        <w:t xml:space="preserve">Xét điểm M trên một sợi dây đàn hồi AB, đầu A dao động, đầu B </w:t>
      </w:r>
      <w:r w:rsidR="003D2CA4" w:rsidRPr="000625F9">
        <w:rPr>
          <w:color w:val="auto"/>
          <w:sz w:val="26"/>
          <w:szCs w:val="26"/>
        </w:rPr>
        <w:t>cố định, b</w:t>
      </w:r>
      <w:r w:rsidR="00981ED9" w:rsidRPr="000625F9">
        <w:rPr>
          <w:color w:val="auto"/>
          <w:sz w:val="26"/>
          <w:szCs w:val="26"/>
        </w:rPr>
        <w:t xml:space="preserve">iên độ sóng dừng tại M </w:t>
      </w:r>
    </w:p>
    <w:p w14:paraId="4993F89F" w14:textId="58B3151F" w:rsidR="00981ED9" w:rsidRPr="000625F9" w:rsidRDefault="003F01E4" w:rsidP="00981ED9">
      <w:pPr>
        <w:pStyle w:val="NormalWeb"/>
        <w:spacing w:line="276" w:lineRule="auto"/>
        <w:rPr>
          <w:color w:val="000000" w:themeColor="text1"/>
          <w:sz w:val="26"/>
          <w:szCs w:val="26"/>
        </w:rPr>
      </w:pPr>
      <w:r w:rsidRPr="000625F9">
        <w:rPr>
          <w:position w:val="-28"/>
          <w:sz w:val="26"/>
          <w:szCs w:val="26"/>
        </w:rPr>
        <w:object w:dxaOrig="6420" w:dyaOrig="680" w14:anchorId="1E1CE799">
          <v:shape id="_x0000_i1112" type="#_x0000_t75" style="width:290.25pt;height:32.25pt" o:ole="">
            <v:imagedata r:id="rId211" o:title=""/>
          </v:shape>
          <o:OLEObject Type="Embed" ProgID="Equation.DSMT4" ShapeID="_x0000_i1112" DrawAspect="Content" ObjectID="_1775647632" r:id="rId212"/>
        </w:object>
      </w:r>
    </w:p>
    <w:p w14:paraId="47E69135" w14:textId="4D42453D" w:rsidR="003F01E4" w:rsidRPr="000625F9" w:rsidRDefault="003F01E4" w:rsidP="003F01E4">
      <w:pPr>
        <w:tabs>
          <w:tab w:val="left" w:pos="360"/>
          <w:tab w:val="left" w:pos="1440"/>
          <w:tab w:val="left" w:pos="2520"/>
          <w:tab w:val="left" w:pos="3600"/>
        </w:tabs>
        <w:jc w:val="both"/>
        <w:rPr>
          <w:b/>
          <w:bCs/>
          <w:color w:val="auto"/>
          <w:sz w:val="26"/>
          <w:szCs w:val="26"/>
          <w:lang w:val="pt-BR"/>
        </w:rPr>
      </w:pPr>
      <w:r w:rsidRPr="000625F9">
        <w:rPr>
          <w:bCs/>
          <w:color w:val="auto"/>
          <w:sz w:val="26"/>
          <w:szCs w:val="26"/>
          <w:lang w:val="pt-BR"/>
        </w:rPr>
        <w:t xml:space="preserve">- Biên độ dao động tại M: </w:t>
      </w:r>
      <w:r w:rsidRPr="000625F9">
        <w:rPr>
          <w:b/>
          <w:bCs/>
          <w:color w:val="auto"/>
          <w:position w:val="-30"/>
          <w:sz w:val="26"/>
          <w:szCs w:val="26"/>
        </w:rPr>
        <w:object w:dxaOrig="4120" w:dyaOrig="720" w14:anchorId="1F34CE99">
          <v:shape id="_x0000_i1113" type="#_x0000_t75" style="width:189.75pt;height:33.75pt" o:ole="">
            <v:imagedata r:id="rId213" o:title=""/>
          </v:shape>
          <o:OLEObject Type="Embed" ProgID="Equation.DSMT4" ShapeID="_x0000_i1113" DrawAspect="Content" ObjectID="_1775647633" r:id="rId214"/>
        </w:object>
      </w:r>
    </w:p>
    <w:p w14:paraId="1A53CCDE" w14:textId="77777777" w:rsidR="003F01E4" w:rsidRPr="000625F9" w:rsidRDefault="003F01E4" w:rsidP="003F01E4">
      <w:pPr>
        <w:tabs>
          <w:tab w:val="left" w:pos="360"/>
          <w:tab w:val="left" w:pos="1440"/>
          <w:tab w:val="left" w:pos="2520"/>
          <w:tab w:val="left" w:pos="3600"/>
        </w:tabs>
        <w:rPr>
          <w:b/>
          <w:bCs/>
          <w:color w:val="auto"/>
          <w:sz w:val="26"/>
          <w:szCs w:val="26"/>
          <w:lang w:val="pt-BR"/>
        </w:rPr>
      </w:pPr>
      <w:r w:rsidRPr="000625F9">
        <w:rPr>
          <w:bCs/>
          <w:color w:val="auto"/>
          <w:sz w:val="26"/>
          <w:szCs w:val="26"/>
          <w:lang w:val="pt-BR"/>
        </w:rPr>
        <w:t>d: khoảng cách từ M đến điểm gây ra phản xạ (điểm nút)</w:t>
      </w:r>
    </w:p>
    <w:p w14:paraId="0FA9CDF2" w14:textId="77777777" w:rsidR="00981ED9" w:rsidRPr="000625F9" w:rsidRDefault="00981ED9" w:rsidP="00981ED9">
      <w:pPr>
        <w:pStyle w:val="ListParagraph"/>
        <w:tabs>
          <w:tab w:val="left" w:pos="720"/>
          <w:tab w:val="left" w:pos="900"/>
        </w:tabs>
        <w:spacing w:after="0" w:line="276" w:lineRule="auto"/>
        <w:ind w:left="0"/>
        <w:jc w:val="both"/>
        <w:rPr>
          <w:rFonts w:ascii="Times New Roman" w:hAnsi="Times New Roman" w:cs="Times New Roman"/>
          <w:sz w:val="26"/>
          <w:szCs w:val="26"/>
          <w:lang w:val="pt-BR"/>
        </w:rPr>
      </w:pPr>
    </w:p>
    <w:p w14:paraId="004E72A4" w14:textId="780B8566" w:rsidR="00981ED9" w:rsidRPr="00432D9D" w:rsidRDefault="00432D9D" w:rsidP="00432D9D">
      <w:pPr>
        <w:spacing w:line="276" w:lineRule="auto"/>
        <w:jc w:val="both"/>
        <w:rPr>
          <w:b/>
          <w:color w:val="538135" w:themeColor="accent6" w:themeShade="BF"/>
          <w:sz w:val="26"/>
          <w:szCs w:val="26"/>
        </w:rPr>
      </w:pPr>
      <w:r w:rsidRPr="00C93CE7">
        <w:rPr>
          <w:b/>
          <w:color w:val="538135" w:themeColor="accent6" w:themeShade="BF"/>
          <w:sz w:val="26"/>
          <w:szCs w:val="26"/>
        </w:rPr>
        <w:t>B. BÀI TẬP TỰ LUẬN</w:t>
      </w:r>
    </w:p>
    <w:p w14:paraId="51FBDCFA" w14:textId="77777777" w:rsidR="00CF6423" w:rsidRPr="000625F9" w:rsidRDefault="00CF6423" w:rsidP="00CF6423">
      <w:pPr>
        <w:pStyle w:val="ListParagraph"/>
        <w:tabs>
          <w:tab w:val="left" w:pos="720"/>
          <w:tab w:val="left" w:pos="900"/>
        </w:tabs>
        <w:spacing w:after="0" w:line="276" w:lineRule="auto"/>
        <w:ind w:left="0"/>
        <w:jc w:val="both"/>
        <w:rPr>
          <w:rFonts w:ascii="Times New Roman" w:hAnsi="Times New Roman" w:cs="Times New Roman"/>
          <w:sz w:val="26"/>
          <w:szCs w:val="26"/>
        </w:rPr>
      </w:pPr>
    </w:p>
    <w:p w14:paraId="3EFA71D3" w14:textId="2277AFCB" w:rsidR="00697328" w:rsidRPr="000625F9" w:rsidRDefault="00F224B2" w:rsidP="00F224B2">
      <w:pPr>
        <w:spacing w:line="276" w:lineRule="auto"/>
        <w:jc w:val="both"/>
        <w:rPr>
          <w:sz w:val="26"/>
          <w:szCs w:val="26"/>
        </w:rPr>
      </w:pPr>
      <w:r w:rsidRPr="000625F9">
        <w:rPr>
          <w:rFonts w:eastAsiaTheme="minorHAnsi"/>
          <w:b/>
          <w:color w:val="0000CC"/>
          <w:sz w:val="26"/>
          <w:szCs w:val="26"/>
        </w:rPr>
        <w:t>Bài 1:</w:t>
      </w:r>
      <w:r w:rsidRPr="000625F9">
        <w:rPr>
          <w:rFonts w:eastAsiaTheme="minorHAnsi"/>
          <w:b/>
          <w:color w:val="0000CC"/>
          <w:sz w:val="26"/>
          <w:szCs w:val="26"/>
        </w:rPr>
        <w:tab/>
      </w:r>
      <w:r w:rsidR="00697328" w:rsidRPr="000625F9">
        <w:rPr>
          <w:b/>
          <w:bCs/>
          <w:sz w:val="26"/>
          <w:szCs w:val="26"/>
        </w:rPr>
        <w:t>(SBT- CTST)</w:t>
      </w:r>
      <w:r w:rsidR="00697328" w:rsidRPr="000625F9">
        <w:rPr>
          <w:sz w:val="26"/>
          <w:szCs w:val="26"/>
        </w:rPr>
        <w:t xml:space="preserve"> Xét một sóng dừng trên dây có hai đầu cố định được hình thành từ dao động của sóng âm ở h</w:t>
      </w:r>
      <w:r w:rsidR="00981ED9" w:rsidRPr="000625F9">
        <w:rPr>
          <w:sz w:val="26"/>
          <w:szCs w:val="26"/>
        </w:rPr>
        <w:t>ọ</w:t>
      </w:r>
      <w:r w:rsidR="00697328" w:rsidRPr="000625F9">
        <w:rPr>
          <w:sz w:val="26"/>
          <w:szCs w:val="26"/>
        </w:rPr>
        <w:t>a âm bậc 3. Tốc độ truyền sóng trên dây là 192 m/s và tần số sóng là 240 Hz. Biên độ dao động Tại bụng sóng là 0,40 cm. Tính biên độ dao động của điểm M và N trên dây. Biết khoảng cách từ điểm M, N đến một đầu dây lần lượt là 40,0 cm và 20,0 cm.</w:t>
      </w:r>
    </w:p>
    <w:p w14:paraId="29F98FF3" w14:textId="175F46AE" w:rsidR="00697328" w:rsidRPr="000625F9" w:rsidRDefault="00F224B2" w:rsidP="00F224B2">
      <w:pPr>
        <w:tabs>
          <w:tab w:val="left" w:pos="720"/>
          <w:tab w:val="left" w:pos="900"/>
        </w:tabs>
        <w:spacing w:line="276" w:lineRule="auto"/>
        <w:jc w:val="both"/>
        <w:rPr>
          <w:sz w:val="26"/>
          <w:szCs w:val="26"/>
        </w:rPr>
      </w:pPr>
      <w:r w:rsidRPr="000625F9">
        <w:rPr>
          <w:rFonts w:eastAsiaTheme="minorHAnsi"/>
          <w:b/>
          <w:color w:val="0000CC"/>
          <w:sz w:val="26"/>
          <w:szCs w:val="26"/>
        </w:rPr>
        <w:t>Bài 2:</w:t>
      </w:r>
      <w:r w:rsidRPr="000625F9">
        <w:rPr>
          <w:rFonts w:eastAsiaTheme="minorHAnsi"/>
          <w:b/>
          <w:color w:val="0000CC"/>
          <w:sz w:val="26"/>
          <w:szCs w:val="26"/>
        </w:rPr>
        <w:tab/>
      </w:r>
      <w:r w:rsidR="00697328" w:rsidRPr="000625F9">
        <w:rPr>
          <w:b/>
          <w:bCs/>
          <w:color w:val="000000" w:themeColor="text1"/>
          <w:sz w:val="26"/>
          <w:szCs w:val="26"/>
          <w:lang w:val="nl-NL"/>
        </w:rPr>
        <w:t>(SBT- CTST)</w:t>
      </w:r>
      <w:r w:rsidR="00697328" w:rsidRPr="000625F9">
        <w:rPr>
          <w:color w:val="000000" w:themeColor="text1"/>
          <w:sz w:val="26"/>
          <w:szCs w:val="26"/>
          <w:lang w:val="nl-NL"/>
        </w:rPr>
        <w:t xml:space="preserve"> </w:t>
      </w:r>
      <w:r w:rsidR="00697328" w:rsidRPr="000625F9">
        <w:rPr>
          <w:sz w:val="26"/>
          <w:szCs w:val="26"/>
        </w:rPr>
        <w:t xml:space="preserve">Cho biết phương trình dao động của một điểm M trên dây có hai đầu cố định khi có sóng dừng là </w:t>
      </w:r>
      <w:r w:rsidR="00697328" w:rsidRPr="000625F9">
        <w:rPr>
          <w:position w:val="-14"/>
        </w:rPr>
        <w:object w:dxaOrig="2780" w:dyaOrig="400" w14:anchorId="50748868">
          <v:shape id="_x0000_i1114" type="#_x0000_t75" style="width:138.75pt;height:20.25pt" o:ole="">
            <v:imagedata r:id="rId215" o:title=""/>
          </v:shape>
          <o:OLEObject Type="Embed" ProgID="Equation.DSMT4" ShapeID="_x0000_i1114" DrawAspect="Content" ObjectID="_1775647634" r:id="rId216"/>
        </w:object>
      </w:r>
      <w:r w:rsidR="00697328" w:rsidRPr="000625F9">
        <w:rPr>
          <w:sz w:val="26"/>
          <w:szCs w:val="26"/>
        </w:rPr>
        <w:t xml:space="preserve"> (cm) (x được tính theo đơn vị cm và t được tính theo đơn vị s).</w:t>
      </w:r>
    </w:p>
    <w:p w14:paraId="6614147F" w14:textId="77777777" w:rsidR="00697328" w:rsidRPr="000625F9" w:rsidRDefault="00697328" w:rsidP="00697328">
      <w:pPr>
        <w:pStyle w:val="ListParagraph"/>
        <w:tabs>
          <w:tab w:val="left" w:pos="720"/>
          <w:tab w:val="left" w:pos="900"/>
        </w:tabs>
        <w:spacing w:after="0" w:line="276" w:lineRule="auto"/>
        <w:ind w:left="90"/>
        <w:jc w:val="both"/>
        <w:rPr>
          <w:rFonts w:ascii="Times New Roman" w:hAnsi="Times New Roman" w:cs="Times New Roman"/>
          <w:sz w:val="26"/>
          <w:szCs w:val="26"/>
        </w:rPr>
      </w:pPr>
      <w:r w:rsidRPr="000625F9">
        <w:rPr>
          <w:rFonts w:ascii="Times New Roman" w:hAnsi="Times New Roman" w:cs="Times New Roman"/>
          <w:b/>
          <w:sz w:val="26"/>
          <w:szCs w:val="26"/>
        </w:rPr>
        <w:t>a.</w:t>
      </w:r>
      <w:r w:rsidRPr="000625F9">
        <w:rPr>
          <w:rFonts w:ascii="Times New Roman" w:hAnsi="Times New Roman" w:cs="Times New Roman"/>
          <w:sz w:val="26"/>
          <w:szCs w:val="26"/>
        </w:rPr>
        <w:t xml:space="preserve"> Tính tần số và bước sóng.</w:t>
      </w:r>
    </w:p>
    <w:p w14:paraId="2B634752" w14:textId="77777777" w:rsidR="00697328" w:rsidRPr="000625F9" w:rsidRDefault="00697328" w:rsidP="00697328">
      <w:pPr>
        <w:pStyle w:val="ListParagraph"/>
        <w:tabs>
          <w:tab w:val="left" w:pos="720"/>
          <w:tab w:val="left" w:pos="900"/>
        </w:tabs>
        <w:spacing w:after="0" w:line="276" w:lineRule="auto"/>
        <w:ind w:left="90"/>
        <w:jc w:val="both"/>
        <w:rPr>
          <w:rFonts w:ascii="Times New Roman" w:hAnsi="Times New Roman" w:cs="Times New Roman"/>
          <w:sz w:val="26"/>
          <w:szCs w:val="26"/>
        </w:rPr>
      </w:pPr>
      <w:r w:rsidRPr="000625F9">
        <w:rPr>
          <w:rFonts w:ascii="Times New Roman" w:hAnsi="Times New Roman" w:cs="Times New Roman"/>
          <w:b/>
          <w:sz w:val="26"/>
          <w:szCs w:val="26"/>
        </w:rPr>
        <w:lastRenderedPageBreak/>
        <w:t>b.</w:t>
      </w:r>
      <w:r w:rsidRPr="000625F9">
        <w:rPr>
          <w:rFonts w:ascii="Times New Roman" w:hAnsi="Times New Roman" w:cs="Times New Roman"/>
          <w:sz w:val="26"/>
          <w:szCs w:val="26"/>
        </w:rPr>
        <w:t xml:space="preserve"> Tìm số bụng sóng và số nút sóng trên dây kể cả hai đầu dây cho biết dây có chiều dài bằng 50 cm.</w:t>
      </w:r>
    </w:p>
    <w:p w14:paraId="3CCBE0CD" w14:textId="1D8CFF77" w:rsidR="00697328" w:rsidRPr="000625F9" w:rsidRDefault="00F224B2" w:rsidP="00F224B2">
      <w:pPr>
        <w:tabs>
          <w:tab w:val="left" w:pos="720"/>
          <w:tab w:val="left" w:pos="900"/>
        </w:tabs>
        <w:spacing w:line="276" w:lineRule="auto"/>
        <w:jc w:val="both"/>
        <w:rPr>
          <w:sz w:val="26"/>
          <w:szCs w:val="26"/>
        </w:rPr>
      </w:pPr>
      <w:r w:rsidRPr="000625F9">
        <w:rPr>
          <w:rFonts w:eastAsiaTheme="minorHAnsi"/>
          <w:b/>
          <w:color w:val="0000CC"/>
          <w:sz w:val="26"/>
          <w:szCs w:val="26"/>
        </w:rPr>
        <w:t>Bài 3:</w:t>
      </w:r>
      <w:r w:rsidRPr="000625F9">
        <w:rPr>
          <w:rFonts w:eastAsiaTheme="minorHAnsi"/>
          <w:b/>
          <w:color w:val="0000CC"/>
          <w:sz w:val="26"/>
          <w:szCs w:val="26"/>
        </w:rPr>
        <w:tab/>
      </w:r>
      <w:r w:rsidR="00697328" w:rsidRPr="000625F9">
        <w:rPr>
          <w:b/>
          <w:bCs/>
          <w:color w:val="000000" w:themeColor="text1"/>
          <w:sz w:val="26"/>
          <w:szCs w:val="26"/>
          <w:lang w:val="nl-NL"/>
        </w:rPr>
        <w:t>(SBT- CTST)</w:t>
      </w:r>
      <w:r w:rsidR="00697328" w:rsidRPr="000625F9">
        <w:rPr>
          <w:color w:val="000000" w:themeColor="text1"/>
          <w:sz w:val="26"/>
          <w:szCs w:val="26"/>
          <w:lang w:val="nl-NL"/>
        </w:rPr>
        <w:t xml:space="preserve"> </w:t>
      </w:r>
      <w:r w:rsidR="00697328" w:rsidRPr="000625F9">
        <w:rPr>
          <w:sz w:val="26"/>
          <w:szCs w:val="26"/>
        </w:rPr>
        <w:t xml:space="preserve">Quan sát một hệ sóng dừng trên dây đàn hồi, ta thấy với M là một nút sóng và N là một bụng sóng kế cận thì khoảng cách MN = 10 cm cho biết bề rộng của một </w:t>
      </w:r>
      <w:r w:rsidR="00697328" w:rsidRPr="000625F9">
        <w:rPr>
          <w:rFonts w:eastAsia="Meiryo"/>
          <w:sz w:val="26"/>
          <w:szCs w:val="26"/>
        </w:rPr>
        <w:t>bụng</w:t>
      </w:r>
      <w:r w:rsidR="00697328" w:rsidRPr="000625F9">
        <w:rPr>
          <w:sz w:val="26"/>
          <w:szCs w:val="26"/>
        </w:rPr>
        <w:t xml:space="preserve"> sóng là 4 cm. Tìm biên độ dao động của sóng và biên độ dao động của điểm I là trung điểm MN.</w:t>
      </w:r>
    </w:p>
    <w:p w14:paraId="42202A71" w14:textId="2E462099" w:rsidR="001D7B93" w:rsidRPr="000625F9" w:rsidRDefault="003F01E4" w:rsidP="00B84280">
      <w:pPr>
        <w:tabs>
          <w:tab w:val="left" w:pos="7390"/>
        </w:tabs>
        <w:spacing w:line="276" w:lineRule="auto"/>
        <w:jc w:val="both"/>
        <w:rPr>
          <w:b/>
          <w:color w:val="auto"/>
          <w:sz w:val="26"/>
          <w:szCs w:val="26"/>
        </w:rPr>
      </w:pPr>
      <w:r w:rsidRPr="000625F9">
        <w:rPr>
          <w:b/>
          <w:color w:val="auto"/>
          <w:sz w:val="26"/>
          <w:szCs w:val="26"/>
        </w:rPr>
        <w:tab/>
      </w:r>
    </w:p>
    <w:p w14:paraId="10C362C2" w14:textId="49FA9C2C" w:rsidR="00B84280" w:rsidRPr="000625F9" w:rsidRDefault="00432D9D" w:rsidP="00B84280">
      <w:pPr>
        <w:spacing w:line="259" w:lineRule="auto"/>
        <w:ind w:firstLine="360"/>
        <w:rPr>
          <w:color w:val="000000" w:themeColor="text1"/>
          <w:sz w:val="26"/>
          <w:szCs w:val="26"/>
          <w:lang w:val="de-DE"/>
        </w:rPr>
      </w:pPr>
      <w:r>
        <w:rPr>
          <w:color w:val="000000" w:themeColor="text1"/>
          <w:sz w:val="26"/>
          <w:szCs w:val="26"/>
          <w:lang w:val="de-DE"/>
        </w:rPr>
        <w:t xml:space="preserve"> </w:t>
      </w:r>
    </w:p>
    <w:p w14:paraId="535D548A" w14:textId="7AC9FC36" w:rsidR="00432D9D" w:rsidRDefault="00432D9D" w:rsidP="00432D9D">
      <w:pPr>
        <w:spacing w:line="276" w:lineRule="auto"/>
        <w:jc w:val="both"/>
        <w:rPr>
          <w:b/>
          <w:color w:val="538135" w:themeColor="accent6" w:themeShade="BF"/>
          <w:sz w:val="26"/>
          <w:szCs w:val="26"/>
        </w:rPr>
      </w:pPr>
      <w:r w:rsidRPr="00C93CE7">
        <w:rPr>
          <w:b/>
          <w:color w:val="538135" w:themeColor="accent6" w:themeShade="BF"/>
          <w:sz w:val="26"/>
          <w:szCs w:val="26"/>
        </w:rPr>
        <w:t>C. BÀI TẬP TRẮC NGHIỆM</w:t>
      </w:r>
    </w:p>
    <w:p w14:paraId="35990972" w14:textId="77777777" w:rsidR="002B72E9" w:rsidRDefault="002B72E9" w:rsidP="002B72E9">
      <w:pPr>
        <w:pStyle w:val="NoSpacing"/>
        <w:spacing w:line="276" w:lineRule="auto"/>
        <w:rPr>
          <w:b/>
          <w:bCs/>
          <w:color w:val="0000FF"/>
          <w:sz w:val="26"/>
          <w:szCs w:val="26"/>
        </w:rPr>
      </w:pPr>
      <w:r>
        <w:rPr>
          <w:b/>
          <w:bCs/>
          <w:color w:val="0000FF"/>
          <w:sz w:val="26"/>
          <w:szCs w:val="26"/>
        </w:rPr>
        <w:t>Tài liệu được chia sẻ bởi Website VnTeach.Com</w:t>
      </w:r>
    </w:p>
    <w:p w14:paraId="4B0C3B25" w14:textId="77777777" w:rsidR="002B72E9" w:rsidRDefault="002B72E9" w:rsidP="002B72E9">
      <w:pPr>
        <w:pStyle w:val="NoSpacing"/>
        <w:spacing w:line="276" w:lineRule="auto"/>
        <w:ind w:firstLine="0"/>
        <w:rPr>
          <w:b/>
          <w:bCs/>
          <w:color w:val="0000FF"/>
          <w:sz w:val="26"/>
          <w:szCs w:val="26"/>
        </w:rPr>
      </w:pPr>
      <w:r>
        <w:rPr>
          <w:b/>
          <w:bCs/>
          <w:color w:val="0000FF"/>
          <w:sz w:val="26"/>
          <w:szCs w:val="26"/>
        </w:rPr>
        <w:t>https://www.vnteach.com</w:t>
      </w:r>
    </w:p>
    <w:p w14:paraId="31DD8EEA" w14:textId="77777777" w:rsidR="002B72E9" w:rsidRPr="00C93CE7" w:rsidRDefault="002B72E9" w:rsidP="00432D9D">
      <w:pPr>
        <w:spacing w:line="276" w:lineRule="auto"/>
        <w:jc w:val="both"/>
        <w:rPr>
          <w:b/>
          <w:color w:val="538135" w:themeColor="accent6" w:themeShade="BF"/>
          <w:sz w:val="26"/>
          <w:szCs w:val="26"/>
        </w:rPr>
      </w:pPr>
    </w:p>
    <w:p w14:paraId="3E810C7F" w14:textId="77777777" w:rsidR="00432D9D" w:rsidRPr="00C93CE7" w:rsidRDefault="00432D9D" w:rsidP="00432D9D">
      <w:pPr>
        <w:spacing w:line="276" w:lineRule="auto"/>
        <w:jc w:val="both"/>
        <w:rPr>
          <w:b/>
          <w:color w:val="000000" w:themeColor="text1"/>
          <w:sz w:val="26"/>
          <w:szCs w:val="26"/>
        </w:rPr>
      </w:pPr>
    </w:p>
    <w:p w14:paraId="77C94038" w14:textId="77777777" w:rsidR="00432D9D" w:rsidRPr="00C93CE7" w:rsidRDefault="00432D9D" w:rsidP="00432D9D">
      <w:pPr>
        <w:spacing w:line="276" w:lineRule="auto"/>
        <w:jc w:val="center"/>
        <w:rPr>
          <w:b/>
          <w:bCs/>
          <w:color w:val="000000" w:themeColor="text1"/>
          <w:sz w:val="26"/>
          <w:szCs w:val="26"/>
        </w:rPr>
      </w:pPr>
      <w:r w:rsidRPr="00C93CE7">
        <w:rPr>
          <w:b/>
          <w:bCs/>
          <w:color w:val="000000" w:themeColor="text1"/>
          <w:sz w:val="26"/>
          <w:szCs w:val="26"/>
          <w:highlight w:val="yellow"/>
        </w:rPr>
        <w:t>VẬN DỤNG</w:t>
      </w:r>
    </w:p>
    <w:p w14:paraId="21CD1D9D" w14:textId="77777777" w:rsidR="00B84280" w:rsidRPr="000625F9" w:rsidRDefault="00B84280" w:rsidP="00B84280">
      <w:pPr>
        <w:widowControl w:val="0"/>
        <w:tabs>
          <w:tab w:val="left" w:pos="330"/>
          <w:tab w:val="left" w:pos="567"/>
          <w:tab w:val="left" w:pos="2970"/>
          <w:tab w:val="left" w:pos="5387"/>
          <w:tab w:val="left" w:pos="7938"/>
        </w:tabs>
        <w:spacing w:line="276" w:lineRule="auto"/>
        <w:jc w:val="both"/>
        <w:rPr>
          <w:rFonts w:eastAsia="Calibri"/>
          <w:color w:val="auto"/>
          <w:sz w:val="26"/>
          <w:szCs w:val="26"/>
          <w:lang w:val="vi-VN"/>
        </w:rPr>
      </w:pPr>
    </w:p>
    <w:p w14:paraId="66DC9F07" w14:textId="59DDAEC3" w:rsidR="001D7B93" w:rsidRPr="000625F9" w:rsidRDefault="00F224B2" w:rsidP="00F224B2">
      <w:pPr>
        <w:tabs>
          <w:tab w:val="left" w:pos="851"/>
        </w:tabs>
        <w:spacing w:line="276" w:lineRule="auto"/>
        <w:jc w:val="both"/>
        <w:rPr>
          <w:rFonts w:eastAsia="Calibri"/>
          <w:color w:val="000000" w:themeColor="text1"/>
          <w:sz w:val="26"/>
          <w:szCs w:val="26"/>
          <w:lang w:val="vi-VN"/>
        </w:rPr>
      </w:pPr>
      <w:r w:rsidRPr="000625F9">
        <w:rPr>
          <w:rFonts w:eastAsia="Calibri"/>
          <w:b/>
          <w:color w:val="0000CC"/>
          <w:sz w:val="26"/>
          <w:szCs w:val="26"/>
          <w:lang w:val="vi-VN"/>
        </w:rPr>
        <w:t>Câu 1:</w:t>
      </w:r>
      <w:r w:rsidRPr="000625F9">
        <w:rPr>
          <w:rFonts w:eastAsia="Calibri"/>
          <w:b/>
          <w:color w:val="0000CC"/>
          <w:sz w:val="26"/>
          <w:szCs w:val="26"/>
          <w:lang w:val="vi-VN"/>
        </w:rPr>
        <w:tab/>
      </w:r>
      <w:r w:rsidR="001D7B93" w:rsidRPr="000625F9">
        <w:rPr>
          <w:rFonts w:eastAsia="Calibri"/>
          <w:color w:val="000000" w:themeColor="text1"/>
          <w:sz w:val="26"/>
          <w:szCs w:val="26"/>
          <w:lang w:val="vi-VN"/>
        </w:rPr>
        <w:t>Trên dây đàn hồi có sóng dừng xảy ra. Phương trình độ dời của dây theo tọa độ x và thời gian t cho bởi: u=5cos(0,05</w:t>
      </w:r>
      <w:r w:rsidR="001D7B93" w:rsidRPr="000625F9">
        <w:rPr>
          <w:rFonts w:eastAsia="Calibri"/>
          <w:color w:val="000000" w:themeColor="text1"/>
          <w:sz w:val="26"/>
          <w:szCs w:val="26"/>
        </w:rPr>
        <w:t>π</w:t>
      </w:r>
      <w:r w:rsidR="001D7B93" w:rsidRPr="000625F9">
        <w:rPr>
          <w:rFonts w:eastAsia="Calibri"/>
          <w:color w:val="000000" w:themeColor="text1"/>
          <w:sz w:val="26"/>
          <w:szCs w:val="26"/>
          <w:lang w:val="vi-VN"/>
        </w:rPr>
        <w:t xml:space="preserve">x + </w:t>
      </w:r>
      <w:r w:rsidR="001D7B93" w:rsidRPr="000625F9">
        <w:rPr>
          <w:rFonts w:eastAsia="Calibri"/>
          <w:color w:val="000000" w:themeColor="text1"/>
          <w:sz w:val="26"/>
          <w:szCs w:val="26"/>
        </w:rPr>
        <w:t>π</w:t>
      </w:r>
      <w:r w:rsidR="001D7B93" w:rsidRPr="000625F9">
        <w:rPr>
          <w:rFonts w:eastAsia="Calibri"/>
          <w:color w:val="000000" w:themeColor="text1"/>
          <w:sz w:val="26"/>
          <w:szCs w:val="26"/>
          <w:lang w:val="vi-VN"/>
        </w:rPr>
        <w:t>/2).cos(8</w:t>
      </w:r>
      <w:r w:rsidR="001D7B93" w:rsidRPr="000625F9">
        <w:rPr>
          <w:rFonts w:eastAsia="Calibri"/>
          <w:color w:val="000000" w:themeColor="text1"/>
          <w:sz w:val="26"/>
          <w:szCs w:val="26"/>
        </w:rPr>
        <w:t>π</w:t>
      </w:r>
      <w:r w:rsidR="001D7B93" w:rsidRPr="000625F9">
        <w:rPr>
          <w:rFonts w:eastAsia="Calibri"/>
          <w:color w:val="000000" w:themeColor="text1"/>
          <w:sz w:val="26"/>
          <w:szCs w:val="26"/>
          <w:lang w:val="vi-VN"/>
        </w:rPr>
        <w:t>t-</w:t>
      </w:r>
      <w:r w:rsidR="001D7B93" w:rsidRPr="000625F9">
        <w:rPr>
          <w:rFonts w:eastAsia="Calibri"/>
          <w:color w:val="000000" w:themeColor="text1"/>
          <w:sz w:val="26"/>
          <w:szCs w:val="26"/>
        </w:rPr>
        <w:t>π</w:t>
      </w:r>
      <w:r w:rsidR="001D7B93" w:rsidRPr="000625F9">
        <w:rPr>
          <w:rFonts w:eastAsia="Calibri"/>
          <w:color w:val="000000" w:themeColor="text1"/>
          <w:sz w:val="26"/>
          <w:szCs w:val="26"/>
          <w:lang w:val="vi-VN"/>
        </w:rPr>
        <w:t xml:space="preserve">/2) mm, trong đó x tính bằng cm và t tính bằng s. Tốc độ truyền sóng trên dây là: </w:t>
      </w:r>
    </w:p>
    <w:p w14:paraId="38CDC674" w14:textId="77777777" w:rsidR="001D7B93" w:rsidRPr="000625F9" w:rsidRDefault="001D7B93" w:rsidP="003F01E4">
      <w:pPr>
        <w:tabs>
          <w:tab w:val="left" w:pos="2835"/>
          <w:tab w:val="left" w:pos="5387"/>
          <w:tab w:val="left" w:pos="7938"/>
        </w:tabs>
        <w:spacing w:line="276" w:lineRule="auto"/>
        <w:jc w:val="both"/>
        <w:rPr>
          <w:rFonts w:eastAsia="Calibri"/>
          <w:color w:val="000000" w:themeColor="text1"/>
          <w:sz w:val="26"/>
          <w:szCs w:val="26"/>
          <w:lang w:val="vi-VN"/>
        </w:rPr>
      </w:pPr>
      <w:r w:rsidRPr="000625F9">
        <w:rPr>
          <w:rFonts w:eastAsia="Calibri"/>
          <w:b/>
          <w:color w:val="000000" w:themeColor="text1"/>
          <w:sz w:val="26"/>
          <w:szCs w:val="26"/>
          <w:lang w:val="vi-VN"/>
        </w:rPr>
        <w:t>A.</w:t>
      </w:r>
      <w:r w:rsidRPr="000625F9">
        <w:rPr>
          <w:rFonts w:eastAsia="Calibri"/>
          <w:color w:val="000000" w:themeColor="text1"/>
          <w:sz w:val="26"/>
          <w:szCs w:val="26"/>
          <w:lang w:val="vi-VN"/>
        </w:rPr>
        <w:t xml:space="preserve">25cm/s        </w:t>
      </w:r>
      <w:r w:rsidRPr="000625F9">
        <w:rPr>
          <w:rFonts w:eastAsia="Calibri"/>
          <w:color w:val="000000" w:themeColor="text1"/>
          <w:sz w:val="26"/>
          <w:szCs w:val="26"/>
          <w:lang w:val="vi-VN"/>
        </w:rPr>
        <w:tab/>
      </w:r>
      <w:r w:rsidRPr="000625F9">
        <w:rPr>
          <w:rFonts w:eastAsia="Calibri"/>
          <w:b/>
          <w:color w:val="000000" w:themeColor="text1"/>
          <w:sz w:val="26"/>
          <w:szCs w:val="26"/>
          <w:highlight w:val="green"/>
          <w:lang w:val="vi-VN"/>
        </w:rPr>
        <w:t>B.</w:t>
      </w:r>
      <w:r w:rsidRPr="000625F9">
        <w:rPr>
          <w:rFonts w:eastAsia="Calibri"/>
          <w:color w:val="000000" w:themeColor="text1"/>
          <w:sz w:val="26"/>
          <w:szCs w:val="26"/>
          <w:highlight w:val="green"/>
          <w:lang w:val="vi-VN"/>
        </w:rPr>
        <w:t xml:space="preserve"> 1,6m/s</w:t>
      </w:r>
      <w:r w:rsidRPr="000625F9">
        <w:rPr>
          <w:rFonts w:eastAsia="Calibri"/>
          <w:color w:val="000000" w:themeColor="text1"/>
          <w:sz w:val="26"/>
          <w:szCs w:val="26"/>
          <w:lang w:val="vi-VN"/>
        </w:rPr>
        <w:t xml:space="preserve">               </w:t>
      </w:r>
      <w:r w:rsidRPr="000625F9">
        <w:rPr>
          <w:rFonts w:eastAsia="Calibri"/>
          <w:color w:val="000000" w:themeColor="text1"/>
          <w:sz w:val="26"/>
          <w:szCs w:val="26"/>
          <w:lang w:val="vi-VN"/>
        </w:rPr>
        <w:tab/>
      </w:r>
      <w:r w:rsidRPr="000625F9">
        <w:rPr>
          <w:rFonts w:eastAsia="Calibri"/>
          <w:b/>
          <w:color w:val="000000" w:themeColor="text1"/>
          <w:sz w:val="26"/>
          <w:szCs w:val="26"/>
          <w:lang w:val="vi-VN"/>
        </w:rPr>
        <w:t>C.</w:t>
      </w:r>
      <w:r w:rsidRPr="000625F9">
        <w:rPr>
          <w:rFonts w:eastAsia="Calibri"/>
          <w:color w:val="000000" w:themeColor="text1"/>
          <w:sz w:val="26"/>
          <w:szCs w:val="26"/>
          <w:lang w:val="vi-VN"/>
        </w:rPr>
        <w:t xml:space="preserve">10m/s              </w:t>
      </w:r>
      <w:r w:rsidRPr="000625F9">
        <w:rPr>
          <w:rFonts w:eastAsia="Calibri"/>
          <w:color w:val="000000" w:themeColor="text1"/>
          <w:sz w:val="26"/>
          <w:szCs w:val="26"/>
          <w:lang w:val="vi-VN"/>
        </w:rPr>
        <w:tab/>
      </w:r>
      <w:r w:rsidRPr="000625F9">
        <w:rPr>
          <w:rFonts w:eastAsia="Calibri"/>
          <w:b/>
          <w:color w:val="000000" w:themeColor="text1"/>
          <w:sz w:val="26"/>
          <w:szCs w:val="26"/>
          <w:lang w:val="vi-VN"/>
        </w:rPr>
        <w:t>D.</w:t>
      </w:r>
      <w:r w:rsidRPr="000625F9">
        <w:rPr>
          <w:rFonts w:eastAsia="Calibri"/>
          <w:color w:val="000000" w:themeColor="text1"/>
          <w:sz w:val="26"/>
          <w:szCs w:val="26"/>
          <w:lang w:val="vi-VN"/>
        </w:rPr>
        <w:t xml:space="preserve"> 0,4m/s</w:t>
      </w:r>
    </w:p>
    <w:p w14:paraId="51F5A930" w14:textId="24526458" w:rsidR="001D7B93" w:rsidRPr="000625F9" w:rsidRDefault="00F224B2" w:rsidP="00F224B2">
      <w:pPr>
        <w:tabs>
          <w:tab w:val="left" w:pos="851"/>
        </w:tabs>
        <w:spacing w:line="276" w:lineRule="auto"/>
        <w:jc w:val="both"/>
        <w:rPr>
          <w:rFonts w:eastAsia="Calibri"/>
          <w:color w:val="000000" w:themeColor="text1"/>
          <w:sz w:val="26"/>
          <w:szCs w:val="26"/>
          <w:lang w:val="vi-VN"/>
        </w:rPr>
      </w:pPr>
      <w:r w:rsidRPr="000625F9">
        <w:rPr>
          <w:rFonts w:eastAsia="Calibri"/>
          <w:b/>
          <w:color w:val="0000CC"/>
          <w:sz w:val="26"/>
          <w:szCs w:val="26"/>
          <w:lang w:val="vi-VN"/>
        </w:rPr>
        <w:t>Câu 2:</w:t>
      </w:r>
      <w:r w:rsidRPr="000625F9">
        <w:rPr>
          <w:rFonts w:eastAsia="Calibri"/>
          <w:b/>
          <w:color w:val="0000CC"/>
          <w:sz w:val="26"/>
          <w:szCs w:val="26"/>
          <w:lang w:val="vi-VN"/>
        </w:rPr>
        <w:tab/>
      </w:r>
      <w:r w:rsidR="001D7B93" w:rsidRPr="000625F9">
        <w:rPr>
          <w:rFonts w:eastAsia="Calibri"/>
          <w:color w:val="000000" w:themeColor="text1"/>
          <w:sz w:val="26"/>
          <w:szCs w:val="26"/>
          <w:lang w:val="vi-VN"/>
        </w:rPr>
        <w:t>Trên đoạn dây đàn hồi AB có sóng dừng xảy ra. Biểu thức sóng tổng hợp của sóng tới và sóng phản xạ tại một điểm M cách đầu phản xạ B một khoảng x cho bởi: u=u</w:t>
      </w:r>
      <w:r w:rsidR="001D7B93" w:rsidRPr="000625F9">
        <w:rPr>
          <w:rFonts w:eastAsia="Calibri"/>
          <w:color w:val="000000" w:themeColor="text1"/>
          <w:sz w:val="26"/>
          <w:szCs w:val="26"/>
          <w:vertAlign w:val="subscript"/>
          <w:lang w:val="vi-VN"/>
        </w:rPr>
        <w:t>0</w:t>
      </w:r>
      <w:r w:rsidR="001D7B93" w:rsidRPr="000625F9">
        <w:rPr>
          <w:rFonts w:eastAsia="Calibri"/>
          <w:color w:val="000000" w:themeColor="text1"/>
          <w:sz w:val="26"/>
          <w:szCs w:val="26"/>
          <w:lang w:val="vi-VN"/>
        </w:rPr>
        <w:t>cos(10</w:t>
      </w:r>
      <w:r w:rsidR="001D7B93" w:rsidRPr="000625F9">
        <w:rPr>
          <w:rFonts w:eastAsia="Calibri"/>
          <w:color w:val="000000" w:themeColor="text1"/>
          <w:sz w:val="26"/>
          <w:szCs w:val="26"/>
        </w:rPr>
        <w:t>π</w:t>
      </w:r>
      <w:r w:rsidR="001D7B93" w:rsidRPr="000625F9">
        <w:rPr>
          <w:rFonts w:eastAsia="Calibri"/>
          <w:color w:val="000000" w:themeColor="text1"/>
          <w:sz w:val="26"/>
          <w:szCs w:val="26"/>
          <w:lang w:val="vi-VN"/>
        </w:rPr>
        <w:t>x).cos(5</w:t>
      </w:r>
      <w:r w:rsidR="001D7B93" w:rsidRPr="000625F9">
        <w:rPr>
          <w:rFonts w:eastAsia="Calibri"/>
          <w:color w:val="000000" w:themeColor="text1"/>
          <w:sz w:val="26"/>
          <w:szCs w:val="26"/>
        </w:rPr>
        <w:t>π</w:t>
      </w:r>
      <w:r w:rsidR="001D7B93" w:rsidRPr="000625F9">
        <w:rPr>
          <w:rFonts w:eastAsia="Calibri"/>
          <w:color w:val="000000" w:themeColor="text1"/>
          <w:sz w:val="26"/>
          <w:szCs w:val="26"/>
          <w:lang w:val="vi-VN"/>
        </w:rPr>
        <w:t>t) mm,</w:t>
      </w:r>
      <w:r w:rsidR="001D7B93" w:rsidRPr="000625F9">
        <w:rPr>
          <w:rFonts w:eastAsia="Calibri"/>
          <w:color w:val="000000" w:themeColor="text1"/>
          <w:position w:val="-16"/>
          <w:sz w:val="26"/>
          <w:szCs w:val="26"/>
          <w:lang w:val="vi-VN"/>
        </w:rPr>
        <w:t xml:space="preserve"> </w:t>
      </w:r>
      <w:r w:rsidR="001D7B93" w:rsidRPr="000625F9">
        <w:rPr>
          <w:rFonts w:eastAsia="Calibri"/>
          <w:color w:val="000000" w:themeColor="text1"/>
          <w:sz w:val="26"/>
          <w:szCs w:val="26"/>
          <w:lang w:val="vi-VN"/>
        </w:rPr>
        <w:t xml:space="preserve"> trong đó x tính bằng m và t tính bằng s, u</w:t>
      </w:r>
      <w:r w:rsidR="001D7B93" w:rsidRPr="000625F9">
        <w:rPr>
          <w:rFonts w:eastAsia="Calibri"/>
          <w:color w:val="000000" w:themeColor="text1"/>
          <w:sz w:val="26"/>
          <w:szCs w:val="26"/>
          <w:vertAlign w:val="subscript"/>
          <w:lang w:val="vi-VN"/>
        </w:rPr>
        <w:t>0</w:t>
      </w:r>
      <w:r w:rsidR="001D7B93" w:rsidRPr="000625F9">
        <w:rPr>
          <w:rFonts w:eastAsia="Calibri"/>
          <w:color w:val="000000" w:themeColor="text1"/>
          <w:sz w:val="26"/>
          <w:szCs w:val="26"/>
          <w:lang w:val="vi-VN"/>
        </w:rPr>
        <w:t xml:space="preserve"> là hằng số dương.Tại M cách B một đoạn10/3cm có biên độ dao động là 5mm. Giá trị của u</w:t>
      </w:r>
      <w:r w:rsidR="001D7B93" w:rsidRPr="000625F9">
        <w:rPr>
          <w:rFonts w:eastAsia="Calibri"/>
          <w:color w:val="000000" w:themeColor="text1"/>
          <w:sz w:val="26"/>
          <w:szCs w:val="26"/>
          <w:vertAlign w:val="subscript"/>
          <w:lang w:val="vi-VN"/>
        </w:rPr>
        <w:t>0</w:t>
      </w:r>
      <w:r w:rsidR="001D7B93" w:rsidRPr="000625F9">
        <w:rPr>
          <w:rFonts w:eastAsia="Calibri"/>
          <w:color w:val="000000" w:themeColor="text1"/>
          <w:sz w:val="26"/>
          <w:szCs w:val="26"/>
          <w:lang w:val="vi-VN"/>
        </w:rPr>
        <w:t xml:space="preserve"> là:  </w:t>
      </w:r>
    </w:p>
    <w:p w14:paraId="586870E0" w14:textId="77777777" w:rsidR="001D7B93" w:rsidRPr="000625F9" w:rsidRDefault="001D7B93" w:rsidP="003F01E4">
      <w:pPr>
        <w:tabs>
          <w:tab w:val="left" w:pos="2835"/>
          <w:tab w:val="left" w:pos="5387"/>
        </w:tabs>
        <w:spacing w:line="276" w:lineRule="auto"/>
        <w:jc w:val="both"/>
        <w:rPr>
          <w:rFonts w:eastAsia="Calibri"/>
          <w:color w:val="000000" w:themeColor="text1"/>
          <w:sz w:val="26"/>
          <w:szCs w:val="26"/>
          <w:lang w:val="vi-VN"/>
        </w:rPr>
      </w:pPr>
      <w:r w:rsidRPr="000625F9">
        <w:rPr>
          <w:rFonts w:eastAsia="Calibri"/>
          <w:b/>
          <w:color w:val="000000" w:themeColor="text1"/>
          <w:sz w:val="26"/>
          <w:szCs w:val="26"/>
          <w:lang w:val="vi-VN"/>
        </w:rPr>
        <w:t>A.</w:t>
      </w:r>
      <w:r w:rsidRPr="000625F9">
        <w:rPr>
          <w:rFonts w:eastAsia="Calibri"/>
          <w:color w:val="000000" w:themeColor="text1"/>
          <w:sz w:val="26"/>
          <w:szCs w:val="26"/>
          <w:lang w:val="vi-VN"/>
        </w:rPr>
        <w:t xml:space="preserve"> 0,5cm           </w:t>
      </w:r>
      <w:r w:rsidRPr="000625F9">
        <w:rPr>
          <w:rFonts w:eastAsia="Calibri"/>
          <w:color w:val="000000" w:themeColor="text1"/>
          <w:sz w:val="26"/>
          <w:szCs w:val="26"/>
          <w:lang w:val="vi-VN"/>
        </w:rPr>
        <w:tab/>
      </w:r>
      <w:r w:rsidRPr="000625F9">
        <w:rPr>
          <w:rFonts w:eastAsia="Calibri"/>
          <w:b/>
          <w:color w:val="000000" w:themeColor="text1"/>
          <w:sz w:val="26"/>
          <w:szCs w:val="26"/>
          <w:lang w:val="vi-VN"/>
        </w:rPr>
        <w:t>B.</w:t>
      </w:r>
      <w:r w:rsidRPr="000625F9">
        <w:rPr>
          <w:rFonts w:eastAsia="Calibri"/>
          <w:color w:val="000000" w:themeColor="text1"/>
          <w:sz w:val="26"/>
          <w:szCs w:val="26"/>
          <w:lang w:val="vi-VN"/>
        </w:rPr>
        <w:t xml:space="preserve"> 2cm          </w:t>
      </w:r>
      <w:r w:rsidRPr="000625F9">
        <w:rPr>
          <w:rFonts w:eastAsia="Calibri"/>
          <w:color w:val="000000" w:themeColor="text1"/>
          <w:sz w:val="26"/>
          <w:szCs w:val="26"/>
          <w:lang w:val="vi-VN"/>
        </w:rPr>
        <w:tab/>
      </w:r>
      <w:r w:rsidRPr="000625F9">
        <w:rPr>
          <w:rFonts w:eastAsia="Calibri"/>
          <w:b/>
          <w:color w:val="000000" w:themeColor="text1"/>
          <w:sz w:val="26"/>
          <w:szCs w:val="26"/>
          <w:highlight w:val="green"/>
          <w:lang w:val="vi-VN"/>
        </w:rPr>
        <w:t>C.</w:t>
      </w:r>
      <w:r w:rsidRPr="000625F9">
        <w:rPr>
          <w:rFonts w:eastAsia="Calibri"/>
          <w:color w:val="000000" w:themeColor="text1"/>
          <w:sz w:val="26"/>
          <w:szCs w:val="26"/>
          <w:highlight w:val="green"/>
          <w:lang w:val="vi-VN"/>
        </w:rPr>
        <w:t xml:space="preserve"> 1cm</w:t>
      </w:r>
      <w:r w:rsidRPr="000625F9">
        <w:rPr>
          <w:rFonts w:eastAsia="Calibri"/>
          <w:color w:val="000000" w:themeColor="text1"/>
          <w:sz w:val="26"/>
          <w:szCs w:val="26"/>
          <w:lang w:val="vi-VN"/>
        </w:rPr>
        <w:t xml:space="preserve">            </w:t>
      </w:r>
      <w:r w:rsidRPr="000625F9">
        <w:rPr>
          <w:rFonts w:eastAsia="Calibri"/>
          <w:color w:val="000000" w:themeColor="text1"/>
          <w:sz w:val="26"/>
          <w:szCs w:val="26"/>
          <w:lang w:val="vi-VN"/>
        </w:rPr>
        <w:tab/>
      </w:r>
      <w:r w:rsidRPr="000625F9">
        <w:rPr>
          <w:rFonts w:eastAsia="Calibri"/>
          <w:color w:val="000000" w:themeColor="text1"/>
          <w:sz w:val="26"/>
          <w:szCs w:val="26"/>
          <w:lang w:val="vi-VN"/>
        </w:rPr>
        <w:tab/>
      </w:r>
      <w:r w:rsidRPr="000625F9">
        <w:rPr>
          <w:rFonts w:eastAsia="Calibri"/>
          <w:b/>
          <w:color w:val="000000" w:themeColor="text1"/>
          <w:sz w:val="26"/>
          <w:szCs w:val="26"/>
          <w:lang w:val="vi-VN"/>
        </w:rPr>
        <w:t>D.</w:t>
      </w:r>
      <w:r w:rsidRPr="000625F9">
        <w:rPr>
          <w:rFonts w:eastAsia="Calibri"/>
          <w:color w:val="000000" w:themeColor="text1"/>
          <w:sz w:val="26"/>
          <w:szCs w:val="26"/>
          <w:lang w:val="vi-VN"/>
        </w:rPr>
        <w:t>10cm</w:t>
      </w:r>
    </w:p>
    <w:p w14:paraId="3024B39E" w14:textId="770E12D3" w:rsidR="001D7B93" w:rsidRPr="000625F9" w:rsidRDefault="00F224B2" w:rsidP="00F224B2">
      <w:pPr>
        <w:tabs>
          <w:tab w:val="left" w:pos="851"/>
        </w:tabs>
        <w:spacing w:line="276" w:lineRule="auto"/>
        <w:jc w:val="both"/>
        <w:rPr>
          <w:rFonts w:eastAsia="Calibri"/>
          <w:color w:val="000000" w:themeColor="text1"/>
          <w:sz w:val="26"/>
          <w:szCs w:val="26"/>
          <w:lang w:val="vi-VN"/>
        </w:rPr>
      </w:pPr>
      <w:r w:rsidRPr="000625F9">
        <w:rPr>
          <w:rFonts w:eastAsia="Calibri"/>
          <w:b/>
          <w:color w:val="0000CC"/>
          <w:sz w:val="26"/>
          <w:szCs w:val="26"/>
          <w:lang w:val="vi-VN"/>
        </w:rPr>
        <w:t>Câu 3:</w:t>
      </w:r>
      <w:r w:rsidRPr="000625F9">
        <w:rPr>
          <w:rFonts w:eastAsia="Calibri"/>
          <w:b/>
          <w:color w:val="0000CC"/>
          <w:sz w:val="26"/>
          <w:szCs w:val="26"/>
          <w:lang w:val="vi-VN"/>
        </w:rPr>
        <w:tab/>
      </w:r>
      <w:r w:rsidR="001D7B93" w:rsidRPr="000625F9">
        <w:rPr>
          <w:rFonts w:eastAsia="Calibri"/>
          <w:color w:val="000000" w:themeColor="text1"/>
          <w:sz w:val="26"/>
          <w:szCs w:val="26"/>
          <w:lang w:val="vi-VN"/>
        </w:rPr>
        <w:t>Phương trình mô tả một sóng dừng có dạng y = 10cos(0,2</w:t>
      </w:r>
      <w:r w:rsidR="001D7B93" w:rsidRPr="000625F9">
        <w:rPr>
          <w:rFonts w:eastAsia="Calibri"/>
          <w:color w:val="000000" w:themeColor="text1"/>
          <w:sz w:val="26"/>
          <w:szCs w:val="26"/>
        </w:rPr>
        <w:t>π</w:t>
      </w:r>
      <w:r w:rsidR="001D7B93" w:rsidRPr="000625F9">
        <w:rPr>
          <w:rFonts w:eastAsia="Calibri"/>
          <w:color w:val="000000" w:themeColor="text1"/>
          <w:sz w:val="26"/>
          <w:szCs w:val="26"/>
          <w:lang w:val="vi-VN"/>
        </w:rPr>
        <w:t>x).sin(20</w:t>
      </w:r>
      <w:r w:rsidR="001D7B93" w:rsidRPr="000625F9">
        <w:rPr>
          <w:rFonts w:eastAsia="Calibri"/>
          <w:color w:val="000000" w:themeColor="text1"/>
          <w:sz w:val="26"/>
          <w:szCs w:val="26"/>
        </w:rPr>
        <w:t>π</w:t>
      </w:r>
      <w:r w:rsidR="001D7B93" w:rsidRPr="000625F9">
        <w:rPr>
          <w:rFonts w:eastAsia="Calibri"/>
          <w:color w:val="000000" w:themeColor="text1"/>
          <w:sz w:val="26"/>
          <w:szCs w:val="26"/>
          <w:lang w:val="vi-VN"/>
        </w:rPr>
        <w:t xml:space="preserve">t+ </w:t>
      </w:r>
      <m:oMath>
        <m:f>
          <m:fPr>
            <m:ctrlPr>
              <w:rPr>
                <w:rFonts w:ascii="Cambria Math" w:eastAsia="Calibri" w:hAnsi="Cambria Math"/>
                <w:color w:val="000000" w:themeColor="text1"/>
                <w:sz w:val="26"/>
                <w:szCs w:val="26"/>
              </w:rPr>
            </m:ctrlPr>
          </m:fPr>
          <m:num>
            <m:r>
              <w:rPr>
                <w:rFonts w:ascii="Cambria Math" w:eastAsia="Calibri" w:hAnsi="Cambria Math"/>
                <w:color w:val="000000" w:themeColor="text1"/>
                <w:sz w:val="26"/>
                <w:szCs w:val="26"/>
                <w:lang w:val="vi-VN"/>
              </w:rPr>
              <m:t>π</m:t>
            </m:r>
          </m:num>
          <m:den>
            <m:r>
              <m:rPr>
                <m:sty m:val="p"/>
              </m:rPr>
              <w:rPr>
                <w:rFonts w:ascii="Cambria Math" w:eastAsia="Calibri" w:hAnsi="Cambria Math"/>
                <w:color w:val="000000" w:themeColor="text1"/>
                <w:sz w:val="26"/>
                <w:szCs w:val="26"/>
                <w:lang w:val="vi-VN"/>
              </w:rPr>
              <m:t>4</m:t>
            </m:r>
          </m:den>
        </m:f>
      </m:oMath>
      <w:r w:rsidR="001D7B93" w:rsidRPr="000625F9">
        <w:rPr>
          <w:rFonts w:eastAsia="Calibri"/>
          <w:color w:val="000000" w:themeColor="text1"/>
          <w:sz w:val="26"/>
          <w:szCs w:val="26"/>
          <w:lang w:val="vi-VN"/>
        </w:rPr>
        <w:t xml:space="preserve">), x và y đo bằng cm, t đo bằng giây. Khoảng cách từ một nút sóng, qua 4 bụng sóng đến một nút sóng khác là </w:t>
      </w:r>
    </w:p>
    <w:p w14:paraId="0B0B8E8A" w14:textId="77777777" w:rsidR="001D7B93" w:rsidRPr="000625F9" w:rsidRDefault="001D7B93" w:rsidP="003F01E4">
      <w:pPr>
        <w:tabs>
          <w:tab w:val="left" w:pos="284"/>
          <w:tab w:val="left" w:pos="2835"/>
          <w:tab w:val="left" w:pos="5387"/>
          <w:tab w:val="left" w:pos="7938"/>
        </w:tabs>
        <w:spacing w:line="276" w:lineRule="auto"/>
        <w:jc w:val="both"/>
        <w:rPr>
          <w:rFonts w:eastAsia="Calibri"/>
          <w:color w:val="000000" w:themeColor="text1"/>
          <w:sz w:val="26"/>
          <w:szCs w:val="26"/>
        </w:rPr>
      </w:pPr>
      <w:r w:rsidRPr="000625F9">
        <w:rPr>
          <w:rFonts w:eastAsia="Calibri"/>
          <w:b/>
          <w:color w:val="000000" w:themeColor="text1"/>
          <w:sz w:val="26"/>
          <w:szCs w:val="26"/>
          <w:highlight w:val="green"/>
        </w:rPr>
        <w:t>A.</w:t>
      </w:r>
      <w:r w:rsidRPr="000625F9">
        <w:rPr>
          <w:rFonts w:eastAsia="Calibri"/>
          <w:color w:val="000000" w:themeColor="text1"/>
          <w:sz w:val="26"/>
          <w:szCs w:val="26"/>
          <w:highlight w:val="green"/>
        </w:rPr>
        <w:t>20 cm.</w:t>
      </w:r>
      <w:r w:rsidRPr="000625F9">
        <w:rPr>
          <w:rFonts w:eastAsia="Calibri"/>
          <w:color w:val="000000" w:themeColor="text1"/>
          <w:sz w:val="26"/>
          <w:szCs w:val="26"/>
        </w:rPr>
        <w:t xml:space="preserve"> </w:t>
      </w:r>
      <w:r w:rsidRPr="000625F9">
        <w:rPr>
          <w:rFonts w:eastAsia="Calibri"/>
          <w:b/>
          <w:color w:val="000000" w:themeColor="text1"/>
          <w:sz w:val="26"/>
          <w:szCs w:val="26"/>
        </w:rPr>
        <w:tab/>
        <w:t>B.</w:t>
      </w:r>
      <w:r w:rsidRPr="000625F9">
        <w:rPr>
          <w:rFonts w:eastAsia="Calibri"/>
          <w:color w:val="000000" w:themeColor="text1"/>
          <w:sz w:val="26"/>
          <w:szCs w:val="26"/>
        </w:rPr>
        <w:t xml:space="preserve">40 cm. </w:t>
      </w:r>
      <w:r w:rsidRPr="000625F9">
        <w:rPr>
          <w:rFonts w:eastAsia="Calibri"/>
          <w:b/>
          <w:color w:val="000000" w:themeColor="text1"/>
          <w:sz w:val="26"/>
          <w:szCs w:val="26"/>
        </w:rPr>
        <w:tab/>
        <w:t>C.</w:t>
      </w:r>
      <w:r w:rsidRPr="000625F9">
        <w:rPr>
          <w:rFonts w:eastAsia="Calibri"/>
          <w:color w:val="000000" w:themeColor="text1"/>
          <w:sz w:val="26"/>
          <w:szCs w:val="26"/>
        </w:rPr>
        <w:t xml:space="preserve">10 cm. </w:t>
      </w:r>
      <w:r w:rsidRPr="000625F9">
        <w:rPr>
          <w:rFonts w:eastAsia="Calibri"/>
          <w:b/>
          <w:color w:val="000000" w:themeColor="text1"/>
          <w:sz w:val="26"/>
          <w:szCs w:val="26"/>
        </w:rPr>
        <w:tab/>
        <w:t>D.</w:t>
      </w:r>
      <w:r w:rsidRPr="000625F9">
        <w:rPr>
          <w:rFonts w:eastAsia="Calibri"/>
          <w:color w:val="000000" w:themeColor="text1"/>
          <w:sz w:val="26"/>
          <w:szCs w:val="26"/>
        </w:rPr>
        <w:t xml:space="preserve">25 cm. </w:t>
      </w:r>
    </w:p>
    <w:p w14:paraId="55680B50" w14:textId="492695C2" w:rsidR="001D7B93" w:rsidRPr="000625F9" w:rsidRDefault="00F224B2" w:rsidP="00F224B2">
      <w:pPr>
        <w:tabs>
          <w:tab w:val="left" w:pos="851"/>
        </w:tabs>
        <w:spacing w:line="276" w:lineRule="auto"/>
        <w:jc w:val="both"/>
        <w:rPr>
          <w:rFonts w:eastAsia="Calibri"/>
          <w:color w:val="000000" w:themeColor="text1"/>
          <w:sz w:val="26"/>
          <w:szCs w:val="26"/>
        </w:rPr>
      </w:pPr>
      <w:r w:rsidRPr="000625F9">
        <w:rPr>
          <w:rFonts w:eastAsia="Calibri"/>
          <w:b/>
          <w:color w:val="0000CC"/>
          <w:sz w:val="26"/>
          <w:szCs w:val="26"/>
        </w:rPr>
        <w:t>Câu 4:</w:t>
      </w:r>
      <w:r w:rsidRPr="000625F9">
        <w:rPr>
          <w:rFonts w:eastAsia="Calibri"/>
          <w:b/>
          <w:color w:val="0000CC"/>
          <w:sz w:val="26"/>
          <w:szCs w:val="26"/>
        </w:rPr>
        <w:tab/>
      </w:r>
      <w:r w:rsidR="001D7B93" w:rsidRPr="000625F9">
        <w:rPr>
          <w:rFonts w:eastAsia="Calibri"/>
          <w:color w:val="000000" w:themeColor="text1"/>
          <w:sz w:val="26"/>
          <w:szCs w:val="26"/>
        </w:rPr>
        <w:t xml:space="preserve">Một sợi dây AB dài 20cm, hai đầu cố định. Khi xảy ra hiện tượng sóng dừng các điểm trên dây dao động với phương trình u </w:t>
      </w:r>
      <w:r w:rsidR="001D7B93" w:rsidRPr="000625F9">
        <w:rPr>
          <w:color w:val="000000" w:themeColor="text1"/>
          <w:sz w:val="26"/>
          <w:szCs w:val="26"/>
        </w:rPr>
        <w:t xml:space="preserve">= </w:t>
      </w:r>
      <w:r w:rsidR="001D7B93" w:rsidRPr="000625F9">
        <w:rPr>
          <w:rFonts w:eastAsia="Calibri"/>
          <w:color w:val="000000" w:themeColor="text1"/>
          <w:sz w:val="26"/>
          <w:szCs w:val="26"/>
        </w:rPr>
        <w:t>0,6sin</w:t>
      </w:r>
      <w:r w:rsidR="001D7B93" w:rsidRPr="000625F9">
        <w:rPr>
          <w:color w:val="000000" w:themeColor="text1"/>
          <w:sz w:val="26"/>
          <w:szCs w:val="26"/>
        </w:rPr>
        <w:t>(</w:t>
      </w:r>
      <m:oMath>
        <m:f>
          <m:fPr>
            <m:ctrlPr>
              <w:rPr>
                <w:rFonts w:ascii="Cambria Math" w:eastAsia="Segoe UI Symbol" w:hAnsi="Cambria Math"/>
                <w:color w:val="000000" w:themeColor="text1"/>
                <w:sz w:val="26"/>
                <w:szCs w:val="26"/>
              </w:rPr>
            </m:ctrlPr>
          </m:fPr>
          <m:num>
            <m:r>
              <w:rPr>
                <w:rFonts w:ascii="Cambria Math" w:hAnsi="Cambria Math"/>
                <w:color w:val="000000" w:themeColor="text1"/>
                <w:sz w:val="26"/>
                <w:szCs w:val="26"/>
              </w:rPr>
              <m:t>π</m:t>
            </m:r>
          </m:num>
          <m:den>
            <m:r>
              <m:rPr>
                <m:sty m:val="p"/>
              </m:rPr>
              <w:rPr>
                <w:rFonts w:ascii="Cambria Math" w:hAnsi="Cambria Math"/>
                <w:color w:val="000000" w:themeColor="text1"/>
                <w:sz w:val="26"/>
                <w:szCs w:val="26"/>
              </w:rPr>
              <m:t>2</m:t>
            </m:r>
          </m:den>
        </m:f>
      </m:oMath>
      <w:r w:rsidR="001D7B93" w:rsidRPr="000625F9">
        <w:rPr>
          <w:rFonts w:eastAsia="Calibri"/>
          <w:color w:val="000000" w:themeColor="text1"/>
          <w:sz w:val="26"/>
          <w:szCs w:val="26"/>
        </w:rPr>
        <w:t xml:space="preserve">x).cos(20πt - </w:t>
      </w:r>
      <m:oMath>
        <m:f>
          <m:fPr>
            <m:ctrlPr>
              <w:rPr>
                <w:rFonts w:ascii="Cambria Math" w:eastAsia="Calibri" w:hAnsi="Cambria Math"/>
                <w:color w:val="000000" w:themeColor="text1"/>
                <w:sz w:val="26"/>
                <w:szCs w:val="26"/>
              </w:rPr>
            </m:ctrlPr>
          </m:fPr>
          <m:num>
            <m:r>
              <w:rPr>
                <w:rFonts w:ascii="Cambria Math" w:eastAsia="Calibri" w:hAnsi="Cambria Math"/>
                <w:color w:val="000000" w:themeColor="text1"/>
                <w:sz w:val="26"/>
                <w:szCs w:val="26"/>
              </w:rPr>
              <m:t>π</m:t>
            </m:r>
          </m:num>
          <m:den>
            <m:r>
              <m:rPr>
                <m:sty m:val="p"/>
              </m:rPr>
              <w:rPr>
                <w:rFonts w:ascii="Cambria Math" w:eastAsia="Calibri" w:hAnsi="Cambria Math"/>
                <w:color w:val="000000" w:themeColor="text1"/>
                <w:sz w:val="26"/>
                <w:szCs w:val="26"/>
              </w:rPr>
              <m:t>4</m:t>
            </m:r>
          </m:den>
        </m:f>
      </m:oMath>
      <w:r w:rsidR="001D7B93" w:rsidRPr="000625F9">
        <w:rPr>
          <w:rFonts w:eastAsia="Calibri"/>
          <w:color w:val="000000" w:themeColor="text1"/>
          <w:sz w:val="26"/>
          <w:szCs w:val="26"/>
        </w:rPr>
        <w:t xml:space="preserve">), trong đó x tính bằng cm, t tính bằng giây. Số điểm bụng và điểm nút sóng trên đoạn dây (kể cả A, B) là </w:t>
      </w:r>
    </w:p>
    <w:p w14:paraId="33FF6A2F" w14:textId="68995155" w:rsidR="00B84280" w:rsidRPr="000625F9" w:rsidRDefault="001D7B93" w:rsidP="003F01E4">
      <w:pPr>
        <w:tabs>
          <w:tab w:val="left" w:pos="284"/>
          <w:tab w:val="left" w:pos="2835"/>
          <w:tab w:val="left" w:pos="5387"/>
          <w:tab w:val="left" w:pos="7938"/>
        </w:tabs>
        <w:spacing w:line="276" w:lineRule="auto"/>
        <w:jc w:val="both"/>
        <w:rPr>
          <w:rFonts w:eastAsia="Calibri"/>
          <w:b/>
          <w:color w:val="000000" w:themeColor="text1"/>
          <w:sz w:val="26"/>
          <w:szCs w:val="26"/>
        </w:rPr>
      </w:pPr>
      <w:r w:rsidRPr="000625F9">
        <w:rPr>
          <w:rFonts w:eastAsia="Calibri"/>
          <w:b/>
          <w:color w:val="000000" w:themeColor="text1"/>
          <w:sz w:val="26"/>
          <w:szCs w:val="26"/>
        </w:rPr>
        <w:t>A.</w:t>
      </w:r>
      <w:r w:rsidRPr="000625F9">
        <w:rPr>
          <w:rFonts w:eastAsia="Calibri"/>
          <w:color w:val="000000" w:themeColor="text1"/>
          <w:sz w:val="26"/>
          <w:szCs w:val="26"/>
        </w:rPr>
        <w:t xml:space="preserve">8 bụng, 8 nút. </w:t>
      </w:r>
      <w:r w:rsidRPr="000625F9">
        <w:rPr>
          <w:rFonts w:eastAsia="Calibri"/>
          <w:b/>
          <w:color w:val="000000" w:themeColor="text1"/>
          <w:sz w:val="26"/>
          <w:szCs w:val="26"/>
        </w:rPr>
        <w:tab/>
      </w:r>
      <w:r w:rsidR="00B84280" w:rsidRPr="000625F9">
        <w:rPr>
          <w:rFonts w:eastAsia="Calibri"/>
          <w:b/>
          <w:color w:val="000000" w:themeColor="text1"/>
          <w:sz w:val="26"/>
          <w:szCs w:val="26"/>
        </w:rPr>
        <w:tab/>
      </w:r>
      <w:r w:rsidRPr="000625F9">
        <w:rPr>
          <w:rFonts w:eastAsia="Calibri"/>
          <w:b/>
          <w:color w:val="000000" w:themeColor="text1"/>
          <w:sz w:val="26"/>
          <w:szCs w:val="26"/>
        </w:rPr>
        <w:t>B.</w:t>
      </w:r>
      <w:r w:rsidRPr="000625F9">
        <w:rPr>
          <w:rFonts w:eastAsia="Calibri"/>
          <w:color w:val="000000" w:themeColor="text1"/>
          <w:sz w:val="26"/>
          <w:szCs w:val="26"/>
        </w:rPr>
        <w:t xml:space="preserve">9 bụng, 10 nút. </w:t>
      </w:r>
      <w:r w:rsidRPr="000625F9">
        <w:rPr>
          <w:rFonts w:eastAsia="Calibri"/>
          <w:b/>
          <w:color w:val="000000" w:themeColor="text1"/>
          <w:sz w:val="26"/>
          <w:szCs w:val="26"/>
        </w:rPr>
        <w:tab/>
      </w:r>
    </w:p>
    <w:p w14:paraId="1386EB56" w14:textId="5CD215ED" w:rsidR="001D7B93" w:rsidRPr="000625F9" w:rsidRDefault="001D7B93" w:rsidP="003F01E4">
      <w:pPr>
        <w:tabs>
          <w:tab w:val="left" w:pos="284"/>
          <w:tab w:val="left" w:pos="2835"/>
          <w:tab w:val="left" w:pos="5387"/>
          <w:tab w:val="left" w:pos="7938"/>
        </w:tabs>
        <w:spacing w:line="276" w:lineRule="auto"/>
        <w:jc w:val="both"/>
        <w:rPr>
          <w:rFonts w:eastAsia="Calibri"/>
          <w:color w:val="000000" w:themeColor="text1"/>
          <w:sz w:val="26"/>
          <w:szCs w:val="26"/>
        </w:rPr>
      </w:pPr>
      <w:r w:rsidRPr="000625F9">
        <w:rPr>
          <w:rFonts w:eastAsia="Calibri"/>
          <w:b/>
          <w:color w:val="000000" w:themeColor="text1"/>
          <w:sz w:val="26"/>
          <w:szCs w:val="26"/>
          <w:highlight w:val="green"/>
        </w:rPr>
        <w:t>C.</w:t>
      </w:r>
      <w:r w:rsidRPr="000625F9">
        <w:rPr>
          <w:rFonts w:eastAsia="Calibri"/>
          <w:color w:val="000000" w:themeColor="text1"/>
          <w:sz w:val="26"/>
          <w:szCs w:val="26"/>
          <w:highlight w:val="green"/>
        </w:rPr>
        <w:t>10 bụng, 11 nút</w:t>
      </w:r>
      <w:r w:rsidRPr="000625F9">
        <w:rPr>
          <w:rFonts w:eastAsia="Calibri"/>
          <w:color w:val="000000" w:themeColor="text1"/>
          <w:sz w:val="26"/>
          <w:szCs w:val="26"/>
        </w:rPr>
        <w:t xml:space="preserve">. </w:t>
      </w:r>
      <w:r w:rsidRPr="000625F9">
        <w:rPr>
          <w:rFonts w:eastAsia="Calibri"/>
          <w:b/>
          <w:color w:val="000000" w:themeColor="text1"/>
          <w:sz w:val="26"/>
          <w:szCs w:val="26"/>
        </w:rPr>
        <w:tab/>
      </w:r>
      <w:r w:rsidR="00B84280" w:rsidRPr="000625F9">
        <w:rPr>
          <w:rFonts w:eastAsia="Calibri"/>
          <w:b/>
          <w:color w:val="000000" w:themeColor="text1"/>
          <w:sz w:val="26"/>
          <w:szCs w:val="26"/>
        </w:rPr>
        <w:tab/>
      </w:r>
      <w:r w:rsidRPr="000625F9">
        <w:rPr>
          <w:rFonts w:eastAsia="Calibri"/>
          <w:b/>
          <w:color w:val="000000" w:themeColor="text1"/>
          <w:sz w:val="26"/>
          <w:szCs w:val="26"/>
        </w:rPr>
        <w:t>D.</w:t>
      </w:r>
      <w:r w:rsidRPr="000625F9">
        <w:rPr>
          <w:rFonts w:eastAsia="Calibri"/>
          <w:color w:val="000000" w:themeColor="text1"/>
          <w:sz w:val="26"/>
          <w:szCs w:val="26"/>
        </w:rPr>
        <w:t xml:space="preserve">8 bụng, 9 nút. </w:t>
      </w:r>
    </w:p>
    <w:p w14:paraId="57FB47FA" w14:textId="730F234B" w:rsidR="001D7B93" w:rsidRPr="000625F9" w:rsidRDefault="00F224B2" w:rsidP="00F224B2">
      <w:pPr>
        <w:tabs>
          <w:tab w:val="left" w:pos="851"/>
        </w:tabs>
        <w:spacing w:line="276" w:lineRule="auto"/>
        <w:jc w:val="both"/>
        <w:rPr>
          <w:rFonts w:eastAsia="Calibri"/>
          <w:color w:val="000000" w:themeColor="text1"/>
          <w:sz w:val="26"/>
          <w:szCs w:val="26"/>
        </w:rPr>
      </w:pPr>
      <w:r w:rsidRPr="000625F9">
        <w:rPr>
          <w:rFonts w:eastAsia="Calibri"/>
          <w:b/>
          <w:color w:val="0000CC"/>
          <w:sz w:val="26"/>
          <w:szCs w:val="26"/>
        </w:rPr>
        <w:t>Câu 5:</w:t>
      </w:r>
      <w:r w:rsidRPr="000625F9">
        <w:rPr>
          <w:rFonts w:eastAsia="Calibri"/>
          <w:b/>
          <w:color w:val="0000CC"/>
          <w:sz w:val="26"/>
          <w:szCs w:val="26"/>
        </w:rPr>
        <w:tab/>
      </w:r>
      <w:r w:rsidR="001D7B93" w:rsidRPr="000625F9">
        <w:rPr>
          <w:rFonts w:eastAsia="Calibri"/>
          <w:color w:val="000000" w:themeColor="text1"/>
          <w:sz w:val="26"/>
          <w:szCs w:val="26"/>
        </w:rPr>
        <w:t>Trên dây có sóng dừng hai đầu cố định, biên độ dao động của phần tử trên dây tại bụng sóng là 2a, bước sóng λ. Tại một điểm trên dây có VTCB cách một nút một đoạn λ/12 có biên độ dao động là:</w:t>
      </w:r>
    </w:p>
    <w:p w14:paraId="5E05325C" w14:textId="77777777" w:rsidR="001D7B93" w:rsidRPr="000625F9" w:rsidRDefault="001D7B93" w:rsidP="003F01E4">
      <w:pPr>
        <w:tabs>
          <w:tab w:val="left" w:pos="284"/>
          <w:tab w:val="left" w:pos="2835"/>
          <w:tab w:val="left" w:pos="5387"/>
          <w:tab w:val="left" w:pos="7938"/>
        </w:tabs>
        <w:spacing w:line="276" w:lineRule="auto"/>
        <w:jc w:val="both"/>
        <w:rPr>
          <w:rFonts w:eastAsia="Calibri"/>
          <w:color w:val="000000" w:themeColor="text1"/>
          <w:sz w:val="26"/>
          <w:szCs w:val="26"/>
        </w:rPr>
      </w:pPr>
      <w:r w:rsidRPr="000625F9">
        <w:rPr>
          <w:rFonts w:eastAsia="Calibri"/>
          <w:b/>
          <w:color w:val="000000" w:themeColor="text1"/>
          <w:sz w:val="26"/>
          <w:szCs w:val="26"/>
        </w:rPr>
        <w:t xml:space="preserve">A. </w:t>
      </w:r>
      <w:r w:rsidRPr="000625F9">
        <w:rPr>
          <w:rFonts w:eastAsia="Calibri"/>
          <w:color w:val="000000" w:themeColor="text1"/>
          <w:sz w:val="26"/>
          <w:szCs w:val="26"/>
        </w:rPr>
        <w:t>a/2</w:t>
      </w:r>
      <w:r w:rsidRPr="000625F9">
        <w:rPr>
          <w:rFonts w:eastAsia="Calibri"/>
          <w:b/>
          <w:color w:val="000000" w:themeColor="text1"/>
          <w:sz w:val="26"/>
          <w:szCs w:val="26"/>
        </w:rPr>
        <w:tab/>
        <w:t>B.</w:t>
      </w:r>
      <w:r w:rsidRPr="000625F9">
        <w:rPr>
          <w:rFonts w:eastAsia="Calibri"/>
          <w:color w:val="000000" w:themeColor="text1"/>
          <w:sz w:val="26"/>
          <w:szCs w:val="26"/>
        </w:rPr>
        <w:t xml:space="preserve"> a</w:t>
      </w:r>
      <w:r w:rsidRPr="000625F9">
        <w:rPr>
          <w:rFonts w:eastAsia="Calibri"/>
          <w:color w:val="000000" w:themeColor="text1"/>
          <w:position w:val="-6"/>
          <w:sz w:val="26"/>
          <w:szCs w:val="26"/>
        </w:rPr>
        <w:object w:dxaOrig="340" w:dyaOrig="320" w14:anchorId="0EAEE6E5">
          <v:shape id="_x0000_i1115" type="#_x0000_t75" style="width:16.5pt;height:16.5pt" o:ole="">
            <v:imagedata r:id="rId217" o:title=""/>
          </v:shape>
          <o:OLEObject Type="Embed" ProgID="Equation.3" ShapeID="_x0000_i1115" DrawAspect="Content" ObjectID="_1775647635" r:id="rId218"/>
        </w:object>
      </w:r>
      <w:r w:rsidRPr="000625F9">
        <w:rPr>
          <w:rFonts w:eastAsia="Calibri"/>
          <w:b/>
          <w:color w:val="000000" w:themeColor="text1"/>
          <w:sz w:val="26"/>
          <w:szCs w:val="26"/>
        </w:rPr>
        <w:tab/>
        <w:t>C.</w:t>
      </w:r>
      <w:r w:rsidRPr="000625F9">
        <w:rPr>
          <w:rFonts w:eastAsia="Calibri"/>
          <w:color w:val="000000" w:themeColor="text1"/>
          <w:sz w:val="26"/>
          <w:szCs w:val="26"/>
        </w:rPr>
        <w:t xml:space="preserve"> a</w:t>
      </w:r>
      <w:r w:rsidRPr="000625F9">
        <w:rPr>
          <w:rFonts w:eastAsia="Calibri"/>
          <w:color w:val="000000" w:themeColor="text1"/>
          <w:sz w:val="26"/>
          <w:szCs w:val="26"/>
        </w:rPr>
        <w:fldChar w:fldCharType="begin"/>
      </w:r>
      <w:r w:rsidRPr="000625F9">
        <w:rPr>
          <w:rFonts w:eastAsia="Calibri"/>
          <w:color w:val="000000" w:themeColor="text1"/>
          <w:sz w:val="26"/>
          <w:szCs w:val="26"/>
        </w:rPr>
        <w:instrText>eq \l(\r(,3))</w:instrText>
      </w:r>
      <w:r w:rsidRPr="000625F9">
        <w:rPr>
          <w:rFonts w:eastAsia="Calibri"/>
          <w:color w:val="000000" w:themeColor="text1"/>
          <w:sz w:val="26"/>
          <w:szCs w:val="26"/>
        </w:rPr>
        <w:fldChar w:fldCharType="end"/>
      </w:r>
      <w:r w:rsidRPr="000625F9">
        <w:rPr>
          <w:rFonts w:eastAsia="Calibri"/>
          <w:b/>
          <w:color w:val="000000" w:themeColor="text1"/>
          <w:sz w:val="26"/>
          <w:szCs w:val="26"/>
        </w:rPr>
        <w:tab/>
      </w:r>
      <w:r w:rsidRPr="000625F9">
        <w:rPr>
          <w:rFonts w:eastAsia="Calibri"/>
          <w:b/>
          <w:color w:val="000000" w:themeColor="text1"/>
          <w:sz w:val="26"/>
          <w:szCs w:val="26"/>
          <w:highlight w:val="green"/>
        </w:rPr>
        <w:t xml:space="preserve">D. </w:t>
      </w:r>
      <w:r w:rsidRPr="000625F9">
        <w:rPr>
          <w:rFonts w:eastAsia="Calibri"/>
          <w:color w:val="000000" w:themeColor="text1"/>
          <w:sz w:val="26"/>
          <w:szCs w:val="26"/>
          <w:highlight w:val="green"/>
        </w:rPr>
        <w:t>a</w:t>
      </w:r>
    </w:p>
    <w:p w14:paraId="0869ECE2" w14:textId="55133D86" w:rsidR="001D7B93" w:rsidRPr="000625F9" w:rsidRDefault="00F224B2" w:rsidP="00F224B2">
      <w:pPr>
        <w:tabs>
          <w:tab w:val="left" w:pos="851"/>
        </w:tabs>
        <w:spacing w:line="276" w:lineRule="auto"/>
        <w:jc w:val="both"/>
        <w:rPr>
          <w:rFonts w:eastAsia="Calibri"/>
          <w:color w:val="000000" w:themeColor="text1"/>
          <w:sz w:val="26"/>
          <w:szCs w:val="26"/>
        </w:rPr>
      </w:pPr>
      <w:r w:rsidRPr="000625F9">
        <w:rPr>
          <w:rFonts w:eastAsia="Calibri"/>
          <w:b/>
          <w:color w:val="0000CC"/>
          <w:sz w:val="26"/>
          <w:szCs w:val="26"/>
        </w:rPr>
        <w:t>Câu 6:</w:t>
      </w:r>
      <w:r w:rsidRPr="000625F9">
        <w:rPr>
          <w:rFonts w:eastAsia="Calibri"/>
          <w:b/>
          <w:color w:val="0000CC"/>
          <w:sz w:val="26"/>
          <w:szCs w:val="26"/>
        </w:rPr>
        <w:tab/>
      </w:r>
      <w:r w:rsidR="001D7B93" w:rsidRPr="000625F9">
        <w:rPr>
          <w:rFonts w:eastAsia="Calibri"/>
          <w:color w:val="000000" w:themeColor="text1"/>
          <w:sz w:val="26"/>
          <w:szCs w:val="26"/>
        </w:rPr>
        <w:t xml:space="preserve">Trên dây có sóng dừng hai đầu cố định, biên độ dao động của phần tử trên dây tại bụng sóng là 2a, bước sóng λ. Tại một điểm trên dây có VTCB cách VTCB một bụng một đoạn </w:t>
      </w:r>
      <w:r w:rsidR="001D7B93" w:rsidRPr="000625F9">
        <w:rPr>
          <w:rFonts w:eastAsia="Calibri"/>
          <w:color w:val="000000" w:themeColor="text1"/>
          <w:sz w:val="26"/>
          <w:szCs w:val="26"/>
        </w:rPr>
        <w:fldChar w:fldCharType="begin"/>
      </w:r>
      <w:r w:rsidR="001D7B93" w:rsidRPr="000625F9">
        <w:rPr>
          <w:rFonts w:eastAsia="Calibri"/>
          <w:color w:val="000000" w:themeColor="text1"/>
          <w:sz w:val="26"/>
          <w:szCs w:val="26"/>
        </w:rPr>
        <w:instrText xml:space="preserve"> QUOTE </w:instrText>
      </w:r>
      <m:oMath>
        <m:f>
          <m:fPr>
            <m:ctrlPr>
              <w:rPr>
                <w:rFonts w:ascii="Cambria Math" w:eastAsia="Calibri" w:hAnsi="Cambria Math"/>
                <w:color w:val="000000" w:themeColor="text1"/>
                <w:sz w:val="26"/>
                <w:szCs w:val="26"/>
              </w:rPr>
            </m:ctrlPr>
          </m:fPr>
          <m:num>
            <m:r>
              <m:rPr>
                <m:sty m:val="p"/>
              </m:rPr>
              <w:rPr>
                <w:rFonts w:ascii="Cambria Math" w:eastAsia="Calibri" w:hAnsi="Cambria Math"/>
                <w:color w:val="000000" w:themeColor="text1"/>
                <w:sz w:val="26"/>
                <w:szCs w:val="26"/>
              </w:rPr>
              <m:t>λ</m:t>
            </m:r>
          </m:num>
          <m:den>
            <m:r>
              <m:rPr>
                <m:sty m:val="p"/>
              </m:rPr>
              <w:rPr>
                <w:rFonts w:ascii="Cambria Math" w:eastAsia="Calibri" w:hAnsi="Cambria Math"/>
                <w:color w:val="000000" w:themeColor="text1"/>
                <w:sz w:val="26"/>
                <w:szCs w:val="26"/>
              </w:rPr>
              <m:t>6</m:t>
            </m:r>
          </m:den>
        </m:f>
      </m:oMath>
      <w:r w:rsidR="001D7B93" w:rsidRPr="000625F9">
        <w:rPr>
          <w:rFonts w:eastAsia="Calibri"/>
          <w:color w:val="000000" w:themeColor="text1"/>
          <w:sz w:val="26"/>
          <w:szCs w:val="26"/>
        </w:rPr>
        <w:instrText xml:space="preserve"> </w:instrText>
      </w:r>
      <w:r w:rsidR="001D7B93" w:rsidRPr="000625F9">
        <w:rPr>
          <w:rFonts w:eastAsia="Calibri"/>
          <w:color w:val="000000" w:themeColor="text1"/>
          <w:sz w:val="26"/>
          <w:szCs w:val="26"/>
        </w:rPr>
        <w:fldChar w:fldCharType="separate"/>
      </w:r>
      <w:r w:rsidR="001D7B93" w:rsidRPr="000625F9">
        <w:rPr>
          <w:rFonts w:eastAsia="Calibri"/>
          <w:color w:val="000000" w:themeColor="text1"/>
          <w:sz w:val="26"/>
          <w:szCs w:val="26"/>
        </w:rPr>
        <w:t xml:space="preserve">λ/6 </w:t>
      </w:r>
      <w:r w:rsidR="001D7B93" w:rsidRPr="000625F9">
        <w:rPr>
          <w:rFonts w:eastAsia="Calibri"/>
          <w:color w:val="000000" w:themeColor="text1"/>
          <w:sz w:val="26"/>
          <w:szCs w:val="26"/>
        </w:rPr>
        <w:fldChar w:fldCharType="end"/>
      </w:r>
      <w:r w:rsidR="001D7B93" w:rsidRPr="000625F9">
        <w:rPr>
          <w:rFonts w:eastAsia="Calibri"/>
          <w:color w:val="000000" w:themeColor="text1"/>
          <w:sz w:val="26"/>
          <w:szCs w:val="26"/>
        </w:rPr>
        <w:t xml:space="preserve"> có biên độ dao động là: </w:t>
      </w:r>
    </w:p>
    <w:p w14:paraId="62B15E6F" w14:textId="77777777" w:rsidR="001D7B93" w:rsidRPr="000625F9" w:rsidRDefault="001D7B93" w:rsidP="003F01E4">
      <w:pPr>
        <w:tabs>
          <w:tab w:val="left" w:pos="284"/>
          <w:tab w:val="left" w:pos="2835"/>
          <w:tab w:val="left" w:pos="5387"/>
          <w:tab w:val="left" w:pos="7938"/>
        </w:tabs>
        <w:spacing w:line="276" w:lineRule="auto"/>
        <w:jc w:val="both"/>
        <w:rPr>
          <w:rFonts w:eastAsia="Calibri"/>
          <w:color w:val="000000" w:themeColor="text1"/>
          <w:sz w:val="26"/>
          <w:szCs w:val="26"/>
        </w:rPr>
      </w:pPr>
      <w:r w:rsidRPr="000625F9">
        <w:rPr>
          <w:rFonts w:eastAsia="Calibri"/>
          <w:b/>
          <w:color w:val="000000" w:themeColor="text1"/>
          <w:sz w:val="26"/>
          <w:szCs w:val="26"/>
        </w:rPr>
        <w:t xml:space="preserve">A. </w:t>
      </w:r>
      <w:r w:rsidRPr="000625F9">
        <w:rPr>
          <w:rFonts w:eastAsia="Calibri"/>
          <w:color w:val="000000" w:themeColor="text1"/>
          <w:sz w:val="26"/>
          <w:szCs w:val="26"/>
        </w:rPr>
        <w:t>a/2</w:t>
      </w:r>
      <w:r w:rsidRPr="000625F9">
        <w:rPr>
          <w:rFonts w:eastAsia="Calibri"/>
          <w:b/>
          <w:color w:val="000000" w:themeColor="text1"/>
          <w:sz w:val="26"/>
          <w:szCs w:val="26"/>
        </w:rPr>
        <w:tab/>
        <w:t>B.</w:t>
      </w:r>
      <w:r w:rsidRPr="000625F9">
        <w:rPr>
          <w:rFonts w:eastAsia="Calibri"/>
          <w:color w:val="000000" w:themeColor="text1"/>
          <w:sz w:val="26"/>
          <w:szCs w:val="26"/>
        </w:rPr>
        <w:t xml:space="preserve"> a</w:t>
      </w:r>
      <w:r w:rsidRPr="000625F9">
        <w:rPr>
          <w:rFonts w:eastAsia="Calibri"/>
          <w:color w:val="000000" w:themeColor="text1"/>
          <w:sz w:val="26"/>
          <w:szCs w:val="26"/>
        </w:rPr>
        <w:fldChar w:fldCharType="begin"/>
      </w:r>
      <w:r w:rsidRPr="000625F9">
        <w:rPr>
          <w:rFonts w:eastAsia="Calibri"/>
          <w:color w:val="000000" w:themeColor="text1"/>
          <w:sz w:val="26"/>
          <w:szCs w:val="26"/>
        </w:rPr>
        <w:instrText>eq \l(\r(,2))</w:instrText>
      </w:r>
      <w:r w:rsidRPr="000625F9">
        <w:rPr>
          <w:rFonts w:eastAsia="Calibri"/>
          <w:color w:val="000000" w:themeColor="text1"/>
          <w:sz w:val="26"/>
          <w:szCs w:val="26"/>
        </w:rPr>
        <w:fldChar w:fldCharType="end"/>
      </w:r>
      <w:r w:rsidRPr="000625F9">
        <w:rPr>
          <w:rFonts w:eastAsia="Calibri"/>
          <w:b/>
          <w:color w:val="000000" w:themeColor="text1"/>
          <w:sz w:val="26"/>
          <w:szCs w:val="26"/>
        </w:rPr>
        <w:tab/>
        <w:t>C.</w:t>
      </w:r>
      <w:r w:rsidRPr="000625F9">
        <w:rPr>
          <w:rFonts w:eastAsia="Calibri"/>
          <w:color w:val="000000" w:themeColor="text1"/>
          <w:sz w:val="26"/>
          <w:szCs w:val="26"/>
        </w:rPr>
        <w:t xml:space="preserve"> a</w:t>
      </w:r>
      <w:r w:rsidRPr="000625F9">
        <w:rPr>
          <w:rFonts w:eastAsia="Calibri"/>
          <w:color w:val="000000" w:themeColor="text1"/>
          <w:sz w:val="26"/>
          <w:szCs w:val="26"/>
        </w:rPr>
        <w:fldChar w:fldCharType="begin"/>
      </w:r>
      <w:r w:rsidRPr="000625F9">
        <w:rPr>
          <w:rFonts w:eastAsia="Calibri"/>
          <w:color w:val="000000" w:themeColor="text1"/>
          <w:sz w:val="26"/>
          <w:szCs w:val="26"/>
        </w:rPr>
        <w:instrText>eq \l(\r(,3))</w:instrText>
      </w:r>
      <w:r w:rsidRPr="000625F9">
        <w:rPr>
          <w:rFonts w:eastAsia="Calibri"/>
          <w:color w:val="000000" w:themeColor="text1"/>
          <w:sz w:val="26"/>
          <w:szCs w:val="26"/>
        </w:rPr>
        <w:fldChar w:fldCharType="end"/>
      </w:r>
      <w:r w:rsidRPr="000625F9">
        <w:rPr>
          <w:rFonts w:eastAsia="Calibri"/>
          <w:b/>
          <w:color w:val="000000" w:themeColor="text1"/>
          <w:sz w:val="26"/>
          <w:szCs w:val="26"/>
        </w:rPr>
        <w:tab/>
      </w:r>
      <w:r w:rsidRPr="000625F9">
        <w:rPr>
          <w:rFonts w:eastAsia="Calibri"/>
          <w:b/>
          <w:color w:val="000000" w:themeColor="text1"/>
          <w:sz w:val="26"/>
          <w:szCs w:val="26"/>
          <w:highlight w:val="green"/>
        </w:rPr>
        <w:t xml:space="preserve">D. </w:t>
      </w:r>
      <w:r w:rsidRPr="000625F9">
        <w:rPr>
          <w:rFonts w:eastAsia="Calibri"/>
          <w:color w:val="000000" w:themeColor="text1"/>
          <w:sz w:val="26"/>
          <w:szCs w:val="26"/>
          <w:highlight w:val="green"/>
        </w:rPr>
        <w:t>a</w:t>
      </w:r>
    </w:p>
    <w:p w14:paraId="60F244F8" w14:textId="0B64D1B6" w:rsidR="001D7B93" w:rsidRPr="000625F9" w:rsidRDefault="00F224B2" w:rsidP="00F224B2">
      <w:pPr>
        <w:tabs>
          <w:tab w:val="left" w:pos="851"/>
        </w:tabs>
        <w:spacing w:line="276" w:lineRule="auto"/>
        <w:jc w:val="both"/>
        <w:rPr>
          <w:rFonts w:eastAsia="Calibri"/>
          <w:color w:val="000000" w:themeColor="text1"/>
          <w:sz w:val="26"/>
          <w:szCs w:val="26"/>
        </w:rPr>
      </w:pPr>
      <w:r w:rsidRPr="000625F9">
        <w:rPr>
          <w:rFonts w:eastAsia="Calibri"/>
          <w:b/>
          <w:color w:val="0000CC"/>
          <w:sz w:val="26"/>
          <w:szCs w:val="26"/>
        </w:rPr>
        <w:lastRenderedPageBreak/>
        <w:t>Câu 7:</w:t>
      </w:r>
      <w:r w:rsidRPr="000625F9">
        <w:rPr>
          <w:rFonts w:eastAsia="Calibri"/>
          <w:b/>
          <w:color w:val="0000CC"/>
          <w:sz w:val="26"/>
          <w:szCs w:val="26"/>
        </w:rPr>
        <w:tab/>
      </w:r>
      <w:r w:rsidR="001D7B93" w:rsidRPr="000625F9">
        <w:rPr>
          <w:rFonts w:eastAsia="Calibri"/>
          <w:color w:val="000000" w:themeColor="text1"/>
          <w:sz w:val="26"/>
          <w:szCs w:val="26"/>
        </w:rPr>
        <w:t xml:space="preserve">Một sợi dây AB có chiều dài 1 m căng ngang, đầu A cố định, đầu B gắn với một nhánh của âm thoa. Trên dây AB có một sóng dừng ổn định với 4 bụng sóng, biên độ bụng sóng là 2 cm, B được coi là nút sóng. Điểm trên dây có VTCB cách A một đoạn </w:t>
      </w:r>
      <w:r w:rsidR="001D7B93" w:rsidRPr="000625F9">
        <w:rPr>
          <w:rFonts w:eastAsia="Calibri"/>
          <w:color w:val="000000" w:themeColor="text1"/>
          <w:sz w:val="26"/>
          <w:szCs w:val="26"/>
        </w:rPr>
        <w:fldChar w:fldCharType="begin"/>
      </w:r>
      <w:r w:rsidR="001D7B93" w:rsidRPr="000625F9">
        <w:rPr>
          <w:rFonts w:eastAsia="Calibri"/>
          <w:color w:val="000000" w:themeColor="text1"/>
          <w:sz w:val="26"/>
          <w:szCs w:val="26"/>
        </w:rPr>
        <w:instrText xml:space="preserve"> QUOTE </w:instrText>
      </w:r>
      <m:oMath>
        <m:f>
          <m:fPr>
            <m:ctrlPr>
              <w:rPr>
                <w:rFonts w:ascii="Cambria Math" w:eastAsia="Calibri" w:hAnsi="Cambria Math"/>
                <w:color w:val="000000" w:themeColor="text1"/>
                <w:sz w:val="26"/>
                <w:szCs w:val="26"/>
              </w:rPr>
            </m:ctrlPr>
          </m:fPr>
          <m:num>
            <m:r>
              <m:rPr>
                <m:sty m:val="p"/>
              </m:rPr>
              <w:rPr>
                <w:rFonts w:ascii="Cambria Math" w:eastAsia="Calibri" w:hAnsi="Cambria Math"/>
                <w:color w:val="000000" w:themeColor="text1"/>
                <w:sz w:val="26"/>
                <w:szCs w:val="26"/>
              </w:rPr>
              <m:t>13</m:t>
            </m:r>
          </m:num>
          <m:den>
            <m:r>
              <m:rPr>
                <m:sty m:val="p"/>
              </m:rPr>
              <w:rPr>
                <w:rFonts w:ascii="Cambria Math" w:eastAsia="Calibri" w:hAnsi="Cambria Math"/>
                <w:color w:val="000000" w:themeColor="text1"/>
                <w:sz w:val="26"/>
                <w:szCs w:val="26"/>
              </w:rPr>
              <m:t>24</m:t>
            </m:r>
          </m:den>
        </m:f>
      </m:oMath>
      <w:r w:rsidR="001D7B93" w:rsidRPr="000625F9">
        <w:rPr>
          <w:rFonts w:eastAsia="Calibri"/>
          <w:color w:val="000000" w:themeColor="text1"/>
          <w:sz w:val="26"/>
          <w:szCs w:val="26"/>
        </w:rPr>
        <w:instrText xml:space="preserve"> </w:instrText>
      </w:r>
      <w:r w:rsidR="001D7B93" w:rsidRPr="000625F9">
        <w:rPr>
          <w:rFonts w:eastAsia="Calibri"/>
          <w:color w:val="000000" w:themeColor="text1"/>
          <w:sz w:val="26"/>
          <w:szCs w:val="26"/>
        </w:rPr>
        <w:fldChar w:fldCharType="end"/>
      </w:r>
      <w:r w:rsidR="001D7B93" w:rsidRPr="000625F9">
        <w:rPr>
          <w:rFonts w:eastAsia="Calibri"/>
          <w:color w:val="000000" w:themeColor="text1"/>
          <w:sz w:val="26"/>
          <w:szCs w:val="26"/>
        </w:rPr>
        <w:t xml:space="preserve">13/24 cm dao động với biên độ là </w:t>
      </w:r>
    </w:p>
    <w:p w14:paraId="494CBE74" w14:textId="77777777" w:rsidR="001D7B93" w:rsidRPr="000625F9" w:rsidRDefault="001D7B93" w:rsidP="003F01E4">
      <w:pPr>
        <w:tabs>
          <w:tab w:val="left" w:pos="284"/>
          <w:tab w:val="left" w:pos="2835"/>
          <w:tab w:val="left" w:pos="5387"/>
          <w:tab w:val="left" w:pos="7938"/>
        </w:tabs>
        <w:spacing w:line="276" w:lineRule="auto"/>
        <w:jc w:val="both"/>
        <w:rPr>
          <w:rFonts w:eastAsia="Calibri"/>
          <w:color w:val="000000" w:themeColor="text1"/>
          <w:sz w:val="26"/>
          <w:szCs w:val="26"/>
        </w:rPr>
      </w:pPr>
      <w:r w:rsidRPr="000625F9">
        <w:rPr>
          <w:rFonts w:eastAsia="Calibri"/>
          <w:b/>
          <w:color w:val="000000" w:themeColor="text1"/>
          <w:sz w:val="26"/>
          <w:szCs w:val="26"/>
          <w:highlight w:val="green"/>
        </w:rPr>
        <w:t>A.</w:t>
      </w:r>
      <w:r w:rsidRPr="000625F9">
        <w:rPr>
          <w:rFonts w:eastAsia="Calibri"/>
          <w:color w:val="000000" w:themeColor="text1"/>
          <w:sz w:val="26"/>
          <w:szCs w:val="26"/>
          <w:highlight w:val="green"/>
        </w:rPr>
        <w:t>1 cm</w:t>
      </w:r>
      <w:r w:rsidRPr="000625F9">
        <w:rPr>
          <w:rFonts w:eastAsia="Calibri"/>
          <w:color w:val="000000" w:themeColor="text1"/>
          <w:sz w:val="26"/>
          <w:szCs w:val="26"/>
        </w:rPr>
        <w:t xml:space="preserve"> </w:t>
      </w:r>
      <w:r w:rsidRPr="000625F9">
        <w:rPr>
          <w:rFonts w:eastAsia="Calibri"/>
          <w:b/>
          <w:color w:val="000000" w:themeColor="text1"/>
          <w:sz w:val="26"/>
          <w:szCs w:val="26"/>
        </w:rPr>
        <w:tab/>
        <w:t xml:space="preserve">B. </w:t>
      </w:r>
      <w:r w:rsidRPr="000625F9">
        <w:rPr>
          <w:rFonts w:eastAsia="Calibri"/>
          <w:color w:val="000000" w:themeColor="text1"/>
          <w:sz w:val="26"/>
          <w:szCs w:val="26"/>
        </w:rPr>
        <w:t xml:space="preserve">2 cm </w:t>
      </w:r>
      <w:r w:rsidRPr="000625F9">
        <w:rPr>
          <w:rFonts w:eastAsia="Calibri"/>
          <w:b/>
          <w:color w:val="000000" w:themeColor="text1"/>
          <w:sz w:val="26"/>
          <w:szCs w:val="26"/>
        </w:rPr>
        <w:tab/>
        <w:t>C.</w:t>
      </w:r>
      <w:r w:rsidRPr="000625F9">
        <w:rPr>
          <w:rFonts w:eastAsia="Calibri"/>
          <w:color w:val="000000" w:themeColor="text1"/>
          <w:sz w:val="26"/>
          <w:szCs w:val="26"/>
        </w:rPr>
        <w:fldChar w:fldCharType="begin"/>
      </w:r>
      <w:r w:rsidRPr="000625F9">
        <w:rPr>
          <w:rFonts w:eastAsia="Calibri"/>
          <w:color w:val="000000" w:themeColor="text1"/>
          <w:sz w:val="26"/>
          <w:szCs w:val="26"/>
        </w:rPr>
        <w:instrText xml:space="preserve"> QUOTE </w:instrText>
      </w:r>
      <m:oMath>
        <m:rad>
          <m:radPr>
            <m:degHide m:val="1"/>
            <m:ctrlPr>
              <w:rPr>
                <w:rFonts w:ascii="Cambria Math" w:eastAsia="Calibri" w:hAnsi="Cambria Math"/>
                <w:color w:val="000000" w:themeColor="text1"/>
                <w:sz w:val="26"/>
                <w:szCs w:val="26"/>
              </w:rPr>
            </m:ctrlPr>
          </m:radPr>
          <m:deg/>
          <m:e>
            <m:r>
              <m:rPr>
                <m:sty m:val="p"/>
              </m:rPr>
              <w:rPr>
                <w:rFonts w:ascii="Cambria Math" w:eastAsia="Calibri" w:hAnsi="Cambria Math"/>
                <w:color w:val="000000" w:themeColor="text1"/>
                <w:sz w:val="26"/>
                <w:szCs w:val="26"/>
              </w:rPr>
              <m:t>2</m:t>
            </m:r>
          </m:e>
        </m:rad>
      </m:oMath>
      <w:r w:rsidRPr="000625F9">
        <w:rPr>
          <w:rFonts w:eastAsia="Calibri"/>
          <w:color w:val="000000" w:themeColor="text1"/>
          <w:sz w:val="26"/>
          <w:szCs w:val="26"/>
        </w:rPr>
        <w:instrText xml:space="preserve"> </w:instrText>
      </w:r>
      <w:r w:rsidRPr="000625F9">
        <w:rPr>
          <w:rFonts w:eastAsia="Calibri"/>
          <w:color w:val="000000" w:themeColor="text1"/>
          <w:sz w:val="26"/>
          <w:szCs w:val="26"/>
        </w:rPr>
        <w:fldChar w:fldCharType="separate"/>
      </w:r>
      <w:r w:rsidRPr="000625F9">
        <w:rPr>
          <w:rFonts w:eastAsia="Calibri"/>
          <w:color w:val="000000" w:themeColor="text1"/>
          <w:sz w:val="26"/>
          <w:szCs w:val="26"/>
        </w:rPr>
        <w:t xml:space="preserve"> </w:t>
      </w:r>
      <w:r w:rsidRPr="000625F9">
        <w:rPr>
          <w:rFonts w:eastAsia="Calibri"/>
          <w:color w:val="000000" w:themeColor="text1"/>
          <w:sz w:val="26"/>
          <w:szCs w:val="26"/>
        </w:rPr>
        <w:fldChar w:fldCharType="begin"/>
      </w:r>
      <w:r w:rsidRPr="000625F9">
        <w:rPr>
          <w:rFonts w:eastAsia="Calibri"/>
          <w:color w:val="000000" w:themeColor="text1"/>
          <w:sz w:val="26"/>
          <w:szCs w:val="26"/>
        </w:rPr>
        <w:instrText>eq \l(\r(,2))</w:instrText>
      </w:r>
      <w:r w:rsidRPr="000625F9">
        <w:rPr>
          <w:rFonts w:eastAsia="Calibri"/>
          <w:color w:val="000000" w:themeColor="text1"/>
          <w:sz w:val="26"/>
          <w:szCs w:val="26"/>
        </w:rPr>
        <w:fldChar w:fldCharType="end"/>
      </w:r>
      <w:r w:rsidRPr="000625F9">
        <w:rPr>
          <w:rFonts w:eastAsia="Calibri"/>
          <w:color w:val="000000" w:themeColor="text1"/>
          <w:sz w:val="26"/>
          <w:szCs w:val="26"/>
        </w:rPr>
        <w:fldChar w:fldCharType="end"/>
      </w:r>
      <w:r w:rsidRPr="000625F9">
        <w:rPr>
          <w:rFonts w:eastAsia="Calibri"/>
          <w:color w:val="000000" w:themeColor="text1"/>
          <w:sz w:val="26"/>
          <w:szCs w:val="26"/>
        </w:rPr>
        <w:t>cm</w:t>
      </w:r>
      <w:r w:rsidRPr="000625F9">
        <w:rPr>
          <w:rFonts w:eastAsia="Calibri"/>
          <w:b/>
          <w:color w:val="000000" w:themeColor="text1"/>
          <w:sz w:val="26"/>
          <w:szCs w:val="26"/>
        </w:rPr>
        <w:tab/>
        <w:t>D.</w:t>
      </w:r>
      <w:r w:rsidRPr="000625F9">
        <w:rPr>
          <w:rFonts w:eastAsia="Calibri"/>
          <w:color w:val="000000" w:themeColor="text1"/>
          <w:sz w:val="26"/>
          <w:szCs w:val="26"/>
        </w:rPr>
        <w:fldChar w:fldCharType="begin"/>
      </w:r>
      <w:r w:rsidRPr="000625F9">
        <w:rPr>
          <w:rFonts w:eastAsia="Calibri"/>
          <w:color w:val="000000" w:themeColor="text1"/>
          <w:sz w:val="26"/>
          <w:szCs w:val="26"/>
        </w:rPr>
        <w:instrText xml:space="preserve"> QUOTE </w:instrText>
      </w:r>
      <m:oMath>
        <m:rad>
          <m:radPr>
            <m:degHide m:val="1"/>
            <m:ctrlPr>
              <w:rPr>
                <w:rFonts w:ascii="Cambria Math" w:eastAsia="Calibri" w:hAnsi="Cambria Math"/>
                <w:color w:val="000000" w:themeColor="text1"/>
                <w:sz w:val="26"/>
                <w:szCs w:val="26"/>
              </w:rPr>
            </m:ctrlPr>
          </m:radPr>
          <m:deg/>
          <m:e>
            <m:r>
              <m:rPr>
                <m:sty m:val="p"/>
              </m:rPr>
              <w:rPr>
                <w:rFonts w:ascii="Cambria Math" w:eastAsia="Calibri" w:hAnsi="Cambria Math"/>
                <w:color w:val="000000" w:themeColor="text1"/>
                <w:sz w:val="26"/>
                <w:szCs w:val="26"/>
              </w:rPr>
              <m:t>3</m:t>
            </m:r>
          </m:e>
        </m:rad>
      </m:oMath>
      <w:r w:rsidRPr="000625F9">
        <w:rPr>
          <w:rFonts w:eastAsia="Calibri"/>
          <w:color w:val="000000" w:themeColor="text1"/>
          <w:sz w:val="26"/>
          <w:szCs w:val="26"/>
        </w:rPr>
        <w:instrText xml:space="preserve"> </w:instrText>
      </w:r>
      <w:r w:rsidRPr="000625F9">
        <w:rPr>
          <w:rFonts w:eastAsia="Calibri"/>
          <w:color w:val="000000" w:themeColor="text1"/>
          <w:sz w:val="26"/>
          <w:szCs w:val="26"/>
        </w:rPr>
        <w:fldChar w:fldCharType="separate"/>
      </w:r>
      <w:r w:rsidRPr="000625F9">
        <w:rPr>
          <w:rFonts w:eastAsia="Calibri"/>
          <w:color w:val="000000" w:themeColor="text1"/>
          <w:sz w:val="26"/>
          <w:szCs w:val="26"/>
        </w:rPr>
        <w:t xml:space="preserve"> </w:t>
      </w:r>
      <w:r w:rsidRPr="000625F9">
        <w:rPr>
          <w:rFonts w:eastAsia="Calibri"/>
          <w:color w:val="000000" w:themeColor="text1"/>
          <w:sz w:val="26"/>
          <w:szCs w:val="26"/>
        </w:rPr>
        <w:fldChar w:fldCharType="begin"/>
      </w:r>
      <w:r w:rsidRPr="000625F9">
        <w:rPr>
          <w:rFonts w:eastAsia="Calibri"/>
          <w:color w:val="000000" w:themeColor="text1"/>
          <w:sz w:val="26"/>
          <w:szCs w:val="26"/>
        </w:rPr>
        <w:instrText>eq \l(\r(,3))</w:instrText>
      </w:r>
      <w:r w:rsidRPr="000625F9">
        <w:rPr>
          <w:rFonts w:eastAsia="Calibri"/>
          <w:color w:val="000000" w:themeColor="text1"/>
          <w:sz w:val="26"/>
          <w:szCs w:val="26"/>
        </w:rPr>
        <w:fldChar w:fldCharType="end"/>
      </w:r>
      <w:r w:rsidRPr="000625F9">
        <w:rPr>
          <w:rFonts w:eastAsia="Calibri"/>
          <w:color w:val="000000" w:themeColor="text1"/>
          <w:sz w:val="26"/>
          <w:szCs w:val="26"/>
        </w:rPr>
        <w:fldChar w:fldCharType="end"/>
      </w:r>
      <w:r w:rsidRPr="000625F9">
        <w:rPr>
          <w:rFonts w:eastAsia="Calibri"/>
          <w:color w:val="000000" w:themeColor="text1"/>
          <w:sz w:val="26"/>
          <w:szCs w:val="26"/>
        </w:rPr>
        <w:t>cm</w:t>
      </w:r>
    </w:p>
    <w:p w14:paraId="2033323F" w14:textId="450689B8" w:rsidR="001D7B93" w:rsidRPr="000625F9" w:rsidRDefault="00F224B2" w:rsidP="00F224B2">
      <w:pPr>
        <w:tabs>
          <w:tab w:val="left" w:pos="851"/>
        </w:tabs>
        <w:spacing w:line="276" w:lineRule="auto"/>
        <w:jc w:val="both"/>
        <w:rPr>
          <w:rFonts w:eastAsia="Calibri"/>
          <w:color w:val="000000" w:themeColor="text1"/>
          <w:sz w:val="26"/>
          <w:szCs w:val="26"/>
        </w:rPr>
      </w:pPr>
      <w:r w:rsidRPr="000625F9">
        <w:rPr>
          <w:rFonts w:eastAsia="Calibri"/>
          <w:b/>
          <w:color w:val="0000CC"/>
          <w:sz w:val="26"/>
          <w:szCs w:val="26"/>
        </w:rPr>
        <w:t>Câu 8:</w:t>
      </w:r>
      <w:r w:rsidRPr="000625F9">
        <w:rPr>
          <w:rFonts w:eastAsia="Calibri"/>
          <w:b/>
          <w:color w:val="0000CC"/>
          <w:sz w:val="26"/>
          <w:szCs w:val="26"/>
        </w:rPr>
        <w:tab/>
      </w:r>
      <w:r w:rsidR="001D7B93" w:rsidRPr="000625F9">
        <w:rPr>
          <w:rFonts w:eastAsia="Calibri"/>
          <w:color w:val="000000" w:themeColor="text1"/>
          <w:sz w:val="26"/>
          <w:szCs w:val="26"/>
        </w:rPr>
        <w:t xml:space="preserve">Trên dây có sóng dừng hai đầu cố định, biên độ dao động của phần tử trên dây tại bụng sóng là 2a, bước sóng λ. Tại một điểm trên dây có vị trí cân bằng cách một nút một đoạn </w:t>
      </w:r>
      <m:oMath>
        <m:f>
          <m:fPr>
            <m:ctrlPr>
              <w:rPr>
                <w:rFonts w:ascii="Cambria Math" w:eastAsia="Calibri" w:hAnsi="Cambria Math"/>
                <w:color w:val="000000" w:themeColor="text1"/>
                <w:sz w:val="26"/>
                <w:szCs w:val="26"/>
              </w:rPr>
            </m:ctrlPr>
          </m:fPr>
          <m:num>
            <m:r>
              <w:rPr>
                <w:rFonts w:ascii="Cambria Math" w:eastAsia="Calibri" w:hAnsi="Cambria Math"/>
                <w:color w:val="000000" w:themeColor="text1"/>
                <w:sz w:val="26"/>
                <w:szCs w:val="26"/>
              </w:rPr>
              <m:t>λ</m:t>
            </m:r>
          </m:num>
          <m:den>
            <m:r>
              <m:rPr>
                <m:sty m:val="p"/>
              </m:rPr>
              <w:rPr>
                <w:rFonts w:ascii="Cambria Math" w:eastAsia="Calibri" w:hAnsi="Cambria Math"/>
                <w:color w:val="000000" w:themeColor="text1"/>
                <w:sz w:val="26"/>
                <w:szCs w:val="26"/>
              </w:rPr>
              <m:t>12</m:t>
            </m:r>
          </m:den>
        </m:f>
      </m:oMath>
      <w:r w:rsidR="001D7B93" w:rsidRPr="000625F9">
        <w:rPr>
          <w:rFonts w:eastAsia="Calibri"/>
          <w:color w:val="000000" w:themeColor="text1"/>
          <w:sz w:val="26"/>
          <w:szCs w:val="26"/>
        </w:rPr>
        <w:t xml:space="preserve"> có biên độ dao động là: </w:t>
      </w:r>
    </w:p>
    <w:p w14:paraId="671B6703" w14:textId="77777777" w:rsidR="001D7B93" w:rsidRPr="000625F9" w:rsidRDefault="001D7B93" w:rsidP="003F01E4">
      <w:pPr>
        <w:tabs>
          <w:tab w:val="left" w:pos="284"/>
          <w:tab w:val="left" w:pos="2835"/>
          <w:tab w:val="left" w:pos="5387"/>
          <w:tab w:val="left" w:pos="7938"/>
        </w:tabs>
        <w:spacing w:line="276" w:lineRule="auto"/>
        <w:jc w:val="both"/>
        <w:rPr>
          <w:rFonts w:eastAsia="Calibri"/>
          <w:color w:val="000000" w:themeColor="text1"/>
          <w:sz w:val="26"/>
          <w:szCs w:val="26"/>
        </w:rPr>
      </w:pPr>
      <w:r w:rsidRPr="000625F9">
        <w:rPr>
          <w:rFonts w:eastAsia="Calibri"/>
          <w:b/>
          <w:color w:val="000000" w:themeColor="text1"/>
          <w:sz w:val="26"/>
          <w:szCs w:val="26"/>
        </w:rPr>
        <w:t>A.</w:t>
      </w:r>
      <m:oMath>
        <m:f>
          <m:fPr>
            <m:ctrlPr>
              <w:rPr>
                <w:rFonts w:ascii="Cambria Math" w:eastAsia="Calibri" w:hAnsi="Cambria Math"/>
                <w:color w:val="000000" w:themeColor="text1"/>
                <w:sz w:val="26"/>
                <w:szCs w:val="26"/>
              </w:rPr>
            </m:ctrlPr>
          </m:fPr>
          <m:num>
            <m:r>
              <w:rPr>
                <w:rFonts w:ascii="Cambria Math" w:eastAsia="Calibri" w:hAnsi="Cambria Math"/>
                <w:color w:val="000000" w:themeColor="text1"/>
                <w:sz w:val="26"/>
                <w:szCs w:val="26"/>
              </w:rPr>
              <m:t>a</m:t>
            </m:r>
          </m:num>
          <m:den>
            <m:r>
              <m:rPr>
                <m:sty m:val="p"/>
              </m:rPr>
              <w:rPr>
                <w:rFonts w:ascii="Cambria Math" w:eastAsia="Calibri" w:hAnsi="Cambria Math"/>
                <w:color w:val="000000" w:themeColor="text1"/>
                <w:sz w:val="26"/>
                <w:szCs w:val="26"/>
              </w:rPr>
              <m:t>2</m:t>
            </m:r>
          </m:den>
        </m:f>
      </m:oMath>
      <w:r w:rsidRPr="000625F9">
        <w:rPr>
          <w:rFonts w:eastAsia="Calibri"/>
          <w:b/>
          <w:color w:val="000000" w:themeColor="text1"/>
          <w:sz w:val="26"/>
          <w:szCs w:val="26"/>
        </w:rPr>
        <w:tab/>
      </w:r>
      <w:r w:rsidRPr="000625F9">
        <w:rPr>
          <w:rFonts w:eastAsia="Calibri"/>
          <w:b/>
          <w:color w:val="000000" w:themeColor="text1"/>
          <w:sz w:val="26"/>
          <w:szCs w:val="26"/>
          <w:highlight w:val="green"/>
        </w:rPr>
        <w:t>B.</w:t>
      </w:r>
      <w:r w:rsidRPr="000625F9">
        <w:rPr>
          <w:rFonts w:eastAsia="Calibri"/>
          <w:color w:val="000000" w:themeColor="text1"/>
          <w:sz w:val="26"/>
          <w:szCs w:val="26"/>
          <w:highlight w:val="green"/>
        </w:rPr>
        <w:t>a</w:t>
      </w:r>
      <m:oMath>
        <m:rad>
          <m:radPr>
            <m:degHide m:val="1"/>
            <m:ctrlPr>
              <w:rPr>
                <w:rFonts w:ascii="Cambria Math" w:eastAsia="Calibri" w:hAnsi="Cambria Math"/>
                <w:color w:val="000000" w:themeColor="text1"/>
                <w:sz w:val="26"/>
                <w:szCs w:val="26"/>
                <w:highlight w:val="green"/>
              </w:rPr>
            </m:ctrlPr>
          </m:radPr>
          <m:deg/>
          <m:e>
            <m:r>
              <m:rPr>
                <m:sty m:val="p"/>
              </m:rPr>
              <w:rPr>
                <w:rFonts w:ascii="Cambria Math" w:eastAsia="Calibri" w:hAnsi="Cambria Math"/>
                <w:color w:val="000000" w:themeColor="text1"/>
                <w:sz w:val="26"/>
                <w:szCs w:val="26"/>
                <w:highlight w:val="green"/>
              </w:rPr>
              <m:t>2</m:t>
            </m:r>
          </m:e>
        </m:rad>
      </m:oMath>
      <w:r w:rsidRPr="000625F9">
        <w:rPr>
          <w:rFonts w:eastAsia="Calibri"/>
          <w:color w:val="000000" w:themeColor="text1"/>
          <w:sz w:val="26"/>
          <w:szCs w:val="26"/>
          <w:highlight w:val="green"/>
        </w:rPr>
        <w:t>.</w:t>
      </w:r>
      <w:r w:rsidRPr="000625F9">
        <w:rPr>
          <w:rFonts w:eastAsia="Calibri"/>
          <w:b/>
          <w:color w:val="000000" w:themeColor="text1"/>
          <w:sz w:val="26"/>
          <w:szCs w:val="26"/>
        </w:rPr>
        <w:tab/>
        <w:t>C.</w:t>
      </w:r>
      <w:r w:rsidRPr="000625F9">
        <w:rPr>
          <w:rFonts w:eastAsia="Calibri"/>
          <w:color w:val="000000" w:themeColor="text1"/>
          <w:sz w:val="26"/>
          <w:szCs w:val="26"/>
        </w:rPr>
        <w:t>a</w:t>
      </w:r>
      <m:oMath>
        <m:rad>
          <m:radPr>
            <m:degHide m:val="1"/>
            <m:ctrlPr>
              <w:rPr>
                <w:rFonts w:ascii="Cambria Math" w:eastAsia="Calibri" w:hAnsi="Cambria Math"/>
                <w:color w:val="000000" w:themeColor="text1"/>
                <w:sz w:val="26"/>
                <w:szCs w:val="26"/>
              </w:rPr>
            </m:ctrlPr>
          </m:radPr>
          <m:deg/>
          <m:e>
            <m:r>
              <m:rPr>
                <m:sty m:val="p"/>
              </m:rPr>
              <w:rPr>
                <w:rFonts w:ascii="Cambria Math" w:eastAsia="Calibri" w:hAnsi="Cambria Math"/>
                <w:color w:val="000000" w:themeColor="text1"/>
                <w:sz w:val="26"/>
                <w:szCs w:val="26"/>
              </w:rPr>
              <m:t>3</m:t>
            </m:r>
          </m:e>
        </m:rad>
      </m:oMath>
      <w:r w:rsidRPr="000625F9">
        <w:rPr>
          <w:rFonts w:eastAsia="Calibri"/>
          <w:color w:val="000000" w:themeColor="text1"/>
          <w:sz w:val="26"/>
          <w:szCs w:val="26"/>
        </w:rPr>
        <w:t>.</w:t>
      </w:r>
      <w:r w:rsidRPr="000625F9">
        <w:rPr>
          <w:rFonts w:eastAsia="Calibri"/>
          <w:b/>
          <w:color w:val="000000" w:themeColor="text1"/>
          <w:sz w:val="26"/>
          <w:szCs w:val="26"/>
        </w:rPr>
        <w:tab/>
        <w:t>D.</w:t>
      </w:r>
      <w:r w:rsidRPr="000625F9">
        <w:rPr>
          <w:rFonts w:eastAsia="Calibri"/>
          <w:color w:val="000000" w:themeColor="text1"/>
          <w:sz w:val="26"/>
          <w:szCs w:val="26"/>
        </w:rPr>
        <w:t>a.</w:t>
      </w:r>
    </w:p>
    <w:p w14:paraId="730D1BE4" w14:textId="77777777" w:rsidR="00432D9D" w:rsidRDefault="00432D9D" w:rsidP="00432D9D">
      <w:pPr>
        <w:spacing w:line="276" w:lineRule="auto"/>
        <w:jc w:val="center"/>
        <w:rPr>
          <w:b/>
          <w:bCs/>
          <w:color w:val="000000" w:themeColor="text1"/>
          <w:sz w:val="26"/>
          <w:szCs w:val="26"/>
          <w:highlight w:val="yellow"/>
        </w:rPr>
      </w:pPr>
    </w:p>
    <w:p w14:paraId="5EC5BDEF" w14:textId="626FB8B0" w:rsidR="00B84280" w:rsidRPr="00432D9D" w:rsidRDefault="00432D9D" w:rsidP="00432D9D">
      <w:pPr>
        <w:spacing w:line="276" w:lineRule="auto"/>
        <w:jc w:val="center"/>
        <w:rPr>
          <w:b/>
          <w:bCs/>
          <w:color w:val="000000" w:themeColor="text1"/>
          <w:sz w:val="26"/>
          <w:szCs w:val="26"/>
        </w:rPr>
      </w:pPr>
      <w:r w:rsidRPr="00C93CE7">
        <w:rPr>
          <w:b/>
          <w:bCs/>
          <w:color w:val="000000" w:themeColor="text1"/>
          <w:sz w:val="26"/>
          <w:szCs w:val="26"/>
          <w:highlight w:val="yellow"/>
        </w:rPr>
        <w:t>VẬN DỤN</w:t>
      </w:r>
      <w:r>
        <w:rPr>
          <w:b/>
          <w:bCs/>
          <w:color w:val="000000" w:themeColor="text1"/>
          <w:sz w:val="26"/>
          <w:szCs w:val="26"/>
          <w:highlight w:val="yellow"/>
        </w:rPr>
        <w:t>G CAO</w:t>
      </w:r>
    </w:p>
    <w:p w14:paraId="6314510A" w14:textId="77777777" w:rsidR="00B84280" w:rsidRPr="000625F9" w:rsidRDefault="00B84280" w:rsidP="00B84280">
      <w:pPr>
        <w:tabs>
          <w:tab w:val="left" w:pos="2835"/>
          <w:tab w:val="left" w:pos="5670"/>
          <w:tab w:val="left" w:pos="8505"/>
        </w:tabs>
        <w:spacing w:line="276" w:lineRule="auto"/>
        <w:rPr>
          <w:rFonts w:eastAsia="Palatino Linotype"/>
          <w:color w:val="000000" w:themeColor="text1"/>
          <w:sz w:val="26"/>
          <w:szCs w:val="26"/>
        </w:rPr>
      </w:pPr>
    </w:p>
    <w:p w14:paraId="7989FC23" w14:textId="1D8F5031" w:rsidR="00B84280" w:rsidRPr="000625F9" w:rsidRDefault="00F224B2" w:rsidP="00F224B2">
      <w:pPr>
        <w:tabs>
          <w:tab w:val="left" w:pos="851"/>
        </w:tabs>
        <w:spacing w:line="276" w:lineRule="auto"/>
        <w:jc w:val="both"/>
        <w:rPr>
          <w:rFonts w:eastAsia="Calibri"/>
          <w:color w:val="000000" w:themeColor="text1"/>
          <w:sz w:val="26"/>
          <w:szCs w:val="26"/>
        </w:rPr>
      </w:pPr>
      <w:r w:rsidRPr="000625F9">
        <w:rPr>
          <w:rFonts w:eastAsia="Calibri"/>
          <w:b/>
          <w:color w:val="0000CC"/>
          <w:sz w:val="26"/>
          <w:szCs w:val="26"/>
        </w:rPr>
        <w:t>Câu 9:</w:t>
      </w:r>
      <w:r w:rsidRPr="000625F9">
        <w:rPr>
          <w:rFonts w:eastAsia="Calibri"/>
          <w:b/>
          <w:color w:val="0000CC"/>
          <w:sz w:val="26"/>
          <w:szCs w:val="26"/>
        </w:rPr>
        <w:tab/>
      </w:r>
      <w:r w:rsidR="00B84280" w:rsidRPr="000625F9">
        <w:rPr>
          <w:rFonts w:eastAsia="Calibri"/>
          <w:color w:val="000000" w:themeColor="text1"/>
          <w:sz w:val="26"/>
          <w:szCs w:val="26"/>
        </w:rPr>
        <w:t xml:space="preserve">Trên dây có sóng dừng hai đầu cố định, biên độ dao động của phần tử trên dây tại bụng sóng là 2a. A là nút, B là VTCB của điểm bụng gần A nhất. Điểm C trên dây có VTCB là trung điểm của AB dao động với biên độ là </w:t>
      </w:r>
    </w:p>
    <w:p w14:paraId="3D9AC55F" w14:textId="77777777" w:rsidR="00B84280" w:rsidRPr="000625F9" w:rsidRDefault="00B84280" w:rsidP="00B84280">
      <w:pPr>
        <w:tabs>
          <w:tab w:val="left" w:pos="284"/>
          <w:tab w:val="left" w:pos="2835"/>
          <w:tab w:val="left" w:pos="5387"/>
          <w:tab w:val="left" w:pos="7938"/>
        </w:tabs>
        <w:spacing w:line="276" w:lineRule="auto"/>
        <w:jc w:val="both"/>
        <w:rPr>
          <w:rFonts w:eastAsia="Calibri"/>
          <w:color w:val="000000" w:themeColor="text1"/>
          <w:sz w:val="26"/>
          <w:szCs w:val="26"/>
        </w:rPr>
      </w:pPr>
      <w:r w:rsidRPr="000625F9">
        <w:rPr>
          <w:rFonts w:eastAsia="Calibri"/>
          <w:b/>
          <w:color w:val="000000" w:themeColor="text1"/>
          <w:sz w:val="26"/>
          <w:szCs w:val="26"/>
        </w:rPr>
        <w:t xml:space="preserve">A. </w:t>
      </w:r>
      <w:r w:rsidRPr="000625F9">
        <w:rPr>
          <w:rFonts w:eastAsia="Calibri"/>
          <w:color w:val="000000" w:themeColor="text1"/>
          <w:sz w:val="26"/>
          <w:szCs w:val="26"/>
        </w:rPr>
        <w:t>a/2</w:t>
      </w:r>
      <w:r w:rsidRPr="000625F9">
        <w:rPr>
          <w:rFonts w:eastAsia="Calibri"/>
          <w:b/>
          <w:color w:val="000000" w:themeColor="text1"/>
          <w:sz w:val="26"/>
          <w:szCs w:val="26"/>
        </w:rPr>
        <w:tab/>
      </w:r>
      <w:r w:rsidRPr="000625F9">
        <w:rPr>
          <w:rFonts w:eastAsia="Calibri"/>
          <w:b/>
          <w:color w:val="000000" w:themeColor="text1"/>
          <w:sz w:val="26"/>
          <w:szCs w:val="26"/>
          <w:highlight w:val="green"/>
        </w:rPr>
        <w:t>B.</w:t>
      </w:r>
      <w:r w:rsidRPr="000625F9">
        <w:rPr>
          <w:rFonts w:eastAsia="Calibri"/>
          <w:color w:val="000000" w:themeColor="text1"/>
          <w:sz w:val="26"/>
          <w:szCs w:val="26"/>
          <w:highlight w:val="green"/>
        </w:rPr>
        <w:t xml:space="preserve"> a</w:t>
      </w:r>
      <w:r w:rsidRPr="000625F9">
        <w:rPr>
          <w:rFonts w:eastAsia="Calibri"/>
          <w:color w:val="000000" w:themeColor="text1"/>
          <w:sz w:val="26"/>
          <w:szCs w:val="26"/>
          <w:highlight w:val="green"/>
        </w:rPr>
        <w:fldChar w:fldCharType="begin"/>
      </w:r>
      <w:r w:rsidRPr="000625F9">
        <w:rPr>
          <w:rFonts w:eastAsia="Calibri"/>
          <w:color w:val="000000" w:themeColor="text1"/>
          <w:sz w:val="26"/>
          <w:szCs w:val="26"/>
          <w:highlight w:val="green"/>
        </w:rPr>
        <w:instrText>eq \l(\r(,2))</w:instrText>
      </w:r>
      <w:r w:rsidRPr="000625F9">
        <w:rPr>
          <w:rFonts w:eastAsia="Calibri"/>
          <w:color w:val="000000" w:themeColor="text1"/>
          <w:sz w:val="26"/>
          <w:szCs w:val="26"/>
          <w:highlight w:val="green"/>
        </w:rPr>
        <w:fldChar w:fldCharType="end"/>
      </w:r>
      <w:r w:rsidRPr="000625F9">
        <w:rPr>
          <w:rFonts w:eastAsia="Calibri"/>
          <w:b/>
          <w:color w:val="000000" w:themeColor="text1"/>
          <w:sz w:val="26"/>
          <w:szCs w:val="26"/>
        </w:rPr>
        <w:tab/>
        <w:t>C.</w:t>
      </w:r>
      <w:r w:rsidRPr="000625F9">
        <w:rPr>
          <w:rFonts w:eastAsia="Calibri"/>
          <w:color w:val="000000" w:themeColor="text1"/>
          <w:sz w:val="26"/>
          <w:szCs w:val="26"/>
        </w:rPr>
        <w:t xml:space="preserve"> a</w:t>
      </w:r>
      <w:r w:rsidRPr="000625F9">
        <w:rPr>
          <w:rFonts w:eastAsia="Calibri"/>
          <w:color w:val="000000" w:themeColor="text1"/>
          <w:sz w:val="26"/>
          <w:szCs w:val="26"/>
        </w:rPr>
        <w:fldChar w:fldCharType="begin"/>
      </w:r>
      <w:r w:rsidRPr="000625F9">
        <w:rPr>
          <w:rFonts w:eastAsia="Calibri"/>
          <w:color w:val="000000" w:themeColor="text1"/>
          <w:sz w:val="26"/>
          <w:szCs w:val="26"/>
        </w:rPr>
        <w:instrText>eq \l(\r(,3))</w:instrText>
      </w:r>
      <w:r w:rsidRPr="000625F9">
        <w:rPr>
          <w:rFonts w:eastAsia="Calibri"/>
          <w:color w:val="000000" w:themeColor="text1"/>
          <w:sz w:val="26"/>
          <w:szCs w:val="26"/>
        </w:rPr>
        <w:fldChar w:fldCharType="end"/>
      </w:r>
      <w:r w:rsidRPr="000625F9">
        <w:rPr>
          <w:rFonts w:eastAsia="Calibri"/>
          <w:b/>
          <w:color w:val="000000" w:themeColor="text1"/>
          <w:sz w:val="26"/>
          <w:szCs w:val="26"/>
        </w:rPr>
        <w:tab/>
        <w:t xml:space="preserve">D. </w:t>
      </w:r>
      <w:r w:rsidRPr="000625F9">
        <w:rPr>
          <w:rFonts w:eastAsia="Calibri"/>
          <w:color w:val="000000" w:themeColor="text1"/>
          <w:sz w:val="26"/>
          <w:szCs w:val="26"/>
        </w:rPr>
        <w:t>a</w:t>
      </w:r>
    </w:p>
    <w:p w14:paraId="7592B4AF" w14:textId="20D0091E" w:rsidR="00B84280" w:rsidRPr="000625F9" w:rsidRDefault="00F224B2" w:rsidP="00F224B2">
      <w:pPr>
        <w:tabs>
          <w:tab w:val="left" w:pos="993"/>
        </w:tabs>
        <w:spacing w:line="276" w:lineRule="auto"/>
        <w:jc w:val="both"/>
        <w:rPr>
          <w:rFonts w:eastAsia="Calibri"/>
          <w:color w:val="000000" w:themeColor="text1"/>
          <w:sz w:val="26"/>
          <w:szCs w:val="26"/>
        </w:rPr>
      </w:pPr>
      <w:r w:rsidRPr="000625F9">
        <w:rPr>
          <w:rFonts w:eastAsia="Calibri"/>
          <w:b/>
          <w:color w:val="0000CC"/>
          <w:sz w:val="26"/>
          <w:szCs w:val="26"/>
        </w:rPr>
        <w:t>Câu 10:</w:t>
      </w:r>
      <w:r w:rsidRPr="000625F9">
        <w:rPr>
          <w:rFonts w:eastAsia="Calibri"/>
          <w:b/>
          <w:color w:val="0000CC"/>
          <w:sz w:val="26"/>
          <w:szCs w:val="26"/>
        </w:rPr>
        <w:tab/>
      </w:r>
      <w:r w:rsidR="00B84280" w:rsidRPr="000625F9">
        <w:rPr>
          <w:rFonts w:eastAsia="Calibri"/>
          <w:color w:val="000000" w:themeColor="text1"/>
          <w:sz w:val="26"/>
          <w:szCs w:val="26"/>
        </w:rPr>
        <w:t xml:space="preserve">Trên dây có sóng dừng hai đầu cố định, biên độ dao động của phần tử trên dây tại bụng sóng là 2a. A là nút, B là VTCB của điểm bụng gần A nhất. Điểm trên dây có VTCB C nằm giữa A và B, AC = 2CB dao động với biên độ là </w:t>
      </w:r>
    </w:p>
    <w:p w14:paraId="182AA25A" w14:textId="77777777" w:rsidR="00B84280" w:rsidRPr="000625F9" w:rsidRDefault="00B84280" w:rsidP="00B84280">
      <w:pPr>
        <w:tabs>
          <w:tab w:val="left" w:pos="284"/>
          <w:tab w:val="left" w:pos="2835"/>
          <w:tab w:val="left" w:pos="5387"/>
          <w:tab w:val="left" w:pos="7938"/>
        </w:tabs>
        <w:spacing w:line="276" w:lineRule="auto"/>
        <w:jc w:val="both"/>
        <w:rPr>
          <w:rFonts w:eastAsia="Calibri"/>
          <w:color w:val="000000" w:themeColor="text1"/>
          <w:sz w:val="26"/>
          <w:szCs w:val="26"/>
        </w:rPr>
      </w:pPr>
      <w:r w:rsidRPr="000625F9">
        <w:rPr>
          <w:rFonts w:eastAsia="Calibri"/>
          <w:b/>
          <w:color w:val="000000" w:themeColor="text1"/>
          <w:sz w:val="26"/>
          <w:szCs w:val="26"/>
        </w:rPr>
        <w:t xml:space="preserve">A. </w:t>
      </w:r>
      <w:r w:rsidRPr="000625F9">
        <w:rPr>
          <w:rFonts w:eastAsia="Calibri"/>
          <w:color w:val="000000" w:themeColor="text1"/>
          <w:sz w:val="26"/>
          <w:szCs w:val="26"/>
        </w:rPr>
        <w:t>a/2</w:t>
      </w:r>
      <w:r w:rsidRPr="000625F9">
        <w:rPr>
          <w:rFonts w:eastAsia="Calibri"/>
          <w:b/>
          <w:color w:val="000000" w:themeColor="text1"/>
          <w:sz w:val="26"/>
          <w:szCs w:val="26"/>
        </w:rPr>
        <w:tab/>
        <w:t>B.</w:t>
      </w:r>
      <w:r w:rsidRPr="000625F9">
        <w:rPr>
          <w:rFonts w:eastAsia="Calibri"/>
          <w:color w:val="000000" w:themeColor="text1"/>
          <w:sz w:val="26"/>
          <w:szCs w:val="26"/>
        </w:rPr>
        <w:t xml:space="preserve"> a</w:t>
      </w:r>
      <w:r w:rsidRPr="000625F9">
        <w:rPr>
          <w:rFonts w:eastAsia="Calibri"/>
          <w:color w:val="000000" w:themeColor="text1"/>
          <w:sz w:val="26"/>
          <w:szCs w:val="26"/>
        </w:rPr>
        <w:fldChar w:fldCharType="begin"/>
      </w:r>
      <w:r w:rsidRPr="000625F9">
        <w:rPr>
          <w:rFonts w:eastAsia="Calibri"/>
          <w:color w:val="000000" w:themeColor="text1"/>
          <w:sz w:val="26"/>
          <w:szCs w:val="26"/>
        </w:rPr>
        <w:instrText>eq \l(\r(,2))</w:instrText>
      </w:r>
      <w:r w:rsidRPr="000625F9">
        <w:rPr>
          <w:rFonts w:eastAsia="Calibri"/>
          <w:color w:val="000000" w:themeColor="text1"/>
          <w:sz w:val="26"/>
          <w:szCs w:val="26"/>
        </w:rPr>
        <w:fldChar w:fldCharType="end"/>
      </w:r>
      <w:r w:rsidRPr="000625F9">
        <w:rPr>
          <w:rFonts w:eastAsia="Calibri"/>
          <w:b/>
          <w:color w:val="000000" w:themeColor="text1"/>
          <w:sz w:val="26"/>
          <w:szCs w:val="26"/>
        </w:rPr>
        <w:tab/>
      </w:r>
      <w:r w:rsidRPr="000625F9">
        <w:rPr>
          <w:rFonts w:eastAsia="Calibri"/>
          <w:b/>
          <w:color w:val="000000" w:themeColor="text1"/>
          <w:sz w:val="26"/>
          <w:szCs w:val="26"/>
          <w:highlight w:val="green"/>
        </w:rPr>
        <w:t>C.</w:t>
      </w:r>
      <w:r w:rsidRPr="000625F9">
        <w:rPr>
          <w:rFonts w:eastAsia="Calibri"/>
          <w:color w:val="000000" w:themeColor="text1"/>
          <w:sz w:val="26"/>
          <w:szCs w:val="26"/>
          <w:highlight w:val="green"/>
        </w:rPr>
        <w:t xml:space="preserve"> a</w:t>
      </w:r>
      <w:r w:rsidRPr="000625F9">
        <w:rPr>
          <w:rFonts w:eastAsia="Calibri"/>
          <w:color w:val="000000" w:themeColor="text1"/>
          <w:sz w:val="26"/>
          <w:szCs w:val="26"/>
          <w:highlight w:val="green"/>
        </w:rPr>
        <w:fldChar w:fldCharType="begin"/>
      </w:r>
      <w:r w:rsidRPr="000625F9">
        <w:rPr>
          <w:rFonts w:eastAsia="Calibri"/>
          <w:color w:val="000000" w:themeColor="text1"/>
          <w:sz w:val="26"/>
          <w:szCs w:val="26"/>
          <w:highlight w:val="green"/>
        </w:rPr>
        <w:instrText>eq \l(\r(,3))</w:instrText>
      </w:r>
      <w:r w:rsidRPr="000625F9">
        <w:rPr>
          <w:rFonts w:eastAsia="Calibri"/>
          <w:color w:val="000000" w:themeColor="text1"/>
          <w:sz w:val="26"/>
          <w:szCs w:val="26"/>
          <w:highlight w:val="green"/>
        </w:rPr>
        <w:fldChar w:fldCharType="end"/>
      </w:r>
      <w:r w:rsidRPr="000625F9">
        <w:rPr>
          <w:rFonts w:eastAsia="Calibri"/>
          <w:b/>
          <w:color w:val="000000" w:themeColor="text1"/>
          <w:sz w:val="26"/>
          <w:szCs w:val="26"/>
        </w:rPr>
        <w:tab/>
        <w:t xml:space="preserve">D. </w:t>
      </w:r>
      <w:r w:rsidRPr="000625F9">
        <w:rPr>
          <w:rFonts w:eastAsia="Calibri"/>
          <w:color w:val="000000" w:themeColor="text1"/>
          <w:sz w:val="26"/>
          <w:szCs w:val="26"/>
        </w:rPr>
        <w:t>a</w:t>
      </w:r>
    </w:p>
    <w:p w14:paraId="0D4E1B88" w14:textId="50153D28" w:rsidR="00B84280" w:rsidRPr="000625F9" w:rsidRDefault="00F224B2" w:rsidP="00F224B2">
      <w:pPr>
        <w:tabs>
          <w:tab w:val="left" w:pos="993"/>
        </w:tabs>
        <w:spacing w:line="276" w:lineRule="auto"/>
        <w:jc w:val="both"/>
        <w:rPr>
          <w:rFonts w:eastAsia="Calibri"/>
          <w:color w:val="000000" w:themeColor="text1"/>
          <w:sz w:val="26"/>
          <w:szCs w:val="26"/>
        </w:rPr>
      </w:pPr>
      <w:r w:rsidRPr="000625F9">
        <w:rPr>
          <w:rFonts w:eastAsia="Calibri"/>
          <w:b/>
          <w:color w:val="0000CC"/>
          <w:sz w:val="26"/>
          <w:szCs w:val="26"/>
        </w:rPr>
        <w:t>Câu 11:</w:t>
      </w:r>
      <w:r w:rsidRPr="000625F9">
        <w:rPr>
          <w:rFonts w:eastAsia="Calibri"/>
          <w:b/>
          <w:color w:val="0000CC"/>
          <w:sz w:val="26"/>
          <w:szCs w:val="26"/>
        </w:rPr>
        <w:tab/>
      </w:r>
      <w:r w:rsidR="00B84280" w:rsidRPr="000625F9">
        <w:rPr>
          <w:rFonts w:eastAsia="Calibri"/>
          <w:color w:val="000000" w:themeColor="text1"/>
          <w:sz w:val="26"/>
          <w:szCs w:val="26"/>
        </w:rPr>
        <w:t xml:space="preserve">Trên một sợi dây đàn hồi đang có sóng dừng ổn định với khoảng cách hai nút sóng liên tiếp là 12 cm. C và D là hai phần tử trên dây cùng nằm trên một bó sóng, có cùng biên độ dao động 4 cm và nằm cách nhau 4 cm. Biên độ dao động của điểm bụng là </w:t>
      </w:r>
    </w:p>
    <w:p w14:paraId="0882EA1B" w14:textId="77777777" w:rsidR="00B84280" w:rsidRPr="000625F9" w:rsidRDefault="00B84280" w:rsidP="00B84280">
      <w:pPr>
        <w:tabs>
          <w:tab w:val="left" w:pos="284"/>
          <w:tab w:val="left" w:pos="2835"/>
          <w:tab w:val="left" w:pos="5387"/>
          <w:tab w:val="left" w:pos="7938"/>
        </w:tabs>
        <w:spacing w:line="276" w:lineRule="auto"/>
        <w:jc w:val="both"/>
        <w:rPr>
          <w:rFonts w:eastAsia="Calibri"/>
          <w:color w:val="000000" w:themeColor="text1"/>
          <w:sz w:val="26"/>
          <w:szCs w:val="26"/>
        </w:rPr>
      </w:pPr>
      <w:r w:rsidRPr="000625F9">
        <w:rPr>
          <w:rFonts w:eastAsia="Calibri"/>
          <w:b/>
          <w:color w:val="000000" w:themeColor="text1"/>
          <w:sz w:val="26"/>
          <w:szCs w:val="26"/>
        </w:rPr>
        <w:t>A.</w:t>
      </w:r>
      <w:r w:rsidRPr="000625F9">
        <w:rPr>
          <w:rFonts w:eastAsia="Calibri"/>
          <w:color w:val="000000" w:themeColor="text1"/>
          <w:sz w:val="26"/>
          <w:szCs w:val="26"/>
        </w:rPr>
        <w:t xml:space="preserve">8 cm. </w:t>
      </w:r>
      <w:r w:rsidRPr="000625F9">
        <w:rPr>
          <w:rFonts w:eastAsia="Calibri"/>
          <w:b/>
          <w:color w:val="000000" w:themeColor="text1"/>
          <w:sz w:val="26"/>
          <w:szCs w:val="26"/>
        </w:rPr>
        <w:tab/>
      </w:r>
      <w:r w:rsidRPr="000625F9">
        <w:rPr>
          <w:rFonts w:eastAsia="Calibri"/>
          <w:b/>
          <w:color w:val="000000" w:themeColor="text1"/>
          <w:sz w:val="26"/>
          <w:szCs w:val="26"/>
          <w:highlight w:val="green"/>
        </w:rPr>
        <w:t>B.</w:t>
      </w:r>
      <w:r w:rsidRPr="000625F9">
        <w:rPr>
          <w:rFonts w:eastAsia="Calibri"/>
          <w:color w:val="000000" w:themeColor="text1"/>
          <w:sz w:val="26"/>
          <w:szCs w:val="26"/>
          <w:highlight w:val="green"/>
        </w:rPr>
        <w:t>4,62 cm</w:t>
      </w:r>
      <w:r w:rsidRPr="000625F9">
        <w:rPr>
          <w:rFonts w:eastAsia="Calibri"/>
          <w:color w:val="000000" w:themeColor="text1"/>
          <w:sz w:val="26"/>
          <w:szCs w:val="26"/>
        </w:rPr>
        <w:t xml:space="preserve">. </w:t>
      </w:r>
      <w:r w:rsidRPr="000625F9">
        <w:rPr>
          <w:rFonts w:eastAsia="Calibri"/>
          <w:b/>
          <w:color w:val="000000" w:themeColor="text1"/>
          <w:sz w:val="26"/>
          <w:szCs w:val="26"/>
        </w:rPr>
        <w:tab/>
        <w:t>C.</w:t>
      </w:r>
      <w:r w:rsidRPr="000625F9">
        <w:rPr>
          <w:rFonts w:eastAsia="Calibri"/>
          <w:color w:val="000000" w:themeColor="text1"/>
          <w:sz w:val="26"/>
          <w:szCs w:val="26"/>
        </w:rPr>
        <w:t xml:space="preserve">5,66 cm. </w:t>
      </w:r>
      <w:r w:rsidRPr="000625F9">
        <w:rPr>
          <w:rFonts w:eastAsia="Calibri"/>
          <w:b/>
          <w:color w:val="000000" w:themeColor="text1"/>
          <w:sz w:val="26"/>
          <w:szCs w:val="26"/>
        </w:rPr>
        <w:tab/>
        <w:t>D.</w:t>
      </w:r>
      <w:r w:rsidRPr="000625F9">
        <w:rPr>
          <w:rFonts w:eastAsia="Calibri"/>
          <w:color w:val="000000" w:themeColor="text1"/>
          <w:sz w:val="26"/>
          <w:szCs w:val="26"/>
        </w:rPr>
        <w:t xml:space="preserve">6,93 cm. </w:t>
      </w:r>
    </w:p>
    <w:p w14:paraId="215BBC0B" w14:textId="0DEA2D3E" w:rsidR="00B84280" w:rsidRPr="000625F9" w:rsidRDefault="00F224B2" w:rsidP="00F224B2">
      <w:pPr>
        <w:tabs>
          <w:tab w:val="left" w:pos="993"/>
        </w:tabs>
        <w:spacing w:line="276" w:lineRule="auto"/>
        <w:jc w:val="both"/>
        <w:rPr>
          <w:rFonts w:eastAsia="Calibri"/>
          <w:color w:val="000000" w:themeColor="text1"/>
          <w:sz w:val="26"/>
          <w:szCs w:val="26"/>
        </w:rPr>
      </w:pPr>
      <w:r w:rsidRPr="000625F9">
        <w:rPr>
          <w:rFonts w:eastAsia="Calibri"/>
          <w:b/>
          <w:color w:val="0000CC"/>
          <w:sz w:val="26"/>
          <w:szCs w:val="26"/>
        </w:rPr>
        <w:t>Câu 12:</w:t>
      </w:r>
      <w:r w:rsidRPr="000625F9">
        <w:rPr>
          <w:rFonts w:eastAsia="Calibri"/>
          <w:b/>
          <w:color w:val="0000CC"/>
          <w:sz w:val="26"/>
          <w:szCs w:val="26"/>
        </w:rPr>
        <w:tab/>
      </w:r>
      <w:r w:rsidR="00B84280" w:rsidRPr="000625F9">
        <w:rPr>
          <w:rFonts w:eastAsia="Calibri"/>
          <w:color w:val="000000" w:themeColor="text1"/>
          <w:sz w:val="26"/>
          <w:szCs w:val="26"/>
        </w:rPr>
        <w:t>Sóng dừng tạo trên một sợi dây đàn hồi có chiều dài ℓ. Người ta thấy trên dây có những điểm dao động cách nhau ℓ</w:t>
      </w:r>
      <w:r w:rsidR="00B84280" w:rsidRPr="000625F9">
        <w:rPr>
          <w:rFonts w:eastAsia="Calibri"/>
          <w:color w:val="000000" w:themeColor="text1"/>
          <w:sz w:val="26"/>
          <w:szCs w:val="26"/>
          <w:vertAlign w:val="subscript"/>
        </w:rPr>
        <w:t>1</w:t>
      </w:r>
      <w:r w:rsidR="00B84280" w:rsidRPr="000625F9">
        <w:rPr>
          <w:rFonts w:eastAsia="Calibri"/>
          <w:color w:val="000000" w:themeColor="text1"/>
          <w:sz w:val="26"/>
          <w:szCs w:val="26"/>
        </w:rPr>
        <w:t xml:space="preserve"> thì dao động với biên độ 4 cm, người ta lại thấy những điểm cứ cách nhau một khoảng ℓ</w:t>
      </w:r>
      <w:r w:rsidR="00B84280" w:rsidRPr="000625F9">
        <w:rPr>
          <w:rFonts w:eastAsia="Calibri"/>
          <w:color w:val="000000" w:themeColor="text1"/>
          <w:sz w:val="26"/>
          <w:szCs w:val="26"/>
          <w:vertAlign w:val="subscript"/>
        </w:rPr>
        <w:t>2</w:t>
      </w:r>
      <w:r w:rsidR="00B84280" w:rsidRPr="000625F9">
        <w:rPr>
          <w:rFonts w:eastAsia="Calibri"/>
          <w:color w:val="000000" w:themeColor="text1"/>
          <w:sz w:val="26"/>
          <w:szCs w:val="26"/>
        </w:rPr>
        <w:t xml:space="preserve"> (ℓ</w:t>
      </w:r>
      <w:r w:rsidR="00B84280" w:rsidRPr="000625F9">
        <w:rPr>
          <w:rFonts w:eastAsia="Calibri"/>
          <w:color w:val="000000" w:themeColor="text1"/>
          <w:sz w:val="26"/>
          <w:szCs w:val="26"/>
          <w:vertAlign w:val="subscript"/>
        </w:rPr>
        <w:t>2</w:t>
      </w:r>
      <w:r w:rsidR="00B84280" w:rsidRPr="000625F9">
        <w:rPr>
          <w:rFonts w:eastAsia="Calibri"/>
          <w:color w:val="000000" w:themeColor="text1"/>
          <w:sz w:val="26"/>
          <w:szCs w:val="26"/>
        </w:rPr>
        <w:t>&gt; ℓ</w:t>
      </w:r>
      <w:r w:rsidR="00B84280" w:rsidRPr="000625F9">
        <w:rPr>
          <w:rFonts w:eastAsia="Calibri"/>
          <w:color w:val="000000" w:themeColor="text1"/>
          <w:sz w:val="26"/>
          <w:szCs w:val="26"/>
          <w:vertAlign w:val="subscript"/>
        </w:rPr>
        <w:t>1</w:t>
      </w:r>
      <w:r w:rsidR="00B84280" w:rsidRPr="000625F9">
        <w:rPr>
          <w:rFonts w:eastAsia="Calibri"/>
          <w:color w:val="000000" w:themeColor="text1"/>
          <w:sz w:val="26"/>
          <w:szCs w:val="26"/>
        </w:rPr>
        <w:t xml:space="preserve">) thì các điểm đó có cùng biên độ a. Giá trị của a là: </w:t>
      </w:r>
    </w:p>
    <w:p w14:paraId="5749A83E" w14:textId="77777777" w:rsidR="00B84280" w:rsidRPr="000625F9" w:rsidRDefault="00B84280" w:rsidP="00B84280">
      <w:pPr>
        <w:tabs>
          <w:tab w:val="left" w:pos="284"/>
          <w:tab w:val="left" w:pos="2835"/>
          <w:tab w:val="left" w:pos="5387"/>
          <w:tab w:val="left" w:pos="7938"/>
        </w:tabs>
        <w:spacing w:line="276" w:lineRule="auto"/>
        <w:jc w:val="both"/>
        <w:rPr>
          <w:rFonts w:eastAsia="Calibri"/>
          <w:color w:val="000000" w:themeColor="text1"/>
          <w:sz w:val="26"/>
          <w:szCs w:val="26"/>
        </w:rPr>
      </w:pPr>
      <w:r w:rsidRPr="000625F9">
        <w:rPr>
          <w:rFonts w:eastAsia="Calibri"/>
          <w:b/>
          <w:color w:val="000000" w:themeColor="text1"/>
          <w:sz w:val="26"/>
          <w:szCs w:val="26"/>
          <w:highlight w:val="green"/>
        </w:rPr>
        <w:t>A.</w:t>
      </w:r>
      <w:r w:rsidRPr="000625F9">
        <w:rPr>
          <w:rFonts w:eastAsia="Calibri"/>
          <w:color w:val="000000" w:themeColor="text1"/>
          <w:sz w:val="26"/>
          <w:szCs w:val="26"/>
          <w:highlight w:val="green"/>
        </w:rPr>
        <w:t>4</w:t>
      </w:r>
      <m:oMath>
        <m:rad>
          <m:radPr>
            <m:degHide m:val="1"/>
            <m:ctrlPr>
              <w:rPr>
                <w:rFonts w:ascii="Cambria Math" w:eastAsia="Calibri" w:hAnsi="Cambria Math"/>
                <w:color w:val="000000" w:themeColor="text1"/>
                <w:sz w:val="26"/>
                <w:szCs w:val="26"/>
                <w:highlight w:val="green"/>
              </w:rPr>
            </m:ctrlPr>
          </m:radPr>
          <m:deg/>
          <m:e>
            <m:r>
              <m:rPr>
                <m:sty m:val="p"/>
              </m:rPr>
              <w:rPr>
                <w:rFonts w:ascii="Cambria Math" w:eastAsia="Calibri" w:hAnsi="Cambria Math"/>
                <w:color w:val="000000" w:themeColor="text1"/>
                <w:sz w:val="26"/>
                <w:szCs w:val="26"/>
                <w:highlight w:val="green"/>
              </w:rPr>
              <m:t>2</m:t>
            </m:r>
          </m:e>
        </m:rad>
      </m:oMath>
      <w:r w:rsidRPr="000625F9">
        <w:rPr>
          <w:rFonts w:eastAsia="Calibri"/>
          <w:color w:val="000000" w:themeColor="text1"/>
          <w:sz w:val="26"/>
          <w:szCs w:val="26"/>
          <w:highlight w:val="green"/>
        </w:rPr>
        <w:t>cm</w:t>
      </w:r>
      <w:r w:rsidRPr="000625F9">
        <w:rPr>
          <w:rFonts w:eastAsia="Calibri"/>
          <w:color w:val="000000" w:themeColor="text1"/>
          <w:sz w:val="26"/>
          <w:szCs w:val="26"/>
        </w:rPr>
        <w:t xml:space="preserve"> </w:t>
      </w:r>
      <w:r w:rsidRPr="000625F9">
        <w:rPr>
          <w:rFonts w:eastAsia="Calibri"/>
          <w:b/>
          <w:color w:val="000000" w:themeColor="text1"/>
          <w:sz w:val="26"/>
          <w:szCs w:val="26"/>
        </w:rPr>
        <w:tab/>
        <w:t>B.</w:t>
      </w:r>
      <w:r w:rsidRPr="000625F9">
        <w:rPr>
          <w:rFonts w:eastAsia="Calibri"/>
          <w:color w:val="000000" w:themeColor="text1"/>
          <w:sz w:val="26"/>
          <w:szCs w:val="26"/>
        </w:rPr>
        <w:t xml:space="preserve">4 cm </w:t>
      </w:r>
      <w:r w:rsidRPr="000625F9">
        <w:rPr>
          <w:rFonts w:eastAsia="Calibri"/>
          <w:b/>
          <w:color w:val="000000" w:themeColor="text1"/>
          <w:sz w:val="26"/>
          <w:szCs w:val="26"/>
        </w:rPr>
        <w:tab/>
        <w:t>C.</w:t>
      </w:r>
      <w:r w:rsidRPr="000625F9">
        <w:rPr>
          <w:rFonts w:eastAsia="Calibri"/>
          <w:color w:val="000000" w:themeColor="text1"/>
          <w:sz w:val="26"/>
          <w:szCs w:val="26"/>
        </w:rPr>
        <w:t>2</w:t>
      </w:r>
      <m:oMath>
        <m:rad>
          <m:radPr>
            <m:degHide m:val="1"/>
            <m:ctrlPr>
              <w:rPr>
                <w:rFonts w:ascii="Cambria Math" w:eastAsia="Calibri" w:hAnsi="Cambria Math"/>
                <w:color w:val="000000" w:themeColor="text1"/>
                <w:sz w:val="26"/>
                <w:szCs w:val="26"/>
              </w:rPr>
            </m:ctrlPr>
          </m:radPr>
          <m:deg/>
          <m:e>
            <m:r>
              <m:rPr>
                <m:sty m:val="p"/>
              </m:rPr>
              <w:rPr>
                <w:rFonts w:ascii="Cambria Math" w:eastAsia="Calibri" w:hAnsi="Cambria Math"/>
                <w:color w:val="000000" w:themeColor="text1"/>
                <w:sz w:val="26"/>
                <w:szCs w:val="26"/>
              </w:rPr>
              <m:t>2</m:t>
            </m:r>
          </m:e>
        </m:rad>
      </m:oMath>
      <w:r w:rsidRPr="000625F9">
        <w:rPr>
          <w:rFonts w:eastAsia="Calibri"/>
          <w:color w:val="000000" w:themeColor="text1"/>
          <w:sz w:val="26"/>
          <w:szCs w:val="26"/>
        </w:rPr>
        <w:t xml:space="preserve">cm </w:t>
      </w:r>
      <w:r w:rsidRPr="000625F9">
        <w:rPr>
          <w:rFonts w:eastAsia="Calibri"/>
          <w:b/>
          <w:color w:val="000000" w:themeColor="text1"/>
          <w:sz w:val="26"/>
          <w:szCs w:val="26"/>
        </w:rPr>
        <w:tab/>
        <w:t>D.</w:t>
      </w:r>
      <w:r w:rsidRPr="000625F9">
        <w:rPr>
          <w:rFonts w:eastAsia="Calibri"/>
          <w:color w:val="000000" w:themeColor="text1"/>
          <w:sz w:val="26"/>
          <w:szCs w:val="26"/>
        </w:rPr>
        <w:t>2 cm</w:t>
      </w:r>
    </w:p>
    <w:p w14:paraId="1CA69678" w14:textId="26B92A54" w:rsidR="00B84280" w:rsidRPr="000625F9" w:rsidRDefault="00F224B2" w:rsidP="00F224B2">
      <w:pPr>
        <w:tabs>
          <w:tab w:val="left" w:pos="993"/>
        </w:tabs>
        <w:spacing w:line="276" w:lineRule="auto"/>
        <w:jc w:val="both"/>
        <w:rPr>
          <w:rFonts w:eastAsia="Calibri"/>
          <w:color w:val="000000" w:themeColor="text1"/>
          <w:sz w:val="26"/>
          <w:szCs w:val="26"/>
        </w:rPr>
      </w:pPr>
      <w:r w:rsidRPr="000625F9">
        <w:rPr>
          <w:rFonts w:eastAsia="Calibri"/>
          <w:b/>
          <w:color w:val="0000CC"/>
          <w:sz w:val="26"/>
          <w:szCs w:val="26"/>
        </w:rPr>
        <w:t>Câu 13:</w:t>
      </w:r>
      <w:r w:rsidRPr="000625F9">
        <w:rPr>
          <w:rFonts w:eastAsia="Calibri"/>
          <w:b/>
          <w:color w:val="0000CC"/>
          <w:sz w:val="26"/>
          <w:szCs w:val="26"/>
        </w:rPr>
        <w:tab/>
      </w:r>
      <w:r w:rsidR="00B84280" w:rsidRPr="000625F9">
        <w:rPr>
          <w:rFonts w:eastAsia="Calibri"/>
          <w:color w:val="000000" w:themeColor="text1"/>
          <w:sz w:val="26"/>
          <w:szCs w:val="26"/>
        </w:rPr>
        <w:t xml:space="preserve">Trên một sợi dây có sóng dừng với biên độ điểm bụng là 5 cm. Giữa hai điểm M và N trên dây có cùng biên độ dao động 2,5 cm, cách nhau 20 cm các điểm luôn dao động với biên độ nhỏ hơn 2,5 cm. Bước sóng trên dây là </w:t>
      </w:r>
    </w:p>
    <w:p w14:paraId="3DE73623" w14:textId="77777777" w:rsidR="00B84280" w:rsidRPr="000625F9" w:rsidRDefault="00B84280" w:rsidP="00B84280">
      <w:pPr>
        <w:tabs>
          <w:tab w:val="left" w:pos="284"/>
          <w:tab w:val="left" w:pos="2835"/>
          <w:tab w:val="left" w:pos="5387"/>
          <w:tab w:val="left" w:pos="7938"/>
        </w:tabs>
        <w:spacing w:line="276" w:lineRule="auto"/>
        <w:jc w:val="both"/>
        <w:rPr>
          <w:rFonts w:eastAsia="Calibri"/>
          <w:color w:val="000000" w:themeColor="text1"/>
          <w:sz w:val="26"/>
          <w:szCs w:val="26"/>
        </w:rPr>
      </w:pPr>
      <w:r w:rsidRPr="000625F9">
        <w:rPr>
          <w:rFonts w:eastAsia="Calibri"/>
          <w:b/>
          <w:color w:val="000000" w:themeColor="text1"/>
          <w:sz w:val="26"/>
          <w:szCs w:val="26"/>
          <w:highlight w:val="green"/>
        </w:rPr>
        <w:t>A.</w:t>
      </w:r>
      <w:r w:rsidRPr="000625F9">
        <w:rPr>
          <w:rFonts w:eastAsia="Calibri"/>
          <w:color w:val="000000" w:themeColor="text1"/>
          <w:sz w:val="26"/>
          <w:szCs w:val="26"/>
          <w:highlight w:val="green"/>
        </w:rPr>
        <w:t>120 cm</w:t>
      </w:r>
      <w:r w:rsidRPr="000625F9">
        <w:rPr>
          <w:rFonts w:eastAsia="Calibri"/>
          <w:color w:val="000000" w:themeColor="text1"/>
          <w:sz w:val="26"/>
          <w:szCs w:val="26"/>
        </w:rPr>
        <w:t xml:space="preserve"> </w:t>
      </w:r>
      <w:r w:rsidRPr="000625F9">
        <w:rPr>
          <w:rFonts w:eastAsia="Calibri"/>
          <w:b/>
          <w:color w:val="000000" w:themeColor="text1"/>
          <w:sz w:val="26"/>
          <w:szCs w:val="26"/>
        </w:rPr>
        <w:tab/>
        <w:t>B.</w:t>
      </w:r>
      <w:r w:rsidRPr="000625F9">
        <w:rPr>
          <w:rFonts w:eastAsia="Calibri"/>
          <w:color w:val="000000" w:themeColor="text1"/>
          <w:sz w:val="26"/>
          <w:szCs w:val="26"/>
        </w:rPr>
        <w:t xml:space="preserve">80 cm </w:t>
      </w:r>
      <w:r w:rsidRPr="000625F9">
        <w:rPr>
          <w:rFonts w:eastAsia="Calibri"/>
          <w:b/>
          <w:color w:val="000000" w:themeColor="text1"/>
          <w:sz w:val="26"/>
          <w:szCs w:val="26"/>
        </w:rPr>
        <w:tab/>
        <w:t>C.</w:t>
      </w:r>
      <w:r w:rsidRPr="000625F9">
        <w:rPr>
          <w:rFonts w:eastAsia="Calibri"/>
          <w:color w:val="000000" w:themeColor="text1"/>
          <w:sz w:val="26"/>
          <w:szCs w:val="26"/>
        </w:rPr>
        <w:t xml:space="preserve">60 cm </w:t>
      </w:r>
      <w:r w:rsidRPr="000625F9">
        <w:rPr>
          <w:rFonts w:eastAsia="Calibri"/>
          <w:b/>
          <w:color w:val="000000" w:themeColor="text1"/>
          <w:sz w:val="26"/>
          <w:szCs w:val="26"/>
        </w:rPr>
        <w:tab/>
        <w:t>D.</w:t>
      </w:r>
      <w:r w:rsidRPr="000625F9">
        <w:rPr>
          <w:rFonts w:eastAsia="Calibri"/>
          <w:color w:val="000000" w:themeColor="text1"/>
          <w:sz w:val="26"/>
          <w:szCs w:val="26"/>
        </w:rPr>
        <w:t xml:space="preserve">40 cm </w:t>
      </w:r>
    </w:p>
    <w:p w14:paraId="6A14BBF2" w14:textId="6F6C6DC0" w:rsidR="00B84280" w:rsidRPr="000625F9" w:rsidRDefault="00F224B2" w:rsidP="00F224B2">
      <w:pPr>
        <w:tabs>
          <w:tab w:val="left" w:pos="993"/>
        </w:tabs>
        <w:spacing w:line="276" w:lineRule="auto"/>
        <w:jc w:val="both"/>
        <w:rPr>
          <w:rFonts w:eastAsia="Calibri"/>
          <w:color w:val="000000" w:themeColor="text1"/>
          <w:sz w:val="26"/>
          <w:szCs w:val="26"/>
        </w:rPr>
      </w:pPr>
      <w:r w:rsidRPr="000625F9">
        <w:rPr>
          <w:rFonts w:eastAsia="Calibri"/>
          <w:b/>
          <w:color w:val="0000CC"/>
          <w:sz w:val="26"/>
          <w:szCs w:val="26"/>
        </w:rPr>
        <w:t>Câu 14:</w:t>
      </w:r>
      <w:r w:rsidRPr="000625F9">
        <w:rPr>
          <w:rFonts w:eastAsia="Calibri"/>
          <w:b/>
          <w:color w:val="0000CC"/>
          <w:sz w:val="26"/>
          <w:szCs w:val="26"/>
        </w:rPr>
        <w:tab/>
      </w:r>
      <w:r w:rsidR="00B84280" w:rsidRPr="000625F9">
        <w:rPr>
          <w:rFonts w:eastAsia="Calibri"/>
          <w:color w:val="000000" w:themeColor="text1"/>
          <w:sz w:val="26"/>
          <w:szCs w:val="26"/>
        </w:rPr>
        <w:t>Một dây đàn hồi AB đầu A được rung nhờ một dụng cụ để tạo thành sóng dừng trên dây, biết phương trình dao động tại đầu A là u</w:t>
      </w:r>
      <w:r w:rsidR="00B84280" w:rsidRPr="000625F9">
        <w:rPr>
          <w:rFonts w:eastAsia="Calibri"/>
          <w:color w:val="000000" w:themeColor="text1"/>
          <w:sz w:val="26"/>
          <w:szCs w:val="26"/>
          <w:vertAlign w:val="subscript"/>
        </w:rPr>
        <w:t xml:space="preserve">A </w:t>
      </w:r>
      <w:r w:rsidR="00B84280" w:rsidRPr="000625F9">
        <w:rPr>
          <w:rFonts w:eastAsia="Calibri"/>
          <w:color w:val="000000" w:themeColor="text1"/>
          <w:sz w:val="26"/>
          <w:szCs w:val="26"/>
        </w:rPr>
        <w:t>= 4cos50</w:t>
      </w:r>
      <w:r w:rsidR="00B84280" w:rsidRPr="000625F9">
        <w:rPr>
          <w:color w:val="000000" w:themeColor="text1"/>
          <w:sz w:val="26"/>
          <w:szCs w:val="26"/>
        </w:rPr>
        <w:t>π</w:t>
      </w:r>
      <w:r w:rsidR="00B84280" w:rsidRPr="000625F9">
        <w:rPr>
          <w:rFonts w:eastAsia="Calibri"/>
          <w:color w:val="000000" w:themeColor="text1"/>
          <w:sz w:val="26"/>
          <w:szCs w:val="26"/>
        </w:rPr>
        <w:t xml:space="preserve">t (cm). Quan sát sóng dừng trên sợi dây ta thấy trên dây có những điểm không phải là điểm bụng dao động với biên độ a (với a </w:t>
      </w:r>
      <w:r w:rsidR="00B84280" w:rsidRPr="000625F9">
        <w:rPr>
          <w:color w:val="000000" w:themeColor="text1"/>
          <w:sz w:val="26"/>
          <w:szCs w:val="26"/>
        </w:rPr>
        <w:t>≠</w:t>
      </w:r>
      <w:r w:rsidR="00B84280" w:rsidRPr="000625F9">
        <w:rPr>
          <w:rFonts w:eastAsia="Calibri"/>
          <w:color w:val="000000" w:themeColor="text1"/>
          <w:sz w:val="26"/>
          <w:szCs w:val="26"/>
        </w:rPr>
        <w:t xml:space="preserve"> 0) cách đều nhau và cách nhau khoảng 60 cm. Giá trị của a và tốc độ truyền sóng trên sợi dây lần lượt là </w:t>
      </w:r>
    </w:p>
    <w:p w14:paraId="5B18B10A" w14:textId="5D4CB934" w:rsidR="002B4CE2" w:rsidRPr="000625F9" w:rsidRDefault="00B84280" w:rsidP="00B84280">
      <w:pPr>
        <w:tabs>
          <w:tab w:val="left" w:pos="284"/>
          <w:tab w:val="left" w:pos="2835"/>
          <w:tab w:val="left" w:pos="5387"/>
          <w:tab w:val="left" w:pos="7938"/>
        </w:tabs>
        <w:spacing w:line="276" w:lineRule="auto"/>
        <w:jc w:val="both"/>
        <w:rPr>
          <w:rFonts w:eastAsia="Calibri"/>
          <w:b/>
          <w:color w:val="000000" w:themeColor="text1"/>
          <w:sz w:val="26"/>
          <w:szCs w:val="26"/>
        </w:rPr>
      </w:pPr>
      <w:r w:rsidRPr="000625F9">
        <w:rPr>
          <w:rFonts w:eastAsia="Calibri"/>
          <w:b/>
          <w:color w:val="000000" w:themeColor="text1"/>
          <w:sz w:val="26"/>
          <w:szCs w:val="26"/>
        </w:rPr>
        <w:t>A.</w:t>
      </w:r>
      <w:r w:rsidRPr="000625F9">
        <w:rPr>
          <w:rFonts w:eastAsia="Calibri"/>
          <w:color w:val="000000" w:themeColor="text1"/>
          <w:sz w:val="26"/>
          <w:szCs w:val="26"/>
        </w:rPr>
        <w:t>2</w:t>
      </w:r>
      <m:oMath>
        <m:rad>
          <m:radPr>
            <m:degHide m:val="1"/>
            <m:ctrlPr>
              <w:rPr>
                <w:rFonts w:ascii="Cambria Math" w:eastAsia="Calibri" w:hAnsi="Cambria Math"/>
                <w:color w:val="000000" w:themeColor="text1"/>
                <w:sz w:val="26"/>
                <w:szCs w:val="26"/>
              </w:rPr>
            </m:ctrlPr>
          </m:radPr>
          <m:deg/>
          <m:e>
            <m:r>
              <m:rPr>
                <m:sty m:val="p"/>
              </m:rPr>
              <w:rPr>
                <w:rFonts w:ascii="Cambria Math" w:eastAsia="Calibri" w:hAnsi="Cambria Math"/>
                <w:color w:val="000000" w:themeColor="text1"/>
                <w:sz w:val="26"/>
                <w:szCs w:val="26"/>
              </w:rPr>
              <m:t>2</m:t>
            </m:r>
          </m:e>
        </m:rad>
      </m:oMath>
      <w:r w:rsidRPr="000625F9">
        <w:rPr>
          <w:rFonts w:eastAsia="Calibri"/>
          <w:color w:val="000000" w:themeColor="text1"/>
          <w:sz w:val="26"/>
          <w:szCs w:val="26"/>
        </w:rPr>
        <w:t xml:space="preserve">cm; 60 m/s. </w:t>
      </w:r>
      <w:r w:rsidRPr="000625F9">
        <w:rPr>
          <w:rFonts w:eastAsia="Calibri"/>
          <w:b/>
          <w:color w:val="000000" w:themeColor="text1"/>
          <w:sz w:val="26"/>
          <w:szCs w:val="26"/>
        </w:rPr>
        <w:tab/>
      </w:r>
      <w:r w:rsidR="002B4CE2" w:rsidRPr="000625F9">
        <w:rPr>
          <w:rFonts w:eastAsia="Calibri"/>
          <w:b/>
          <w:color w:val="000000" w:themeColor="text1"/>
          <w:sz w:val="26"/>
          <w:szCs w:val="26"/>
        </w:rPr>
        <w:tab/>
      </w:r>
      <w:r w:rsidRPr="000625F9">
        <w:rPr>
          <w:rFonts w:eastAsia="Calibri"/>
          <w:b/>
          <w:color w:val="000000" w:themeColor="text1"/>
          <w:sz w:val="26"/>
          <w:szCs w:val="26"/>
        </w:rPr>
        <w:t>B.</w:t>
      </w:r>
      <w:r w:rsidRPr="000625F9">
        <w:rPr>
          <w:rFonts w:eastAsia="Calibri"/>
          <w:color w:val="000000" w:themeColor="text1"/>
          <w:sz w:val="26"/>
          <w:szCs w:val="26"/>
        </w:rPr>
        <w:t>4</w:t>
      </w:r>
      <m:oMath>
        <m:rad>
          <m:radPr>
            <m:degHide m:val="1"/>
            <m:ctrlPr>
              <w:rPr>
                <w:rFonts w:ascii="Cambria Math" w:eastAsia="Calibri" w:hAnsi="Cambria Math"/>
                <w:color w:val="000000" w:themeColor="text1"/>
                <w:sz w:val="26"/>
                <w:szCs w:val="26"/>
              </w:rPr>
            </m:ctrlPr>
          </m:radPr>
          <m:deg/>
          <m:e>
            <m:r>
              <m:rPr>
                <m:sty m:val="p"/>
              </m:rPr>
              <w:rPr>
                <w:rFonts w:ascii="Cambria Math" w:eastAsia="Calibri" w:hAnsi="Cambria Math"/>
                <w:color w:val="000000" w:themeColor="text1"/>
                <w:sz w:val="26"/>
                <w:szCs w:val="26"/>
              </w:rPr>
              <m:t>3</m:t>
            </m:r>
          </m:e>
        </m:rad>
      </m:oMath>
      <w:r w:rsidRPr="000625F9">
        <w:rPr>
          <w:rFonts w:eastAsia="Calibri"/>
          <w:color w:val="000000" w:themeColor="text1"/>
          <w:sz w:val="26"/>
          <w:szCs w:val="26"/>
        </w:rPr>
        <w:t xml:space="preserve"> cm; 50 m/s. </w:t>
      </w:r>
      <w:r w:rsidRPr="000625F9">
        <w:rPr>
          <w:rFonts w:eastAsia="Calibri"/>
          <w:b/>
          <w:color w:val="000000" w:themeColor="text1"/>
          <w:sz w:val="26"/>
          <w:szCs w:val="26"/>
        </w:rPr>
        <w:tab/>
      </w:r>
    </w:p>
    <w:p w14:paraId="387B2DF2" w14:textId="6369ECC2" w:rsidR="00B84280" w:rsidRPr="000625F9" w:rsidRDefault="00B84280" w:rsidP="00B84280">
      <w:pPr>
        <w:tabs>
          <w:tab w:val="left" w:pos="284"/>
          <w:tab w:val="left" w:pos="2835"/>
          <w:tab w:val="left" w:pos="5387"/>
          <w:tab w:val="left" w:pos="7938"/>
        </w:tabs>
        <w:spacing w:line="276" w:lineRule="auto"/>
        <w:jc w:val="both"/>
        <w:rPr>
          <w:rFonts w:eastAsia="Calibri"/>
          <w:color w:val="000000" w:themeColor="text1"/>
          <w:sz w:val="26"/>
          <w:szCs w:val="26"/>
        </w:rPr>
      </w:pPr>
      <w:r w:rsidRPr="000625F9">
        <w:rPr>
          <w:rFonts w:eastAsia="Calibri"/>
          <w:b/>
          <w:color w:val="000000" w:themeColor="text1"/>
          <w:sz w:val="26"/>
          <w:szCs w:val="26"/>
        </w:rPr>
        <w:t>C.</w:t>
      </w:r>
      <w:r w:rsidRPr="000625F9">
        <w:rPr>
          <w:rFonts w:eastAsia="Calibri"/>
          <w:color w:val="000000" w:themeColor="text1"/>
          <w:sz w:val="26"/>
          <w:szCs w:val="26"/>
        </w:rPr>
        <w:t>4</w:t>
      </w:r>
      <m:oMath>
        <m:rad>
          <m:radPr>
            <m:degHide m:val="1"/>
            <m:ctrlPr>
              <w:rPr>
                <w:rFonts w:ascii="Cambria Math" w:eastAsia="Calibri" w:hAnsi="Cambria Math"/>
                <w:color w:val="000000" w:themeColor="text1"/>
                <w:sz w:val="26"/>
                <w:szCs w:val="26"/>
              </w:rPr>
            </m:ctrlPr>
          </m:radPr>
          <m:deg/>
          <m:e>
            <m:r>
              <m:rPr>
                <m:sty m:val="p"/>
              </m:rPr>
              <w:rPr>
                <w:rFonts w:ascii="Cambria Math" w:eastAsia="Calibri" w:hAnsi="Cambria Math"/>
                <w:color w:val="000000" w:themeColor="text1"/>
                <w:sz w:val="26"/>
                <w:szCs w:val="26"/>
              </w:rPr>
              <m:t>2</m:t>
            </m:r>
          </m:e>
        </m:rad>
      </m:oMath>
      <w:r w:rsidRPr="000625F9">
        <w:rPr>
          <w:rFonts w:eastAsia="Calibri"/>
          <w:color w:val="000000" w:themeColor="text1"/>
          <w:sz w:val="26"/>
          <w:szCs w:val="26"/>
        </w:rPr>
        <w:t xml:space="preserve"> cm; 80 m/s. </w:t>
      </w:r>
      <w:r w:rsidRPr="000625F9">
        <w:rPr>
          <w:rFonts w:eastAsia="Calibri"/>
          <w:b/>
          <w:color w:val="000000" w:themeColor="text1"/>
          <w:sz w:val="26"/>
          <w:szCs w:val="26"/>
        </w:rPr>
        <w:tab/>
      </w:r>
      <w:r w:rsidR="002B4CE2" w:rsidRPr="000625F9">
        <w:rPr>
          <w:rFonts w:eastAsia="Calibri"/>
          <w:b/>
          <w:color w:val="000000" w:themeColor="text1"/>
          <w:sz w:val="26"/>
          <w:szCs w:val="26"/>
        </w:rPr>
        <w:tab/>
      </w:r>
      <w:r w:rsidRPr="000625F9">
        <w:rPr>
          <w:rFonts w:eastAsia="Calibri"/>
          <w:b/>
          <w:color w:val="000000" w:themeColor="text1"/>
          <w:sz w:val="26"/>
          <w:szCs w:val="26"/>
          <w:highlight w:val="green"/>
        </w:rPr>
        <w:t>D.</w:t>
      </w:r>
      <w:r w:rsidRPr="000625F9">
        <w:rPr>
          <w:rFonts w:eastAsia="Calibri"/>
          <w:color w:val="000000" w:themeColor="text1"/>
          <w:sz w:val="26"/>
          <w:szCs w:val="26"/>
          <w:highlight w:val="green"/>
        </w:rPr>
        <w:t>4</w:t>
      </w:r>
      <m:oMath>
        <m:rad>
          <m:radPr>
            <m:degHide m:val="1"/>
            <m:ctrlPr>
              <w:rPr>
                <w:rFonts w:ascii="Cambria Math" w:eastAsia="Calibri" w:hAnsi="Cambria Math"/>
                <w:color w:val="000000" w:themeColor="text1"/>
                <w:sz w:val="26"/>
                <w:szCs w:val="26"/>
                <w:highlight w:val="green"/>
              </w:rPr>
            </m:ctrlPr>
          </m:radPr>
          <m:deg/>
          <m:e>
            <m:r>
              <m:rPr>
                <m:sty m:val="p"/>
              </m:rPr>
              <w:rPr>
                <w:rFonts w:ascii="Cambria Math" w:eastAsia="Calibri" w:hAnsi="Cambria Math"/>
                <w:color w:val="000000" w:themeColor="text1"/>
                <w:sz w:val="26"/>
                <w:szCs w:val="26"/>
                <w:highlight w:val="green"/>
              </w:rPr>
              <m:t>2</m:t>
            </m:r>
          </m:e>
        </m:rad>
      </m:oMath>
      <w:r w:rsidRPr="000625F9">
        <w:rPr>
          <w:rFonts w:eastAsia="Calibri"/>
          <w:color w:val="000000" w:themeColor="text1"/>
          <w:sz w:val="26"/>
          <w:szCs w:val="26"/>
          <w:highlight w:val="green"/>
        </w:rPr>
        <w:t xml:space="preserve"> cm; 60 m/s</w:t>
      </w:r>
      <w:r w:rsidRPr="000625F9">
        <w:rPr>
          <w:rFonts w:eastAsia="Calibri"/>
          <w:color w:val="000000" w:themeColor="text1"/>
          <w:sz w:val="26"/>
          <w:szCs w:val="26"/>
        </w:rPr>
        <w:t xml:space="preserve">. </w:t>
      </w:r>
    </w:p>
    <w:p w14:paraId="689E807E" w14:textId="217C8203" w:rsidR="00B84280" w:rsidRPr="000625F9" w:rsidRDefault="00F224B2" w:rsidP="00F224B2">
      <w:pPr>
        <w:tabs>
          <w:tab w:val="left" w:pos="993"/>
        </w:tabs>
        <w:spacing w:line="276" w:lineRule="auto"/>
        <w:jc w:val="both"/>
        <w:rPr>
          <w:rFonts w:eastAsia="Calibri"/>
          <w:color w:val="000000" w:themeColor="text1"/>
          <w:sz w:val="26"/>
          <w:szCs w:val="26"/>
        </w:rPr>
      </w:pPr>
      <w:r w:rsidRPr="000625F9">
        <w:rPr>
          <w:rFonts w:eastAsia="Calibri"/>
          <w:b/>
          <w:color w:val="0000CC"/>
          <w:sz w:val="26"/>
          <w:szCs w:val="26"/>
        </w:rPr>
        <w:t>Câu 15:</w:t>
      </w:r>
      <w:r w:rsidRPr="000625F9">
        <w:rPr>
          <w:rFonts w:eastAsia="Calibri"/>
          <w:b/>
          <w:color w:val="0000CC"/>
          <w:sz w:val="26"/>
          <w:szCs w:val="26"/>
        </w:rPr>
        <w:tab/>
      </w:r>
      <w:r w:rsidR="00B84280" w:rsidRPr="000625F9">
        <w:rPr>
          <w:rFonts w:eastAsia="Calibri"/>
          <w:color w:val="000000" w:themeColor="text1"/>
          <w:sz w:val="26"/>
          <w:szCs w:val="26"/>
        </w:rPr>
        <w:t>Các điểm không phải bụng hoặc nút M, N, P là 3 điểm liên tiếp nhau trên một sợi dây mang sóng dừng có cùng biên độ dao động 2</w:t>
      </w:r>
      <m:oMath>
        <m:rad>
          <m:radPr>
            <m:degHide m:val="1"/>
            <m:ctrlPr>
              <w:rPr>
                <w:rFonts w:ascii="Cambria Math" w:eastAsia="Calibri" w:hAnsi="Cambria Math"/>
                <w:color w:val="000000" w:themeColor="text1"/>
                <w:sz w:val="26"/>
                <w:szCs w:val="26"/>
              </w:rPr>
            </m:ctrlPr>
          </m:radPr>
          <m:deg/>
          <m:e>
            <m:r>
              <m:rPr>
                <m:sty m:val="p"/>
              </m:rPr>
              <w:rPr>
                <w:rFonts w:ascii="Cambria Math" w:eastAsia="Calibri" w:hAnsi="Cambria Math"/>
                <w:color w:val="000000" w:themeColor="text1"/>
                <w:sz w:val="26"/>
                <w:szCs w:val="26"/>
              </w:rPr>
              <m:t>3</m:t>
            </m:r>
          </m:e>
        </m:rad>
      </m:oMath>
      <w:r w:rsidR="00B84280" w:rsidRPr="000625F9">
        <w:rPr>
          <w:rFonts w:eastAsia="Calibri"/>
          <w:color w:val="000000" w:themeColor="text1"/>
          <w:sz w:val="26"/>
          <w:szCs w:val="26"/>
        </w:rPr>
        <w:t xml:space="preserve">cm, dao động tại N ngược với dao động tại M và MN = 2NP. Biên độ dao động tại điểm bụng sóng là </w:t>
      </w:r>
    </w:p>
    <w:p w14:paraId="23B44AFA" w14:textId="77777777" w:rsidR="00B84280" w:rsidRPr="000625F9" w:rsidRDefault="00B84280" w:rsidP="00B84280">
      <w:pPr>
        <w:tabs>
          <w:tab w:val="left" w:pos="284"/>
          <w:tab w:val="left" w:pos="2835"/>
          <w:tab w:val="left" w:pos="5387"/>
          <w:tab w:val="left" w:pos="7938"/>
        </w:tabs>
        <w:spacing w:line="276" w:lineRule="auto"/>
        <w:jc w:val="both"/>
        <w:rPr>
          <w:rFonts w:eastAsia="Calibri"/>
          <w:color w:val="000000" w:themeColor="text1"/>
          <w:sz w:val="26"/>
          <w:szCs w:val="26"/>
        </w:rPr>
      </w:pPr>
      <w:r w:rsidRPr="000625F9">
        <w:rPr>
          <w:rFonts w:eastAsia="Calibri"/>
          <w:b/>
          <w:color w:val="000000" w:themeColor="text1"/>
          <w:sz w:val="26"/>
          <w:szCs w:val="26"/>
        </w:rPr>
        <w:lastRenderedPageBreak/>
        <w:t>A.</w:t>
      </w:r>
      <w:r w:rsidRPr="000625F9">
        <w:rPr>
          <w:rFonts w:eastAsia="Calibri"/>
          <w:color w:val="000000" w:themeColor="text1"/>
          <w:sz w:val="26"/>
          <w:szCs w:val="26"/>
        </w:rPr>
        <w:t>2</w:t>
      </w:r>
      <m:oMath>
        <m:rad>
          <m:radPr>
            <m:degHide m:val="1"/>
            <m:ctrlPr>
              <w:rPr>
                <w:rFonts w:ascii="Cambria Math" w:eastAsia="Calibri" w:hAnsi="Cambria Math"/>
                <w:color w:val="000000" w:themeColor="text1"/>
                <w:sz w:val="26"/>
                <w:szCs w:val="26"/>
              </w:rPr>
            </m:ctrlPr>
          </m:radPr>
          <m:deg/>
          <m:e>
            <m:r>
              <m:rPr>
                <m:sty m:val="p"/>
              </m:rPr>
              <w:rPr>
                <w:rFonts w:ascii="Cambria Math" w:eastAsia="Calibri" w:hAnsi="Cambria Math"/>
                <w:color w:val="000000" w:themeColor="text1"/>
                <w:sz w:val="26"/>
                <w:szCs w:val="26"/>
              </w:rPr>
              <m:t>2</m:t>
            </m:r>
          </m:e>
        </m:rad>
      </m:oMath>
      <w:r w:rsidRPr="000625F9">
        <w:rPr>
          <w:rFonts w:eastAsia="Calibri"/>
          <w:color w:val="000000" w:themeColor="text1"/>
          <w:sz w:val="26"/>
          <w:szCs w:val="26"/>
        </w:rPr>
        <w:t xml:space="preserve">cm. </w:t>
      </w:r>
      <w:r w:rsidRPr="000625F9">
        <w:rPr>
          <w:rFonts w:eastAsia="Calibri"/>
          <w:b/>
          <w:color w:val="000000" w:themeColor="text1"/>
          <w:sz w:val="26"/>
          <w:szCs w:val="26"/>
        </w:rPr>
        <w:tab/>
        <w:t>B.</w:t>
      </w:r>
      <w:r w:rsidRPr="000625F9">
        <w:rPr>
          <w:rFonts w:eastAsia="Calibri"/>
          <w:color w:val="000000" w:themeColor="text1"/>
          <w:sz w:val="26"/>
          <w:szCs w:val="26"/>
        </w:rPr>
        <w:t>3</w:t>
      </w:r>
      <m:oMath>
        <m:rad>
          <m:radPr>
            <m:degHide m:val="1"/>
            <m:ctrlPr>
              <w:rPr>
                <w:rFonts w:ascii="Cambria Math" w:eastAsia="Calibri" w:hAnsi="Cambria Math"/>
                <w:color w:val="000000" w:themeColor="text1"/>
                <w:sz w:val="26"/>
                <w:szCs w:val="26"/>
              </w:rPr>
            </m:ctrlPr>
          </m:radPr>
          <m:deg/>
          <m:e>
            <m:r>
              <m:rPr>
                <m:sty m:val="p"/>
              </m:rPr>
              <w:rPr>
                <w:rFonts w:ascii="Cambria Math" w:eastAsia="Calibri" w:hAnsi="Cambria Math"/>
                <w:color w:val="000000" w:themeColor="text1"/>
                <w:sz w:val="26"/>
                <w:szCs w:val="26"/>
              </w:rPr>
              <m:t>2</m:t>
            </m:r>
          </m:e>
        </m:rad>
      </m:oMath>
      <w:r w:rsidRPr="000625F9">
        <w:rPr>
          <w:rFonts w:eastAsia="Calibri"/>
          <w:color w:val="000000" w:themeColor="text1"/>
          <w:sz w:val="26"/>
          <w:szCs w:val="26"/>
        </w:rPr>
        <w:t xml:space="preserve">cm. </w:t>
      </w:r>
      <w:r w:rsidRPr="000625F9">
        <w:rPr>
          <w:rFonts w:eastAsia="Calibri"/>
          <w:b/>
          <w:color w:val="000000" w:themeColor="text1"/>
          <w:sz w:val="26"/>
          <w:szCs w:val="26"/>
        </w:rPr>
        <w:tab/>
      </w:r>
      <w:r w:rsidRPr="000625F9">
        <w:rPr>
          <w:rFonts w:eastAsia="Calibri"/>
          <w:b/>
          <w:color w:val="000000" w:themeColor="text1"/>
          <w:sz w:val="26"/>
          <w:szCs w:val="26"/>
          <w:highlight w:val="green"/>
        </w:rPr>
        <w:t>C.</w:t>
      </w:r>
      <w:r w:rsidRPr="000625F9">
        <w:rPr>
          <w:rFonts w:eastAsia="Calibri"/>
          <w:color w:val="000000" w:themeColor="text1"/>
          <w:sz w:val="26"/>
          <w:szCs w:val="26"/>
          <w:highlight w:val="green"/>
        </w:rPr>
        <w:t>4 cm.</w:t>
      </w:r>
      <w:r w:rsidRPr="000625F9">
        <w:rPr>
          <w:rFonts w:eastAsia="Calibri"/>
          <w:color w:val="000000" w:themeColor="text1"/>
          <w:sz w:val="26"/>
          <w:szCs w:val="26"/>
        </w:rPr>
        <w:t xml:space="preserve"> </w:t>
      </w:r>
      <w:r w:rsidRPr="000625F9">
        <w:rPr>
          <w:rFonts w:eastAsia="Calibri"/>
          <w:b/>
          <w:color w:val="000000" w:themeColor="text1"/>
          <w:sz w:val="26"/>
          <w:szCs w:val="26"/>
        </w:rPr>
        <w:tab/>
        <w:t>D.</w:t>
      </w:r>
      <w:r w:rsidRPr="000625F9">
        <w:rPr>
          <w:rFonts w:eastAsia="Calibri"/>
          <w:color w:val="000000" w:themeColor="text1"/>
          <w:sz w:val="26"/>
          <w:szCs w:val="26"/>
        </w:rPr>
        <w:t>4</w:t>
      </w:r>
      <m:oMath>
        <m:rad>
          <m:radPr>
            <m:degHide m:val="1"/>
            <m:ctrlPr>
              <w:rPr>
                <w:rFonts w:ascii="Cambria Math" w:eastAsia="Calibri" w:hAnsi="Cambria Math"/>
                <w:color w:val="000000" w:themeColor="text1"/>
                <w:sz w:val="26"/>
                <w:szCs w:val="26"/>
              </w:rPr>
            </m:ctrlPr>
          </m:radPr>
          <m:deg/>
          <m:e>
            <m:r>
              <m:rPr>
                <m:sty m:val="p"/>
              </m:rPr>
              <w:rPr>
                <w:rFonts w:ascii="Cambria Math" w:eastAsia="Calibri" w:hAnsi="Cambria Math"/>
                <w:color w:val="000000" w:themeColor="text1"/>
                <w:sz w:val="26"/>
                <w:szCs w:val="26"/>
              </w:rPr>
              <m:t>2</m:t>
            </m:r>
          </m:e>
        </m:rad>
      </m:oMath>
      <w:r w:rsidRPr="000625F9">
        <w:rPr>
          <w:rFonts w:eastAsia="Calibri"/>
          <w:color w:val="000000" w:themeColor="text1"/>
          <w:sz w:val="26"/>
          <w:szCs w:val="26"/>
        </w:rPr>
        <w:t xml:space="preserve">cm. </w:t>
      </w:r>
    </w:p>
    <w:p w14:paraId="56AD0D32" w14:textId="78DE16B5" w:rsidR="00B84280" w:rsidRPr="000625F9" w:rsidRDefault="00F224B2" w:rsidP="00F224B2">
      <w:pPr>
        <w:tabs>
          <w:tab w:val="left" w:pos="993"/>
        </w:tabs>
        <w:spacing w:line="276" w:lineRule="auto"/>
        <w:jc w:val="both"/>
        <w:rPr>
          <w:rFonts w:eastAsia="Calibri"/>
          <w:color w:val="000000" w:themeColor="text1"/>
          <w:sz w:val="26"/>
          <w:szCs w:val="26"/>
        </w:rPr>
      </w:pPr>
      <w:r w:rsidRPr="000625F9">
        <w:rPr>
          <w:rFonts w:eastAsia="Calibri"/>
          <w:b/>
          <w:color w:val="0000CC"/>
          <w:sz w:val="26"/>
          <w:szCs w:val="26"/>
        </w:rPr>
        <w:t>Câu 16:</w:t>
      </w:r>
      <w:r w:rsidRPr="000625F9">
        <w:rPr>
          <w:rFonts w:eastAsia="Calibri"/>
          <w:b/>
          <w:color w:val="0000CC"/>
          <w:sz w:val="26"/>
          <w:szCs w:val="26"/>
        </w:rPr>
        <w:tab/>
      </w:r>
      <w:r w:rsidR="00B84280" w:rsidRPr="000625F9">
        <w:rPr>
          <w:rFonts w:eastAsia="Calibri"/>
          <w:color w:val="000000" w:themeColor="text1"/>
          <w:sz w:val="26"/>
          <w:szCs w:val="26"/>
        </w:rPr>
        <w:t xml:space="preserve">Sóng dừng trên một sợi dây có dạng: u </w:t>
      </w:r>
      <w:r w:rsidR="00B84280" w:rsidRPr="000625F9">
        <w:rPr>
          <w:color w:val="000000" w:themeColor="text1"/>
          <w:sz w:val="26"/>
          <w:szCs w:val="26"/>
        </w:rPr>
        <w:t xml:space="preserve">= </w:t>
      </w:r>
      <w:r w:rsidR="00B84280" w:rsidRPr="000625F9">
        <w:rPr>
          <w:rFonts w:eastAsia="Calibri"/>
          <w:color w:val="000000" w:themeColor="text1"/>
          <w:sz w:val="26"/>
          <w:szCs w:val="26"/>
        </w:rPr>
        <w:t xml:space="preserve">asin(bx).cosωt, trong đó u là li độ dao động của phần tử trên dây mà vị trí cân bằng của nó có tọa độ x, x đo bằng m, t đo bằng giây. Bước sóng là 50 cm. Biên độ của một phần tử cách bụng sóng </w:t>
      </w:r>
      <m:oMath>
        <m:f>
          <m:fPr>
            <m:ctrlPr>
              <w:rPr>
                <w:rFonts w:ascii="Cambria Math" w:eastAsia="Calibri" w:hAnsi="Cambria Math"/>
                <w:color w:val="000000" w:themeColor="text1"/>
                <w:sz w:val="26"/>
                <w:szCs w:val="26"/>
              </w:rPr>
            </m:ctrlPr>
          </m:fPr>
          <m:num>
            <m:r>
              <m:rPr>
                <m:sty m:val="p"/>
              </m:rPr>
              <w:rPr>
                <w:rFonts w:ascii="Cambria Math" w:eastAsia="Calibri" w:hAnsi="Cambria Math"/>
                <w:color w:val="000000" w:themeColor="text1"/>
                <w:sz w:val="26"/>
                <w:szCs w:val="26"/>
              </w:rPr>
              <m:t>1</m:t>
            </m:r>
          </m:num>
          <m:den>
            <m:r>
              <m:rPr>
                <m:sty m:val="p"/>
              </m:rPr>
              <w:rPr>
                <w:rFonts w:ascii="Cambria Math" w:eastAsia="Calibri" w:hAnsi="Cambria Math"/>
                <w:color w:val="000000" w:themeColor="text1"/>
                <w:sz w:val="26"/>
                <w:szCs w:val="26"/>
              </w:rPr>
              <m:t>24</m:t>
            </m:r>
          </m:den>
        </m:f>
      </m:oMath>
      <w:r w:rsidR="00B84280" w:rsidRPr="000625F9">
        <w:rPr>
          <w:rFonts w:eastAsia="Calibri"/>
          <w:color w:val="000000" w:themeColor="text1"/>
          <w:sz w:val="26"/>
          <w:szCs w:val="26"/>
        </w:rPr>
        <w:t xml:space="preserve"> m là </w:t>
      </w:r>
      <m:oMath>
        <m:rad>
          <m:radPr>
            <m:degHide m:val="1"/>
            <m:ctrlPr>
              <w:rPr>
                <w:rFonts w:ascii="Cambria Math" w:eastAsia="Calibri" w:hAnsi="Cambria Math"/>
                <w:color w:val="000000" w:themeColor="text1"/>
                <w:sz w:val="26"/>
                <w:szCs w:val="26"/>
              </w:rPr>
            </m:ctrlPr>
          </m:radPr>
          <m:deg/>
          <m:e>
            <m:r>
              <m:rPr>
                <m:sty m:val="p"/>
              </m:rPr>
              <w:rPr>
                <w:rFonts w:ascii="Cambria Math" w:eastAsia="Calibri" w:hAnsi="Cambria Math"/>
                <w:color w:val="000000" w:themeColor="text1"/>
                <w:sz w:val="26"/>
                <w:szCs w:val="26"/>
              </w:rPr>
              <m:t>3</m:t>
            </m:r>
          </m:e>
        </m:rad>
      </m:oMath>
      <w:r w:rsidR="00B84280" w:rsidRPr="000625F9">
        <w:rPr>
          <w:rFonts w:eastAsia="Calibri"/>
          <w:color w:val="000000" w:themeColor="text1"/>
          <w:sz w:val="26"/>
          <w:szCs w:val="26"/>
        </w:rPr>
        <w:t xml:space="preserve">mm. Giá trị a, b lần lượt là </w:t>
      </w:r>
    </w:p>
    <w:p w14:paraId="47E00FBB" w14:textId="77777777" w:rsidR="00B84280" w:rsidRPr="000625F9" w:rsidRDefault="00B84280" w:rsidP="00B84280">
      <w:pPr>
        <w:tabs>
          <w:tab w:val="left" w:pos="284"/>
          <w:tab w:val="left" w:pos="2835"/>
          <w:tab w:val="left" w:pos="5387"/>
          <w:tab w:val="left" w:pos="7938"/>
        </w:tabs>
        <w:spacing w:line="276" w:lineRule="auto"/>
        <w:jc w:val="both"/>
        <w:rPr>
          <w:rFonts w:eastAsia="Calibri"/>
          <w:color w:val="000000" w:themeColor="text1"/>
          <w:sz w:val="26"/>
          <w:szCs w:val="26"/>
        </w:rPr>
      </w:pPr>
      <w:r w:rsidRPr="000625F9">
        <w:rPr>
          <w:rFonts w:eastAsia="Calibri"/>
          <w:b/>
          <w:color w:val="000000" w:themeColor="text1"/>
          <w:sz w:val="26"/>
          <w:szCs w:val="26"/>
        </w:rPr>
        <w:t>A.</w:t>
      </w:r>
      <w:r w:rsidRPr="000625F9">
        <w:rPr>
          <w:rFonts w:eastAsia="Calibri"/>
          <w:color w:val="000000" w:themeColor="text1"/>
          <w:sz w:val="26"/>
          <w:szCs w:val="26"/>
        </w:rPr>
        <w:t xml:space="preserve">2 cm, 4π. </w:t>
      </w:r>
      <w:r w:rsidRPr="000625F9">
        <w:rPr>
          <w:rFonts w:eastAsia="Calibri"/>
          <w:b/>
          <w:color w:val="000000" w:themeColor="text1"/>
          <w:sz w:val="26"/>
          <w:szCs w:val="26"/>
        </w:rPr>
        <w:tab/>
      </w:r>
      <w:r w:rsidRPr="000625F9">
        <w:rPr>
          <w:rFonts w:eastAsia="Calibri"/>
          <w:b/>
          <w:color w:val="000000" w:themeColor="text1"/>
          <w:sz w:val="26"/>
          <w:szCs w:val="26"/>
          <w:highlight w:val="green"/>
        </w:rPr>
        <w:t>B.</w:t>
      </w:r>
      <w:r w:rsidRPr="000625F9">
        <w:rPr>
          <w:rFonts w:eastAsia="Calibri"/>
          <w:color w:val="000000" w:themeColor="text1"/>
          <w:sz w:val="26"/>
          <w:szCs w:val="26"/>
          <w:highlight w:val="green"/>
        </w:rPr>
        <w:t>2 mm, 4π.</w:t>
      </w:r>
      <w:r w:rsidRPr="000625F9">
        <w:rPr>
          <w:rFonts w:eastAsia="Calibri"/>
          <w:color w:val="000000" w:themeColor="text1"/>
          <w:sz w:val="26"/>
          <w:szCs w:val="26"/>
        </w:rPr>
        <w:t xml:space="preserve"> </w:t>
      </w:r>
      <w:r w:rsidRPr="000625F9">
        <w:rPr>
          <w:rFonts w:eastAsia="Calibri"/>
          <w:b/>
          <w:color w:val="000000" w:themeColor="text1"/>
          <w:sz w:val="26"/>
          <w:szCs w:val="26"/>
        </w:rPr>
        <w:tab/>
        <w:t>C.</w:t>
      </w:r>
      <m:oMath>
        <m:rad>
          <m:radPr>
            <m:degHide m:val="1"/>
            <m:ctrlPr>
              <w:rPr>
                <w:rFonts w:ascii="Cambria Math" w:eastAsia="Calibri" w:hAnsi="Cambria Math"/>
                <w:color w:val="000000" w:themeColor="text1"/>
                <w:sz w:val="26"/>
                <w:szCs w:val="26"/>
              </w:rPr>
            </m:ctrlPr>
          </m:radPr>
          <m:deg/>
          <m:e>
            <m:r>
              <m:rPr>
                <m:sty m:val="p"/>
              </m:rPr>
              <w:rPr>
                <w:rFonts w:ascii="Cambria Math" w:eastAsia="Calibri" w:hAnsi="Cambria Math"/>
                <w:color w:val="000000" w:themeColor="text1"/>
                <w:sz w:val="26"/>
                <w:szCs w:val="26"/>
              </w:rPr>
              <m:t>3</m:t>
            </m:r>
          </m:e>
        </m:rad>
      </m:oMath>
      <w:r w:rsidRPr="000625F9">
        <w:rPr>
          <w:rFonts w:eastAsia="Calibri"/>
          <w:color w:val="000000" w:themeColor="text1"/>
          <w:sz w:val="26"/>
          <w:szCs w:val="26"/>
        </w:rPr>
        <w:t xml:space="preserve"> mm, 2π. </w:t>
      </w:r>
      <w:r w:rsidRPr="000625F9">
        <w:rPr>
          <w:rFonts w:eastAsia="Calibri"/>
          <w:b/>
          <w:color w:val="000000" w:themeColor="text1"/>
          <w:sz w:val="26"/>
          <w:szCs w:val="26"/>
        </w:rPr>
        <w:tab/>
        <w:t>D.</w:t>
      </w:r>
      <w:r w:rsidRPr="000625F9">
        <w:rPr>
          <w:rFonts w:eastAsia="Calibri"/>
          <w:color w:val="000000" w:themeColor="text1"/>
          <w:sz w:val="26"/>
          <w:szCs w:val="26"/>
        </w:rPr>
        <w:t>2</w:t>
      </w:r>
      <m:oMath>
        <m:rad>
          <m:radPr>
            <m:degHide m:val="1"/>
            <m:ctrlPr>
              <w:rPr>
                <w:rFonts w:ascii="Cambria Math" w:eastAsia="Calibri" w:hAnsi="Cambria Math"/>
                <w:color w:val="000000" w:themeColor="text1"/>
                <w:sz w:val="26"/>
                <w:szCs w:val="26"/>
              </w:rPr>
            </m:ctrlPr>
          </m:radPr>
          <m:deg/>
          <m:e>
            <m:r>
              <m:rPr>
                <m:sty m:val="p"/>
              </m:rPr>
              <w:rPr>
                <w:rFonts w:ascii="Cambria Math" w:eastAsia="Calibri" w:hAnsi="Cambria Math"/>
                <w:color w:val="000000" w:themeColor="text1"/>
                <w:sz w:val="26"/>
                <w:szCs w:val="26"/>
              </w:rPr>
              <m:t>3</m:t>
            </m:r>
          </m:e>
        </m:rad>
      </m:oMath>
      <w:r w:rsidRPr="000625F9">
        <w:rPr>
          <w:rFonts w:eastAsia="Calibri"/>
          <w:color w:val="000000" w:themeColor="text1"/>
          <w:sz w:val="26"/>
          <w:szCs w:val="26"/>
        </w:rPr>
        <w:t xml:space="preserve"> mm, 4π</w:t>
      </w:r>
    </w:p>
    <w:p w14:paraId="79C8473B" w14:textId="349C302A" w:rsidR="00B84280" w:rsidRPr="000625F9" w:rsidRDefault="00F224B2" w:rsidP="00F224B2">
      <w:pPr>
        <w:tabs>
          <w:tab w:val="left" w:pos="993"/>
        </w:tabs>
        <w:spacing w:line="276" w:lineRule="auto"/>
        <w:jc w:val="both"/>
        <w:rPr>
          <w:rFonts w:eastAsia="Calibri"/>
          <w:color w:val="000000" w:themeColor="text1"/>
          <w:sz w:val="26"/>
          <w:szCs w:val="26"/>
        </w:rPr>
      </w:pPr>
      <w:r w:rsidRPr="000625F9">
        <w:rPr>
          <w:rFonts w:eastAsia="Calibri"/>
          <w:b/>
          <w:color w:val="0000CC"/>
          <w:sz w:val="26"/>
          <w:szCs w:val="26"/>
        </w:rPr>
        <w:t>Câu 17:</w:t>
      </w:r>
      <w:r w:rsidRPr="000625F9">
        <w:rPr>
          <w:rFonts w:eastAsia="Calibri"/>
          <w:b/>
          <w:color w:val="0000CC"/>
          <w:sz w:val="26"/>
          <w:szCs w:val="26"/>
        </w:rPr>
        <w:tab/>
      </w:r>
      <w:r w:rsidR="00B84280" w:rsidRPr="000625F9">
        <w:rPr>
          <w:rFonts w:eastAsia="Calibri"/>
          <w:color w:val="000000" w:themeColor="text1"/>
          <w:sz w:val="26"/>
          <w:szCs w:val="26"/>
        </w:rPr>
        <w:t xml:space="preserve">Một sợi dây AB dài 24 cm, hai đầu cố định, đang có sóng dừng với hai bụng sóng. Khi dây duỗi thẳng, M và N là hai điểm trên dây chia sợi dây thành ba đoạn bằng nhau. Tỉ số khoảng cách lớn nhất và nhỏ nhất giữa hai điểm M và N trong quá trình sợi dây dao động là 1,25. Biên độ dao động bụng sóng là </w:t>
      </w:r>
    </w:p>
    <w:p w14:paraId="13619B85" w14:textId="77777777" w:rsidR="00B84280" w:rsidRPr="000625F9" w:rsidRDefault="00B84280" w:rsidP="00B84280">
      <w:pPr>
        <w:tabs>
          <w:tab w:val="left" w:pos="284"/>
          <w:tab w:val="left" w:pos="2835"/>
          <w:tab w:val="left" w:pos="5387"/>
          <w:tab w:val="left" w:pos="7938"/>
        </w:tabs>
        <w:spacing w:line="276" w:lineRule="auto"/>
        <w:jc w:val="both"/>
        <w:rPr>
          <w:rFonts w:eastAsia="Calibri"/>
          <w:color w:val="000000" w:themeColor="text1"/>
          <w:sz w:val="26"/>
          <w:szCs w:val="26"/>
        </w:rPr>
      </w:pPr>
      <w:r w:rsidRPr="000625F9">
        <w:rPr>
          <w:rFonts w:eastAsia="Calibri"/>
          <w:b/>
          <w:color w:val="000000" w:themeColor="text1"/>
          <w:sz w:val="26"/>
          <w:szCs w:val="26"/>
        </w:rPr>
        <w:t>A.</w:t>
      </w:r>
      <w:r w:rsidRPr="000625F9">
        <w:rPr>
          <w:rFonts w:eastAsia="Calibri"/>
          <w:color w:val="000000" w:themeColor="text1"/>
          <w:sz w:val="26"/>
          <w:szCs w:val="26"/>
        </w:rPr>
        <w:t xml:space="preserve">4 cm. </w:t>
      </w:r>
      <w:r w:rsidRPr="000625F9">
        <w:rPr>
          <w:rFonts w:eastAsia="Calibri"/>
          <w:b/>
          <w:color w:val="000000" w:themeColor="text1"/>
          <w:sz w:val="26"/>
          <w:szCs w:val="26"/>
        </w:rPr>
        <w:tab/>
        <w:t>B.</w:t>
      </w:r>
      <w:r w:rsidRPr="000625F9">
        <w:rPr>
          <w:rFonts w:eastAsia="Calibri"/>
          <w:color w:val="000000" w:themeColor="text1"/>
          <w:sz w:val="26"/>
          <w:szCs w:val="26"/>
        </w:rPr>
        <w:t xml:space="preserve">5 cm. </w:t>
      </w:r>
      <w:r w:rsidRPr="000625F9">
        <w:rPr>
          <w:rFonts w:eastAsia="Calibri"/>
          <w:b/>
          <w:color w:val="000000" w:themeColor="text1"/>
          <w:sz w:val="26"/>
          <w:szCs w:val="26"/>
        </w:rPr>
        <w:tab/>
      </w:r>
      <w:r w:rsidRPr="000625F9">
        <w:rPr>
          <w:rFonts w:eastAsia="Calibri"/>
          <w:b/>
          <w:color w:val="000000" w:themeColor="text1"/>
          <w:sz w:val="26"/>
          <w:szCs w:val="26"/>
          <w:highlight w:val="green"/>
        </w:rPr>
        <w:t>C.</w:t>
      </w:r>
      <w:r w:rsidRPr="000625F9">
        <w:rPr>
          <w:rFonts w:eastAsia="Calibri"/>
          <w:color w:val="000000" w:themeColor="text1"/>
          <w:sz w:val="26"/>
          <w:szCs w:val="26"/>
          <w:highlight w:val="green"/>
        </w:rPr>
        <w:t>2</w:t>
      </w:r>
      <m:oMath>
        <m:rad>
          <m:radPr>
            <m:degHide m:val="1"/>
            <m:ctrlPr>
              <w:rPr>
                <w:rFonts w:ascii="Cambria Math" w:eastAsia="Calibri" w:hAnsi="Cambria Math"/>
                <w:color w:val="000000" w:themeColor="text1"/>
                <w:sz w:val="26"/>
                <w:szCs w:val="26"/>
                <w:highlight w:val="green"/>
              </w:rPr>
            </m:ctrlPr>
          </m:radPr>
          <m:deg/>
          <m:e>
            <m:r>
              <m:rPr>
                <m:sty m:val="p"/>
              </m:rPr>
              <w:rPr>
                <w:rFonts w:ascii="Cambria Math" w:eastAsia="Calibri" w:hAnsi="Cambria Math"/>
                <w:color w:val="000000" w:themeColor="text1"/>
                <w:sz w:val="26"/>
                <w:szCs w:val="26"/>
                <w:highlight w:val="green"/>
              </w:rPr>
              <m:t>3</m:t>
            </m:r>
          </m:e>
        </m:rad>
      </m:oMath>
      <w:r w:rsidRPr="000625F9">
        <w:rPr>
          <w:rFonts w:eastAsia="Calibri"/>
          <w:color w:val="000000" w:themeColor="text1"/>
          <w:sz w:val="26"/>
          <w:szCs w:val="26"/>
          <w:highlight w:val="green"/>
        </w:rPr>
        <w:t>cm.</w:t>
      </w:r>
      <w:r w:rsidRPr="000625F9">
        <w:rPr>
          <w:rFonts w:eastAsia="Calibri"/>
          <w:color w:val="000000" w:themeColor="text1"/>
          <w:sz w:val="26"/>
          <w:szCs w:val="26"/>
        </w:rPr>
        <w:t xml:space="preserve"> </w:t>
      </w:r>
      <w:r w:rsidRPr="000625F9">
        <w:rPr>
          <w:rFonts w:eastAsia="Calibri"/>
          <w:color w:val="000000" w:themeColor="text1"/>
          <w:sz w:val="26"/>
          <w:szCs w:val="26"/>
        </w:rPr>
        <w:tab/>
      </w:r>
      <w:r w:rsidRPr="000625F9">
        <w:rPr>
          <w:rFonts w:eastAsia="Calibri"/>
          <w:b/>
          <w:color w:val="000000" w:themeColor="text1"/>
          <w:sz w:val="26"/>
          <w:szCs w:val="26"/>
        </w:rPr>
        <w:t>D.</w:t>
      </w:r>
      <w:r w:rsidRPr="000625F9">
        <w:rPr>
          <w:rFonts w:eastAsia="Calibri"/>
          <w:color w:val="000000" w:themeColor="text1"/>
          <w:sz w:val="26"/>
          <w:szCs w:val="26"/>
        </w:rPr>
        <w:t>3</w:t>
      </w:r>
      <m:oMath>
        <m:rad>
          <m:radPr>
            <m:degHide m:val="1"/>
            <m:ctrlPr>
              <w:rPr>
                <w:rFonts w:ascii="Cambria Math" w:eastAsia="Calibri" w:hAnsi="Cambria Math"/>
                <w:color w:val="000000" w:themeColor="text1"/>
                <w:sz w:val="26"/>
                <w:szCs w:val="26"/>
              </w:rPr>
            </m:ctrlPr>
          </m:radPr>
          <m:deg/>
          <m:e>
            <m:r>
              <m:rPr>
                <m:sty m:val="p"/>
              </m:rPr>
              <w:rPr>
                <w:rFonts w:ascii="Cambria Math" w:eastAsia="Calibri" w:hAnsi="Cambria Math"/>
                <w:color w:val="000000" w:themeColor="text1"/>
                <w:sz w:val="26"/>
                <w:szCs w:val="26"/>
              </w:rPr>
              <m:t>3</m:t>
            </m:r>
          </m:e>
        </m:rad>
      </m:oMath>
      <w:r w:rsidRPr="000625F9">
        <w:rPr>
          <w:rFonts w:eastAsia="Calibri"/>
          <w:color w:val="000000" w:themeColor="text1"/>
          <w:sz w:val="26"/>
          <w:szCs w:val="26"/>
        </w:rPr>
        <w:t xml:space="preserve">cm. </w:t>
      </w:r>
    </w:p>
    <w:p w14:paraId="50A4DC28" w14:textId="4BA9F6BC" w:rsidR="00BA789A" w:rsidRPr="000625F9" w:rsidRDefault="00F224B2" w:rsidP="00F224B2">
      <w:pPr>
        <w:tabs>
          <w:tab w:val="left" w:pos="993"/>
        </w:tabs>
        <w:spacing w:line="276" w:lineRule="auto"/>
        <w:jc w:val="both"/>
        <w:rPr>
          <w:rFonts w:eastAsia="Calibri"/>
          <w:color w:val="000000" w:themeColor="text1"/>
          <w:sz w:val="26"/>
          <w:szCs w:val="26"/>
        </w:rPr>
      </w:pPr>
      <w:r w:rsidRPr="000625F9">
        <w:rPr>
          <w:rFonts w:eastAsia="Calibri"/>
          <w:b/>
          <w:color w:val="0000CC"/>
          <w:sz w:val="26"/>
          <w:szCs w:val="26"/>
        </w:rPr>
        <w:t>Câu 18:</w:t>
      </w:r>
      <w:r w:rsidRPr="000625F9">
        <w:rPr>
          <w:rFonts w:eastAsia="Calibri"/>
          <w:b/>
          <w:color w:val="0000CC"/>
          <w:sz w:val="26"/>
          <w:szCs w:val="26"/>
        </w:rPr>
        <w:tab/>
      </w:r>
      <w:r w:rsidR="00BA789A" w:rsidRPr="000625F9">
        <w:rPr>
          <w:rFonts w:eastAsia="Calibri"/>
          <w:color w:val="000000" w:themeColor="text1"/>
          <w:sz w:val="26"/>
          <w:szCs w:val="26"/>
        </w:rPr>
        <w:t xml:space="preserve">Một sóng dừng trên dây căng ngang với hai đầu cố định, bụng sóng dao động với biên độ 2a. Ta thấy những điểm không phải nút hoặc bụng, có cùng biên độ ở gần nhau, cách đều nhau 12 cm. Bước sóng và biên độ của những điểm đó </w:t>
      </w:r>
    </w:p>
    <w:p w14:paraId="5F9EDA2C" w14:textId="77777777" w:rsidR="00BA789A" w:rsidRPr="000625F9" w:rsidRDefault="00BA789A" w:rsidP="00BA789A">
      <w:pPr>
        <w:tabs>
          <w:tab w:val="left" w:pos="284"/>
          <w:tab w:val="left" w:pos="2835"/>
          <w:tab w:val="left" w:pos="5387"/>
          <w:tab w:val="left" w:pos="7938"/>
        </w:tabs>
        <w:spacing w:line="276" w:lineRule="auto"/>
        <w:jc w:val="both"/>
        <w:rPr>
          <w:rFonts w:eastAsia="Calibri"/>
          <w:color w:val="000000" w:themeColor="text1"/>
          <w:sz w:val="26"/>
          <w:szCs w:val="26"/>
        </w:rPr>
      </w:pPr>
      <w:r w:rsidRPr="000625F9">
        <w:rPr>
          <w:rFonts w:eastAsia="Calibri"/>
          <w:b/>
          <w:color w:val="000000" w:themeColor="text1"/>
          <w:sz w:val="26"/>
          <w:szCs w:val="26"/>
        </w:rPr>
        <w:t>A.</w:t>
      </w:r>
      <w:r w:rsidRPr="000625F9">
        <w:rPr>
          <w:rFonts w:eastAsia="Calibri"/>
          <w:color w:val="000000" w:themeColor="text1"/>
          <w:sz w:val="26"/>
          <w:szCs w:val="26"/>
        </w:rPr>
        <w:t>24 cm và a</w:t>
      </w:r>
      <m:oMath>
        <m:rad>
          <m:radPr>
            <m:degHide m:val="1"/>
            <m:ctrlPr>
              <w:rPr>
                <w:rFonts w:ascii="Cambria Math" w:eastAsia="Calibri" w:hAnsi="Cambria Math"/>
                <w:color w:val="000000" w:themeColor="text1"/>
                <w:sz w:val="26"/>
                <w:szCs w:val="26"/>
              </w:rPr>
            </m:ctrlPr>
          </m:radPr>
          <m:deg/>
          <m:e>
            <m:r>
              <m:rPr>
                <m:sty m:val="p"/>
              </m:rPr>
              <w:rPr>
                <w:rFonts w:ascii="Cambria Math" w:eastAsia="Calibri" w:hAnsi="Cambria Math"/>
                <w:color w:val="000000" w:themeColor="text1"/>
                <w:sz w:val="26"/>
                <w:szCs w:val="26"/>
              </w:rPr>
              <m:t>3</m:t>
            </m:r>
          </m:e>
        </m:rad>
      </m:oMath>
      <w:r w:rsidRPr="000625F9">
        <w:rPr>
          <w:rFonts w:eastAsia="Calibri"/>
          <w:color w:val="000000" w:themeColor="text1"/>
          <w:sz w:val="26"/>
          <w:szCs w:val="26"/>
        </w:rPr>
        <w:tab/>
      </w:r>
      <w:r w:rsidRPr="000625F9">
        <w:rPr>
          <w:rFonts w:eastAsia="Calibri"/>
          <w:b/>
          <w:color w:val="000000" w:themeColor="text1"/>
          <w:sz w:val="26"/>
          <w:szCs w:val="26"/>
        </w:rPr>
        <w:t>B.</w:t>
      </w:r>
      <w:r w:rsidRPr="000625F9">
        <w:rPr>
          <w:rFonts w:eastAsia="Calibri"/>
          <w:color w:val="000000" w:themeColor="text1"/>
          <w:sz w:val="26"/>
          <w:szCs w:val="26"/>
        </w:rPr>
        <w:t xml:space="preserve">24 cm và a </w:t>
      </w:r>
      <w:r w:rsidRPr="000625F9">
        <w:rPr>
          <w:rFonts w:eastAsia="Calibri"/>
          <w:b/>
          <w:color w:val="000000" w:themeColor="text1"/>
          <w:sz w:val="26"/>
          <w:szCs w:val="26"/>
        </w:rPr>
        <w:tab/>
        <w:t>C.</w:t>
      </w:r>
      <w:r w:rsidRPr="000625F9">
        <w:rPr>
          <w:rFonts w:eastAsia="Calibri"/>
          <w:color w:val="000000" w:themeColor="text1"/>
          <w:sz w:val="26"/>
          <w:szCs w:val="26"/>
        </w:rPr>
        <w:t>48 cm và a</w:t>
      </w:r>
      <m:oMath>
        <m:rad>
          <m:radPr>
            <m:degHide m:val="1"/>
            <m:ctrlPr>
              <w:rPr>
                <w:rFonts w:ascii="Cambria Math" w:eastAsia="Calibri" w:hAnsi="Cambria Math"/>
                <w:color w:val="000000" w:themeColor="text1"/>
                <w:sz w:val="26"/>
                <w:szCs w:val="26"/>
              </w:rPr>
            </m:ctrlPr>
          </m:radPr>
          <m:deg/>
          <m:e>
            <m:r>
              <m:rPr>
                <m:sty m:val="p"/>
              </m:rPr>
              <w:rPr>
                <w:rFonts w:ascii="Cambria Math" w:eastAsia="Calibri" w:hAnsi="Cambria Math"/>
                <w:color w:val="000000" w:themeColor="text1"/>
                <w:sz w:val="26"/>
                <w:szCs w:val="26"/>
              </w:rPr>
              <m:t>3</m:t>
            </m:r>
          </m:e>
        </m:rad>
      </m:oMath>
      <w:r w:rsidRPr="000625F9">
        <w:rPr>
          <w:rFonts w:eastAsia="Calibri"/>
          <w:b/>
          <w:color w:val="000000" w:themeColor="text1"/>
          <w:sz w:val="26"/>
          <w:szCs w:val="26"/>
        </w:rPr>
        <w:tab/>
      </w:r>
      <w:r w:rsidRPr="000625F9">
        <w:rPr>
          <w:rFonts w:eastAsia="Calibri"/>
          <w:b/>
          <w:color w:val="000000" w:themeColor="text1"/>
          <w:sz w:val="26"/>
          <w:szCs w:val="26"/>
          <w:highlight w:val="green"/>
        </w:rPr>
        <w:t>D.</w:t>
      </w:r>
      <w:r w:rsidRPr="000625F9">
        <w:rPr>
          <w:rFonts w:eastAsia="Calibri"/>
          <w:color w:val="000000" w:themeColor="text1"/>
          <w:sz w:val="26"/>
          <w:szCs w:val="26"/>
          <w:highlight w:val="green"/>
        </w:rPr>
        <w:t>48 cm và a</w:t>
      </w:r>
      <m:oMath>
        <m:rad>
          <m:radPr>
            <m:degHide m:val="1"/>
            <m:ctrlPr>
              <w:rPr>
                <w:rFonts w:ascii="Cambria Math" w:eastAsia="Calibri" w:hAnsi="Cambria Math"/>
                <w:color w:val="000000" w:themeColor="text1"/>
                <w:sz w:val="26"/>
                <w:szCs w:val="26"/>
                <w:highlight w:val="green"/>
              </w:rPr>
            </m:ctrlPr>
          </m:radPr>
          <m:deg/>
          <m:e>
            <m:r>
              <m:rPr>
                <m:sty m:val="p"/>
              </m:rPr>
              <w:rPr>
                <w:rFonts w:ascii="Cambria Math" w:eastAsia="Calibri" w:hAnsi="Cambria Math"/>
                <w:color w:val="000000" w:themeColor="text1"/>
                <w:sz w:val="26"/>
                <w:szCs w:val="26"/>
                <w:highlight w:val="green"/>
              </w:rPr>
              <m:t>2</m:t>
            </m:r>
          </m:e>
        </m:rad>
      </m:oMath>
    </w:p>
    <w:p w14:paraId="61AB9639" w14:textId="77777777" w:rsidR="001D7B93" w:rsidRPr="000625F9" w:rsidRDefault="001D7B93" w:rsidP="001D7B93">
      <w:pPr>
        <w:rPr>
          <w:color w:val="000000" w:themeColor="text1"/>
        </w:rPr>
      </w:pPr>
    </w:p>
    <w:sectPr w:rsidR="001D7B93" w:rsidRPr="000625F9">
      <w:headerReference w:type="even" r:id="rId219"/>
      <w:headerReference w:type="default" r:id="rId220"/>
      <w:footerReference w:type="even" r:id="rId221"/>
      <w:footerReference w:type="default" r:id="rId222"/>
      <w:headerReference w:type="first" r:id="rId223"/>
      <w:footerReference w:type="first" r:id="rId224"/>
      <w:pgSz w:w="11907" w:h="16840"/>
      <w:pgMar w:top="567" w:right="851" w:bottom="567" w:left="1418" w:header="567"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89FC0A" w14:textId="77777777" w:rsidR="00917D2A" w:rsidRDefault="00917D2A">
      <w:r>
        <w:separator/>
      </w:r>
    </w:p>
  </w:endnote>
  <w:endnote w:type="continuationSeparator" w:id="0">
    <w:p w14:paraId="56B55541" w14:textId="77777777" w:rsidR="00917D2A" w:rsidRDefault="00917D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VnCentury Schoolbook">
    <w:panose1 w:val="020B7200000000000000"/>
    <w:charset w:val="00"/>
    <w:family w:val="swiss"/>
    <w:pitch w:val="variable"/>
    <w:sig w:usb0="00000003" w:usb1="00000000" w:usb2="00000000" w:usb3="00000000" w:csb0="00000001" w:csb1="00000000"/>
  </w:font>
  <w:font w:name="VNI-Souvir">
    <w:panose1 w:val="00000000000000000000"/>
    <w:charset w:val="00"/>
    <w:family w:val="auto"/>
    <w:pitch w:val="variable"/>
    <w:sig w:usb0="00000003" w:usb1="00000000" w:usb2="00000000" w:usb3="00000000" w:csb0="00000001" w:csb1="00000000"/>
  </w:font>
  <w:font w:name="Yu Mincho">
    <w:altName w:val="Yu Gothic UI"/>
    <w:charset w:val="80"/>
    <w:family w:val="roman"/>
    <w:pitch w:val="variable"/>
    <w:sig w:usb0="800002E7" w:usb1="2AC7FCFF"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VNI-Franko">
    <w:charset w:val="00"/>
    <w:family w:val="auto"/>
    <w:pitch w:val="variable"/>
    <w:sig w:usb0="00000003" w:usb1="00000000" w:usb2="00000000" w:usb3="00000000" w:csb0="00000001" w:csb1="00000000"/>
  </w:font>
  <w:font w:name="MT Extra">
    <w:panose1 w:val="05050102010205020202"/>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imesNewRomanPSMT">
    <w:altName w:val="Times New Roman"/>
    <w:panose1 w:val="00000000000000000000"/>
    <w:charset w:val="80"/>
    <w:family w:val="auto"/>
    <w:notTrueType/>
    <w:pitch w:val="default"/>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JXc-TeX-ams-Rw">
    <w:panose1 w:val="00000000000000000000"/>
    <w:charset w:val="00"/>
    <w:family w:val="roman"/>
    <w:notTrueType/>
    <w:pitch w:val="default"/>
  </w:font>
  <w:font w:name="MJXc-TeX-cal-Bw">
    <w:panose1 w:val="00000000000000000000"/>
    <w:charset w:val="00"/>
    <w:family w:val="roman"/>
    <w:notTrueType/>
    <w:pitch w:val="default"/>
  </w:font>
  <w:font w:name="MJXc-TeX-frak-Rw">
    <w:panose1 w:val="00000000000000000000"/>
    <w:charset w:val="00"/>
    <w:family w:val="roman"/>
    <w:notTrueType/>
    <w:pitch w:val="default"/>
  </w:font>
  <w:font w:name="MJXc-TeX-frak-Bw">
    <w:panose1 w:val="00000000000000000000"/>
    <w:charset w:val="00"/>
    <w:family w:val="roman"/>
    <w:notTrueType/>
    <w:pitch w:val="default"/>
  </w:font>
  <w:font w:name="MJXc-TeX-math-BIw">
    <w:panose1 w:val="00000000000000000000"/>
    <w:charset w:val="00"/>
    <w:family w:val="roman"/>
    <w:notTrueType/>
    <w:pitch w:val="default"/>
  </w:font>
  <w:font w:name="MJXc-TeX-sans-Rw">
    <w:panose1 w:val="00000000000000000000"/>
    <w:charset w:val="00"/>
    <w:family w:val="roman"/>
    <w:notTrueType/>
    <w:pitch w:val="default"/>
  </w:font>
  <w:font w:name="MJXc-TeX-sans-Bw">
    <w:panose1 w:val="00000000000000000000"/>
    <w:charset w:val="00"/>
    <w:family w:val="roman"/>
    <w:notTrueType/>
    <w:pitch w:val="default"/>
  </w:font>
  <w:font w:name="MJXc-TeX-sans-Iw">
    <w:panose1 w:val="00000000000000000000"/>
    <w:charset w:val="00"/>
    <w:family w:val="roman"/>
    <w:notTrueType/>
    <w:pitch w:val="default"/>
  </w:font>
  <w:font w:name="MJXc-TeX-script-Rw">
    <w:panose1 w:val="00000000000000000000"/>
    <w:charset w:val="00"/>
    <w:family w:val="roman"/>
    <w:notTrueType/>
    <w:pitch w:val="default"/>
  </w:font>
  <w:font w:name="MJXc-TeX-type-Rw">
    <w:panose1 w:val="00000000000000000000"/>
    <w:charset w:val="00"/>
    <w:family w:val="roman"/>
    <w:notTrueType/>
    <w:pitch w:val="default"/>
  </w:font>
  <w:font w:name="MJXc-TeX-cal-Rw">
    <w:panose1 w:val="00000000000000000000"/>
    <w:charset w:val="00"/>
    <w:family w:val="roman"/>
    <w:notTrueType/>
    <w:pitch w:val="default"/>
  </w:font>
  <w:font w:name="MJXc-TeX-main-Bw">
    <w:panose1 w:val="00000000000000000000"/>
    <w:charset w:val="00"/>
    <w:family w:val="roman"/>
    <w:notTrueType/>
    <w:pitch w:val="default"/>
  </w:font>
  <w:font w:name="MJXc-TeX-main-Iw">
    <w:charset w:val="00"/>
    <w:family w:val="auto"/>
    <w:pitch w:val="default"/>
  </w:font>
  <w:font w:name="MJXc-TeX-main-Rw">
    <w:altName w:val="Calibri"/>
    <w:charset w:val="00"/>
    <w:family w:val="auto"/>
    <w:pitch w:val="default"/>
  </w:font>
  <w:font w:name="MJXc-TeX-math-Iw">
    <w:altName w:val="Cambria"/>
    <w:charset w:val="00"/>
    <w:family w:val="auto"/>
    <w:pitch w:val="default"/>
  </w:font>
  <w:font w:name="MJXc-TeX-size1-Rw">
    <w:altName w:val="Cambria"/>
    <w:panose1 w:val="00000000000000000000"/>
    <w:charset w:val="00"/>
    <w:family w:val="roman"/>
    <w:notTrueType/>
    <w:pitch w:val="default"/>
  </w:font>
  <w:font w:name="MJXc-TeX-size2-Rw">
    <w:altName w:val="Cambria"/>
    <w:panose1 w:val="00000000000000000000"/>
    <w:charset w:val="00"/>
    <w:family w:val="roman"/>
    <w:notTrueType/>
    <w:pitch w:val="default"/>
  </w:font>
  <w:font w:name="MJXc-TeX-size3-Rw">
    <w:panose1 w:val="00000000000000000000"/>
    <w:charset w:val="00"/>
    <w:family w:val="roman"/>
    <w:notTrueType/>
    <w:pitch w:val="default"/>
  </w:font>
  <w:font w:name="MJXc-TeX-size4-Rw">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TimesNewRomanPS-BoldMT">
    <w:altName w:val="Arial Unicode MS"/>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SymbolMT">
    <w:panose1 w:val="00000000000000000000"/>
    <w:charset w:val="88"/>
    <w:family w:val="auto"/>
    <w:notTrueType/>
    <w:pitch w:val="default"/>
    <w:sig w:usb0="00000000" w:usb1="08080000" w:usb2="00000010" w:usb3="00000000" w:csb0="00100000" w:csb1="00000000"/>
  </w:font>
  <w:font w:name="Arial-ItalicMT">
    <w:altName w:val="Times New Roman"/>
    <w:panose1 w:val="00000000000000000000"/>
    <w:charset w:val="00"/>
    <w:family w:val="roman"/>
    <w:notTrueType/>
    <w:pitch w:val="default"/>
    <w:sig w:usb0="00000003" w:usb1="00000000" w:usb2="00000000" w:usb3="00000000" w:csb0="00000001" w:csb1="00000000"/>
  </w:font>
  <w:font w:name="ArialMT">
    <w:altName w:val="Times New Roman"/>
    <w:panose1 w:val="00000000000000000000"/>
    <w:charset w:val="00"/>
    <w:family w:val="roman"/>
    <w:notTrueType/>
    <w:pitch w:val="default"/>
    <w:sig w:usb0="00000003" w:usb1="00000000" w:usb2="00000000" w:usb3="00000000" w:csb0="00000001" w:csb1="00000000"/>
  </w:font>
  <w:font w:name="Euclid-Italic">
    <w:altName w:val="Times New Roman"/>
    <w:panose1 w:val="00000000000000000000"/>
    <w:charset w:val="00"/>
    <w:family w:val="roman"/>
    <w:notTrueType/>
    <w:pitch w:val="default"/>
    <w:sig w:usb0="00000003" w:usb1="00000000" w:usb2="00000000" w:usb3="00000000" w:csb0="00000001" w:csb1="00000000"/>
  </w:font>
  <w:font w:name="Euclid">
    <w:panose1 w:val="02020503060505020303"/>
    <w:charset w:val="00"/>
    <w:family w:val="roman"/>
    <w:pitch w:val="variable"/>
    <w:sig w:usb0="8000002F" w:usb1="0000000A" w:usb2="00000000" w:usb3="00000000" w:csb0="00000001" w:csb1="00000000"/>
  </w:font>
  <w:font w:name="EuclidSymbol">
    <w:altName w:val="Times New Roman"/>
    <w:panose1 w:val="00000000000000000000"/>
    <w:charset w:val="00"/>
    <w:family w:val="roman"/>
    <w:notTrueType/>
    <w:pitch w:val="default"/>
    <w:sig w:usb0="00000003" w:usb1="00000000" w:usb2="00000000" w:usb3="00000000" w:csb0="00000001" w:csb1="00000000"/>
  </w:font>
  <w:font w:name="EuclidExtra">
    <w:altName w:val="Times New Roman"/>
    <w:panose1 w:val="00000000000000000000"/>
    <w:charset w:val="00"/>
    <w:family w:val="roman"/>
    <w:notTrueType/>
    <w:pitch w:val="default"/>
    <w:sig w:usb0="00000003" w:usb1="00000000" w:usb2="00000000" w:usb3="00000000" w:csb0="00000001" w:csb1="00000000"/>
  </w:font>
  <w:font w:name="MT-Extra">
    <w:altName w:val="Times New Roman"/>
    <w:panose1 w:val="00000000000000000000"/>
    <w:charset w:val="00"/>
    <w:family w:val="roman"/>
    <w:notTrueType/>
    <w:pitch w:val="default"/>
    <w:sig w:usb0="00000003" w:usb1="00000000" w:usb2="00000000" w:usb3="00000000" w:csb0="00000001" w:csb1="00000000"/>
  </w:font>
  <w:font w:name=".VnAvantH">
    <w:panose1 w:val="020B7200000000000000"/>
    <w:charset w:val="00"/>
    <w:family w:val="swiss"/>
    <w:pitch w:val="variable"/>
    <w:sig w:usb0="00000003" w:usb1="00000000" w:usb2="00000000" w:usb3="00000000" w:csb0="00000001" w:csb1="00000000"/>
  </w:font>
  <w:font w:name=".VnCentury SchoolbookH">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Segoe UI Symbol">
    <w:panose1 w:val="020B0502040204020203"/>
    <w:charset w:val="00"/>
    <w:family w:val="swiss"/>
    <w:pitch w:val="variable"/>
    <w:sig w:usb0="800001E3" w:usb1="1200FFEF" w:usb2="00040000" w:usb3="00000000" w:csb0="00000001" w:csb1="00000000"/>
  </w:font>
  <w:font w:name="Meiryo">
    <w:altName w:val="Yu Gothic"/>
    <w:charset w:val="80"/>
    <w:family w:val="swiss"/>
    <w:pitch w:val="variable"/>
    <w:sig w:usb0="E00002FF" w:usb1="6AC7FFFF" w:usb2="08000012" w:usb3="00000000" w:csb0="0002009F" w:csb1="00000000"/>
  </w:font>
  <w:font w:name="DengXian Light">
    <w:altName w:val="GENISO"/>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26F1B" w14:textId="77777777" w:rsidR="00F224B2" w:rsidRDefault="00F224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7EB07" w14:textId="728716F2" w:rsidR="00F62DCC" w:rsidRDefault="00F62DCC">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C1710" w14:textId="77777777" w:rsidR="00F224B2" w:rsidRDefault="00F224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42F7DE" w14:textId="77777777" w:rsidR="00917D2A" w:rsidRDefault="00917D2A">
      <w:r>
        <w:separator/>
      </w:r>
    </w:p>
  </w:footnote>
  <w:footnote w:type="continuationSeparator" w:id="0">
    <w:p w14:paraId="5F8F23C7" w14:textId="77777777" w:rsidR="00917D2A" w:rsidRDefault="00917D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F2D6D" w14:textId="77777777" w:rsidR="00F224B2" w:rsidRDefault="00F224B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08153" w14:textId="3F7E7CD0" w:rsidR="00F62DCC" w:rsidRDefault="00F62DC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8FFA2" w14:textId="77777777" w:rsidR="00F224B2" w:rsidRDefault="00F224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26B3628"/>
    <w:multiLevelType w:val="singleLevel"/>
    <w:tmpl w:val="826B3628"/>
    <w:lvl w:ilvl="0">
      <w:start w:val="1"/>
      <w:numFmt w:val="lowerLetter"/>
      <w:suff w:val="space"/>
      <w:lvlText w:val="%1."/>
      <w:lvlJc w:val="left"/>
      <w:rPr>
        <w:rFonts w:hint="default"/>
        <w:b w:val="0"/>
        <w:bCs w:val="0"/>
      </w:rPr>
    </w:lvl>
  </w:abstractNum>
  <w:abstractNum w:abstractNumId="1" w15:restartNumberingAfterBreak="0">
    <w:nsid w:val="9B2E6B15"/>
    <w:multiLevelType w:val="singleLevel"/>
    <w:tmpl w:val="9B2E6B15"/>
    <w:lvl w:ilvl="0">
      <w:start w:val="1"/>
      <w:numFmt w:val="lowerLetter"/>
      <w:suff w:val="space"/>
      <w:lvlText w:val="%1."/>
      <w:lvlJc w:val="left"/>
      <w:rPr>
        <w:rFonts w:hint="default"/>
        <w:b/>
        <w:bCs/>
      </w:rPr>
    </w:lvl>
  </w:abstractNum>
  <w:abstractNum w:abstractNumId="2" w15:restartNumberingAfterBreak="0">
    <w:nsid w:val="9C287B2F"/>
    <w:multiLevelType w:val="singleLevel"/>
    <w:tmpl w:val="9C287B2F"/>
    <w:lvl w:ilvl="0">
      <w:start w:val="1"/>
      <w:numFmt w:val="upperLetter"/>
      <w:suff w:val="space"/>
      <w:lvlText w:val="%1."/>
      <w:lvlJc w:val="left"/>
      <w:rPr>
        <w:rFonts w:hint="default"/>
        <w:b/>
        <w:bCs/>
      </w:rPr>
    </w:lvl>
  </w:abstractNum>
  <w:abstractNum w:abstractNumId="3" w15:restartNumberingAfterBreak="0">
    <w:nsid w:val="A23C0BD2"/>
    <w:multiLevelType w:val="singleLevel"/>
    <w:tmpl w:val="A23C0BD2"/>
    <w:lvl w:ilvl="0">
      <w:start w:val="1"/>
      <w:numFmt w:val="lowerLetter"/>
      <w:suff w:val="space"/>
      <w:lvlText w:val="%1."/>
      <w:lvlJc w:val="left"/>
    </w:lvl>
  </w:abstractNum>
  <w:abstractNum w:abstractNumId="4" w15:restartNumberingAfterBreak="0">
    <w:nsid w:val="A7987503"/>
    <w:multiLevelType w:val="singleLevel"/>
    <w:tmpl w:val="A7987503"/>
    <w:lvl w:ilvl="0">
      <w:start w:val="1"/>
      <w:numFmt w:val="upperLetter"/>
      <w:suff w:val="space"/>
      <w:lvlText w:val="%1."/>
      <w:lvlJc w:val="left"/>
      <w:rPr>
        <w:rFonts w:hint="default"/>
        <w:b/>
        <w:bCs/>
      </w:rPr>
    </w:lvl>
  </w:abstractNum>
  <w:abstractNum w:abstractNumId="5" w15:restartNumberingAfterBreak="0">
    <w:nsid w:val="B78BC796"/>
    <w:multiLevelType w:val="singleLevel"/>
    <w:tmpl w:val="B78BC796"/>
    <w:lvl w:ilvl="0">
      <w:start w:val="1"/>
      <w:numFmt w:val="lowerLetter"/>
      <w:suff w:val="space"/>
      <w:lvlText w:val="%1."/>
      <w:lvlJc w:val="left"/>
    </w:lvl>
  </w:abstractNum>
  <w:abstractNum w:abstractNumId="6" w15:restartNumberingAfterBreak="0">
    <w:nsid w:val="B8E232AE"/>
    <w:multiLevelType w:val="singleLevel"/>
    <w:tmpl w:val="B8E232AE"/>
    <w:lvl w:ilvl="0">
      <w:start w:val="1"/>
      <w:numFmt w:val="upperLetter"/>
      <w:suff w:val="space"/>
      <w:lvlText w:val="%1."/>
      <w:lvlJc w:val="left"/>
    </w:lvl>
  </w:abstractNum>
  <w:abstractNum w:abstractNumId="7" w15:restartNumberingAfterBreak="0">
    <w:nsid w:val="B9784BEC"/>
    <w:multiLevelType w:val="singleLevel"/>
    <w:tmpl w:val="B9784BEC"/>
    <w:lvl w:ilvl="0">
      <w:start w:val="1"/>
      <w:numFmt w:val="upperLetter"/>
      <w:suff w:val="space"/>
      <w:lvlText w:val="%1."/>
      <w:lvlJc w:val="left"/>
      <w:rPr>
        <w:rFonts w:hint="default"/>
        <w:b/>
        <w:bCs/>
      </w:rPr>
    </w:lvl>
  </w:abstractNum>
  <w:abstractNum w:abstractNumId="8" w15:restartNumberingAfterBreak="0">
    <w:nsid w:val="BBBB3840"/>
    <w:multiLevelType w:val="singleLevel"/>
    <w:tmpl w:val="BBBB3840"/>
    <w:lvl w:ilvl="0">
      <w:start w:val="1"/>
      <w:numFmt w:val="upperLetter"/>
      <w:suff w:val="space"/>
      <w:lvlText w:val="%1."/>
      <w:lvlJc w:val="left"/>
      <w:rPr>
        <w:rFonts w:hint="default"/>
        <w:b/>
        <w:bCs/>
      </w:rPr>
    </w:lvl>
  </w:abstractNum>
  <w:abstractNum w:abstractNumId="9" w15:restartNumberingAfterBreak="0">
    <w:nsid w:val="BCA1BD8E"/>
    <w:multiLevelType w:val="singleLevel"/>
    <w:tmpl w:val="BCA1BD8E"/>
    <w:lvl w:ilvl="0">
      <w:start w:val="1"/>
      <w:numFmt w:val="upperLetter"/>
      <w:suff w:val="space"/>
      <w:lvlText w:val="%1."/>
      <w:lvlJc w:val="left"/>
      <w:rPr>
        <w:rFonts w:hint="default"/>
        <w:b/>
        <w:bCs/>
      </w:rPr>
    </w:lvl>
  </w:abstractNum>
  <w:abstractNum w:abstractNumId="10" w15:restartNumberingAfterBreak="0">
    <w:nsid w:val="BE82DCD6"/>
    <w:multiLevelType w:val="multilevel"/>
    <w:tmpl w:val="BE82DCD6"/>
    <w:lvl w:ilvl="0">
      <w:start w:val="1"/>
      <w:numFmt w:val="decimal"/>
      <w:suff w:val="space"/>
      <w:lvlText w:val="Bài %1:"/>
      <w:lvlJc w:val="left"/>
      <w:pPr>
        <w:ind w:left="720" w:hanging="360"/>
      </w:pPr>
      <w:rPr>
        <w:rFonts w:ascii="Times New Roman Bold" w:hAnsi="Times New Roman Bold" w:cs="Times New Roman" w:hint="default"/>
        <w:b/>
        <w:i w:val="0"/>
        <w:color w:val="0000CC"/>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C29292DB"/>
    <w:multiLevelType w:val="singleLevel"/>
    <w:tmpl w:val="C29292DB"/>
    <w:lvl w:ilvl="0">
      <w:start w:val="1"/>
      <w:numFmt w:val="upperLetter"/>
      <w:suff w:val="space"/>
      <w:lvlText w:val="%1."/>
      <w:lvlJc w:val="left"/>
      <w:rPr>
        <w:rFonts w:hint="default"/>
        <w:b/>
        <w:bCs/>
      </w:rPr>
    </w:lvl>
  </w:abstractNum>
  <w:abstractNum w:abstractNumId="12" w15:restartNumberingAfterBreak="0">
    <w:nsid w:val="C39C7A8A"/>
    <w:multiLevelType w:val="singleLevel"/>
    <w:tmpl w:val="C39C7A8A"/>
    <w:lvl w:ilvl="0">
      <w:start w:val="1"/>
      <w:numFmt w:val="upperLetter"/>
      <w:suff w:val="space"/>
      <w:lvlText w:val="%1."/>
      <w:lvlJc w:val="left"/>
      <w:rPr>
        <w:rFonts w:hint="default"/>
        <w:b/>
        <w:bCs/>
      </w:rPr>
    </w:lvl>
  </w:abstractNum>
  <w:abstractNum w:abstractNumId="13" w15:restartNumberingAfterBreak="0">
    <w:nsid w:val="CB0C3CE3"/>
    <w:multiLevelType w:val="singleLevel"/>
    <w:tmpl w:val="CB0C3CE3"/>
    <w:lvl w:ilvl="0">
      <w:start w:val="1"/>
      <w:numFmt w:val="upperLetter"/>
      <w:suff w:val="space"/>
      <w:lvlText w:val="%1."/>
      <w:lvlJc w:val="left"/>
      <w:rPr>
        <w:rFonts w:hint="default"/>
        <w:b/>
        <w:bCs/>
      </w:rPr>
    </w:lvl>
  </w:abstractNum>
  <w:abstractNum w:abstractNumId="14" w15:restartNumberingAfterBreak="0">
    <w:nsid w:val="D4C8BA20"/>
    <w:multiLevelType w:val="singleLevel"/>
    <w:tmpl w:val="D4C8BA20"/>
    <w:lvl w:ilvl="0">
      <w:start w:val="1"/>
      <w:numFmt w:val="upperLetter"/>
      <w:suff w:val="space"/>
      <w:lvlText w:val="%1."/>
      <w:lvlJc w:val="left"/>
      <w:pPr>
        <w:ind w:left="-10"/>
      </w:pPr>
      <w:rPr>
        <w:rFonts w:hint="default"/>
        <w:b/>
        <w:bCs/>
      </w:rPr>
    </w:lvl>
  </w:abstractNum>
  <w:abstractNum w:abstractNumId="15" w15:restartNumberingAfterBreak="0">
    <w:nsid w:val="DA323518"/>
    <w:multiLevelType w:val="singleLevel"/>
    <w:tmpl w:val="DA323518"/>
    <w:lvl w:ilvl="0">
      <w:start w:val="1"/>
      <w:numFmt w:val="upperLetter"/>
      <w:suff w:val="space"/>
      <w:lvlText w:val="%1."/>
      <w:lvlJc w:val="left"/>
      <w:rPr>
        <w:rFonts w:hint="default"/>
        <w:b/>
        <w:bCs/>
        <w:highlight w:val="green"/>
      </w:rPr>
    </w:lvl>
  </w:abstractNum>
  <w:abstractNum w:abstractNumId="16" w15:restartNumberingAfterBreak="0">
    <w:nsid w:val="E470B26B"/>
    <w:multiLevelType w:val="singleLevel"/>
    <w:tmpl w:val="E470B26B"/>
    <w:lvl w:ilvl="0">
      <w:start w:val="1"/>
      <w:numFmt w:val="upperLetter"/>
      <w:suff w:val="space"/>
      <w:lvlText w:val="%1."/>
      <w:lvlJc w:val="left"/>
    </w:lvl>
  </w:abstractNum>
  <w:abstractNum w:abstractNumId="17" w15:restartNumberingAfterBreak="0">
    <w:nsid w:val="E7908A52"/>
    <w:multiLevelType w:val="singleLevel"/>
    <w:tmpl w:val="E7908A52"/>
    <w:lvl w:ilvl="0">
      <w:start w:val="1"/>
      <w:numFmt w:val="upperLetter"/>
      <w:suff w:val="space"/>
      <w:lvlText w:val="%1."/>
      <w:lvlJc w:val="left"/>
    </w:lvl>
  </w:abstractNum>
  <w:abstractNum w:abstractNumId="18" w15:restartNumberingAfterBreak="0">
    <w:nsid w:val="EB8C56C0"/>
    <w:multiLevelType w:val="singleLevel"/>
    <w:tmpl w:val="EB8C56C0"/>
    <w:lvl w:ilvl="0">
      <w:start w:val="1"/>
      <w:numFmt w:val="lowerLetter"/>
      <w:suff w:val="space"/>
      <w:lvlText w:val="%1."/>
      <w:lvlJc w:val="left"/>
    </w:lvl>
  </w:abstractNum>
  <w:abstractNum w:abstractNumId="19" w15:restartNumberingAfterBreak="0">
    <w:nsid w:val="EF8E425C"/>
    <w:multiLevelType w:val="singleLevel"/>
    <w:tmpl w:val="EF8E425C"/>
    <w:lvl w:ilvl="0">
      <w:start w:val="1"/>
      <w:numFmt w:val="upperLetter"/>
      <w:suff w:val="space"/>
      <w:lvlText w:val="%1."/>
      <w:lvlJc w:val="left"/>
      <w:rPr>
        <w:rFonts w:hint="default"/>
        <w:b/>
        <w:bCs/>
      </w:rPr>
    </w:lvl>
  </w:abstractNum>
  <w:abstractNum w:abstractNumId="20" w15:restartNumberingAfterBreak="0">
    <w:nsid w:val="F60EA21C"/>
    <w:multiLevelType w:val="singleLevel"/>
    <w:tmpl w:val="F60EA21C"/>
    <w:lvl w:ilvl="0">
      <w:start w:val="1"/>
      <w:numFmt w:val="lowerLetter"/>
      <w:suff w:val="space"/>
      <w:lvlText w:val="%1."/>
      <w:lvlJc w:val="left"/>
    </w:lvl>
  </w:abstractNum>
  <w:abstractNum w:abstractNumId="21" w15:restartNumberingAfterBreak="0">
    <w:nsid w:val="FFFFFF81"/>
    <w:multiLevelType w:val="singleLevel"/>
    <w:tmpl w:val="FFFFFF81"/>
    <w:lvl w:ilvl="0">
      <w:start w:val="1"/>
      <w:numFmt w:val="bullet"/>
      <w:pStyle w:val="ListBullet4"/>
      <w:lvlText w:val=""/>
      <w:lvlJc w:val="left"/>
      <w:pPr>
        <w:tabs>
          <w:tab w:val="left" w:pos="1440"/>
        </w:tabs>
        <w:ind w:left="1440" w:hanging="360"/>
      </w:pPr>
      <w:rPr>
        <w:rFonts w:ascii="Symbol" w:hAnsi="Symbol" w:hint="default"/>
      </w:rPr>
    </w:lvl>
  </w:abstractNum>
  <w:abstractNum w:abstractNumId="22"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23" w15:restartNumberingAfterBreak="0">
    <w:nsid w:val="FFFFFF83"/>
    <w:multiLevelType w:val="singleLevel"/>
    <w:tmpl w:val="FFFFFF83"/>
    <w:lvl w:ilvl="0">
      <w:start w:val="1"/>
      <w:numFmt w:val="bullet"/>
      <w:pStyle w:val="ListBullet2"/>
      <w:lvlText w:val=""/>
      <w:lvlJc w:val="left"/>
      <w:pPr>
        <w:tabs>
          <w:tab w:val="left" w:pos="720"/>
        </w:tabs>
        <w:ind w:left="720" w:hanging="360"/>
      </w:pPr>
      <w:rPr>
        <w:rFonts w:ascii="Symbol" w:hAnsi="Symbol" w:hint="default"/>
      </w:rPr>
    </w:lvl>
  </w:abstractNum>
  <w:abstractNum w:abstractNumId="24"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25" w15:restartNumberingAfterBreak="0">
    <w:nsid w:val="0292C2CB"/>
    <w:multiLevelType w:val="singleLevel"/>
    <w:tmpl w:val="0292C2CB"/>
    <w:lvl w:ilvl="0">
      <w:start w:val="1"/>
      <w:numFmt w:val="decimal"/>
      <w:suff w:val="space"/>
      <w:lvlText w:val="Bài %1:"/>
      <w:lvlJc w:val="left"/>
      <w:pPr>
        <w:tabs>
          <w:tab w:val="left" w:pos="0"/>
        </w:tabs>
        <w:ind w:left="425" w:hanging="425"/>
      </w:pPr>
      <w:rPr>
        <w:rFonts w:ascii="Cambria" w:eastAsia="SimSun" w:hAnsi="Cambria" w:cs="SimSun" w:hint="default"/>
        <w:b/>
        <w:bCs/>
        <w:color w:val="0000FF"/>
        <w:sz w:val="26"/>
      </w:rPr>
    </w:lvl>
  </w:abstractNum>
  <w:abstractNum w:abstractNumId="26" w15:restartNumberingAfterBreak="0">
    <w:nsid w:val="048A3BB3"/>
    <w:multiLevelType w:val="singleLevel"/>
    <w:tmpl w:val="048A3BB3"/>
    <w:lvl w:ilvl="0">
      <w:start w:val="1"/>
      <w:numFmt w:val="upperLetter"/>
      <w:suff w:val="space"/>
      <w:lvlText w:val="%1."/>
      <w:lvlJc w:val="left"/>
      <w:rPr>
        <w:rFonts w:hint="default"/>
        <w:b/>
        <w:bCs/>
      </w:rPr>
    </w:lvl>
  </w:abstractNum>
  <w:abstractNum w:abstractNumId="27" w15:restartNumberingAfterBreak="0">
    <w:nsid w:val="054E205E"/>
    <w:multiLevelType w:val="multilevel"/>
    <w:tmpl w:val="0518BF48"/>
    <w:lvl w:ilvl="0">
      <w:start w:val="1"/>
      <w:numFmt w:val="decimal"/>
      <w:lvlText w:val="Bài %1:"/>
      <w:lvlJc w:val="left"/>
      <w:pPr>
        <w:ind w:left="36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054F6119"/>
    <w:multiLevelType w:val="multilevel"/>
    <w:tmpl w:val="CFFEB812"/>
    <w:lvl w:ilvl="0">
      <w:start w:val="1"/>
      <w:numFmt w:val="decimal"/>
      <w:lvlText w:val="Câu %1:"/>
      <w:lvlJc w:val="left"/>
      <w:pPr>
        <w:ind w:left="72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0690020D"/>
    <w:multiLevelType w:val="multilevel"/>
    <w:tmpl w:val="0690020D"/>
    <w:lvl w:ilvl="0">
      <w:start w:val="5"/>
      <w:numFmt w:val="lowerLetter"/>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06CF75E4"/>
    <w:multiLevelType w:val="singleLevel"/>
    <w:tmpl w:val="06CF75E4"/>
    <w:lvl w:ilvl="0">
      <w:start w:val="1"/>
      <w:numFmt w:val="upperLetter"/>
      <w:suff w:val="space"/>
      <w:lvlText w:val="%1."/>
      <w:lvlJc w:val="left"/>
      <w:rPr>
        <w:rFonts w:hint="default"/>
        <w:b/>
        <w:bCs/>
      </w:rPr>
    </w:lvl>
  </w:abstractNum>
  <w:abstractNum w:abstractNumId="31" w15:restartNumberingAfterBreak="0">
    <w:nsid w:val="0A022B80"/>
    <w:multiLevelType w:val="multilevel"/>
    <w:tmpl w:val="5036B4BA"/>
    <w:lvl w:ilvl="0">
      <w:start w:val="10"/>
      <w:numFmt w:val="decimal"/>
      <w:lvlText w:val="Câu %1:"/>
      <w:lvlJc w:val="left"/>
      <w:pPr>
        <w:ind w:left="72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0B8C1C19"/>
    <w:multiLevelType w:val="multilevel"/>
    <w:tmpl w:val="433C1164"/>
    <w:lvl w:ilvl="0">
      <w:start w:val="1"/>
      <w:numFmt w:val="decimal"/>
      <w:lvlText w:val="Bài %1:"/>
      <w:lvlJc w:val="left"/>
      <w:pPr>
        <w:ind w:left="72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0C864ED4"/>
    <w:multiLevelType w:val="multilevel"/>
    <w:tmpl w:val="0C864ED4"/>
    <w:lvl w:ilvl="0">
      <w:start w:val="1"/>
      <w:numFmt w:val="decimal"/>
      <w:suff w:val="space"/>
      <w:lvlText w:val="Câu %1:"/>
      <w:lvlJc w:val="left"/>
      <w:pPr>
        <w:ind w:left="0" w:firstLine="0"/>
      </w:pPr>
      <w:rPr>
        <w:rFonts w:ascii="Cambria" w:hAnsi="Cambria" w:cs="Times New Roman" w:hint="default"/>
        <w:b/>
        <w:i w:val="0"/>
        <w:color w:val="0000FF"/>
        <w:sz w:val="26"/>
        <w:szCs w:val="26"/>
        <w:u w:val="none"/>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4" w15:restartNumberingAfterBreak="0">
    <w:nsid w:val="0CC16FB6"/>
    <w:multiLevelType w:val="hybridMultilevel"/>
    <w:tmpl w:val="17184B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0F421308"/>
    <w:multiLevelType w:val="multilevel"/>
    <w:tmpl w:val="433C1164"/>
    <w:lvl w:ilvl="0">
      <w:start w:val="1"/>
      <w:numFmt w:val="decimal"/>
      <w:lvlText w:val="Bài %1:"/>
      <w:lvlJc w:val="left"/>
      <w:pPr>
        <w:ind w:left="72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0F6DADD9"/>
    <w:multiLevelType w:val="singleLevel"/>
    <w:tmpl w:val="0F6DADD9"/>
    <w:lvl w:ilvl="0">
      <w:start w:val="1"/>
      <w:numFmt w:val="upperLetter"/>
      <w:suff w:val="space"/>
      <w:lvlText w:val="%1."/>
      <w:lvlJc w:val="left"/>
      <w:rPr>
        <w:rFonts w:hint="default"/>
        <w:b/>
        <w:bCs/>
      </w:rPr>
    </w:lvl>
  </w:abstractNum>
  <w:abstractNum w:abstractNumId="37" w15:restartNumberingAfterBreak="0">
    <w:nsid w:val="10204E2F"/>
    <w:multiLevelType w:val="hybridMultilevel"/>
    <w:tmpl w:val="28D607DA"/>
    <w:lvl w:ilvl="0" w:tplc="BC1AE6D6">
      <w:start w:val="1"/>
      <w:numFmt w:val="decimal"/>
      <w:lvlText w:val="Câu %1:"/>
      <w:lvlJc w:val="left"/>
      <w:pPr>
        <w:ind w:left="0" w:firstLine="0"/>
      </w:pPr>
      <w:rPr>
        <w:rFonts w:ascii="Cambria" w:hAnsi="Cambria" w:cs="Times New Roman" w:hint="default"/>
        <w:b/>
        <w:i w:val="0"/>
        <w:color w:val="0000CC"/>
        <w:sz w:val="26"/>
        <w:szCs w:val="26"/>
        <w:u w:val="none"/>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8" w15:restartNumberingAfterBreak="0">
    <w:nsid w:val="105A776F"/>
    <w:multiLevelType w:val="hybridMultilevel"/>
    <w:tmpl w:val="73DAE2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1A87C8A"/>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0" w15:restartNumberingAfterBreak="0">
    <w:nsid w:val="146A5A38"/>
    <w:multiLevelType w:val="hybridMultilevel"/>
    <w:tmpl w:val="C0725A3E"/>
    <w:lvl w:ilvl="0" w:tplc="71CAC8B2">
      <w:start w:val="1"/>
      <w:numFmt w:val="upp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60561C0"/>
    <w:multiLevelType w:val="multilevel"/>
    <w:tmpl w:val="6E753E57"/>
    <w:lvl w:ilvl="0">
      <w:start w:val="1"/>
      <w:numFmt w:val="decimal"/>
      <w:lvlText w:val="Câu %1:"/>
      <w:lvlJc w:val="left"/>
      <w:pPr>
        <w:ind w:left="72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164223AD"/>
    <w:multiLevelType w:val="hybridMultilevel"/>
    <w:tmpl w:val="ED78AA60"/>
    <w:lvl w:ilvl="0" w:tplc="FFFFFFFF">
      <w:start w:val="1"/>
      <w:numFmt w:val="low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164E74BB"/>
    <w:multiLevelType w:val="multilevel"/>
    <w:tmpl w:val="164E74BB"/>
    <w:lvl w:ilvl="0">
      <w:start w:val="1"/>
      <w:numFmt w:val="decimal"/>
      <w:pStyle w:val="Char2"/>
      <w:lvlText w:val="%1."/>
      <w:lvlJc w:val="left"/>
      <w:pPr>
        <w:tabs>
          <w:tab w:val="left" w:pos="720"/>
        </w:tabs>
        <w:ind w:left="360" w:hanging="360"/>
      </w:pPr>
      <w:rPr>
        <w:rFonts w:cs="Times New Roman" w:hint="default"/>
      </w:rPr>
    </w:lvl>
    <w:lvl w:ilvl="1">
      <w:start w:val="1"/>
      <w:numFmt w:val="decimal"/>
      <w:lvlText w:val="%1.%2."/>
      <w:lvlJc w:val="left"/>
      <w:pPr>
        <w:tabs>
          <w:tab w:val="left" w:pos="1440"/>
        </w:tabs>
        <w:ind w:left="792" w:hanging="432"/>
      </w:pPr>
      <w:rPr>
        <w:rFonts w:cs="Times New Roman" w:hint="default"/>
      </w:rPr>
    </w:lvl>
    <w:lvl w:ilvl="2">
      <w:start w:val="1"/>
      <w:numFmt w:val="decimal"/>
      <w:lvlText w:val="%1.%2.%3."/>
      <w:lvlJc w:val="left"/>
      <w:pPr>
        <w:tabs>
          <w:tab w:val="left" w:pos="2160"/>
        </w:tabs>
        <w:ind w:left="1224" w:hanging="504"/>
      </w:pPr>
      <w:rPr>
        <w:rFonts w:cs="Times New Roman" w:hint="default"/>
      </w:rPr>
    </w:lvl>
    <w:lvl w:ilvl="3">
      <w:start w:val="1"/>
      <w:numFmt w:val="decimal"/>
      <w:lvlRestart w:val="0"/>
      <w:suff w:val="nothing"/>
      <w:lvlText w:val="Chương %4"/>
      <w:lvlJc w:val="left"/>
      <w:pPr>
        <w:ind w:left="1728" w:hanging="648"/>
      </w:pPr>
      <w:rPr>
        <w:rFonts w:cs="Times New Roman" w:hint="default"/>
      </w:rPr>
    </w:lvl>
    <w:lvl w:ilvl="4">
      <w:start w:val="1"/>
      <w:numFmt w:val="decimal"/>
      <w:lvlText w:val="%1.%2.%3.%4.%5."/>
      <w:lvlJc w:val="left"/>
      <w:pPr>
        <w:tabs>
          <w:tab w:val="left" w:pos="3960"/>
        </w:tabs>
        <w:ind w:left="2232" w:hanging="792"/>
      </w:pPr>
      <w:rPr>
        <w:rFonts w:cs="Times New Roman" w:hint="default"/>
      </w:rPr>
    </w:lvl>
    <w:lvl w:ilvl="5">
      <w:start w:val="1"/>
      <w:numFmt w:val="decimal"/>
      <w:lvlText w:val="%1.%2.%3.%4.%5.%6."/>
      <w:lvlJc w:val="left"/>
      <w:pPr>
        <w:tabs>
          <w:tab w:val="left" w:pos="4680"/>
        </w:tabs>
        <w:ind w:left="2736" w:hanging="936"/>
      </w:pPr>
      <w:rPr>
        <w:rFonts w:cs="Times New Roman" w:hint="default"/>
      </w:rPr>
    </w:lvl>
    <w:lvl w:ilvl="6">
      <w:start w:val="1"/>
      <w:numFmt w:val="decimal"/>
      <w:lvlText w:val="%1.%2.%3.%4.%5.%6.%7."/>
      <w:lvlJc w:val="left"/>
      <w:pPr>
        <w:tabs>
          <w:tab w:val="left" w:pos="5400"/>
        </w:tabs>
        <w:ind w:left="3240" w:hanging="1080"/>
      </w:pPr>
      <w:rPr>
        <w:rFonts w:cs="Times New Roman" w:hint="default"/>
      </w:rPr>
    </w:lvl>
    <w:lvl w:ilvl="7">
      <w:start w:val="1"/>
      <w:numFmt w:val="decimal"/>
      <w:lvlText w:val="%1.%2.%3.%4.%5.%6.%7.%8."/>
      <w:lvlJc w:val="left"/>
      <w:pPr>
        <w:tabs>
          <w:tab w:val="left" w:pos="6120"/>
        </w:tabs>
        <w:ind w:left="3744" w:hanging="1224"/>
      </w:pPr>
      <w:rPr>
        <w:rFonts w:cs="Times New Roman" w:hint="default"/>
      </w:rPr>
    </w:lvl>
    <w:lvl w:ilvl="8">
      <w:start w:val="1"/>
      <w:numFmt w:val="decimal"/>
      <w:lvlText w:val="%1.%2.%3.%4.%5.%6.%7.%8.%9."/>
      <w:lvlJc w:val="left"/>
      <w:pPr>
        <w:tabs>
          <w:tab w:val="left" w:pos="7200"/>
        </w:tabs>
        <w:ind w:left="4320" w:hanging="1440"/>
      </w:pPr>
      <w:rPr>
        <w:rFonts w:cs="Times New Roman" w:hint="default"/>
      </w:rPr>
    </w:lvl>
  </w:abstractNum>
  <w:abstractNum w:abstractNumId="44" w15:restartNumberingAfterBreak="0">
    <w:nsid w:val="1907CDDB"/>
    <w:multiLevelType w:val="singleLevel"/>
    <w:tmpl w:val="1907CDDB"/>
    <w:lvl w:ilvl="0">
      <w:start w:val="1"/>
      <w:numFmt w:val="upperLetter"/>
      <w:suff w:val="space"/>
      <w:lvlText w:val="%1."/>
      <w:lvlJc w:val="left"/>
      <w:rPr>
        <w:rFonts w:hint="default"/>
        <w:b/>
        <w:bCs/>
      </w:rPr>
    </w:lvl>
  </w:abstractNum>
  <w:abstractNum w:abstractNumId="45" w15:restartNumberingAfterBreak="0">
    <w:nsid w:val="1B484220"/>
    <w:multiLevelType w:val="hybridMultilevel"/>
    <w:tmpl w:val="17184B90"/>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1F2163E3"/>
    <w:multiLevelType w:val="hybridMultilevel"/>
    <w:tmpl w:val="7E364E24"/>
    <w:lvl w:ilvl="0" w:tplc="FFFFFFFF">
      <w:start w:val="1"/>
      <w:numFmt w:val="upp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21B67547"/>
    <w:multiLevelType w:val="hybridMultilevel"/>
    <w:tmpl w:val="6E1C9A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259679E"/>
    <w:multiLevelType w:val="multilevel"/>
    <w:tmpl w:val="433C1164"/>
    <w:lvl w:ilvl="0">
      <w:start w:val="1"/>
      <w:numFmt w:val="decimal"/>
      <w:lvlText w:val="Bài %1:"/>
      <w:lvlJc w:val="left"/>
      <w:pPr>
        <w:ind w:left="72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23E842F5"/>
    <w:multiLevelType w:val="hybridMultilevel"/>
    <w:tmpl w:val="E38E6F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5DE7CAA"/>
    <w:multiLevelType w:val="multilevel"/>
    <w:tmpl w:val="433C1164"/>
    <w:lvl w:ilvl="0">
      <w:start w:val="1"/>
      <w:numFmt w:val="decimal"/>
      <w:lvlText w:val="Bài %1:"/>
      <w:lvlJc w:val="left"/>
      <w:pPr>
        <w:ind w:left="72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26403186"/>
    <w:multiLevelType w:val="hybridMultilevel"/>
    <w:tmpl w:val="3EA6B86A"/>
    <w:lvl w:ilvl="0" w:tplc="2B224214">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6F95CB3"/>
    <w:multiLevelType w:val="hybridMultilevel"/>
    <w:tmpl w:val="110670F8"/>
    <w:lvl w:ilvl="0" w:tplc="ED0A27BE">
      <w:start w:val="1"/>
      <w:numFmt w:val="decimal"/>
      <w:lvlText w:val="Câu %1:"/>
      <w:lvlJc w:val="left"/>
      <w:pPr>
        <w:ind w:left="1353" w:hanging="360"/>
      </w:pPr>
      <w:rPr>
        <w:rFonts w:ascii="Cambria" w:hAnsi="Cambria" w:cs="Times New Roman" w:hint="default"/>
        <w:b/>
        <w:i w:val="0"/>
        <w:color w:val="0000CC"/>
        <w:sz w:val="26"/>
        <w:szCs w:val="26"/>
        <w:u w:val="none"/>
      </w:rPr>
    </w:lvl>
    <w:lvl w:ilvl="1" w:tplc="33D8512A">
      <w:start w:val="1"/>
      <w:numFmt w:val="upperLetter"/>
      <w:lvlText w:val="%2."/>
      <w:lvlJc w:val="left"/>
      <w:pPr>
        <w:ind w:left="2109" w:hanging="396"/>
      </w:pPr>
      <w:rPr>
        <w:rFonts w:ascii="Times New Roman Bold" w:hAnsi="Times New Roman Bold" w:hint="default"/>
        <w:b/>
        <w:color w:val="auto"/>
        <w:u w:val="thick"/>
      </w:r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53" w15:restartNumberingAfterBreak="0">
    <w:nsid w:val="27B38850"/>
    <w:multiLevelType w:val="singleLevel"/>
    <w:tmpl w:val="27B38850"/>
    <w:lvl w:ilvl="0">
      <w:start w:val="1"/>
      <w:numFmt w:val="lowerLetter"/>
      <w:suff w:val="space"/>
      <w:lvlText w:val="%1."/>
      <w:lvlJc w:val="left"/>
    </w:lvl>
  </w:abstractNum>
  <w:abstractNum w:abstractNumId="54" w15:restartNumberingAfterBreak="0">
    <w:nsid w:val="27B86F4B"/>
    <w:multiLevelType w:val="multilevel"/>
    <w:tmpl w:val="27B86F4B"/>
    <w:lvl w:ilvl="0">
      <w:start w:val="3"/>
      <w:numFmt w:val="lowerLetter"/>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2CF26F0E"/>
    <w:multiLevelType w:val="hybridMultilevel"/>
    <w:tmpl w:val="F00EE2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E117E99"/>
    <w:multiLevelType w:val="hybridMultilevel"/>
    <w:tmpl w:val="20106E4C"/>
    <w:lvl w:ilvl="0" w:tplc="ED0A27BE">
      <w:start w:val="1"/>
      <w:numFmt w:val="decimal"/>
      <w:lvlText w:val="Câu %1:"/>
      <w:lvlJc w:val="left"/>
      <w:pPr>
        <w:ind w:left="0" w:firstLine="0"/>
      </w:pPr>
      <w:rPr>
        <w:rFonts w:ascii="Cambria" w:hAnsi="Cambria" w:cs="Times New Roman" w:hint="default"/>
        <w:b/>
        <w:i w:val="0"/>
        <w:color w:val="0000CC"/>
        <w:sz w:val="26"/>
        <w:szCs w:val="26"/>
        <w:u w:val="no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3197265C"/>
    <w:multiLevelType w:val="multilevel"/>
    <w:tmpl w:val="433C1164"/>
    <w:lvl w:ilvl="0">
      <w:start w:val="1"/>
      <w:numFmt w:val="decimal"/>
      <w:lvlText w:val="Bài %1:"/>
      <w:lvlJc w:val="left"/>
      <w:pPr>
        <w:ind w:left="72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31E67761"/>
    <w:multiLevelType w:val="hybridMultilevel"/>
    <w:tmpl w:val="01D0D5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1EF584E"/>
    <w:multiLevelType w:val="hybridMultilevel"/>
    <w:tmpl w:val="9F5882EA"/>
    <w:lvl w:ilvl="0" w:tplc="854A058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3300245"/>
    <w:multiLevelType w:val="multilevel"/>
    <w:tmpl w:val="33300245"/>
    <w:lvl w:ilvl="0">
      <w:start w:val="1"/>
      <w:numFmt w:val="decimal"/>
      <w:lvlText w:val="Câu %1:"/>
      <w:lvlJc w:val="left"/>
      <w:pPr>
        <w:ind w:left="720" w:hanging="360"/>
      </w:pPr>
      <w:rPr>
        <w:rFonts w:ascii="Times New Roman Bold" w:hAnsi="Times New Roman Bold" w:cs="Times New Roman" w:hint="default"/>
        <w:b/>
        <w:i w:val="0"/>
        <w:color w:val="0000CC"/>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3635539D"/>
    <w:multiLevelType w:val="multilevel"/>
    <w:tmpl w:val="433C1164"/>
    <w:lvl w:ilvl="0">
      <w:start w:val="1"/>
      <w:numFmt w:val="decimal"/>
      <w:lvlText w:val="Bài %1:"/>
      <w:lvlJc w:val="left"/>
      <w:pPr>
        <w:ind w:left="72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37103E1C"/>
    <w:multiLevelType w:val="singleLevel"/>
    <w:tmpl w:val="37103E1C"/>
    <w:lvl w:ilvl="0">
      <w:start w:val="1"/>
      <w:numFmt w:val="upperLetter"/>
      <w:suff w:val="space"/>
      <w:lvlText w:val="%1."/>
      <w:lvlJc w:val="left"/>
      <w:rPr>
        <w:rFonts w:hint="default"/>
        <w:b/>
        <w:bCs/>
        <w:highlight w:val="green"/>
      </w:rPr>
    </w:lvl>
  </w:abstractNum>
  <w:abstractNum w:abstractNumId="63" w15:restartNumberingAfterBreak="0">
    <w:nsid w:val="37754120"/>
    <w:multiLevelType w:val="multilevel"/>
    <w:tmpl w:val="2F90168E"/>
    <w:lvl w:ilvl="0">
      <w:start w:val="1"/>
      <w:numFmt w:val="decimal"/>
      <w:lvlText w:val="Câu %1:"/>
      <w:lvlJc w:val="left"/>
      <w:pPr>
        <w:tabs>
          <w:tab w:val="num" w:pos="680"/>
        </w:tabs>
        <w:ind w:left="0" w:firstLine="0"/>
      </w:pPr>
      <w:rPr>
        <w:rFonts w:ascii="Cambria" w:hAnsi="Cambria" w:cs="Times New Roman" w:hint="default"/>
        <w:b/>
        <w:i w:val="0"/>
        <w:color w:val="0000CC"/>
        <w:sz w:val="26"/>
        <w:szCs w:val="26"/>
        <w:u w:val="none"/>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4" w15:restartNumberingAfterBreak="0">
    <w:nsid w:val="379457BA"/>
    <w:multiLevelType w:val="hybridMultilevel"/>
    <w:tmpl w:val="2506E3CE"/>
    <w:lvl w:ilvl="0" w:tplc="13BA25B8">
      <w:start w:val="1"/>
      <w:numFmt w:val="lowerLetter"/>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3947B06D"/>
    <w:multiLevelType w:val="singleLevel"/>
    <w:tmpl w:val="3947B06D"/>
    <w:lvl w:ilvl="0">
      <w:start w:val="1"/>
      <w:numFmt w:val="lowerLetter"/>
      <w:suff w:val="space"/>
      <w:lvlText w:val="%1."/>
      <w:lvlJc w:val="left"/>
    </w:lvl>
  </w:abstractNum>
  <w:abstractNum w:abstractNumId="66" w15:restartNumberingAfterBreak="0">
    <w:nsid w:val="3ABD1EC0"/>
    <w:multiLevelType w:val="multilevel"/>
    <w:tmpl w:val="6E753E57"/>
    <w:lvl w:ilvl="0">
      <w:start w:val="1"/>
      <w:numFmt w:val="decimal"/>
      <w:lvlText w:val="Câu %1:"/>
      <w:lvlJc w:val="left"/>
      <w:pPr>
        <w:ind w:left="72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3B4CB59D"/>
    <w:multiLevelType w:val="singleLevel"/>
    <w:tmpl w:val="3B4CB59D"/>
    <w:lvl w:ilvl="0">
      <w:start w:val="1"/>
      <w:numFmt w:val="upperLetter"/>
      <w:suff w:val="space"/>
      <w:lvlText w:val="%1."/>
      <w:lvlJc w:val="left"/>
    </w:lvl>
  </w:abstractNum>
  <w:abstractNum w:abstractNumId="68" w15:restartNumberingAfterBreak="0">
    <w:nsid w:val="3B684689"/>
    <w:multiLevelType w:val="multilevel"/>
    <w:tmpl w:val="84366F06"/>
    <w:lvl w:ilvl="0">
      <w:start w:val="1"/>
      <w:numFmt w:val="decimal"/>
      <w:lvlText w:val="Câu %1:"/>
      <w:lvlJc w:val="left"/>
      <w:pPr>
        <w:ind w:left="360" w:hanging="360"/>
      </w:pPr>
      <w:rPr>
        <w:rFonts w:ascii="Cambria" w:hAnsi="Cambria" w:cs="Times New Roman" w:hint="default"/>
        <w:b/>
        <w:i w:val="0"/>
        <w:caps w:val="0"/>
        <w:color w:val="0000CC"/>
        <w:sz w:val="26"/>
        <w:szCs w:val="26"/>
        <w:u w:val="none" w:color="00B0F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9" w15:restartNumberingAfterBreak="0">
    <w:nsid w:val="3B945507"/>
    <w:multiLevelType w:val="hybridMultilevel"/>
    <w:tmpl w:val="C18816AE"/>
    <w:lvl w:ilvl="0" w:tplc="67FE1C6E">
      <w:start w:val="1"/>
      <w:numFmt w:val="upperLetter"/>
      <w:lvlText w:val="%1."/>
      <w:lvlJc w:val="left"/>
      <w:pPr>
        <w:tabs>
          <w:tab w:val="num" w:pos="2340"/>
        </w:tabs>
        <w:ind w:left="234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15:restartNumberingAfterBreak="0">
    <w:nsid w:val="3BE206E3"/>
    <w:multiLevelType w:val="multilevel"/>
    <w:tmpl w:val="433C1164"/>
    <w:lvl w:ilvl="0">
      <w:start w:val="1"/>
      <w:numFmt w:val="decimal"/>
      <w:lvlText w:val="Bài %1:"/>
      <w:lvlJc w:val="left"/>
      <w:pPr>
        <w:ind w:left="72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3CED04AB"/>
    <w:multiLevelType w:val="multilevel"/>
    <w:tmpl w:val="433C1164"/>
    <w:lvl w:ilvl="0">
      <w:start w:val="1"/>
      <w:numFmt w:val="decimal"/>
      <w:lvlText w:val="Bài %1:"/>
      <w:lvlJc w:val="left"/>
      <w:pPr>
        <w:ind w:left="72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3E063D31"/>
    <w:multiLevelType w:val="multilevel"/>
    <w:tmpl w:val="29B8CFA0"/>
    <w:lvl w:ilvl="0">
      <w:start w:val="1"/>
      <w:numFmt w:val="decimal"/>
      <w:lvlText w:val="Bài %1:"/>
      <w:lvlJc w:val="left"/>
      <w:pPr>
        <w:ind w:left="36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3E796651"/>
    <w:multiLevelType w:val="hybridMultilevel"/>
    <w:tmpl w:val="7F4862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3EAE5B8A"/>
    <w:multiLevelType w:val="multilevel"/>
    <w:tmpl w:val="6ED20704"/>
    <w:lvl w:ilvl="0">
      <w:start w:val="1"/>
      <w:numFmt w:val="decimal"/>
      <w:lvlText w:val="Câu %1:"/>
      <w:lvlJc w:val="left"/>
      <w:pPr>
        <w:ind w:left="72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5" w15:restartNumberingAfterBreak="0">
    <w:nsid w:val="4044387E"/>
    <w:multiLevelType w:val="multilevel"/>
    <w:tmpl w:val="4044387E"/>
    <w:lvl w:ilvl="0">
      <w:start w:val="1"/>
      <w:numFmt w:val="lowerLetter"/>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432C2463"/>
    <w:multiLevelType w:val="multilevel"/>
    <w:tmpl w:val="CFFEB812"/>
    <w:lvl w:ilvl="0">
      <w:start w:val="1"/>
      <w:numFmt w:val="decimal"/>
      <w:lvlText w:val="Câu %1:"/>
      <w:lvlJc w:val="left"/>
      <w:pPr>
        <w:ind w:left="72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7" w15:restartNumberingAfterBreak="0">
    <w:nsid w:val="433C1164"/>
    <w:multiLevelType w:val="multilevel"/>
    <w:tmpl w:val="433C1164"/>
    <w:lvl w:ilvl="0">
      <w:start w:val="1"/>
      <w:numFmt w:val="decimal"/>
      <w:lvlText w:val="Bài %1:"/>
      <w:lvlJc w:val="left"/>
      <w:pPr>
        <w:ind w:left="72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46742699"/>
    <w:multiLevelType w:val="hybridMultilevel"/>
    <w:tmpl w:val="7E364E24"/>
    <w:lvl w:ilvl="0" w:tplc="FFFFFFFF">
      <w:start w:val="1"/>
      <w:numFmt w:val="upp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46E15F98"/>
    <w:multiLevelType w:val="hybridMultilevel"/>
    <w:tmpl w:val="7DE67018"/>
    <w:lvl w:ilvl="0" w:tplc="FFFFFFFF">
      <w:start w:val="1"/>
      <w:numFmt w:val="decimal"/>
      <w:lvlText w:val="Câu %1:"/>
      <w:lvlJc w:val="left"/>
      <w:pPr>
        <w:ind w:left="0" w:firstLine="0"/>
      </w:pPr>
      <w:rPr>
        <w:rFonts w:ascii="Cambria" w:hAnsi="Cambria" w:cs="Times New Roman" w:hint="default"/>
        <w:b/>
        <w:i w:val="0"/>
        <w:color w:val="0000CC"/>
        <w:sz w:val="26"/>
        <w:szCs w:val="26"/>
        <w:u w:val="none"/>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0" w15:restartNumberingAfterBreak="0">
    <w:nsid w:val="4A74267B"/>
    <w:multiLevelType w:val="singleLevel"/>
    <w:tmpl w:val="4A74267B"/>
    <w:lvl w:ilvl="0">
      <w:start w:val="1"/>
      <w:numFmt w:val="lowerLetter"/>
      <w:suff w:val="space"/>
      <w:lvlText w:val="%1."/>
      <w:lvlJc w:val="left"/>
    </w:lvl>
  </w:abstractNum>
  <w:abstractNum w:abstractNumId="81" w15:restartNumberingAfterBreak="0">
    <w:nsid w:val="4CC85F44"/>
    <w:multiLevelType w:val="hybridMultilevel"/>
    <w:tmpl w:val="7E364E24"/>
    <w:lvl w:ilvl="0" w:tplc="FFFFFFFF">
      <w:start w:val="1"/>
      <w:numFmt w:val="upp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4E3B26BA"/>
    <w:multiLevelType w:val="multilevel"/>
    <w:tmpl w:val="4E3B26BA"/>
    <w:lvl w:ilvl="0">
      <w:start w:val="1"/>
      <w:numFmt w:val="decimal"/>
      <w:suff w:val="space"/>
      <w:lvlText w:val="Câu %1:"/>
      <w:lvlJc w:val="left"/>
      <w:pPr>
        <w:ind w:left="72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4FE00A6D"/>
    <w:multiLevelType w:val="multilevel"/>
    <w:tmpl w:val="6E753E57"/>
    <w:lvl w:ilvl="0">
      <w:start w:val="1"/>
      <w:numFmt w:val="decimal"/>
      <w:lvlText w:val="Câu %1:"/>
      <w:lvlJc w:val="left"/>
      <w:pPr>
        <w:ind w:left="72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50CA9BA9"/>
    <w:multiLevelType w:val="singleLevel"/>
    <w:tmpl w:val="50CA9BA9"/>
    <w:lvl w:ilvl="0">
      <w:start w:val="1"/>
      <w:numFmt w:val="upperLetter"/>
      <w:suff w:val="space"/>
      <w:lvlText w:val="%1."/>
      <w:lvlJc w:val="left"/>
      <w:rPr>
        <w:rFonts w:hint="default"/>
        <w:b/>
        <w:bCs/>
      </w:rPr>
    </w:lvl>
  </w:abstractNum>
  <w:abstractNum w:abstractNumId="85" w15:restartNumberingAfterBreak="0">
    <w:nsid w:val="53867E3C"/>
    <w:multiLevelType w:val="multilevel"/>
    <w:tmpl w:val="433C1164"/>
    <w:lvl w:ilvl="0">
      <w:start w:val="1"/>
      <w:numFmt w:val="decimal"/>
      <w:lvlText w:val="Bài %1:"/>
      <w:lvlJc w:val="left"/>
      <w:pPr>
        <w:ind w:left="72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15:restartNumberingAfterBreak="0">
    <w:nsid w:val="54D9510A"/>
    <w:multiLevelType w:val="singleLevel"/>
    <w:tmpl w:val="54D9510A"/>
    <w:lvl w:ilvl="0">
      <w:start w:val="1"/>
      <w:numFmt w:val="lowerLetter"/>
      <w:suff w:val="space"/>
      <w:lvlText w:val="%1."/>
      <w:lvlJc w:val="left"/>
      <w:rPr>
        <w:rFonts w:ascii="Cambria" w:hAnsi="Cambria" w:cs="Cambria" w:hint="default"/>
        <w:b/>
        <w:bCs/>
        <w:sz w:val="26"/>
        <w:szCs w:val="26"/>
      </w:rPr>
    </w:lvl>
  </w:abstractNum>
  <w:abstractNum w:abstractNumId="87" w15:restartNumberingAfterBreak="0">
    <w:nsid w:val="55AC607D"/>
    <w:multiLevelType w:val="multilevel"/>
    <w:tmpl w:val="55AC607D"/>
    <w:lvl w:ilvl="0">
      <w:start w:val="1"/>
      <w:numFmt w:val="none"/>
      <w:lvlText w:val=""/>
      <w:lvlJc w:val="left"/>
      <w:pPr>
        <w:ind w:left="0" w:firstLine="0"/>
      </w:pPr>
      <w:rPr>
        <w:rFonts w:hint="default"/>
      </w:rPr>
    </w:lvl>
    <w:lvl w:ilvl="1">
      <w:start w:val="1"/>
      <w:numFmt w:val="upperRoman"/>
      <w:pStyle w:val="ABCH1"/>
      <w:lvlText w:val="%2."/>
      <w:lvlJc w:val="left"/>
      <w:pPr>
        <w:ind w:left="0" w:firstLine="0"/>
      </w:pPr>
      <w:rPr>
        <w:rFonts w:hint="default"/>
      </w:rPr>
    </w:lvl>
    <w:lvl w:ilvl="2">
      <w:start w:val="1"/>
      <w:numFmt w:val="decimal"/>
      <w:pStyle w:val="ABCH2"/>
      <w:lvlText w:val="%3."/>
      <w:lvlJc w:val="left"/>
      <w:pPr>
        <w:ind w:left="0" w:firstLine="0"/>
      </w:pPr>
      <w:rPr>
        <w:rFonts w:hint="default"/>
      </w:rPr>
    </w:lvl>
    <w:lvl w:ilvl="3">
      <w:start w:val="1"/>
      <w:numFmt w:val="decimal"/>
      <w:pStyle w:val="ABCH3"/>
      <w:lvlText w:val="%3.%4."/>
      <w:lvlJc w:val="left"/>
      <w:pPr>
        <w:ind w:left="0" w:firstLine="0"/>
      </w:pPr>
      <w:rPr>
        <w:rFonts w:hint="default"/>
      </w:rPr>
    </w:lvl>
    <w:lvl w:ilvl="4">
      <w:start w:val="1"/>
      <w:numFmt w:val="lowerLetter"/>
      <w:pStyle w:val="ABCH4"/>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88" w15:restartNumberingAfterBreak="0">
    <w:nsid w:val="56071D23"/>
    <w:multiLevelType w:val="multilevel"/>
    <w:tmpl w:val="56071D23"/>
    <w:lvl w:ilvl="0">
      <w:start w:val="1"/>
      <w:numFmt w:val="decimal"/>
      <w:lvlText w:val="Câu %1:"/>
      <w:lvlJc w:val="left"/>
      <w:pPr>
        <w:ind w:left="72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15:restartNumberingAfterBreak="0">
    <w:nsid w:val="56576DF9"/>
    <w:multiLevelType w:val="singleLevel"/>
    <w:tmpl w:val="56576DF9"/>
    <w:lvl w:ilvl="0">
      <w:start w:val="1"/>
      <w:numFmt w:val="upperLetter"/>
      <w:suff w:val="space"/>
      <w:lvlText w:val="%1."/>
      <w:lvlJc w:val="left"/>
    </w:lvl>
  </w:abstractNum>
  <w:abstractNum w:abstractNumId="90" w15:restartNumberingAfterBreak="0">
    <w:nsid w:val="59BEBB26"/>
    <w:multiLevelType w:val="singleLevel"/>
    <w:tmpl w:val="59BEBB26"/>
    <w:lvl w:ilvl="0">
      <w:start w:val="1"/>
      <w:numFmt w:val="upperLetter"/>
      <w:suff w:val="space"/>
      <w:lvlText w:val="%1."/>
      <w:lvlJc w:val="left"/>
      <w:rPr>
        <w:rFonts w:ascii="Cambria" w:hAnsi="Cambria" w:cs="Cambria" w:hint="default"/>
        <w:b/>
        <w:bCs/>
      </w:rPr>
    </w:lvl>
  </w:abstractNum>
  <w:abstractNum w:abstractNumId="91" w15:restartNumberingAfterBreak="0">
    <w:nsid w:val="5A226445"/>
    <w:multiLevelType w:val="singleLevel"/>
    <w:tmpl w:val="5A226445"/>
    <w:lvl w:ilvl="0">
      <w:start w:val="1"/>
      <w:numFmt w:val="upperLetter"/>
      <w:suff w:val="space"/>
      <w:lvlText w:val="%1."/>
      <w:lvlJc w:val="left"/>
      <w:rPr>
        <w:rFonts w:hint="default"/>
        <w:b/>
        <w:bCs/>
      </w:rPr>
    </w:lvl>
  </w:abstractNum>
  <w:abstractNum w:abstractNumId="92" w15:restartNumberingAfterBreak="0">
    <w:nsid w:val="5A2C18D3"/>
    <w:multiLevelType w:val="hybridMultilevel"/>
    <w:tmpl w:val="17184B90"/>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3" w15:restartNumberingAfterBreak="0">
    <w:nsid w:val="5A3E33F5"/>
    <w:multiLevelType w:val="multilevel"/>
    <w:tmpl w:val="5A3E33F5"/>
    <w:lvl w:ilvl="0">
      <w:start w:val="1"/>
      <w:numFmt w:val="decimal"/>
      <w:lvlText w:val="Câu %1:"/>
      <w:lvlJc w:val="left"/>
      <w:pPr>
        <w:ind w:left="72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15:restartNumberingAfterBreak="0">
    <w:nsid w:val="5BDC490E"/>
    <w:multiLevelType w:val="hybridMultilevel"/>
    <w:tmpl w:val="85F823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5C60324A"/>
    <w:multiLevelType w:val="singleLevel"/>
    <w:tmpl w:val="5C60324A"/>
    <w:lvl w:ilvl="0">
      <w:start w:val="1"/>
      <w:numFmt w:val="upperLetter"/>
      <w:suff w:val="space"/>
      <w:lvlText w:val="%1."/>
      <w:lvlJc w:val="left"/>
    </w:lvl>
  </w:abstractNum>
  <w:abstractNum w:abstractNumId="96" w15:restartNumberingAfterBreak="0">
    <w:nsid w:val="5D864D48"/>
    <w:multiLevelType w:val="singleLevel"/>
    <w:tmpl w:val="5D864D48"/>
    <w:lvl w:ilvl="0">
      <w:start w:val="1"/>
      <w:numFmt w:val="upperLetter"/>
      <w:suff w:val="space"/>
      <w:lvlText w:val="%1."/>
      <w:lvlJc w:val="left"/>
      <w:rPr>
        <w:rFonts w:hint="default"/>
        <w:b/>
        <w:bCs/>
        <w:highlight w:val="green"/>
      </w:rPr>
    </w:lvl>
  </w:abstractNum>
  <w:abstractNum w:abstractNumId="97" w15:restartNumberingAfterBreak="0">
    <w:nsid w:val="61D73C88"/>
    <w:multiLevelType w:val="multilevel"/>
    <w:tmpl w:val="61D73C88"/>
    <w:lvl w:ilvl="0">
      <w:start w:val="1"/>
      <w:numFmt w:val="decimal"/>
      <w:pStyle w:val="Cu"/>
      <w:lvlText w:val="Câu %1."/>
      <w:lvlJc w:val="left"/>
      <w:pPr>
        <w:tabs>
          <w:tab w:val="left" w:pos="851"/>
        </w:tabs>
        <w:ind w:left="851" w:hanging="851"/>
      </w:pPr>
      <w:rPr>
        <w:rFonts w:ascii="Arial" w:hAnsi="Arial" w:cs="Times New Roman" w:hint="default"/>
        <w:b/>
        <w:bCs/>
        <w:i w:val="0"/>
        <w:iCs w:val="0"/>
        <w:sz w:val="22"/>
        <w:szCs w:val="22"/>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8" w15:restartNumberingAfterBreak="0">
    <w:nsid w:val="62AE0794"/>
    <w:multiLevelType w:val="multilevel"/>
    <w:tmpl w:val="5A3E33F5"/>
    <w:lvl w:ilvl="0">
      <w:start w:val="1"/>
      <w:numFmt w:val="decimal"/>
      <w:lvlText w:val="Câu %1:"/>
      <w:lvlJc w:val="left"/>
      <w:pPr>
        <w:ind w:left="72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15:restartNumberingAfterBreak="0">
    <w:nsid w:val="63EB3DEA"/>
    <w:multiLevelType w:val="singleLevel"/>
    <w:tmpl w:val="63EB3DEA"/>
    <w:lvl w:ilvl="0">
      <w:start w:val="1"/>
      <w:numFmt w:val="upperLetter"/>
      <w:suff w:val="space"/>
      <w:lvlText w:val="%1."/>
      <w:lvlJc w:val="left"/>
    </w:lvl>
  </w:abstractNum>
  <w:abstractNum w:abstractNumId="100" w15:restartNumberingAfterBreak="0">
    <w:nsid w:val="64600335"/>
    <w:multiLevelType w:val="hybridMultilevel"/>
    <w:tmpl w:val="C930AFF2"/>
    <w:lvl w:ilvl="0" w:tplc="681E9DAA">
      <w:start w:val="1"/>
      <w:numFmt w:val="upp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662E3F00"/>
    <w:multiLevelType w:val="hybridMultilevel"/>
    <w:tmpl w:val="17D23496"/>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67AB5DD0"/>
    <w:multiLevelType w:val="multilevel"/>
    <w:tmpl w:val="433C1164"/>
    <w:lvl w:ilvl="0">
      <w:start w:val="1"/>
      <w:numFmt w:val="decimal"/>
      <w:lvlText w:val="Bài %1:"/>
      <w:lvlJc w:val="left"/>
      <w:pPr>
        <w:ind w:left="72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3" w15:restartNumberingAfterBreak="0">
    <w:nsid w:val="6CB1002A"/>
    <w:multiLevelType w:val="hybridMultilevel"/>
    <w:tmpl w:val="7E364E24"/>
    <w:lvl w:ilvl="0" w:tplc="FFFFFFFF">
      <w:start w:val="1"/>
      <w:numFmt w:val="upp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4" w15:restartNumberingAfterBreak="0">
    <w:nsid w:val="6D78F582"/>
    <w:multiLevelType w:val="singleLevel"/>
    <w:tmpl w:val="6D78F582"/>
    <w:lvl w:ilvl="0">
      <w:start w:val="1"/>
      <w:numFmt w:val="upperLetter"/>
      <w:suff w:val="space"/>
      <w:lvlText w:val="%1."/>
      <w:lvlJc w:val="left"/>
    </w:lvl>
  </w:abstractNum>
  <w:abstractNum w:abstractNumId="105" w15:restartNumberingAfterBreak="0">
    <w:nsid w:val="6E753E57"/>
    <w:multiLevelType w:val="multilevel"/>
    <w:tmpl w:val="6E753E57"/>
    <w:lvl w:ilvl="0">
      <w:start w:val="1"/>
      <w:numFmt w:val="decimal"/>
      <w:lvlText w:val="Câu %1:"/>
      <w:lvlJc w:val="left"/>
      <w:pPr>
        <w:ind w:left="72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6" w15:restartNumberingAfterBreak="0">
    <w:nsid w:val="6E8D791E"/>
    <w:multiLevelType w:val="hybridMultilevel"/>
    <w:tmpl w:val="7E364E24"/>
    <w:lvl w:ilvl="0" w:tplc="FFFFFFFF">
      <w:start w:val="1"/>
      <w:numFmt w:val="upp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7" w15:restartNumberingAfterBreak="0">
    <w:nsid w:val="728E0EDD"/>
    <w:multiLevelType w:val="hybridMultilevel"/>
    <w:tmpl w:val="ED78AA60"/>
    <w:lvl w:ilvl="0" w:tplc="965A6B5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766A1F04"/>
    <w:multiLevelType w:val="multilevel"/>
    <w:tmpl w:val="0518BF48"/>
    <w:lvl w:ilvl="0">
      <w:start w:val="1"/>
      <w:numFmt w:val="decimal"/>
      <w:lvlText w:val="Bài %1:"/>
      <w:lvlJc w:val="left"/>
      <w:pPr>
        <w:ind w:left="36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9" w15:restartNumberingAfterBreak="0">
    <w:nsid w:val="76E72FBB"/>
    <w:multiLevelType w:val="singleLevel"/>
    <w:tmpl w:val="76E72FBB"/>
    <w:lvl w:ilvl="0">
      <w:start w:val="1"/>
      <w:numFmt w:val="upperLetter"/>
      <w:suff w:val="space"/>
      <w:lvlText w:val="%1."/>
      <w:lvlJc w:val="left"/>
      <w:pPr>
        <w:ind w:left="1"/>
      </w:pPr>
      <w:rPr>
        <w:rFonts w:hint="default"/>
        <w:b/>
        <w:bCs/>
      </w:rPr>
    </w:lvl>
  </w:abstractNum>
  <w:abstractNum w:abstractNumId="110" w15:restartNumberingAfterBreak="0">
    <w:nsid w:val="7B2FDCBF"/>
    <w:multiLevelType w:val="singleLevel"/>
    <w:tmpl w:val="7B2FDCBF"/>
    <w:lvl w:ilvl="0">
      <w:start w:val="1"/>
      <w:numFmt w:val="upperLetter"/>
      <w:suff w:val="space"/>
      <w:lvlText w:val="%1."/>
      <w:lvlJc w:val="left"/>
      <w:rPr>
        <w:rFonts w:hint="default"/>
        <w:b/>
        <w:bCs/>
        <w:highlight w:val="green"/>
      </w:rPr>
    </w:lvl>
  </w:abstractNum>
  <w:abstractNum w:abstractNumId="111" w15:restartNumberingAfterBreak="0">
    <w:nsid w:val="7C11603E"/>
    <w:multiLevelType w:val="hybridMultilevel"/>
    <w:tmpl w:val="3F0E8D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7C900577"/>
    <w:multiLevelType w:val="multilevel"/>
    <w:tmpl w:val="A5308E7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7D2250B6"/>
    <w:multiLevelType w:val="hybridMultilevel"/>
    <w:tmpl w:val="28D607DA"/>
    <w:lvl w:ilvl="0" w:tplc="FFFFFFFF">
      <w:start w:val="1"/>
      <w:numFmt w:val="decimal"/>
      <w:lvlText w:val="Câu %1:"/>
      <w:lvlJc w:val="left"/>
      <w:pPr>
        <w:ind w:left="0" w:firstLine="0"/>
      </w:pPr>
      <w:rPr>
        <w:rFonts w:ascii="Cambria" w:hAnsi="Cambria" w:cs="Times New Roman" w:hint="default"/>
        <w:b/>
        <w:i w:val="0"/>
        <w:color w:val="0000CC"/>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4" w15:restartNumberingAfterBreak="0">
    <w:nsid w:val="7DA324B0"/>
    <w:multiLevelType w:val="multilevel"/>
    <w:tmpl w:val="6E753E57"/>
    <w:lvl w:ilvl="0">
      <w:start w:val="1"/>
      <w:numFmt w:val="decimal"/>
      <w:lvlText w:val="Câu %1:"/>
      <w:lvlJc w:val="left"/>
      <w:pPr>
        <w:ind w:left="72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5" w15:restartNumberingAfterBreak="0">
    <w:nsid w:val="7E1E0635"/>
    <w:multiLevelType w:val="hybridMultilevel"/>
    <w:tmpl w:val="7E364E24"/>
    <w:lvl w:ilvl="0" w:tplc="30EAE226">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99650660">
    <w:abstractNumId w:val="24"/>
  </w:num>
  <w:num w:numId="2" w16cid:durableId="1116097020">
    <w:abstractNumId w:val="23"/>
  </w:num>
  <w:num w:numId="3" w16cid:durableId="1992054590">
    <w:abstractNumId w:val="22"/>
  </w:num>
  <w:num w:numId="4" w16cid:durableId="2002348849">
    <w:abstractNumId w:val="21"/>
  </w:num>
  <w:num w:numId="5" w16cid:durableId="699278812">
    <w:abstractNumId w:val="97"/>
  </w:num>
  <w:num w:numId="6" w16cid:durableId="952982842">
    <w:abstractNumId w:val="87"/>
  </w:num>
  <w:num w:numId="7" w16cid:durableId="892083461">
    <w:abstractNumId w:val="43"/>
  </w:num>
  <w:num w:numId="8" w16cid:durableId="1047143806">
    <w:abstractNumId w:val="75"/>
  </w:num>
  <w:num w:numId="9" w16cid:durableId="1272930506">
    <w:abstractNumId w:val="54"/>
  </w:num>
  <w:num w:numId="10" w16cid:durableId="2046900981">
    <w:abstractNumId w:val="29"/>
  </w:num>
  <w:num w:numId="11" w16cid:durableId="1890262810">
    <w:abstractNumId w:val="33"/>
  </w:num>
  <w:num w:numId="12" w16cid:durableId="1428112042">
    <w:abstractNumId w:val="26"/>
  </w:num>
  <w:num w:numId="13" w16cid:durableId="332689902">
    <w:abstractNumId w:val="96"/>
  </w:num>
  <w:num w:numId="14" w16cid:durableId="781727228">
    <w:abstractNumId w:val="77"/>
  </w:num>
  <w:num w:numId="15" w16cid:durableId="594018429">
    <w:abstractNumId w:val="1"/>
  </w:num>
  <w:num w:numId="16" w16cid:durableId="1699618495">
    <w:abstractNumId w:val="80"/>
  </w:num>
  <w:num w:numId="17" w16cid:durableId="862784917">
    <w:abstractNumId w:val="0"/>
  </w:num>
  <w:num w:numId="18" w16cid:durableId="2027364830">
    <w:abstractNumId w:val="53"/>
  </w:num>
  <w:num w:numId="19" w16cid:durableId="1011687241">
    <w:abstractNumId w:val="86"/>
  </w:num>
  <w:num w:numId="20" w16cid:durableId="1389767377">
    <w:abstractNumId w:val="3"/>
  </w:num>
  <w:num w:numId="21" w16cid:durableId="456459419">
    <w:abstractNumId w:val="20"/>
  </w:num>
  <w:num w:numId="22" w16cid:durableId="1570963863">
    <w:abstractNumId w:val="18"/>
  </w:num>
  <w:num w:numId="23" w16cid:durableId="244002528">
    <w:abstractNumId w:val="65"/>
  </w:num>
  <w:num w:numId="24" w16cid:durableId="1828671967">
    <w:abstractNumId w:val="105"/>
  </w:num>
  <w:num w:numId="25" w16cid:durableId="1944997651">
    <w:abstractNumId w:val="8"/>
  </w:num>
  <w:num w:numId="26" w16cid:durableId="1470899910">
    <w:abstractNumId w:val="91"/>
  </w:num>
  <w:num w:numId="27" w16cid:durableId="32971422">
    <w:abstractNumId w:val="90"/>
  </w:num>
  <w:num w:numId="28" w16cid:durableId="1854761511">
    <w:abstractNumId w:val="25"/>
  </w:num>
  <w:num w:numId="29" w16cid:durableId="1322076571">
    <w:abstractNumId w:val="93"/>
  </w:num>
  <w:num w:numId="30" w16cid:durableId="1098789622">
    <w:abstractNumId w:val="72"/>
  </w:num>
  <w:num w:numId="31" w16cid:durableId="1758166920">
    <w:abstractNumId w:val="60"/>
  </w:num>
  <w:num w:numId="32" w16cid:durableId="1467552203">
    <w:abstractNumId w:val="15"/>
  </w:num>
  <w:num w:numId="33" w16cid:durableId="115370980">
    <w:abstractNumId w:val="11"/>
  </w:num>
  <w:num w:numId="34" w16cid:durableId="1299414438">
    <w:abstractNumId w:val="44"/>
  </w:num>
  <w:num w:numId="35" w16cid:durableId="1064717982">
    <w:abstractNumId w:val="12"/>
  </w:num>
  <w:num w:numId="36" w16cid:durableId="191234259">
    <w:abstractNumId w:val="19"/>
  </w:num>
  <w:num w:numId="37" w16cid:durableId="650064742">
    <w:abstractNumId w:val="14"/>
  </w:num>
  <w:num w:numId="38" w16cid:durableId="1326130552">
    <w:abstractNumId w:val="10"/>
  </w:num>
  <w:num w:numId="39" w16cid:durableId="282074617">
    <w:abstractNumId w:val="82"/>
  </w:num>
  <w:num w:numId="40" w16cid:durableId="415443074">
    <w:abstractNumId w:val="30"/>
  </w:num>
  <w:num w:numId="41" w16cid:durableId="1363819290">
    <w:abstractNumId w:val="104"/>
  </w:num>
  <w:num w:numId="42" w16cid:durableId="125973719">
    <w:abstractNumId w:val="99"/>
  </w:num>
  <w:num w:numId="43" w16cid:durableId="865679952">
    <w:abstractNumId w:val="6"/>
  </w:num>
  <w:num w:numId="44" w16cid:durableId="1883395714">
    <w:abstractNumId w:val="67"/>
  </w:num>
  <w:num w:numId="45" w16cid:durableId="1323317613">
    <w:abstractNumId w:val="110"/>
  </w:num>
  <w:num w:numId="46" w16cid:durableId="524288578">
    <w:abstractNumId w:val="89"/>
  </w:num>
  <w:num w:numId="47" w16cid:durableId="1969045774">
    <w:abstractNumId w:val="2"/>
  </w:num>
  <w:num w:numId="48" w16cid:durableId="764232165">
    <w:abstractNumId w:val="36"/>
  </w:num>
  <w:num w:numId="49" w16cid:durableId="1093933903">
    <w:abstractNumId w:val="62"/>
  </w:num>
  <w:num w:numId="50" w16cid:durableId="102043009">
    <w:abstractNumId w:val="109"/>
  </w:num>
  <w:num w:numId="51" w16cid:durableId="844172492">
    <w:abstractNumId w:val="9"/>
  </w:num>
  <w:num w:numId="52" w16cid:durableId="1899046840">
    <w:abstractNumId w:val="112"/>
  </w:num>
  <w:num w:numId="53" w16cid:durableId="1813448640">
    <w:abstractNumId w:val="101"/>
  </w:num>
  <w:num w:numId="54" w16cid:durableId="144512469">
    <w:abstractNumId w:val="73"/>
  </w:num>
  <w:num w:numId="55" w16cid:durableId="1396973745">
    <w:abstractNumId w:val="51"/>
  </w:num>
  <w:num w:numId="56" w16cid:durableId="1853566919">
    <w:abstractNumId w:val="100"/>
  </w:num>
  <w:num w:numId="57" w16cid:durableId="345179544">
    <w:abstractNumId w:val="40"/>
  </w:num>
  <w:num w:numId="58" w16cid:durableId="651132630">
    <w:abstractNumId w:val="59"/>
  </w:num>
  <w:num w:numId="59" w16cid:durableId="1783573271">
    <w:abstractNumId w:val="98"/>
  </w:num>
  <w:num w:numId="60" w16cid:durableId="254167418">
    <w:abstractNumId w:val="32"/>
  </w:num>
  <w:num w:numId="61" w16cid:durableId="436754305">
    <w:abstractNumId w:val="114"/>
  </w:num>
  <w:num w:numId="62" w16cid:durableId="2120567106">
    <w:abstractNumId w:val="39"/>
  </w:num>
  <w:num w:numId="63" w16cid:durableId="28576159">
    <w:abstractNumId w:val="56"/>
  </w:num>
  <w:num w:numId="64" w16cid:durableId="1376003579">
    <w:abstractNumId w:val="70"/>
  </w:num>
  <w:num w:numId="65" w16cid:durableId="277877451">
    <w:abstractNumId w:val="7"/>
  </w:num>
  <w:num w:numId="66" w16cid:durableId="1285230377">
    <w:abstractNumId w:val="84"/>
  </w:num>
  <w:num w:numId="67" w16cid:durableId="784422767">
    <w:abstractNumId w:val="13"/>
  </w:num>
  <w:num w:numId="68" w16cid:durableId="2118452252">
    <w:abstractNumId w:val="16"/>
  </w:num>
  <w:num w:numId="69" w16cid:durableId="1631936603">
    <w:abstractNumId w:val="17"/>
  </w:num>
  <w:num w:numId="70" w16cid:durableId="1040518210">
    <w:abstractNumId w:val="4"/>
  </w:num>
  <w:num w:numId="71" w16cid:durableId="1691183213">
    <w:abstractNumId w:val="95"/>
  </w:num>
  <w:num w:numId="72" w16cid:durableId="848644899">
    <w:abstractNumId w:val="88"/>
  </w:num>
  <w:num w:numId="73" w16cid:durableId="1684897721">
    <w:abstractNumId w:val="48"/>
  </w:num>
  <w:num w:numId="74" w16cid:durableId="556749273">
    <w:abstractNumId w:val="79"/>
  </w:num>
  <w:num w:numId="75" w16cid:durableId="460732895">
    <w:abstractNumId w:val="63"/>
  </w:num>
  <w:num w:numId="76" w16cid:durableId="246619025">
    <w:abstractNumId w:val="5"/>
  </w:num>
  <w:num w:numId="77" w16cid:durableId="650334871">
    <w:abstractNumId w:val="68"/>
  </w:num>
  <w:num w:numId="78" w16cid:durableId="159397720">
    <w:abstractNumId w:val="52"/>
  </w:num>
  <w:num w:numId="79" w16cid:durableId="1065882006">
    <w:abstractNumId w:val="41"/>
  </w:num>
  <w:num w:numId="80" w16cid:durableId="1433546603">
    <w:abstractNumId w:val="64"/>
  </w:num>
  <w:num w:numId="81" w16cid:durableId="1590773918">
    <w:abstractNumId w:val="66"/>
  </w:num>
  <w:num w:numId="82" w16cid:durableId="838079435">
    <w:abstractNumId w:val="37"/>
  </w:num>
  <w:num w:numId="83" w16cid:durableId="1923296008">
    <w:abstractNumId w:val="27"/>
  </w:num>
  <w:num w:numId="84" w16cid:durableId="1021124601">
    <w:abstractNumId w:val="71"/>
  </w:num>
  <w:num w:numId="85" w16cid:durableId="608589125">
    <w:abstractNumId w:val="83"/>
  </w:num>
  <w:num w:numId="86" w16cid:durableId="1984238339">
    <w:abstractNumId w:val="31"/>
  </w:num>
  <w:num w:numId="87" w16cid:durableId="506671228">
    <w:abstractNumId w:val="108"/>
  </w:num>
  <w:num w:numId="88" w16cid:durableId="1204052807">
    <w:abstractNumId w:val="50"/>
  </w:num>
  <w:num w:numId="89" w16cid:durableId="842008807">
    <w:abstractNumId w:val="102"/>
  </w:num>
  <w:num w:numId="90" w16cid:durableId="22288983">
    <w:abstractNumId w:val="61"/>
  </w:num>
  <w:num w:numId="91" w16cid:durableId="1565140392">
    <w:abstractNumId w:val="35"/>
  </w:num>
  <w:num w:numId="92" w16cid:durableId="1213888827">
    <w:abstractNumId w:val="57"/>
  </w:num>
  <w:num w:numId="93" w16cid:durableId="511335040">
    <w:abstractNumId w:val="94"/>
  </w:num>
  <w:num w:numId="94" w16cid:durableId="2114323011">
    <w:abstractNumId w:val="28"/>
  </w:num>
  <w:num w:numId="95" w16cid:durableId="538931459">
    <w:abstractNumId w:val="85"/>
  </w:num>
  <w:num w:numId="96" w16cid:durableId="750930812">
    <w:abstractNumId w:val="76"/>
  </w:num>
  <w:num w:numId="97" w16cid:durableId="593250462">
    <w:abstractNumId w:val="113"/>
  </w:num>
  <w:num w:numId="98" w16cid:durableId="1364089596">
    <w:abstractNumId w:val="74"/>
  </w:num>
  <w:num w:numId="99" w16cid:durableId="859389330">
    <w:abstractNumId w:val="69"/>
  </w:num>
  <w:num w:numId="100" w16cid:durableId="1511721816">
    <w:abstractNumId w:val="58"/>
  </w:num>
  <w:num w:numId="101" w16cid:durableId="1075124201">
    <w:abstractNumId w:val="49"/>
  </w:num>
  <w:num w:numId="102" w16cid:durableId="2058581925">
    <w:abstractNumId w:val="107"/>
  </w:num>
  <w:num w:numId="103" w16cid:durableId="1096486715">
    <w:abstractNumId w:val="115"/>
  </w:num>
  <w:num w:numId="104" w16cid:durableId="2098557048">
    <w:abstractNumId w:val="34"/>
  </w:num>
  <w:num w:numId="105" w16cid:durableId="45031147">
    <w:abstractNumId w:val="42"/>
  </w:num>
  <w:num w:numId="106" w16cid:durableId="1482038934">
    <w:abstractNumId w:val="103"/>
  </w:num>
  <w:num w:numId="107" w16cid:durableId="654451139">
    <w:abstractNumId w:val="78"/>
  </w:num>
  <w:num w:numId="108" w16cid:durableId="1542938744">
    <w:abstractNumId w:val="92"/>
  </w:num>
  <w:num w:numId="109" w16cid:durableId="734739481">
    <w:abstractNumId w:val="106"/>
  </w:num>
  <w:num w:numId="110" w16cid:durableId="1101299000">
    <w:abstractNumId w:val="81"/>
  </w:num>
  <w:num w:numId="111" w16cid:durableId="680395083">
    <w:abstractNumId w:val="47"/>
  </w:num>
  <w:num w:numId="112" w16cid:durableId="1293630809">
    <w:abstractNumId w:val="45"/>
  </w:num>
  <w:num w:numId="113" w16cid:durableId="1066611537">
    <w:abstractNumId w:val="46"/>
  </w:num>
  <w:num w:numId="114" w16cid:durableId="1550417524">
    <w:abstractNumId w:val="111"/>
  </w:num>
  <w:num w:numId="115" w16cid:durableId="27679585">
    <w:abstractNumId w:val="38"/>
  </w:num>
  <w:num w:numId="116" w16cid:durableId="1689260278">
    <w:abstractNumId w:val="55"/>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478A"/>
    <w:rsid w:val="000004A3"/>
    <w:rsid w:val="000014CD"/>
    <w:rsid w:val="00002CA7"/>
    <w:rsid w:val="00002ED7"/>
    <w:rsid w:val="000033F3"/>
    <w:rsid w:val="00003DA2"/>
    <w:rsid w:val="000040CE"/>
    <w:rsid w:val="00005E56"/>
    <w:rsid w:val="00014531"/>
    <w:rsid w:val="00014D50"/>
    <w:rsid w:val="00015367"/>
    <w:rsid w:val="000172DA"/>
    <w:rsid w:val="00017A95"/>
    <w:rsid w:val="0002186C"/>
    <w:rsid w:val="00024FF8"/>
    <w:rsid w:val="00025245"/>
    <w:rsid w:val="00025DCC"/>
    <w:rsid w:val="000265F0"/>
    <w:rsid w:val="000276C6"/>
    <w:rsid w:val="00031CA4"/>
    <w:rsid w:val="00034159"/>
    <w:rsid w:val="00034BD1"/>
    <w:rsid w:val="000354F4"/>
    <w:rsid w:val="00036192"/>
    <w:rsid w:val="000369D7"/>
    <w:rsid w:val="00040B1F"/>
    <w:rsid w:val="00041BCD"/>
    <w:rsid w:val="00042622"/>
    <w:rsid w:val="0004363D"/>
    <w:rsid w:val="00047805"/>
    <w:rsid w:val="0005022B"/>
    <w:rsid w:val="00050DE7"/>
    <w:rsid w:val="00050F62"/>
    <w:rsid w:val="00051B2D"/>
    <w:rsid w:val="00054E28"/>
    <w:rsid w:val="00055D10"/>
    <w:rsid w:val="0005606D"/>
    <w:rsid w:val="0005611C"/>
    <w:rsid w:val="0005642B"/>
    <w:rsid w:val="00056DCE"/>
    <w:rsid w:val="00060FB9"/>
    <w:rsid w:val="0006158E"/>
    <w:rsid w:val="000617BD"/>
    <w:rsid w:val="000625F9"/>
    <w:rsid w:val="00063331"/>
    <w:rsid w:val="00064D41"/>
    <w:rsid w:val="00065AE0"/>
    <w:rsid w:val="00066485"/>
    <w:rsid w:val="000674FF"/>
    <w:rsid w:val="00067B72"/>
    <w:rsid w:val="00067EEC"/>
    <w:rsid w:val="00072ACB"/>
    <w:rsid w:val="00074271"/>
    <w:rsid w:val="00076531"/>
    <w:rsid w:val="00080887"/>
    <w:rsid w:val="00082DD5"/>
    <w:rsid w:val="000837F8"/>
    <w:rsid w:val="00085E1B"/>
    <w:rsid w:val="00087326"/>
    <w:rsid w:val="00087896"/>
    <w:rsid w:val="00091A16"/>
    <w:rsid w:val="00091D76"/>
    <w:rsid w:val="00091EC4"/>
    <w:rsid w:val="000923D7"/>
    <w:rsid w:val="00092A24"/>
    <w:rsid w:val="00092CBC"/>
    <w:rsid w:val="000A1029"/>
    <w:rsid w:val="000A1786"/>
    <w:rsid w:val="000A1DEF"/>
    <w:rsid w:val="000A3837"/>
    <w:rsid w:val="000A6300"/>
    <w:rsid w:val="000A6E11"/>
    <w:rsid w:val="000B08B9"/>
    <w:rsid w:val="000B2FCA"/>
    <w:rsid w:val="000B483B"/>
    <w:rsid w:val="000B76FC"/>
    <w:rsid w:val="000B7EEC"/>
    <w:rsid w:val="000C01E5"/>
    <w:rsid w:val="000C1A2C"/>
    <w:rsid w:val="000C2B71"/>
    <w:rsid w:val="000C2FF5"/>
    <w:rsid w:val="000C70B7"/>
    <w:rsid w:val="000D06CA"/>
    <w:rsid w:val="000D187B"/>
    <w:rsid w:val="000D1943"/>
    <w:rsid w:val="000D44F6"/>
    <w:rsid w:val="000E086C"/>
    <w:rsid w:val="000E2120"/>
    <w:rsid w:val="000E272B"/>
    <w:rsid w:val="000E2C02"/>
    <w:rsid w:val="000E6020"/>
    <w:rsid w:val="000E63B8"/>
    <w:rsid w:val="000E7017"/>
    <w:rsid w:val="000E7804"/>
    <w:rsid w:val="000F0939"/>
    <w:rsid w:val="000F0B70"/>
    <w:rsid w:val="000F363B"/>
    <w:rsid w:val="000F45A1"/>
    <w:rsid w:val="000F4CAA"/>
    <w:rsid w:val="000F508D"/>
    <w:rsid w:val="000F6021"/>
    <w:rsid w:val="00101D65"/>
    <w:rsid w:val="00102BC3"/>
    <w:rsid w:val="001036B9"/>
    <w:rsid w:val="00105B20"/>
    <w:rsid w:val="00107B83"/>
    <w:rsid w:val="00107B86"/>
    <w:rsid w:val="001102B6"/>
    <w:rsid w:val="00110A05"/>
    <w:rsid w:val="00111741"/>
    <w:rsid w:val="00111E79"/>
    <w:rsid w:val="00116B30"/>
    <w:rsid w:val="00117517"/>
    <w:rsid w:val="00117AA3"/>
    <w:rsid w:val="00117C28"/>
    <w:rsid w:val="00120138"/>
    <w:rsid w:val="0012134E"/>
    <w:rsid w:val="001218C1"/>
    <w:rsid w:val="00121B5F"/>
    <w:rsid w:val="00122C93"/>
    <w:rsid w:val="00123A07"/>
    <w:rsid w:val="001241AB"/>
    <w:rsid w:val="00125828"/>
    <w:rsid w:val="001258FA"/>
    <w:rsid w:val="00125E78"/>
    <w:rsid w:val="00130477"/>
    <w:rsid w:val="0013172E"/>
    <w:rsid w:val="001339AE"/>
    <w:rsid w:val="001364A4"/>
    <w:rsid w:val="001377F5"/>
    <w:rsid w:val="001405F0"/>
    <w:rsid w:val="001431C1"/>
    <w:rsid w:val="0014390E"/>
    <w:rsid w:val="00143936"/>
    <w:rsid w:val="0014484C"/>
    <w:rsid w:val="00146535"/>
    <w:rsid w:val="00147264"/>
    <w:rsid w:val="00151460"/>
    <w:rsid w:val="00151993"/>
    <w:rsid w:val="001519F9"/>
    <w:rsid w:val="00151AC6"/>
    <w:rsid w:val="00151BCD"/>
    <w:rsid w:val="00153FB8"/>
    <w:rsid w:val="00155A82"/>
    <w:rsid w:val="00157C1D"/>
    <w:rsid w:val="00160119"/>
    <w:rsid w:val="00160476"/>
    <w:rsid w:val="00160FEB"/>
    <w:rsid w:val="00162FE2"/>
    <w:rsid w:val="00163AA3"/>
    <w:rsid w:val="00164089"/>
    <w:rsid w:val="001642F1"/>
    <w:rsid w:val="001644F7"/>
    <w:rsid w:val="001646AF"/>
    <w:rsid w:val="001649FD"/>
    <w:rsid w:val="00166872"/>
    <w:rsid w:val="00167515"/>
    <w:rsid w:val="0016792B"/>
    <w:rsid w:val="001701E5"/>
    <w:rsid w:val="00170EB4"/>
    <w:rsid w:val="00171C74"/>
    <w:rsid w:val="00172B33"/>
    <w:rsid w:val="00173CB4"/>
    <w:rsid w:val="00176354"/>
    <w:rsid w:val="00177042"/>
    <w:rsid w:val="0018041B"/>
    <w:rsid w:val="00180E0A"/>
    <w:rsid w:val="00180FC1"/>
    <w:rsid w:val="00182F34"/>
    <w:rsid w:val="00183EA9"/>
    <w:rsid w:val="00185E15"/>
    <w:rsid w:val="00186A6E"/>
    <w:rsid w:val="001873F3"/>
    <w:rsid w:val="00193399"/>
    <w:rsid w:val="00196096"/>
    <w:rsid w:val="00196E24"/>
    <w:rsid w:val="001A3A71"/>
    <w:rsid w:val="001A540D"/>
    <w:rsid w:val="001A5767"/>
    <w:rsid w:val="001A69BC"/>
    <w:rsid w:val="001B1249"/>
    <w:rsid w:val="001B2E89"/>
    <w:rsid w:val="001B374D"/>
    <w:rsid w:val="001B3E6E"/>
    <w:rsid w:val="001B5CA6"/>
    <w:rsid w:val="001B79D7"/>
    <w:rsid w:val="001C099B"/>
    <w:rsid w:val="001C2CF2"/>
    <w:rsid w:val="001C38C5"/>
    <w:rsid w:val="001C51A2"/>
    <w:rsid w:val="001C7784"/>
    <w:rsid w:val="001C7A97"/>
    <w:rsid w:val="001D0AC5"/>
    <w:rsid w:val="001D19D1"/>
    <w:rsid w:val="001D1AA1"/>
    <w:rsid w:val="001D2292"/>
    <w:rsid w:val="001D45E5"/>
    <w:rsid w:val="001D5043"/>
    <w:rsid w:val="001D5304"/>
    <w:rsid w:val="001D7426"/>
    <w:rsid w:val="001D7985"/>
    <w:rsid w:val="001D7B93"/>
    <w:rsid w:val="001E0D1B"/>
    <w:rsid w:val="001E2FF7"/>
    <w:rsid w:val="001E304E"/>
    <w:rsid w:val="001E37BE"/>
    <w:rsid w:val="001E4644"/>
    <w:rsid w:val="001E5C0F"/>
    <w:rsid w:val="001F1582"/>
    <w:rsid w:val="001F3CF8"/>
    <w:rsid w:val="001F590E"/>
    <w:rsid w:val="001F5D71"/>
    <w:rsid w:val="001F5E0D"/>
    <w:rsid w:val="00201443"/>
    <w:rsid w:val="00203DC4"/>
    <w:rsid w:val="00204987"/>
    <w:rsid w:val="0021001B"/>
    <w:rsid w:val="002127E7"/>
    <w:rsid w:val="00212995"/>
    <w:rsid w:val="00215F67"/>
    <w:rsid w:val="002167BA"/>
    <w:rsid w:val="00216FE4"/>
    <w:rsid w:val="002177B7"/>
    <w:rsid w:val="00217F76"/>
    <w:rsid w:val="002213EB"/>
    <w:rsid w:val="0022280B"/>
    <w:rsid w:val="00223FEF"/>
    <w:rsid w:val="00226913"/>
    <w:rsid w:val="0023160A"/>
    <w:rsid w:val="002322A2"/>
    <w:rsid w:val="00232EBD"/>
    <w:rsid w:val="002330A7"/>
    <w:rsid w:val="00233A68"/>
    <w:rsid w:val="00234091"/>
    <w:rsid w:val="00234830"/>
    <w:rsid w:val="002349C8"/>
    <w:rsid w:val="00234B85"/>
    <w:rsid w:val="00235036"/>
    <w:rsid w:val="00236683"/>
    <w:rsid w:val="00236ACA"/>
    <w:rsid w:val="0023731D"/>
    <w:rsid w:val="00237E7B"/>
    <w:rsid w:val="002414C8"/>
    <w:rsid w:val="00242D75"/>
    <w:rsid w:val="002430DF"/>
    <w:rsid w:val="00244C8B"/>
    <w:rsid w:val="00245434"/>
    <w:rsid w:val="00255359"/>
    <w:rsid w:val="0025573F"/>
    <w:rsid w:val="0025691A"/>
    <w:rsid w:val="00256EC8"/>
    <w:rsid w:val="00256FE3"/>
    <w:rsid w:val="00257C6E"/>
    <w:rsid w:val="00260B57"/>
    <w:rsid w:val="00260D7C"/>
    <w:rsid w:val="002619BA"/>
    <w:rsid w:val="00262CEA"/>
    <w:rsid w:val="00263A62"/>
    <w:rsid w:val="00267CA5"/>
    <w:rsid w:val="00272325"/>
    <w:rsid w:val="00273708"/>
    <w:rsid w:val="00274EE3"/>
    <w:rsid w:val="0027561E"/>
    <w:rsid w:val="00276116"/>
    <w:rsid w:val="00276578"/>
    <w:rsid w:val="002769AA"/>
    <w:rsid w:val="00283782"/>
    <w:rsid w:val="00283A89"/>
    <w:rsid w:val="00285565"/>
    <w:rsid w:val="00286DDB"/>
    <w:rsid w:val="0028778E"/>
    <w:rsid w:val="00287869"/>
    <w:rsid w:val="002911AB"/>
    <w:rsid w:val="00291F4E"/>
    <w:rsid w:val="0029286F"/>
    <w:rsid w:val="00292D19"/>
    <w:rsid w:val="002A0547"/>
    <w:rsid w:val="002A50CF"/>
    <w:rsid w:val="002A5A36"/>
    <w:rsid w:val="002B012E"/>
    <w:rsid w:val="002B074F"/>
    <w:rsid w:val="002B193C"/>
    <w:rsid w:val="002B3941"/>
    <w:rsid w:val="002B4CE2"/>
    <w:rsid w:val="002B72E9"/>
    <w:rsid w:val="002C094A"/>
    <w:rsid w:val="002C1380"/>
    <w:rsid w:val="002C45C1"/>
    <w:rsid w:val="002C4971"/>
    <w:rsid w:val="002C67DB"/>
    <w:rsid w:val="002C73F9"/>
    <w:rsid w:val="002D2D23"/>
    <w:rsid w:val="002D362B"/>
    <w:rsid w:val="002D66FB"/>
    <w:rsid w:val="002D6DBB"/>
    <w:rsid w:val="002E333C"/>
    <w:rsid w:val="002E473F"/>
    <w:rsid w:val="002E62C0"/>
    <w:rsid w:val="002E7A81"/>
    <w:rsid w:val="002E7D8D"/>
    <w:rsid w:val="002F207B"/>
    <w:rsid w:val="002F3A96"/>
    <w:rsid w:val="002F46FD"/>
    <w:rsid w:val="002F77A7"/>
    <w:rsid w:val="0030775B"/>
    <w:rsid w:val="003102AA"/>
    <w:rsid w:val="0031069C"/>
    <w:rsid w:val="00322853"/>
    <w:rsid w:val="00322A70"/>
    <w:rsid w:val="0032398A"/>
    <w:rsid w:val="0032469F"/>
    <w:rsid w:val="00324B46"/>
    <w:rsid w:val="003251EF"/>
    <w:rsid w:val="00325316"/>
    <w:rsid w:val="003267F7"/>
    <w:rsid w:val="0032797B"/>
    <w:rsid w:val="0033225F"/>
    <w:rsid w:val="00332C8C"/>
    <w:rsid w:val="00335889"/>
    <w:rsid w:val="00340FC4"/>
    <w:rsid w:val="003415F9"/>
    <w:rsid w:val="00341E8E"/>
    <w:rsid w:val="00342174"/>
    <w:rsid w:val="00342D95"/>
    <w:rsid w:val="003433C9"/>
    <w:rsid w:val="0034515A"/>
    <w:rsid w:val="00346142"/>
    <w:rsid w:val="00347F3F"/>
    <w:rsid w:val="00350B0D"/>
    <w:rsid w:val="00350C75"/>
    <w:rsid w:val="00350E6E"/>
    <w:rsid w:val="00354A30"/>
    <w:rsid w:val="003552BB"/>
    <w:rsid w:val="00356909"/>
    <w:rsid w:val="00360E12"/>
    <w:rsid w:val="00364360"/>
    <w:rsid w:val="00364CD5"/>
    <w:rsid w:val="003677E1"/>
    <w:rsid w:val="003719B7"/>
    <w:rsid w:val="00372A54"/>
    <w:rsid w:val="00373730"/>
    <w:rsid w:val="0037550F"/>
    <w:rsid w:val="00381186"/>
    <w:rsid w:val="00381635"/>
    <w:rsid w:val="00382B09"/>
    <w:rsid w:val="00383994"/>
    <w:rsid w:val="0038476B"/>
    <w:rsid w:val="0038519B"/>
    <w:rsid w:val="00386C75"/>
    <w:rsid w:val="003872CC"/>
    <w:rsid w:val="00390518"/>
    <w:rsid w:val="00390BEC"/>
    <w:rsid w:val="00396773"/>
    <w:rsid w:val="003A6080"/>
    <w:rsid w:val="003A7501"/>
    <w:rsid w:val="003B269B"/>
    <w:rsid w:val="003B5439"/>
    <w:rsid w:val="003B7F41"/>
    <w:rsid w:val="003C010D"/>
    <w:rsid w:val="003C0BCC"/>
    <w:rsid w:val="003C1400"/>
    <w:rsid w:val="003C5F85"/>
    <w:rsid w:val="003C77F4"/>
    <w:rsid w:val="003C7E3C"/>
    <w:rsid w:val="003D2CA4"/>
    <w:rsid w:val="003D321E"/>
    <w:rsid w:val="003E1D66"/>
    <w:rsid w:val="003E34C3"/>
    <w:rsid w:val="003E62D0"/>
    <w:rsid w:val="003F01E4"/>
    <w:rsid w:val="003F02CE"/>
    <w:rsid w:val="003F4015"/>
    <w:rsid w:val="00400F23"/>
    <w:rsid w:val="00401811"/>
    <w:rsid w:val="00403CB1"/>
    <w:rsid w:val="004040A7"/>
    <w:rsid w:val="0040753A"/>
    <w:rsid w:val="00410A4C"/>
    <w:rsid w:val="00411679"/>
    <w:rsid w:val="00411CE6"/>
    <w:rsid w:val="00412238"/>
    <w:rsid w:val="00412FF0"/>
    <w:rsid w:val="004132CC"/>
    <w:rsid w:val="00413526"/>
    <w:rsid w:val="00413556"/>
    <w:rsid w:val="00417A1D"/>
    <w:rsid w:val="004212B8"/>
    <w:rsid w:val="00422560"/>
    <w:rsid w:val="00422F63"/>
    <w:rsid w:val="00425A35"/>
    <w:rsid w:val="004262F6"/>
    <w:rsid w:val="00430F91"/>
    <w:rsid w:val="00431710"/>
    <w:rsid w:val="00432D9D"/>
    <w:rsid w:val="00433DC6"/>
    <w:rsid w:val="004347BE"/>
    <w:rsid w:val="00435F0B"/>
    <w:rsid w:val="004363FF"/>
    <w:rsid w:val="0043670D"/>
    <w:rsid w:val="004418FC"/>
    <w:rsid w:val="00442195"/>
    <w:rsid w:val="00442876"/>
    <w:rsid w:val="00442AEB"/>
    <w:rsid w:val="00442F9E"/>
    <w:rsid w:val="00443FC4"/>
    <w:rsid w:val="0044484F"/>
    <w:rsid w:val="004453FD"/>
    <w:rsid w:val="00445CFB"/>
    <w:rsid w:val="00445E3A"/>
    <w:rsid w:val="00446D6E"/>
    <w:rsid w:val="00447CB6"/>
    <w:rsid w:val="0045080F"/>
    <w:rsid w:val="004541A3"/>
    <w:rsid w:val="00455A93"/>
    <w:rsid w:val="00456650"/>
    <w:rsid w:val="0046139C"/>
    <w:rsid w:val="0046197E"/>
    <w:rsid w:val="0046262B"/>
    <w:rsid w:val="00462E6E"/>
    <w:rsid w:val="00464877"/>
    <w:rsid w:val="00465197"/>
    <w:rsid w:val="00465C80"/>
    <w:rsid w:val="00466C1B"/>
    <w:rsid w:val="00467D88"/>
    <w:rsid w:val="00472239"/>
    <w:rsid w:val="00473501"/>
    <w:rsid w:val="00484FF6"/>
    <w:rsid w:val="00485207"/>
    <w:rsid w:val="00485BD1"/>
    <w:rsid w:val="00486B45"/>
    <w:rsid w:val="00492931"/>
    <w:rsid w:val="00492A7E"/>
    <w:rsid w:val="00496225"/>
    <w:rsid w:val="00497F03"/>
    <w:rsid w:val="004A1946"/>
    <w:rsid w:val="004A31D1"/>
    <w:rsid w:val="004A35C0"/>
    <w:rsid w:val="004A4482"/>
    <w:rsid w:val="004A4524"/>
    <w:rsid w:val="004A5A0E"/>
    <w:rsid w:val="004A7E59"/>
    <w:rsid w:val="004B22D7"/>
    <w:rsid w:val="004B428E"/>
    <w:rsid w:val="004B5886"/>
    <w:rsid w:val="004B687A"/>
    <w:rsid w:val="004C1044"/>
    <w:rsid w:val="004C1D63"/>
    <w:rsid w:val="004C34E7"/>
    <w:rsid w:val="004C581A"/>
    <w:rsid w:val="004C788A"/>
    <w:rsid w:val="004D2BC6"/>
    <w:rsid w:val="004D31BD"/>
    <w:rsid w:val="004D70F9"/>
    <w:rsid w:val="004D7867"/>
    <w:rsid w:val="004E010B"/>
    <w:rsid w:val="004E0923"/>
    <w:rsid w:val="004E250F"/>
    <w:rsid w:val="004E30E2"/>
    <w:rsid w:val="004E4E84"/>
    <w:rsid w:val="004E5E0F"/>
    <w:rsid w:val="004E7B8B"/>
    <w:rsid w:val="004F100B"/>
    <w:rsid w:val="004F2ACF"/>
    <w:rsid w:val="00500D5C"/>
    <w:rsid w:val="005010E5"/>
    <w:rsid w:val="00502D05"/>
    <w:rsid w:val="00503CC9"/>
    <w:rsid w:val="005049B6"/>
    <w:rsid w:val="00510970"/>
    <w:rsid w:val="00511F2E"/>
    <w:rsid w:val="00512ACD"/>
    <w:rsid w:val="00513A4E"/>
    <w:rsid w:val="00513DE2"/>
    <w:rsid w:val="0051411D"/>
    <w:rsid w:val="005141C0"/>
    <w:rsid w:val="0051518D"/>
    <w:rsid w:val="005169EA"/>
    <w:rsid w:val="0052045D"/>
    <w:rsid w:val="00521677"/>
    <w:rsid w:val="00521807"/>
    <w:rsid w:val="00524216"/>
    <w:rsid w:val="00531C16"/>
    <w:rsid w:val="005363FD"/>
    <w:rsid w:val="00540B8E"/>
    <w:rsid w:val="005422A1"/>
    <w:rsid w:val="00543D6A"/>
    <w:rsid w:val="00547943"/>
    <w:rsid w:val="005501A0"/>
    <w:rsid w:val="00555310"/>
    <w:rsid w:val="005557F5"/>
    <w:rsid w:val="005559DE"/>
    <w:rsid w:val="00555C0D"/>
    <w:rsid w:val="00555C69"/>
    <w:rsid w:val="005619AE"/>
    <w:rsid w:val="00562A86"/>
    <w:rsid w:val="00562CA1"/>
    <w:rsid w:val="00562EA9"/>
    <w:rsid w:val="00563B5D"/>
    <w:rsid w:val="00564D53"/>
    <w:rsid w:val="0056509B"/>
    <w:rsid w:val="00567242"/>
    <w:rsid w:val="0057011B"/>
    <w:rsid w:val="00572B6F"/>
    <w:rsid w:val="00573EA9"/>
    <w:rsid w:val="005750D3"/>
    <w:rsid w:val="00580702"/>
    <w:rsid w:val="00581BA7"/>
    <w:rsid w:val="0058201E"/>
    <w:rsid w:val="00582756"/>
    <w:rsid w:val="00584162"/>
    <w:rsid w:val="005851EB"/>
    <w:rsid w:val="005852E5"/>
    <w:rsid w:val="0058554A"/>
    <w:rsid w:val="00590421"/>
    <w:rsid w:val="00592216"/>
    <w:rsid w:val="00593639"/>
    <w:rsid w:val="00595A38"/>
    <w:rsid w:val="00596C45"/>
    <w:rsid w:val="0059708A"/>
    <w:rsid w:val="00597E19"/>
    <w:rsid w:val="005A4FAE"/>
    <w:rsid w:val="005A56F4"/>
    <w:rsid w:val="005A7469"/>
    <w:rsid w:val="005A7533"/>
    <w:rsid w:val="005B046C"/>
    <w:rsid w:val="005B1032"/>
    <w:rsid w:val="005B1505"/>
    <w:rsid w:val="005B183E"/>
    <w:rsid w:val="005B24A9"/>
    <w:rsid w:val="005B450A"/>
    <w:rsid w:val="005B6075"/>
    <w:rsid w:val="005B60AA"/>
    <w:rsid w:val="005B610E"/>
    <w:rsid w:val="005B65A0"/>
    <w:rsid w:val="005C0D27"/>
    <w:rsid w:val="005C1AA6"/>
    <w:rsid w:val="005C48FC"/>
    <w:rsid w:val="005C5546"/>
    <w:rsid w:val="005C5FFA"/>
    <w:rsid w:val="005D0198"/>
    <w:rsid w:val="005D14F8"/>
    <w:rsid w:val="005D1EF5"/>
    <w:rsid w:val="005D450F"/>
    <w:rsid w:val="005E1294"/>
    <w:rsid w:val="005E20A6"/>
    <w:rsid w:val="005E4770"/>
    <w:rsid w:val="005E4B1E"/>
    <w:rsid w:val="005F2CFB"/>
    <w:rsid w:val="005F2DC2"/>
    <w:rsid w:val="005F4900"/>
    <w:rsid w:val="005F4C52"/>
    <w:rsid w:val="005F60AF"/>
    <w:rsid w:val="005F629A"/>
    <w:rsid w:val="006010EE"/>
    <w:rsid w:val="00601CED"/>
    <w:rsid w:val="00603949"/>
    <w:rsid w:val="006039AE"/>
    <w:rsid w:val="00604AC1"/>
    <w:rsid w:val="00606E28"/>
    <w:rsid w:val="00607849"/>
    <w:rsid w:val="00607A18"/>
    <w:rsid w:val="00611119"/>
    <w:rsid w:val="006133E9"/>
    <w:rsid w:val="006142B5"/>
    <w:rsid w:val="00616070"/>
    <w:rsid w:val="00617C48"/>
    <w:rsid w:val="006200D4"/>
    <w:rsid w:val="00621BF6"/>
    <w:rsid w:val="0062267A"/>
    <w:rsid w:val="006236F4"/>
    <w:rsid w:val="00624074"/>
    <w:rsid w:val="0062605A"/>
    <w:rsid w:val="00626514"/>
    <w:rsid w:val="006313B5"/>
    <w:rsid w:val="00635177"/>
    <w:rsid w:val="00635EFC"/>
    <w:rsid w:val="00640036"/>
    <w:rsid w:val="0064644A"/>
    <w:rsid w:val="00651697"/>
    <w:rsid w:val="00652F67"/>
    <w:rsid w:val="00653F88"/>
    <w:rsid w:val="006565DB"/>
    <w:rsid w:val="00656DE5"/>
    <w:rsid w:val="00657EC7"/>
    <w:rsid w:val="0066004C"/>
    <w:rsid w:val="00660645"/>
    <w:rsid w:val="00664202"/>
    <w:rsid w:val="00667978"/>
    <w:rsid w:val="006713C6"/>
    <w:rsid w:val="00671F25"/>
    <w:rsid w:val="00673249"/>
    <w:rsid w:val="00673497"/>
    <w:rsid w:val="00673D76"/>
    <w:rsid w:val="0067494D"/>
    <w:rsid w:val="00674B10"/>
    <w:rsid w:val="00674DB5"/>
    <w:rsid w:val="00676A56"/>
    <w:rsid w:val="00677F04"/>
    <w:rsid w:val="00681C44"/>
    <w:rsid w:val="0068393F"/>
    <w:rsid w:val="00684996"/>
    <w:rsid w:val="006868B6"/>
    <w:rsid w:val="00687243"/>
    <w:rsid w:val="00692416"/>
    <w:rsid w:val="00693A48"/>
    <w:rsid w:val="006949C1"/>
    <w:rsid w:val="006972AA"/>
    <w:rsid w:val="00697328"/>
    <w:rsid w:val="00697EEF"/>
    <w:rsid w:val="006A195F"/>
    <w:rsid w:val="006A1D4E"/>
    <w:rsid w:val="006A40C0"/>
    <w:rsid w:val="006A67BD"/>
    <w:rsid w:val="006A6C4E"/>
    <w:rsid w:val="006B03A6"/>
    <w:rsid w:val="006B1E4E"/>
    <w:rsid w:val="006B3C3C"/>
    <w:rsid w:val="006B6671"/>
    <w:rsid w:val="006C06F8"/>
    <w:rsid w:val="006C136B"/>
    <w:rsid w:val="006C426C"/>
    <w:rsid w:val="006C579F"/>
    <w:rsid w:val="006C7293"/>
    <w:rsid w:val="006C72F0"/>
    <w:rsid w:val="006D0022"/>
    <w:rsid w:val="006D1155"/>
    <w:rsid w:val="006D2FB7"/>
    <w:rsid w:val="006D508A"/>
    <w:rsid w:val="006D739D"/>
    <w:rsid w:val="006E018B"/>
    <w:rsid w:val="006E1F92"/>
    <w:rsid w:val="006E38F6"/>
    <w:rsid w:val="006E3D6B"/>
    <w:rsid w:val="006E40B9"/>
    <w:rsid w:val="006E41F8"/>
    <w:rsid w:val="006E46B8"/>
    <w:rsid w:val="006E7D46"/>
    <w:rsid w:val="006F22C0"/>
    <w:rsid w:val="006F7B46"/>
    <w:rsid w:val="006F7E69"/>
    <w:rsid w:val="00701C70"/>
    <w:rsid w:val="00702508"/>
    <w:rsid w:val="00703083"/>
    <w:rsid w:val="007036FA"/>
    <w:rsid w:val="00703DA3"/>
    <w:rsid w:val="00707757"/>
    <w:rsid w:val="00707E3E"/>
    <w:rsid w:val="00707E47"/>
    <w:rsid w:val="00710174"/>
    <w:rsid w:val="007111FD"/>
    <w:rsid w:val="00711C8E"/>
    <w:rsid w:val="0071420B"/>
    <w:rsid w:val="007147E5"/>
    <w:rsid w:val="0071657D"/>
    <w:rsid w:val="007169A2"/>
    <w:rsid w:val="00717767"/>
    <w:rsid w:val="007177CA"/>
    <w:rsid w:val="00720292"/>
    <w:rsid w:val="00720455"/>
    <w:rsid w:val="00721844"/>
    <w:rsid w:val="00721DBF"/>
    <w:rsid w:val="007223C3"/>
    <w:rsid w:val="00723526"/>
    <w:rsid w:val="007236C3"/>
    <w:rsid w:val="0073275E"/>
    <w:rsid w:val="00732BB4"/>
    <w:rsid w:val="00733389"/>
    <w:rsid w:val="00733EB5"/>
    <w:rsid w:val="007341E2"/>
    <w:rsid w:val="00735DD9"/>
    <w:rsid w:val="0073644B"/>
    <w:rsid w:val="00740D79"/>
    <w:rsid w:val="0074281F"/>
    <w:rsid w:val="00742E6D"/>
    <w:rsid w:val="00742F70"/>
    <w:rsid w:val="00742F89"/>
    <w:rsid w:val="00743561"/>
    <w:rsid w:val="00746906"/>
    <w:rsid w:val="00753BA7"/>
    <w:rsid w:val="00755ABB"/>
    <w:rsid w:val="007561AD"/>
    <w:rsid w:val="00756FF7"/>
    <w:rsid w:val="007573D7"/>
    <w:rsid w:val="00763280"/>
    <w:rsid w:val="00765E32"/>
    <w:rsid w:val="00767448"/>
    <w:rsid w:val="0077045E"/>
    <w:rsid w:val="00774464"/>
    <w:rsid w:val="0077518A"/>
    <w:rsid w:val="00776332"/>
    <w:rsid w:val="00781940"/>
    <w:rsid w:val="0078580E"/>
    <w:rsid w:val="00785CD3"/>
    <w:rsid w:val="00785D02"/>
    <w:rsid w:val="00786D96"/>
    <w:rsid w:val="00790D08"/>
    <w:rsid w:val="00792768"/>
    <w:rsid w:val="00796621"/>
    <w:rsid w:val="007A0DFD"/>
    <w:rsid w:val="007A1727"/>
    <w:rsid w:val="007A5206"/>
    <w:rsid w:val="007A5E26"/>
    <w:rsid w:val="007A6307"/>
    <w:rsid w:val="007A71A4"/>
    <w:rsid w:val="007A7834"/>
    <w:rsid w:val="007B1882"/>
    <w:rsid w:val="007B1F61"/>
    <w:rsid w:val="007B3B2D"/>
    <w:rsid w:val="007B4FDC"/>
    <w:rsid w:val="007B5D99"/>
    <w:rsid w:val="007C10A6"/>
    <w:rsid w:val="007C228D"/>
    <w:rsid w:val="007C7C0C"/>
    <w:rsid w:val="007D22D9"/>
    <w:rsid w:val="007D3101"/>
    <w:rsid w:val="007D7E27"/>
    <w:rsid w:val="007E2047"/>
    <w:rsid w:val="007E6A6D"/>
    <w:rsid w:val="007E70C7"/>
    <w:rsid w:val="007E725A"/>
    <w:rsid w:val="007F0927"/>
    <w:rsid w:val="007F097A"/>
    <w:rsid w:val="007F2492"/>
    <w:rsid w:val="007F39E2"/>
    <w:rsid w:val="007F3A59"/>
    <w:rsid w:val="007F3F0C"/>
    <w:rsid w:val="007F5DFF"/>
    <w:rsid w:val="007F723D"/>
    <w:rsid w:val="007F761C"/>
    <w:rsid w:val="007F778B"/>
    <w:rsid w:val="007F7A58"/>
    <w:rsid w:val="00800CD4"/>
    <w:rsid w:val="00804CFE"/>
    <w:rsid w:val="00806FA3"/>
    <w:rsid w:val="008108E1"/>
    <w:rsid w:val="00811087"/>
    <w:rsid w:val="008116DF"/>
    <w:rsid w:val="00811EFE"/>
    <w:rsid w:val="008124CC"/>
    <w:rsid w:val="0081343F"/>
    <w:rsid w:val="00817471"/>
    <w:rsid w:val="0081748E"/>
    <w:rsid w:val="00820BC4"/>
    <w:rsid w:val="008219A0"/>
    <w:rsid w:val="00821E71"/>
    <w:rsid w:val="008221C1"/>
    <w:rsid w:val="00825E6E"/>
    <w:rsid w:val="0082608B"/>
    <w:rsid w:val="008265AF"/>
    <w:rsid w:val="00827E5D"/>
    <w:rsid w:val="008306EB"/>
    <w:rsid w:val="0083104C"/>
    <w:rsid w:val="00831F91"/>
    <w:rsid w:val="00832818"/>
    <w:rsid w:val="00832DE1"/>
    <w:rsid w:val="0083479E"/>
    <w:rsid w:val="00834AC8"/>
    <w:rsid w:val="00836339"/>
    <w:rsid w:val="00840B37"/>
    <w:rsid w:val="0084145D"/>
    <w:rsid w:val="008419D5"/>
    <w:rsid w:val="008439C6"/>
    <w:rsid w:val="00843AAE"/>
    <w:rsid w:val="00844BA8"/>
    <w:rsid w:val="0085020C"/>
    <w:rsid w:val="00851299"/>
    <w:rsid w:val="00852414"/>
    <w:rsid w:val="00852740"/>
    <w:rsid w:val="008535AC"/>
    <w:rsid w:val="008536A3"/>
    <w:rsid w:val="008538A4"/>
    <w:rsid w:val="008563B2"/>
    <w:rsid w:val="00864208"/>
    <w:rsid w:val="00866376"/>
    <w:rsid w:val="008663E9"/>
    <w:rsid w:val="0087050F"/>
    <w:rsid w:val="0087298C"/>
    <w:rsid w:val="0087390A"/>
    <w:rsid w:val="00874B7B"/>
    <w:rsid w:val="00877460"/>
    <w:rsid w:val="0088023D"/>
    <w:rsid w:val="00881349"/>
    <w:rsid w:val="0088187D"/>
    <w:rsid w:val="00881CDE"/>
    <w:rsid w:val="0088215A"/>
    <w:rsid w:val="0088274C"/>
    <w:rsid w:val="00882EB0"/>
    <w:rsid w:val="008850CE"/>
    <w:rsid w:val="008912AF"/>
    <w:rsid w:val="00892112"/>
    <w:rsid w:val="008922A2"/>
    <w:rsid w:val="00894562"/>
    <w:rsid w:val="00894F9E"/>
    <w:rsid w:val="008A2D24"/>
    <w:rsid w:val="008A307F"/>
    <w:rsid w:val="008A3644"/>
    <w:rsid w:val="008A414C"/>
    <w:rsid w:val="008A50DE"/>
    <w:rsid w:val="008A5603"/>
    <w:rsid w:val="008A67BB"/>
    <w:rsid w:val="008B5F5D"/>
    <w:rsid w:val="008B6087"/>
    <w:rsid w:val="008C112E"/>
    <w:rsid w:val="008C4932"/>
    <w:rsid w:val="008C6A7D"/>
    <w:rsid w:val="008C6BB9"/>
    <w:rsid w:val="008C74A8"/>
    <w:rsid w:val="008C7D0F"/>
    <w:rsid w:val="008D13B1"/>
    <w:rsid w:val="008D2908"/>
    <w:rsid w:val="008D506C"/>
    <w:rsid w:val="008D56EC"/>
    <w:rsid w:val="008E08C0"/>
    <w:rsid w:val="008E1B7C"/>
    <w:rsid w:val="008E23AD"/>
    <w:rsid w:val="008E4B0E"/>
    <w:rsid w:val="008E5077"/>
    <w:rsid w:val="008E750D"/>
    <w:rsid w:val="008F1308"/>
    <w:rsid w:val="008F1DFE"/>
    <w:rsid w:val="008F5EDD"/>
    <w:rsid w:val="008F7C72"/>
    <w:rsid w:val="00900AC7"/>
    <w:rsid w:val="009014FD"/>
    <w:rsid w:val="00902D10"/>
    <w:rsid w:val="00903961"/>
    <w:rsid w:val="009041DC"/>
    <w:rsid w:val="00904636"/>
    <w:rsid w:val="009055B6"/>
    <w:rsid w:val="00905ADB"/>
    <w:rsid w:val="00905D7A"/>
    <w:rsid w:val="00910637"/>
    <w:rsid w:val="009111E4"/>
    <w:rsid w:val="0091151C"/>
    <w:rsid w:val="009117A2"/>
    <w:rsid w:val="009142E8"/>
    <w:rsid w:val="009148C8"/>
    <w:rsid w:val="009150FF"/>
    <w:rsid w:val="00916D0A"/>
    <w:rsid w:val="009174C7"/>
    <w:rsid w:val="00917A66"/>
    <w:rsid w:val="00917BE9"/>
    <w:rsid w:val="00917D2A"/>
    <w:rsid w:val="00917EE2"/>
    <w:rsid w:val="00921B33"/>
    <w:rsid w:val="00921F7A"/>
    <w:rsid w:val="00923441"/>
    <w:rsid w:val="009242CD"/>
    <w:rsid w:val="00924E43"/>
    <w:rsid w:val="0093038A"/>
    <w:rsid w:val="009341A6"/>
    <w:rsid w:val="00935526"/>
    <w:rsid w:val="00936318"/>
    <w:rsid w:val="00941712"/>
    <w:rsid w:val="009429FA"/>
    <w:rsid w:val="0094343A"/>
    <w:rsid w:val="009437D1"/>
    <w:rsid w:val="00944ACE"/>
    <w:rsid w:val="009504A3"/>
    <w:rsid w:val="009519EB"/>
    <w:rsid w:val="0095549C"/>
    <w:rsid w:val="0095653D"/>
    <w:rsid w:val="00957EB4"/>
    <w:rsid w:val="009644B4"/>
    <w:rsid w:val="00973778"/>
    <w:rsid w:val="00974F8C"/>
    <w:rsid w:val="009813BB"/>
    <w:rsid w:val="00981C12"/>
    <w:rsid w:val="00981ED9"/>
    <w:rsid w:val="00983F23"/>
    <w:rsid w:val="009863C2"/>
    <w:rsid w:val="009872FC"/>
    <w:rsid w:val="00987615"/>
    <w:rsid w:val="00990E88"/>
    <w:rsid w:val="009912AE"/>
    <w:rsid w:val="009920E6"/>
    <w:rsid w:val="009923FE"/>
    <w:rsid w:val="00993D7A"/>
    <w:rsid w:val="00994601"/>
    <w:rsid w:val="00994963"/>
    <w:rsid w:val="00995CA1"/>
    <w:rsid w:val="0099617A"/>
    <w:rsid w:val="00996246"/>
    <w:rsid w:val="00996792"/>
    <w:rsid w:val="00996DC2"/>
    <w:rsid w:val="009A16D3"/>
    <w:rsid w:val="009A36A2"/>
    <w:rsid w:val="009A404B"/>
    <w:rsid w:val="009A46A3"/>
    <w:rsid w:val="009A6147"/>
    <w:rsid w:val="009A693D"/>
    <w:rsid w:val="009B16A9"/>
    <w:rsid w:val="009B6047"/>
    <w:rsid w:val="009B74FF"/>
    <w:rsid w:val="009C1D2C"/>
    <w:rsid w:val="009C478A"/>
    <w:rsid w:val="009C4826"/>
    <w:rsid w:val="009C60E8"/>
    <w:rsid w:val="009C6ABA"/>
    <w:rsid w:val="009C7336"/>
    <w:rsid w:val="009C7531"/>
    <w:rsid w:val="009C76A1"/>
    <w:rsid w:val="009D02A2"/>
    <w:rsid w:val="009D67D4"/>
    <w:rsid w:val="009D74DC"/>
    <w:rsid w:val="009E10E2"/>
    <w:rsid w:val="009E1842"/>
    <w:rsid w:val="009E1DD3"/>
    <w:rsid w:val="009E3569"/>
    <w:rsid w:val="009E4052"/>
    <w:rsid w:val="009E467E"/>
    <w:rsid w:val="009E7186"/>
    <w:rsid w:val="009F2286"/>
    <w:rsid w:val="009F231E"/>
    <w:rsid w:val="009F5807"/>
    <w:rsid w:val="009F5869"/>
    <w:rsid w:val="009F7CDB"/>
    <w:rsid w:val="00A00B19"/>
    <w:rsid w:val="00A04985"/>
    <w:rsid w:val="00A06031"/>
    <w:rsid w:val="00A06F44"/>
    <w:rsid w:val="00A06F4F"/>
    <w:rsid w:val="00A105BB"/>
    <w:rsid w:val="00A11A22"/>
    <w:rsid w:val="00A12D5C"/>
    <w:rsid w:val="00A1384A"/>
    <w:rsid w:val="00A14719"/>
    <w:rsid w:val="00A148F7"/>
    <w:rsid w:val="00A14D63"/>
    <w:rsid w:val="00A20297"/>
    <w:rsid w:val="00A208B3"/>
    <w:rsid w:val="00A2164E"/>
    <w:rsid w:val="00A21AA7"/>
    <w:rsid w:val="00A25FAC"/>
    <w:rsid w:val="00A27784"/>
    <w:rsid w:val="00A31677"/>
    <w:rsid w:val="00A36D0A"/>
    <w:rsid w:val="00A37113"/>
    <w:rsid w:val="00A42CAC"/>
    <w:rsid w:val="00A43E24"/>
    <w:rsid w:val="00A44783"/>
    <w:rsid w:val="00A44A09"/>
    <w:rsid w:val="00A44D0F"/>
    <w:rsid w:val="00A504C3"/>
    <w:rsid w:val="00A522FE"/>
    <w:rsid w:val="00A5374C"/>
    <w:rsid w:val="00A54958"/>
    <w:rsid w:val="00A5670D"/>
    <w:rsid w:val="00A60F12"/>
    <w:rsid w:val="00A62F48"/>
    <w:rsid w:val="00A63680"/>
    <w:rsid w:val="00A63B97"/>
    <w:rsid w:val="00A64577"/>
    <w:rsid w:val="00A64DB6"/>
    <w:rsid w:val="00A678DA"/>
    <w:rsid w:val="00A701E9"/>
    <w:rsid w:val="00A70D77"/>
    <w:rsid w:val="00A723CE"/>
    <w:rsid w:val="00A7298B"/>
    <w:rsid w:val="00A73EE2"/>
    <w:rsid w:val="00A800D7"/>
    <w:rsid w:val="00A826A5"/>
    <w:rsid w:val="00A834C1"/>
    <w:rsid w:val="00A83BF0"/>
    <w:rsid w:val="00A8672D"/>
    <w:rsid w:val="00A87995"/>
    <w:rsid w:val="00A913F5"/>
    <w:rsid w:val="00A9186C"/>
    <w:rsid w:val="00A91EFB"/>
    <w:rsid w:val="00A959BE"/>
    <w:rsid w:val="00A967FB"/>
    <w:rsid w:val="00A96DAD"/>
    <w:rsid w:val="00A970F4"/>
    <w:rsid w:val="00A97EAA"/>
    <w:rsid w:val="00AA14DE"/>
    <w:rsid w:val="00AA1912"/>
    <w:rsid w:val="00AA20F5"/>
    <w:rsid w:val="00AA5777"/>
    <w:rsid w:val="00AB0767"/>
    <w:rsid w:val="00AB2968"/>
    <w:rsid w:val="00AB2FAB"/>
    <w:rsid w:val="00AB3CF4"/>
    <w:rsid w:val="00AB6C52"/>
    <w:rsid w:val="00AB7B5F"/>
    <w:rsid w:val="00AC1188"/>
    <w:rsid w:val="00AC1414"/>
    <w:rsid w:val="00AC2BE4"/>
    <w:rsid w:val="00AC72C6"/>
    <w:rsid w:val="00AD036F"/>
    <w:rsid w:val="00AD1A5F"/>
    <w:rsid w:val="00AD2935"/>
    <w:rsid w:val="00AD2E40"/>
    <w:rsid w:val="00AD3AD5"/>
    <w:rsid w:val="00AD3FE7"/>
    <w:rsid w:val="00AD4FE7"/>
    <w:rsid w:val="00AD57F6"/>
    <w:rsid w:val="00AD5A00"/>
    <w:rsid w:val="00AD5B2F"/>
    <w:rsid w:val="00AE0750"/>
    <w:rsid w:val="00AE1197"/>
    <w:rsid w:val="00AE127E"/>
    <w:rsid w:val="00AE130E"/>
    <w:rsid w:val="00AE1EE6"/>
    <w:rsid w:val="00AE225A"/>
    <w:rsid w:val="00AE5691"/>
    <w:rsid w:val="00AE60A8"/>
    <w:rsid w:val="00AE6A1C"/>
    <w:rsid w:val="00AE7D06"/>
    <w:rsid w:val="00AF20F6"/>
    <w:rsid w:val="00AF27F4"/>
    <w:rsid w:val="00AF2F67"/>
    <w:rsid w:val="00AF6103"/>
    <w:rsid w:val="00AF6B9B"/>
    <w:rsid w:val="00AF7007"/>
    <w:rsid w:val="00B001FC"/>
    <w:rsid w:val="00B04810"/>
    <w:rsid w:val="00B05624"/>
    <w:rsid w:val="00B076D1"/>
    <w:rsid w:val="00B1056F"/>
    <w:rsid w:val="00B14D69"/>
    <w:rsid w:val="00B16868"/>
    <w:rsid w:val="00B173C0"/>
    <w:rsid w:val="00B17B4D"/>
    <w:rsid w:val="00B23DB6"/>
    <w:rsid w:val="00B25DCD"/>
    <w:rsid w:val="00B26411"/>
    <w:rsid w:val="00B270FF"/>
    <w:rsid w:val="00B30109"/>
    <w:rsid w:val="00B31633"/>
    <w:rsid w:val="00B336EF"/>
    <w:rsid w:val="00B35169"/>
    <w:rsid w:val="00B356FC"/>
    <w:rsid w:val="00B35B12"/>
    <w:rsid w:val="00B37358"/>
    <w:rsid w:val="00B37961"/>
    <w:rsid w:val="00B37AF1"/>
    <w:rsid w:val="00B415BF"/>
    <w:rsid w:val="00B433E9"/>
    <w:rsid w:val="00B43515"/>
    <w:rsid w:val="00B436B4"/>
    <w:rsid w:val="00B45099"/>
    <w:rsid w:val="00B47392"/>
    <w:rsid w:val="00B5003B"/>
    <w:rsid w:val="00B5108E"/>
    <w:rsid w:val="00B51E8A"/>
    <w:rsid w:val="00B522C0"/>
    <w:rsid w:val="00B54F60"/>
    <w:rsid w:val="00B57F45"/>
    <w:rsid w:val="00B6001F"/>
    <w:rsid w:val="00B619C9"/>
    <w:rsid w:val="00B6415A"/>
    <w:rsid w:val="00B6482D"/>
    <w:rsid w:val="00B64B35"/>
    <w:rsid w:val="00B65702"/>
    <w:rsid w:val="00B672BE"/>
    <w:rsid w:val="00B67A27"/>
    <w:rsid w:val="00B71A9D"/>
    <w:rsid w:val="00B72174"/>
    <w:rsid w:val="00B741FF"/>
    <w:rsid w:val="00B746E3"/>
    <w:rsid w:val="00B76E6D"/>
    <w:rsid w:val="00B8276B"/>
    <w:rsid w:val="00B83507"/>
    <w:rsid w:val="00B83CFD"/>
    <w:rsid w:val="00B84280"/>
    <w:rsid w:val="00B8451C"/>
    <w:rsid w:val="00B85ACA"/>
    <w:rsid w:val="00B874C8"/>
    <w:rsid w:val="00B875D6"/>
    <w:rsid w:val="00B87AE9"/>
    <w:rsid w:val="00B901C0"/>
    <w:rsid w:val="00B90B10"/>
    <w:rsid w:val="00B91329"/>
    <w:rsid w:val="00B9228D"/>
    <w:rsid w:val="00B94D74"/>
    <w:rsid w:val="00B94FB7"/>
    <w:rsid w:val="00B97643"/>
    <w:rsid w:val="00B97932"/>
    <w:rsid w:val="00BA1F97"/>
    <w:rsid w:val="00BA2F75"/>
    <w:rsid w:val="00BA5D21"/>
    <w:rsid w:val="00BA789A"/>
    <w:rsid w:val="00BB3270"/>
    <w:rsid w:val="00BB507B"/>
    <w:rsid w:val="00BB6A4C"/>
    <w:rsid w:val="00BC0DAA"/>
    <w:rsid w:val="00BC1DEF"/>
    <w:rsid w:val="00BC472C"/>
    <w:rsid w:val="00BC4ECC"/>
    <w:rsid w:val="00BC7CC1"/>
    <w:rsid w:val="00BD1247"/>
    <w:rsid w:val="00BD2290"/>
    <w:rsid w:val="00BD3511"/>
    <w:rsid w:val="00BD4096"/>
    <w:rsid w:val="00BD4EEA"/>
    <w:rsid w:val="00BD524B"/>
    <w:rsid w:val="00BE00C0"/>
    <w:rsid w:val="00BE0197"/>
    <w:rsid w:val="00BE0EC9"/>
    <w:rsid w:val="00BE4162"/>
    <w:rsid w:val="00BE4323"/>
    <w:rsid w:val="00BF256D"/>
    <w:rsid w:val="00BF3D67"/>
    <w:rsid w:val="00BF6D2C"/>
    <w:rsid w:val="00BF6F85"/>
    <w:rsid w:val="00C01228"/>
    <w:rsid w:val="00C027FA"/>
    <w:rsid w:val="00C02A1D"/>
    <w:rsid w:val="00C05220"/>
    <w:rsid w:val="00C07475"/>
    <w:rsid w:val="00C13D66"/>
    <w:rsid w:val="00C1527E"/>
    <w:rsid w:val="00C2077E"/>
    <w:rsid w:val="00C20805"/>
    <w:rsid w:val="00C23BC1"/>
    <w:rsid w:val="00C23D65"/>
    <w:rsid w:val="00C241DB"/>
    <w:rsid w:val="00C245F1"/>
    <w:rsid w:val="00C26490"/>
    <w:rsid w:val="00C27A53"/>
    <w:rsid w:val="00C3283F"/>
    <w:rsid w:val="00C32C63"/>
    <w:rsid w:val="00C3361E"/>
    <w:rsid w:val="00C34664"/>
    <w:rsid w:val="00C35C03"/>
    <w:rsid w:val="00C41E3D"/>
    <w:rsid w:val="00C43BED"/>
    <w:rsid w:val="00C43D1B"/>
    <w:rsid w:val="00C447D4"/>
    <w:rsid w:val="00C448B1"/>
    <w:rsid w:val="00C47141"/>
    <w:rsid w:val="00C4740D"/>
    <w:rsid w:val="00C47A58"/>
    <w:rsid w:val="00C52AE5"/>
    <w:rsid w:val="00C54CA0"/>
    <w:rsid w:val="00C57BF3"/>
    <w:rsid w:val="00C57DC7"/>
    <w:rsid w:val="00C634A7"/>
    <w:rsid w:val="00C63EED"/>
    <w:rsid w:val="00C66339"/>
    <w:rsid w:val="00C66377"/>
    <w:rsid w:val="00C670B6"/>
    <w:rsid w:val="00C712CE"/>
    <w:rsid w:val="00C72D4E"/>
    <w:rsid w:val="00C775F9"/>
    <w:rsid w:val="00C77B56"/>
    <w:rsid w:val="00C77F44"/>
    <w:rsid w:val="00C815DD"/>
    <w:rsid w:val="00C82278"/>
    <w:rsid w:val="00C82770"/>
    <w:rsid w:val="00C82B15"/>
    <w:rsid w:val="00C84CAC"/>
    <w:rsid w:val="00C8593F"/>
    <w:rsid w:val="00C8734D"/>
    <w:rsid w:val="00C95F7F"/>
    <w:rsid w:val="00C97517"/>
    <w:rsid w:val="00CA0520"/>
    <w:rsid w:val="00CA0C5D"/>
    <w:rsid w:val="00CA2197"/>
    <w:rsid w:val="00CA394F"/>
    <w:rsid w:val="00CA41B9"/>
    <w:rsid w:val="00CA437F"/>
    <w:rsid w:val="00CA5BCD"/>
    <w:rsid w:val="00CA60EB"/>
    <w:rsid w:val="00CB171E"/>
    <w:rsid w:val="00CB31FB"/>
    <w:rsid w:val="00CB5E36"/>
    <w:rsid w:val="00CB62E3"/>
    <w:rsid w:val="00CB6D36"/>
    <w:rsid w:val="00CC0711"/>
    <w:rsid w:val="00CC1B01"/>
    <w:rsid w:val="00CC3034"/>
    <w:rsid w:val="00CC420F"/>
    <w:rsid w:val="00CC6388"/>
    <w:rsid w:val="00CC6EC8"/>
    <w:rsid w:val="00CD119D"/>
    <w:rsid w:val="00CD196D"/>
    <w:rsid w:val="00CD1DB0"/>
    <w:rsid w:val="00CD276E"/>
    <w:rsid w:val="00CD2E52"/>
    <w:rsid w:val="00CD334E"/>
    <w:rsid w:val="00CE0ECA"/>
    <w:rsid w:val="00CE20EB"/>
    <w:rsid w:val="00CE3341"/>
    <w:rsid w:val="00CE3E27"/>
    <w:rsid w:val="00CE4A10"/>
    <w:rsid w:val="00CE4CA1"/>
    <w:rsid w:val="00CE54FB"/>
    <w:rsid w:val="00CE7C11"/>
    <w:rsid w:val="00CF0753"/>
    <w:rsid w:val="00CF15DB"/>
    <w:rsid w:val="00CF1790"/>
    <w:rsid w:val="00CF369E"/>
    <w:rsid w:val="00CF378B"/>
    <w:rsid w:val="00CF6247"/>
    <w:rsid w:val="00CF62D8"/>
    <w:rsid w:val="00CF62F2"/>
    <w:rsid w:val="00CF6423"/>
    <w:rsid w:val="00D010EF"/>
    <w:rsid w:val="00D0311D"/>
    <w:rsid w:val="00D0337D"/>
    <w:rsid w:val="00D06009"/>
    <w:rsid w:val="00D067B0"/>
    <w:rsid w:val="00D069A1"/>
    <w:rsid w:val="00D0743B"/>
    <w:rsid w:val="00D105E1"/>
    <w:rsid w:val="00D10DF7"/>
    <w:rsid w:val="00D13104"/>
    <w:rsid w:val="00D13346"/>
    <w:rsid w:val="00D136AF"/>
    <w:rsid w:val="00D16F79"/>
    <w:rsid w:val="00D2065D"/>
    <w:rsid w:val="00D2186D"/>
    <w:rsid w:val="00D2321F"/>
    <w:rsid w:val="00D24524"/>
    <w:rsid w:val="00D24735"/>
    <w:rsid w:val="00D25D7E"/>
    <w:rsid w:val="00D26E48"/>
    <w:rsid w:val="00D27459"/>
    <w:rsid w:val="00D30ADA"/>
    <w:rsid w:val="00D323EA"/>
    <w:rsid w:val="00D32A00"/>
    <w:rsid w:val="00D34D68"/>
    <w:rsid w:val="00D377A9"/>
    <w:rsid w:val="00D412A5"/>
    <w:rsid w:val="00D412E8"/>
    <w:rsid w:val="00D429BD"/>
    <w:rsid w:val="00D43446"/>
    <w:rsid w:val="00D43CB6"/>
    <w:rsid w:val="00D45911"/>
    <w:rsid w:val="00D45AA1"/>
    <w:rsid w:val="00D523CA"/>
    <w:rsid w:val="00D53D4A"/>
    <w:rsid w:val="00D55923"/>
    <w:rsid w:val="00D5648B"/>
    <w:rsid w:val="00D57159"/>
    <w:rsid w:val="00D57A17"/>
    <w:rsid w:val="00D57AEA"/>
    <w:rsid w:val="00D60429"/>
    <w:rsid w:val="00D62CE2"/>
    <w:rsid w:val="00D63F0A"/>
    <w:rsid w:val="00D6491D"/>
    <w:rsid w:val="00D668EF"/>
    <w:rsid w:val="00D73BE2"/>
    <w:rsid w:val="00D759AF"/>
    <w:rsid w:val="00D765FF"/>
    <w:rsid w:val="00D81A15"/>
    <w:rsid w:val="00D82644"/>
    <w:rsid w:val="00D915AE"/>
    <w:rsid w:val="00D942FD"/>
    <w:rsid w:val="00D9508F"/>
    <w:rsid w:val="00D9607A"/>
    <w:rsid w:val="00D96339"/>
    <w:rsid w:val="00DA20FA"/>
    <w:rsid w:val="00DA3A65"/>
    <w:rsid w:val="00DA429A"/>
    <w:rsid w:val="00DA7281"/>
    <w:rsid w:val="00DA73FB"/>
    <w:rsid w:val="00DA78A0"/>
    <w:rsid w:val="00DB00BB"/>
    <w:rsid w:val="00DB1DB4"/>
    <w:rsid w:val="00DB31C4"/>
    <w:rsid w:val="00DB4A9E"/>
    <w:rsid w:val="00DC02D7"/>
    <w:rsid w:val="00DC0D52"/>
    <w:rsid w:val="00DC1AFC"/>
    <w:rsid w:val="00DC2527"/>
    <w:rsid w:val="00DC25F2"/>
    <w:rsid w:val="00DC3A4E"/>
    <w:rsid w:val="00DC3AA5"/>
    <w:rsid w:val="00DD2783"/>
    <w:rsid w:val="00DD35C0"/>
    <w:rsid w:val="00DD560C"/>
    <w:rsid w:val="00DD7776"/>
    <w:rsid w:val="00DE19C8"/>
    <w:rsid w:val="00DE19F7"/>
    <w:rsid w:val="00DE2401"/>
    <w:rsid w:val="00DE282F"/>
    <w:rsid w:val="00DE3AC5"/>
    <w:rsid w:val="00DE3D20"/>
    <w:rsid w:val="00DE3DAA"/>
    <w:rsid w:val="00DE3E18"/>
    <w:rsid w:val="00DE532A"/>
    <w:rsid w:val="00DE6086"/>
    <w:rsid w:val="00DE75B3"/>
    <w:rsid w:val="00DE7CDC"/>
    <w:rsid w:val="00DF1C4E"/>
    <w:rsid w:val="00DF39A2"/>
    <w:rsid w:val="00DF3A32"/>
    <w:rsid w:val="00DF5259"/>
    <w:rsid w:val="00E0055C"/>
    <w:rsid w:val="00E04E9F"/>
    <w:rsid w:val="00E104D7"/>
    <w:rsid w:val="00E106DD"/>
    <w:rsid w:val="00E10EAF"/>
    <w:rsid w:val="00E13534"/>
    <w:rsid w:val="00E16186"/>
    <w:rsid w:val="00E2037A"/>
    <w:rsid w:val="00E205C3"/>
    <w:rsid w:val="00E21173"/>
    <w:rsid w:val="00E2202C"/>
    <w:rsid w:val="00E2217C"/>
    <w:rsid w:val="00E23066"/>
    <w:rsid w:val="00E2351C"/>
    <w:rsid w:val="00E25215"/>
    <w:rsid w:val="00E25980"/>
    <w:rsid w:val="00E25BFB"/>
    <w:rsid w:val="00E26EA7"/>
    <w:rsid w:val="00E27A51"/>
    <w:rsid w:val="00E318AA"/>
    <w:rsid w:val="00E32E16"/>
    <w:rsid w:val="00E352EF"/>
    <w:rsid w:val="00E3601A"/>
    <w:rsid w:val="00E36264"/>
    <w:rsid w:val="00E37A77"/>
    <w:rsid w:val="00E41C4B"/>
    <w:rsid w:val="00E421E3"/>
    <w:rsid w:val="00E457DD"/>
    <w:rsid w:val="00E4657F"/>
    <w:rsid w:val="00E5027E"/>
    <w:rsid w:val="00E56D26"/>
    <w:rsid w:val="00E570FA"/>
    <w:rsid w:val="00E5710A"/>
    <w:rsid w:val="00E5744C"/>
    <w:rsid w:val="00E62CF4"/>
    <w:rsid w:val="00E645A6"/>
    <w:rsid w:val="00E712AE"/>
    <w:rsid w:val="00E73892"/>
    <w:rsid w:val="00E73C42"/>
    <w:rsid w:val="00E7734C"/>
    <w:rsid w:val="00E7768C"/>
    <w:rsid w:val="00E77735"/>
    <w:rsid w:val="00E82525"/>
    <w:rsid w:val="00E826C5"/>
    <w:rsid w:val="00E8354A"/>
    <w:rsid w:val="00E83C68"/>
    <w:rsid w:val="00E90AFC"/>
    <w:rsid w:val="00E92F12"/>
    <w:rsid w:val="00E939BD"/>
    <w:rsid w:val="00E93A05"/>
    <w:rsid w:val="00E95287"/>
    <w:rsid w:val="00E95521"/>
    <w:rsid w:val="00E9620B"/>
    <w:rsid w:val="00E962FA"/>
    <w:rsid w:val="00E96685"/>
    <w:rsid w:val="00E978B5"/>
    <w:rsid w:val="00EA3C93"/>
    <w:rsid w:val="00EA45A3"/>
    <w:rsid w:val="00EA54F1"/>
    <w:rsid w:val="00EA5DF8"/>
    <w:rsid w:val="00EA5F96"/>
    <w:rsid w:val="00EB3761"/>
    <w:rsid w:val="00EB399F"/>
    <w:rsid w:val="00EB6A41"/>
    <w:rsid w:val="00EC1FC2"/>
    <w:rsid w:val="00EC7CD9"/>
    <w:rsid w:val="00ED0511"/>
    <w:rsid w:val="00ED19F5"/>
    <w:rsid w:val="00ED3280"/>
    <w:rsid w:val="00ED4F51"/>
    <w:rsid w:val="00ED5C7F"/>
    <w:rsid w:val="00ED6144"/>
    <w:rsid w:val="00ED736E"/>
    <w:rsid w:val="00ED74C1"/>
    <w:rsid w:val="00EE2295"/>
    <w:rsid w:val="00EE2C30"/>
    <w:rsid w:val="00EE5A35"/>
    <w:rsid w:val="00EE6497"/>
    <w:rsid w:val="00EF21EF"/>
    <w:rsid w:val="00EF2544"/>
    <w:rsid w:val="00EF295D"/>
    <w:rsid w:val="00EF6585"/>
    <w:rsid w:val="00EF7157"/>
    <w:rsid w:val="00EF786F"/>
    <w:rsid w:val="00F019B3"/>
    <w:rsid w:val="00F0404D"/>
    <w:rsid w:val="00F05897"/>
    <w:rsid w:val="00F07B09"/>
    <w:rsid w:val="00F07C13"/>
    <w:rsid w:val="00F101CD"/>
    <w:rsid w:val="00F10322"/>
    <w:rsid w:val="00F10685"/>
    <w:rsid w:val="00F10BE3"/>
    <w:rsid w:val="00F12C01"/>
    <w:rsid w:val="00F138E1"/>
    <w:rsid w:val="00F1579C"/>
    <w:rsid w:val="00F15B93"/>
    <w:rsid w:val="00F17301"/>
    <w:rsid w:val="00F20347"/>
    <w:rsid w:val="00F20A4C"/>
    <w:rsid w:val="00F20FBA"/>
    <w:rsid w:val="00F224B2"/>
    <w:rsid w:val="00F27351"/>
    <w:rsid w:val="00F3136A"/>
    <w:rsid w:val="00F31533"/>
    <w:rsid w:val="00F31C92"/>
    <w:rsid w:val="00F32EE8"/>
    <w:rsid w:val="00F33A0F"/>
    <w:rsid w:val="00F3506A"/>
    <w:rsid w:val="00F35EF0"/>
    <w:rsid w:val="00F40092"/>
    <w:rsid w:val="00F401A9"/>
    <w:rsid w:val="00F405D1"/>
    <w:rsid w:val="00F41D35"/>
    <w:rsid w:val="00F42CE3"/>
    <w:rsid w:val="00F4790B"/>
    <w:rsid w:val="00F500B4"/>
    <w:rsid w:val="00F54871"/>
    <w:rsid w:val="00F54D1B"/>
    <w:rsid w:val="00F61B9D"/>
    <w:rsid w:val="00F62553"/>
    <w:rsid w:val="00F62DCC"/>
    <w:rsid w:val="00F63398"/>
    <w:rsid w:val="00F638E5"/>
    <w:rsid w:val="00F649CA"/>
    <w:rsid w:val="00F65B92"/>
    <w:rsid w:val="00F670FF"/>
    <w:rsid w:val="00F7323C"/>
    <w:rsid w:val="00F74152"/>
    <w:rsid w:val="00F7699F"/>
    <w:rsid w:val="00F80937"/>
    <w:rsid w:val="00F80ED2"/>
    <w:rsid w:val="00F82C7E"/>
    <w:rsid w:val="00F8394C"/>
    <w:rsid w:val="00F846DF"/>
    <w:rsid w:val="00F86E02"/>
    <w:rsid w:val="00F86FBF"/>
    <w:rsid w:val="00F87A8B"/>
    <w:rsid w:val="00F90C41"/>
    <w:rsid w:val="00F913FE"/>
    <w:rsid w:val="00F919DA"/>
    <w:rsid w:val="00F93598"/>
    <w:rsid w:val="00F953E8"/>
    <w:rsid w:val="00F966C2"/>
    <w:rsid w:val="00F96D1E"/>
    <w:rsid w:val="00F9737A"/>
    <w:rsid w:val="00F973AF"/>
    <w:rsid w:val="00FA05C0"/>
    <w:rsid w:val="00FA6B0A"/>
    <w:rsid w:val="00FA6C84"/>
    <w:rsid w:val="00FB072D"/>
    <w:rsid w:val="00FB4A96"/>
    <w:rsid w:val="00FB4B31"/>
    <w:rsid w:val="00FB5F1B"/>
    <w:rsid w:val="00FB6FEA"/>
    <w:rsid w:val="00FB708B"/>
    <w:rsid w:val="00FC06F1"/>
    <w:rsid w:val="00FC1ED1"/>
    <w:rsid w:val="00FD39BC"/>
    <w:rsid w:val="00FD7906"/>
    <w:rsid w:val="00FE04F6"/>
    <w:rsid w:val="00FE1724"/>
    <w:rsid w:val="00FE4A1E"/>
    <w:rsid w:val="00FE6BD4"/>
    <w:rsid w:val="00FE7B51"/>
    <w:rsid w:val="00FF14D4"/>
    <w:rsid w:val="00FF47CF"/>
    <w:rsid w:val="00FF59DE"/>
    <w:rsid w:val="00FF6868"/>
    <w:rsid w:val="00FF7DF5"/>
    <w:rsid w:val="01487061"/>
    <w:rsid w:val="019A6EAF"/>
    <w:rsid w:val="02C07C14"/>
    <w:rsid w:val="02F516EA"/>
    <w:rsid w:val="030D6D91"/>
    <w:rsid w:val="03E7444B"/>
    <w:rsid w:val="040D2A74"/>
    <w:rsid w:val="048029DD"/>
    <w:rsid w:val="05106822"/>
    <w:rsid w:val="0539161E"/>
    <w:rsid w:val="058E425C"/>
    <w:rsid w:val="06385FC4"/>
    <w:rsid w:val="0659586C"/>
    <w:rsid w:val="065E4B7E"/>
    <w:rsid w:val="07341CA1"/>
    <w:rsid w:val="07496B7C"/>
    <w:rsid w:val="082B1C77"/>
    <w:rsid w:val="08402B15"/>
    <w:rsid w:val="08B0664C"/>
    <w:rsid w:val="08C000AF"/>
    <w:rsid w:val="09002522"/>
    <w:rsid w:val="09766415"/>
    <w:rsid w:val="0984572B"/>
    <w:rsid w:val="09CF47C3"/>
    <w:rsid w:val="0A5002F7"/>
    <w:rsid w:val="0AFB116D"/>
    <w:rsid w:val="0B1B102D"/>
    <w:rsid w:val="0B860374"/>
    <w:rsid w:val="0BED48A0"/>
    <w:rsid w:val="0C1035D2"/>
    <w:rsid w:val="0C4A65F8"/>
    <w:rsid w:val="0C5764CE"/>
    <w:rsid w:val="0C5C7E74"/>
    <w:rsid w:val="0DD002B9"/>
    <w:rsid w:val="0DF626F7"/>
    <w:rsid w:val="0E1267A4"/>
    <w:rsid w:val="0E2B18CC"/>
    <w:rsid w:val="0E2E60D4"/>
    <w:rsid w:val="0E5704C1"/>
    <w:rsid w:val="0F0B0F3A"/>
    <w:rsid w:val="0F1D46D8"/>
    <w:rsid w:val="0F512F0F"/>
    <w:rsid w:val="0FF90B5B"/>
    <w:rsid w:val="103C03B2"/>
    <w:rsid w:val="10BC3704"/>
    <w:rsid w:val="111060F1"/>
    <w:rsid w:val="111749F9"/>
    <w:rsid w:val="11265828"/>
    <w:rsid w:val="11816530"/>
    <w:rsid w:val="127E3DE4"/>
    <w:rsid w:val="13095F47"/>
    <w:rsid w:val="13453BAE"/>
    <w:rsid w:val="13545F18"/>
    <w:rsid w:val="13637D2A"/>
    <w:rsid w:val="13D91D38"/>
    <w:rsid w:val="13E23345"/>
    <w:rsid w:val="144E5BAF"/>
    <w:rsid w:val="148E3042"/>
    <w:rsid w:val="14B14FFE"/>
    <w:rsid w:val="14B732D5"/>
    <w:rsid w:val="14CE4728"/>
    <w:rsid w:val="157405BF"/>
    <w:rsid w:val="15B025D8"/>
    <w:rsid w:val="165254A5"/>
    <w:rsid w:val="16DC7F11"/>
    <w:rsid w:val="17060D55"/>
    <w:rsid w:val="1774399D"/>
    <w:rsid w:val="177C0994"/>
    <w:rsid w:val="18A11B4F"/>
    <w:rsid w:val="18B178BD"/>
    <w:rsid w:val="18E611E1"/>
    <w:rsid w:val="18EF6677"/>
    <w:rsid w:val="19127B31"/>
    <w:rsid w:val="19B65CB7"/>
    <w:rsid w:val="1A091536"/>
    <w:rsid w:val="1A9F05BC"/>
    <w:rsid w:val="1B103D73"/>
    <w:rsid w:val="1B4E745B"/>
    <w:rsid w:val="1C2C1601"/>
    <w:rsid w:val="1CB15A1E"/>
    <w:rsid w:val="1D6F55A4"/>
    <w:rsid w:val="1D7A7478"/>
    <w:rsid w:val="1E6058EF"/>
    <w:rsid w:val="1EF06916"/>
    <w:rsid w:val="1F170CA6"/>
    <w:rsid w:val="1F856829"/>
    <w:rsid w:val="1FD875E5"/>
    <w:rsid w:val="1FD91AA0"/>
    <w:rsid w:val="1FE1495C"/>
    <w:rsid w:val="204D1B46"/>
    <w:rsid w:val="20776154"/>
    <w:rsid w:val="209D2C31"/>
    <w:rsid w:val="20BF5379"/>
    <w:rsid w:val="213E269A"/>
    <w:rsid w:val="21E22F98"/>
    <w:rsid w:val="222D671F"/>
    <w:rsid w:val="22D640E3"/>
    <w:rsid w:val="230C13F2"/>
    <w:rsid w:val="23657AA0"/>
    <w:rsid w:val="237F715C"/>
    <w:rsid w:val="24741D97"/>
    <w:rsid w:val="24C773BD"/>
    <w:rsid w:val="25012D45"/>
    <w:rsid w:val="260D1656"/>
    <w:rsid w:val="27233CC4"/>
    <w:rsid w:val="273D3277"/>
    <w:rsid w:val="27435380"/>
    <w:rsid w:val="27482BFF"/>
    <w:rsid w:val="27976201"/>
    <w:rsid w:val="28541E37"/>
    <w:rsid w:val="28DC0A97"/>
    <w:rsid w:val="28E02D20"/>
    <w:rsid w:val="29257599"/>
    <w:rsid w:val="29A375BA"/>
    <w:rsid w:val="2A35454B"/>
    <w:rsid w:val="2A8F5EDF"/>
    <w:rsid w:val="2A9D64F9"/>
    <w:rsid w:val="2B7816DF"/>
    <w:rsid w:val="2BA705F6"/>
    <w:rsid w:val="2C3437C3"/>
    <w:rsid w:val="2C474196"/>
    <w:rsid w:val="2C634B60"/>
    <w:rsid w:val="2C81136A"/>
    <w:rsid w:val="2CA1049A"/>
    <w:rsid w:val="2CA64350"/>
    <w:rsid w:val="2D534696"/>
    <w:rsid w:val="2E0626EB"/>
    <w:rsid w:val="2E735BC5"/>
    <w:rsid w:val="2F9C7272"/>
    <w:rsid w:val="2FC72A5C"/>
    <w:rsid w:val="2FE60E90"/>
    <w:rsid w:val="3075080D"/>
    <w:rsid w:val="30751371"/>
    <w:rsid w:val="31406FDD"/>
    <w:rsid w:val="31B00595"/>
    <w:rsid w:val="325C2C2C"/>
    <w:rsid w:val="329E1117"/>
    <w:rsid w:val="334F0F3B"/>
    <w:rsid w:val="33922F8C"/>
    <w:rsid w:val="34237336"/>
    <w:rsid w:val="350121D8"/>
    <w:rsid w:val="354D6802"/>
    <w:rsid w:val="355E12E1"/>
    <w:rsid w:val="35B476D1"/>
    <w:rsid w:val="35FF3780"/>
    <w:rsid w:val="366A2E30"/>
    <w:rsid w:val="36BD137C"/>
    <w:rsid w:val="36C64D6A"/>
    <w:rsid w:val="36D96A36"/>
    <w:rsid w:val="371E0C7C"/>
    <w:rsid w:val="38A02DED"/>
    <w:rsid w:val="38FE7E8D"/>
    <w:rsid w:val="391F3C45"/>
    <w:rsid w:val="39461906"/>
    <w:rsid w:val="39810466"/>
    <w:rsid w:val="3B851E35"/>
    <w:rsid w:val="3B9603ED"/>
    <w:rsid w:val="3BE56FA9"/>
    <w:rsid w:val="3C774C40"/>
    <w:rsid w:val="3CAA23A2"/>
    <w:rsid w:val="3DA02EDF"/>
    <w:rsid w:val="3DB97E88"/>
    <w:rsid w:val="3E0029FB"/>
    <w:rsid w:val="3E137EE5"/>
    <w:rsid w:val="3ECB1C12"/>
    <w:rsid w:val="3EFA6EDE"/>
    <w:rsid w:val="3FBC281F"/>
    <w:rsid w:val="401210F9"/>
    <w:rsid w:val="405302B5"/>
    <w:rsid w:val="405D772B"/>
    <w:rsid w:val="406805AA"/>
    <w:rsid w:val="409311FD"/>
    <w:rsid w:val="40E04B80"/>
    <w:rsid w:val="411E1EDD"/>
    <w:rsid w:val="41CC5A82"/>
    <w:rsid w:val="42833F2C"/>
    <w:rsid w:val="42855808"/>
    <w:rsid w:val="42DD037E"/>
    <w:rsid w:val="42EE6E5E"/>
    <w:rsid w:val="43667DA2"/>
    <w:rsid w:val="4517491E"/>
    <w:rsid w:val="45B63DEE"/>
    <w:rsid w:val="45F14ECD"/>
    <w:rsid w:val="46DC38B6"/>
    <w:rsid w:val="479A5288"/>
    <w:rsid w:val="48E14E45"/>
    <w:rsid w:val="48FE4B50"/>
    <w:rsid w:val="493A6F33"/>
    <w:rsid w:val="494168BE"/>
    <w:rsid w:val="49865D2D"/>
    <w:rsid w:val="49F61864"/>
    <w:rsid w:val="49FF7F76"/>
    <w:rsid w:val="4A545481"/>
    <w:rsid w:val="4AC46A3A"/>
    <w:rsid w:val="4BC755B5"/>
    <w:rsid w:val="4BF91D98"/>
    <w:rsid w:val="4CBC2DBE"/>
    <w:rsid w:val="4CBC3CCA"/>
    <w:rsid w:val="4D7B1778"/>
    <w:rsid w:val="4E1857AC"/>
    <w:rsid w:val="4E402B66"/>
    <w:rsid w:val="4E550E94"/>
    <w:rsid w:val="4EB621B3"/>
    <w:rsid w:val="4EE6167D"/>
    <w:rsid w:val="4F5E1919"/>
    <w:rsid w:val="501D0174"/>
    <w:rsid w:val="502D2C99"/>
    <w:rsid w:val="50523DE8"/>
    <w:rsid w:val="50A5479F"/>
    <w:rsid w:val="50DC4162"/>
    <w:rsid w:val="50E214C3"/>
    <w:rsid w:val="515C781B"/>
    <w:rsid w:val="51D20DCB"/>
    <w:rsid w:val="51E90E1F"/>
    <w:rsid w:val="52995311"/>
    <w:rsid w:val="529C6295"/>
    <w:rsid w:val="52B471BF"/>
    <w:rsid w:val="5363348F"/>
    <w:rsid w:val="53806F03"/>
    <w:rsid w:val="53890B0C"/>
    <w:rsid w:val="53FB308C"/>
    <w:rsid w:val="5409426E"/>
    <w:rsid w:val="543B11A0"/>
    <w:rsid w:val="5467265B"/>
    <w:rsid w:val="551321A2"/>
    <w:rsid w:val="551B53B0"/>
    <w:rsid w:val="55E05771"/>
    <w:rsid w:val="56016B32"/>
    <w:rsid w:val="56F93226"/>
    <w:rsid w:val="57222B83"/>
    <w:rsid w:val="573D7461"/>
    <w:rsid w:val="57736809"/>
    <w:rsid w:val="57F80C60"/>
    <w:rsid w:val="580660F5"/>
    <w:rsid w:val="58530075"/>
    <w:rsid w:val="588A5FD1"/>
    <w:rsid w:val="58CA0FB8"/>
    <w:rsid w:val="59930A01"/>
    <w:rsid w:val="5A0A498B"/>
    <w:rsid w:val="5AA83DCD"/>
    <w:rsid w:val="5AAE15FC"/>
    <w:rsid w:val="5B413A7A"/>
    <w:rsid w:val="5B423504"/>
    <w:rsid w:val="5B840591"/>
    <w:rsid w:val="5C1C2629"/>
    <w:rsid w:val="5C4D1EFF"/>
    <w:rsid w:val="5C50666A"/>
    <w:rsid w:val="5CAC586B"/>
    <w:rsid w:val="5D7D25F1"/>
    <w:rsid w:val="5D972AB6"/>
    <w:rsid w:val="5DF20031"/>
    <w:rsid w:val="5E246282"/>
    <w:rsid w:val="5E4C21FB"/>
    <w:rsid w:val="5F715F24"/>
    <w:rsid w:val="5FAD08D9"/>
    <w:rsid w:val="606851B7"/>
    <w:rsid w:val="619F2CB5"/>
    <w:rsid w:val="61FF1DD5"/>
    <w:rsid w:val="6204045B"/>
    <w:rsid w:val="62413B44"/>
    <w:rsid w:val="62720A8F"/>
    <w:rsid w:val="62926DC6"/>
    <w:rsid w:val="63E43B3C"/>
    <w:rsid w:val="63EB287A"/>
    <w:rsid w:val="647635E8"/>
    <w:rsid w:val="64E53D97"/>
    <w:rsid w:val="651B09EE"/>
    <w:rsid w:val="652341F0"/>
    <w:rsid w:val="6533428D"/>
    <w:rsid w:val="6585261B"/>
    <w:rsid w:val="65E713BB"/>
    <w:rsid w:val="65F10296"/>
    <w:rsid w:val="65FC38A2"/>
    <w:rsid w:val="66D66AC5"/>
    <w:rsid w:val="67E83794"/>
    <w:rsid w:val="68122C4A"/>
    <w:rsid w:val="682444AB"/>
    <w:rsid w:val="68355788"/>
    <w:rsid w:val="68597582"/>
    <w:rsid w:val="693E01B9"/>
    <w:rsid w:val="695936D5"/>
    <w:rsid w:val="696B7D83"/>
    <w:rsid w:val="6A705FAC"/>
    <w:rsid w:val="6B647ABE"/>
    <w:rsid w:val="6B730158"/>
    <w:rsid w:val="6B807A40"/>
    <w:rsid w:val="6B8754D9"/>
    <w:rsid w:val="6BA77900"/>
    <w:rsid w:val="6BC01F13"/>
    <w:rsid w:val="6BC25F2B"/>
    <w:rsid w:val="6BD12C1C"/>
    <w:rsid w:val="6C342795"/>
    <w:rsid w:val="6C976C36"/>
    <w:rsid w:val="6D4242CF"/>
    <w:rsid w:val="6D576FCC"/>
    <w:rsid w:val="6D5B7946"/>
    <w:rsid w:val="6E14501E"/>
    <w:rsid w:val="6E2E3854"/>
    <w:rsid w:val="6ED07EFC"/>
    <w:rsid w:val="6F475F96"/>
    <w:rsid w:val="6F547DB4"/>
    <w:rsid w:val="6F8D3411"/>
    <w:rsid w:val="6FD43B85"/>
    <w:rsid w:val="700346D4"/>
    <w:rsid w:val="704D7FCB"/>
    <w:rsid w:val="70745C8D"/>
    <w:rsid w:val="70AE4B6D"/>
    <w:rsid w:val="719B56EF"/>
    <w:rsid w:val="7205511E"/>
    <w:rsid w:val="720C4209"/>
    <w:rsid w:val="72190311"/>
    <w:rsid w:val="72442685"/>
    <w:rsid w:val="7289422C"/>
    <w:rsid w:val="72C473A3"/>
    <w:rsid w:val="72CE6D66"/>
    <w:rsid w:val="72FA4732"/>
    <w:rsid w:val="73483566"/>
    <w:rsid w:val="73B415E2"/>
    <w:rsid w:val="73C31BFC"/>
    <w:rsid w:val="744530CF"/>
    <w:rsid w:val="74671085"/>
    <w:rsid w:val="74964153"/>
    <w:rsid w:val="74C12A19"/>
    <w:rsid w:val="74E435AB"/>
    <w:rsid w:val="761920DD"/>
    <w:rsid w:val="761942CF"/>
    <w:rsid w:val="766905FD"/>
    <w:rsid w:val="76CE304C"/>
    <w:rsid w:val="787E5EB6"/>
    <w:rsid w:val="78B9139F"/>
    <w:rsid w:val="79267AB1"/>
    <w:rsid w:val="794E1AF2"/>
    <w:rsid w:val="796A3742"/>
    <w:rsid w:val="79757554"/>
    <w:rsid w:val="7A4B0A9A"/>
    <w:rsid w:val="7A57076C"/>
    <w:rsid w:val="7A751048"/>
    <w:rsid w:val="7A951295"/>
    <w:rsid w:val="7B127903"/>
    <w:rsid w:val="7B9130A3"/>
    <w:rsid w:val="7BAD0F8C"/>
    <w:rsid w:val="7BC6579F"/>
    <w:rsid w:val="7BD173B3"/>
    <w:rsid w:val="7C026EBA"/>
    <w:rsid w:val="7C136915"/>
    <w:rsid w:val="7CD5482B"/>
    <w:rsid w:val="7D474996"/>
    <w:rsid w:val="7D4A6037"/>
    <w:rsid w:val="7DE0638A"/>
    <w:rsid w:val="7E794BBF"/>
    <w:rsid w:val="7EE271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5AD2AA31"/>
  <w15:docId w15:val="{7194852A-BA3A-46EB-9CAE-09EE02648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nhideWhenUsed="1" w:qFormat="1"/>
    <w:lsdException w:name="footnote text" w:semiHidden="1" w:unhideWhenUsed="1" w:qFormat="1"/>
    <w:lsdException w:name="annotation text" w:semiHidden="1" w:qFormat="1"/>
    <w:lsdException w:name="header" w:unhideWhenUsed="1" w:qFormat="1"/>
    <w:lsdException w:name="footer" w:uiPriority="0"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qFormat="1"/>
    <w:lsdException w:name="line number" w:semiHidden="1" w:unhideWhenUsed="1" w:qFormat="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uiPriority="0" w:unhideWhenUsed="1" w:qFormat="1"/>
    <w:lsdException w:name="List Number" w:semiHidden="1" w:unhideWhenUsed="1"/>
    <w:lsdException w:name="List 2" w:unhideWhenUsed="1" w:qFormat="1"/>
    <w:lsdException w:name="List 3" w:semiHidden="1" w:unhideWhenUsed="1"/>
    <w:lsdException w:name="List 4" w:semiHidden="1" w:unhideWhenUsed="1"/>
    <w:lsdException w:name="List 5" w:semiHidden="1" w:unhideWhenUsed="1"/>
    <w:lsdException w:name="List Bullet 2" w:uiPriority="0" w:unhideWhenUsed="1" w:qFormat="1"/>
    <w:lsdException w:name="List Bullet 3" w:unhideWhenUsed="1" w:qFormat="1"/>
    <w:lsdException w:name="List Bullet 4" w:uiPriority="0"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unhideWhenUsed="1" w:qFormat="1"/>
    <w:lsdException w:name="Body Text Indent"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nhideWhenUsed="1" w:qFormat="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unhideWhenUsed="1" w:qFormat="1"/>
    <w:lsdException w:name="Body Text Indent 3" w:qFormat="1"/>
    <w:lsdException w:name="Block Text" w:uiPriority="0" w:qFormat="1"/>
    <w:lsdException w:name="Hyperlink" w:unhideWhenUsed="1" w:qFormat="1"/>
    <w:lsdException w:name="FollowedHyperlink" w:unhideWhenUsed="1" w:qFormat="1"/>
    <w:lsdException w:name="Strong" w:uiPriority="22" w:qFormat="1"/>
    <w:lsdException w:name="Emphasis" w:uiPriority="20" w:qFormat="1"/>
    <w:lsdException w:name="Document Map" w:semiHidden="1" w:uiPriority="0"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qFormat="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qFormat="1"/>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482D"/>
    <w:rPr>
      <w:rFonts w:eastAsia="Times New Roman"/>
      <w:color w:val="003300"/>
      <w:sz w:val="32"/>
      <w:szCs w:val="32"/>
    </w:rPr>
  </w:style>
  <w:style w:type="paragraph" w:styleId="Heading1">
    <w:name w:val="heading 1"/>
    <w:basedOn w:val="Normal"/>
    <w:next w:val="Normal"/>
    <w:link w:val="Heading1Char"/>
    <w:qFormat/>
    <w:pPr>
      <w:keepNext/>
      <w:ind w:firstLine="284"/>
      <w:jc w:val="center"/>
      <w:outlineLvl w:val="0"/>
    </w:pPr>
    <w:rPr>
      <w:b/>
      <w:bCs/>
      <w:color w:val="auto"/>
      <w:kern w:val="32"/>
      <w:sz w:val="28"/>
    </w:rPr>
  </w:style>
  <w:style w:type="paragraph" w:styleId="Heading2">
    <w:name w:val="heading 2"/>
    <w:basedOn w:val="Normal"/>
    <w:next w:val="Normal"/>
    <w:link w:val="Heading2Char"/>
    <w:unhideWhenUsed/>
    <w:qFormat/>
    <w:pPr>
      <w:keepNext/>
      <w:keepLines/>
      <w:jc w:val="both"/>
      <w:outlineLvl w:val="1"/>
    </w:pPr>
    <w:rPr>
      <w:b/>
      <w:bCs/>
      <w:color w:val="000000"/>
      <w:sz w:val="28"/>
      <w:szCs w:val="26"/>
    </w:rPr>
  </w:style>
  <w:style w:type="paragraph" w:styleId="Heading3">
    <w:name w:val="heading 3"/>
    <w:basedOn w:val="Normal"/>
    <w:next w:val="Normal"/>
    <w:link w:val="Heading3Char"/>
    <w:unhideWhenUsed/>
    <w:qFormat/>
    <w:pPr>
      <w:keepNext/>
      <w:keepLines/>
      <w:jc w:val="both"/>
      <w:outlineLvl w:val="2"/>
    </w:pPr>
    <w:rPr>
      <w:b/>
      <w:color w:val="000000"/>
      <w:sz w:val="24"/>
      <w:szCs w:val="24"/>
    </w:rPr>
  </w:style>
  <w:style w:type="paragraph" w:styleId="Heading4">
    <w:name w:val="heading 4"/>
    <w:basedOn w:val="Normal"/>
    <w:next w:val="Normal"/>
    <w:link w:val="Heading4Char"/>
    <w:qFormat/>
    <w:pPr>
      <w:outlineLvl w:val="3"/>
    </w:pPr>
    <w:rPr>
      <w:color w:val="auto"/>
      <w:sz w:val="24"/>
      <w:szCs w:val="24"/>
    </w:rPr>
  </w:style>
  <w:style w:type="paragraph" w:styleId="Heading5">
    <w:name w:val="heading 5"/>
    <w:basedOn w:val="Normal"/>
    <w:next w:val="Normal"/>
    <w:link w:val="Heading5Char"/>
    <w:qFormat/>
    <w:pPr>
      <w:outlineLvl w:val="4"/>
    </w:pPr>
    <w:rPr>
      <w:color w:val="auto"/>
      <w:sz w:val="20"/>
      <w:szCs w:val="20"/>
    </w:rPr>
  </w:style>
  <w:style w:type="paragraph" w:styleId="Heading6">
    <w:name w:val="heading 6"/>
    <w:basedOn w:val="Normal"/>
    <w:next w:val="Normal"/>
    <w:link w:val="Heading6Char"/>
    <w:qFormat/>
    <w:pPr>
      <w:outlineLvl w:val="5"/>
    </w:pPr>
    <w:rPr>
      <w:color w:val="auto"/>
      <w:sz w:val="15"/>
      <w:szCs w:val="15"/>
    </w:rPr>
  </w:style>
  <w:style w:type="paragraph" w:styleId="Heading7">
    <w:name w:val="heading 7"/>
    <w:basedOn w:val="Normal"/>
    <w:next w:val="Normal"/>
    <w:link w:val="Heading7Char"/>
    <w:qFormat/>
    <w:pPr>
      <w:tabs>
        <w:tab w:val="left" w:pos="4680"/>
      </w:tabs>
      <w:spacing w:before="240" w:after="60"/>
      <w:ind w:left="4320"/>
      <w:jc w:val="both"/>
      <w:outlineLvl w:val="6"/>
    </w:pPr>
    <w:rPr>
      <w:color w:val="auto"/>
      <w:sz w:val="24"/>
      <w:szCs w:val="24"/>
    </w:rPr>
  </w:style>
  <w:style w:type="paragraph" w:styleId="Heading8">
    <w:name w:val="heading 8"/>
    <w:basedOn w:val="Normal"/>
    <w:next w:val="Normal"/>
    <w:link w:val="Heading8Char"/>
    <w:qFormat/>
    <w:pPr>
      <w:tabs>
        <w:tab w:val="left" w:pos="5400"/>
      </w:tabs>
      <w:spacing w:before="240" w:after="60"/>
      <w:ind w:left="5040"/>
      <w:jc w:val="both"/>
      <w:outlineLvl w:val="7"/>
    </w:pPr>
    <w:rPr>
      <w:i/>
      <w:iCs/>
      <w:color w:val="auto"/>
      <w:sz w:val="24"/>
      <w:szCs w:val="24"/>
    </w:rPr>
  </w:style>
  <w:style w:type="paragraph" w:styleId="Heading9">
    <w:name w:val="heading 9"/>
    <w:basedOn w:val="Normal"/>
    <w:next w:val="Normal"/>
    <w:link w:val="Heading9Char"/>
    <w:qFormat/>
    <w:pPr>
      <w:tabs>
        <w:tab w:val="left" w:pos="6120"/>
      </w:tabs>
      <w:spacing w:before="240" w:after="60"/>
      <w:ind w:left="5760"/>
      <w:jc w:val="both"/>
      <w:outlineLvl w:val="8"/>
    </w:pPr>
    <w:rPr>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qFormat/>
    <w:pPr>
      <w:ind w:firstLine="284"/>
      <w:jc w:val="both"/>
    </w:pPr>
    <w:rPr>
      <w:rFonts w:ascii="Tahoma" w:eastAsia="Calibri" w:hAnsi="Tahoma" w:cs="Tahoma"/>
      <w:color w:val="auto"/>
      <w:sz w:val="16"/>
      <w:szCs w:val="16"/>
    </w:rPr>
  </w:style>
  <w:style w:type="paragraph" w:styleId="BlockText">
    <w:name w:val="Block Text"/>
    <w:basedOn w:val="Normal"/>
    <w:qFormat/>
    <w:pPr>
      <w:ind w:left="-672" w:right="-1009"/>
    </w:pPr>
    <w:rPr>
      <w:rFonts w:ascii=".VnTime" w:hAnsi=".VnTime" w:cs="Arial"/>
      <w:b/>
      <w:bCs/>
      <w:color w:val="auto"/>
      <w:kern w:val="32"/>
      <w:sz w:val="24"/>
    </w:rPr>
  </w:style>
  <w:style w:type="paragraph" w:styleId="BodyText">
    <w:name w:val="Body Text"/>
    <w:basedOn w:val="Normal"/>
    <w:link w:val="BodyTextChar"/>
    <w:unhideWhenUsed/>
    <w:qFormat/>
    <w:pPr>
      <w:spacing w:before="60" w:after="120"/>
      <w:ind w:firstLine="284"/>
      <w:jc w:val="both"/>
    </w:pPr>
    <w:rPr>
      <w:color w:val="auto"/>
      <w:sz w:val="24"/>
      <w:szCs w:val="24"/>
      <w:lang w:val="vi-VN" w:eastAsia="vi-VN"/>
    </w:rPr>
  </w:style>
  <w:style w:type="paragraph" w:styleId="BodyText2">
    <w:name w:val="Body Text 2"/>
    <w:basedOn w:val="Normal"/>
    <w:link w:val="BodyText2Char"/>
    <w:qFormat/>
    <w:pPr>
      <w:spacing w:after="120" w:line="480" w:lineRule="auto"/>
    </w:pPr>
    <w:rPr>
      <w:color w:val="auto"/>
      <w:sz w:val="24"/>
      <w:szCs w:val="24"/>
    </w:rPr>
  </w:style>
  <w:style w:type="paragraph" w:styleId="BodyText3">
    <w:name w:val="Body Text 3"/>
    <w:basedOn w:val="Normal"/>
    <w:link w:val="BodyText3Char"/>
    <w:qFormat/>
    <w:pPr>
      <w:spacing w:after="120"/>
    </w:pPr>
    <w:rPr>
      <w:rFonts w:ascii="VNI-Times" w:hAnsi="VNI-Times"/>
      <w:color w:val="auto"/>
      <w:sz w:val="16"/>
      <w:szCs w:val="16"/>
    </w:rPr>
  </w:style>
  <w:style w:type="paragraph" w:styleId="BodyTextFirstIndent">
    <w:name w:val="Body Text First Indent"/>
    <w:basedOn w:val="BodyText"/>
    <w:link w:val="BodyTextFirstIndentChar"/>
    <w:uiPriority w:val="99"/>
    <w:unhideWhenUsed/>
    <w:qFormat/>
    <w:pPr>
      <w:spacing w:after="0"/>
      <w:ind w:firstLine="360"/>
    </w:pPr>
  </w:style>
  <w:style w:type="paragraph" w:styleId="BodyTextIndent">
    <w:name w:val="Body Text Indent"/>
    <w:basedOn w:val="Normal"/>
    <w:link w:val="BodyTextIndentChar"/>
    <w:unhideWhenUsed/>
    <w:qFormat/>
    <w:pPr>
      <w:spacing w:before="60" w:after="120"/>
      <w:ind w:left="360" w:firstLine="284"/>
      <w:jc w:val="both"/>
    </w:pPr>
    <w:rPr>
      <w:color w:val="auto"/>
      <w:sz w:val="24"/>
      <w:szCs w:val="24"/>
      <w:lang w:val="vi-VN" w:eastAsia="vi-VN"/>
    </w:rPr>
  </w:style>
  <w:style w:type="paragraph" w:styleId="BodyTextIndent2">
    <w:name w:val="Body Text Indent 2"/>
    <w:basedOn w:val="Normal"/>
    <w:link w:val="BodyTextIndent2Char"/>
    <w:uiPriority w:val="99"/>
    <w:unhideWhenUsed/>
    <w:qFormat/>
    <w:pPr>
      <w:spacing w:after="120" w:line="480" w:lineRule="auto"/>
      <w:ind w:left="283"/>
    </w:pPr>
    <w:rPr>
      <w:color w:val="auto"/>
      <w:sz w:val="24"/>
      <w:szCs w:val="24"/>
    </w:rPr>
  </w:style>
  <w:style w:type="paragraph" w:styleId="BodyTextIndent3">
    <w:name w:val="Body Text Indent 3"/>
    <w:basedOn w:val="Normal"/>
    <w:link w:val="BodyTextIndent3Char"/>
    <w:uiPriority w:val="99"/>
    <w:qFormat/>
    <w:pPr>
      <w:ind w:firstLine="900"/>
    </w:pPr>
    <w:rPr>
      <w:rFonts w:ascii=".VnTime" w:hAnsi=".VnTime"/>
      <w:color w:val="auto"/>
      <w:sz w:val="28"/>
      <w:szCs w:val="24"/>
    </w:rPr>
  </w:style>
  <w:style w:type="paragraph" w:styleId="Caption">
    <w:name w:val="caption"/>
    <w:basedOn w:val="Normal"/>
    <w:next w:val="Normal"/>
    <w:unhideWhenUsed/>
    <w:qFormat/>
    <w:pPr>
      <w:spacing w:after="200"/>
      <w:ind w:firstLine="284"/>
      <w:jc w:val="both"/>
    </w:pPr>
    <w:rPr>
      <w:i/>
      <w:iCs/>
      <w:color w:val="44546A"/>
      <w:sz w:val="18"/>
      <w:szCs w:val="18"/>
      <w:lang w:val="vi-VN" w:eastAsia="vi-VN"/>
    </w:rPr>
  </w:style>
  <w:style w:type="character" w:styleId="CommentReference">
    <w:name w:val="annotation reference"/>
    <w:uiPriority w:val="99"/>
    <w:semiHidden/>
    <w:qFormat/>
    <w:rPr>
      <w:sz w:val="16"/>
      <w:szCs w:val="16"/>
    </w:rPr>
  </w:style>
  <w:style w:type="paragraph" w:styleId="CommentText">
    <w:name w:val="annotation text"/>
    <w:basedOn w:val="Normal"/>
    <w:link w:val="CommentTextChar"/>
    <w:uiPriority w:val="99"/>
    <w:semiHidden/>
    <w:qFormat/>
    <w:rPr>
      <w:rFonts w:ascii=".VnTime" w:hAnsi=".VnTime" w:cstheme="minorBidi"/>
      <w:color w:val="auto"/>
      <w:sz w:val="22"/>
      <w:szCs w:val="22"/>
    </w:rPr>
  </w:style>
  <w:style w:type="paragraph" w:styleId="CommentSubject">
    <w:name w:val="annotation subject"/>
    <w:basedOn w:val="CommentText"/>
    <w:next w:val="CommentText"/>
    <w:link w:val="CommentSubjectChar"/>
    <w:uiPriority w:val="99"/>
    <w:semiHidden/>
    <w:qFormat/>
    <w:rPr>
      <w:b/>
      <w:bCs/>
    </w:rPr>
  </w:style>
  <w:style w:type="paragraph" w:styleId="DocumentMap">
    <w:name w:val="Document Map"/>
    <w:basedOn w:val="Normal"/>
    <w:link w:val="DocumentMapChar"/>
    <w:semiHidden/>
    <w:qFormat/>
    <w:pPr>
      <w:shd w:val="clear" w:color="auto" w:fill="000080"/>
    </w:pPr>
    <w:rPr>
      <w:rFonts w:ascii="Tahoma" w:hAnsi="Tahoma"/>
      <w:color w:val="auto"/>
      <w:sz w:val="20"/>
      <w:szCs w:val="20"/>
    </w:rPr>
  </w:style>
  <w:style w:type="character" w:styleId="Emphasis">
    <w:name w:val="Emphasis"/>
    <w:uiPriority w:val="20"/>
    <w:qFormat/>
    <w:rPr>
      <w:i/>
      <w:iCs/>
    </w:rPr>
  </w:style>
  <w:style w:type="character" w:styleId="FollowedHyperlink">
    <w:name w:val="FollowedHyperlink"/>
    <w:uiPriority w:val="99"/>
    <w:unhideWhenUsed/>
    <w:qFormat/>
    <w:rPr>
      <w:color w:val="954F72"/>
      <w:u w:val="single"/>
    </w:rPr>
  </w:style>
  <w:style w:type="paragraph" w:styleId="Footer">
    <w:name w:val="footer"/>
    <w:basedOn w:val="Normal"/>
    <w:link w:val="FooterChar"/>
    <w:unhideWhenUsed/>
    <w:qFormat/>
    <w:pPr>
      <w:tabs>
        <w:tab w:val="center" w:pos="4680"/>
        <w:tab w:val="right" w:pos="9360"/>
      </w:tabs>
      <w:ind w:firstLine="284"/>
      <w:jc w:val="both"/>
    </w:pPr>
    <w:rPr>
      <w:rFonts w:eastAsia="Calibri"/>
      <w:color w:val="auto"/>
      <w:sz w:val="24"/>
      <w:szCs w:val="22"/>
    </w:rPr>
  </w:style>
  <w:style w:type="character" w:styleId="FootnoteReference">
    <w:name w:val="footnote reference"/>
    <w:uiPriority w:val="99"/>
    <w:semiHidden/>
    <w:unhideWhenUsed/>
    <w:qFormat/>
    <w:rPr>
      <w:vertAlign w:val="superscript"/>
    </w:rPr>
  </w:style>
  <w:style w:type="paragraph" w:styleId="FootnoteText">
    <w:name w:val="footnote text"/>
    <w:basedOn w:val="Normal"/>
    <w:link w:val="FootnoteTextChar"/>
    <w:uiPriority w:val="99"/>
    <w:semiHidden/>
    <w:unhideWhenUsed/>
    <w:qFormat/>
    <w:pPr>
      <w:spacing w:after="200" w:line="276" w:lineRule="auto"/>
      <w:jc w:val="both"/>
    </w:pPr>
    <w:rPr>
      <w:rFonts w:eastAsia="Calibri"/>
      <w:color w:val="auto"/>
      <w:sz w:val="20"/>
      <w:szCs w:val="20"/>
    </w:rPr>
  </w:style>
  <w:style w:type="paragraph" w:styleId="Header">
    <w:name w:val="header"/>
    <w:basedOn w:val="Normal"/>
    <w:link w:val="HeaderChar"/>
    <w:uiPriority w:val="99"/>
    <w:unhideWhenUsed/>
    <w:qFormat/>
    <w:pPr>
      <w:tabs>
        <w:tab w:val="center" w:pos="4680"/>
        <w:tab w:val="right" w:pos="9360"/>
      </w:tabs>
      <w:ind w:firstLine="284"/>
      <w:jc w:val="both"/>
    </w:pPr>
    <w:rPr>
      <w:rFonts w:eastAsia="Calibri"/>
      <w:color w:val="auto"/>
      <w:sz w:val="24"/>
      <w:szCs w:val="22"/>
    </w:rPr>
  </w:style>
  <w:style w:type="character" w:styleId="Hyperlink">
    <w:name w:val="Hyperlink"/>
    <w:uiPriority w:val="99"/>
    <w:unhideWhenUsed/>
    <w:qFormat/>
    <w:rPr>
      <w:color w:val="0000FF"/>
      <w:u w:val="single"/>
    </w:rPr>
  </w:style>
  <w:style w:type="character" w:styleId="LineNumber">
    <w:name w:val="line number"/>
    <w:basedOn w:val="DefaultParagraphFont"/>
    <w:uiPriority w:val="99"/>
    <w:semiHidden/>
    <w:unhideWhenUsed/>
    <w:qFormat/>
  </w:style>
  <w:style w:type="paragraph" w:styleId="List">
    <w:name w:val="List"/>
    <w:basedOn w:val="Normal"/>
    <w:uiPriority w:val="99"/>
    <w:unhideWhenUsed/>
    <w:qFormat/>
    <w:pPr>
      <w:spacing w:before="60"/>
      <w:ind w:left="360" w:hanging="360"/>
      <w:contextualSpacing/>
      <w:jc w:val="both"/>
    </w:pPr>
    <w:rPr>
      <w:color w:val="auto"/>
      <w:sz w:val="24"/>
      <w:szCs w:val="24"/>
      <w:lang w:val="vi-VN" w:eastAsia="vi-VN"/>
    </w:rPr>
  </w:style>
  <w:style w:type="paragraph" w:styleId="List2">
    <w:name w:val="List 2"/>
    <w:basedOn w:val="Normal"/>
    <w:uiPriority w:val="99"/>
    <w:unhideWhenUsed/>
    <w:qFormat/>
    <w:pPr>
      <w:spacing w:before="60"/>
      <w:ind w:left="720" w:hanging="360"/>
      <w:contextualSpacing/>
      <w:jc w:val="both"/>
    </w:pPr>
    <w:rPr>
      <w:color w:val="auto"/>
      <w:sz w:val="24"/>
      <w:szCs w:val="24"/>
      <w:lang w:val="vi-VN" w:eastAsia="vi-VN"/>
    </w:rPr>
  </w:style>
  <w:style w:type="paragraph" w:styleId="ListBullet">
    <w:name w:val="List Bullet"/>
    <w:basedOn w:val="Normal"/>
    <w:link w:val="ListBulletChar"/>
    <w:unhideWhenUsed/>
    <w:qFormat/>
    <w:pPr>
      <w:numPr>
        <w:numId w:val="1"/>
      </w:numPr>
      <w:spacing w:before="60"/>
      <w:contextualSpacing/>
      <w:jc w:val="both"/>
    </w:pPr>
    <w:rPr>
      <w:color w:val="auto"/>
      <w:sz w:val="24"/>
      <w:szCs w:val="24"/>
      <w:lang w:val="vi-VN" w:eastAsia="vi-VN"/>
    </w:rPr>
  </w:style>
  <w:style w:type="paragraph" w:styleId="ListBullet2">
    <w:name w:val="List Bullet 2"/>
    <w:basedOn w:val="Normal"/>
    <w:unhideWhenUsed/>
    <w:qFormat/>
    <w:pPr>
      <w:numPr>
        <w:numId w:val="2"/>
      </w:numPr>
      <w:spacing w:before="60"/>
      <w:contextualSpacing/>
      <w:jc w:val="both"/>
    </w:pPr>
    <w:rPr>
      <w:color w:val="auto"/>
      <w:sz w:val="24"/>
      <w:szCs w:val="24"/>
      <w:lang w:val="vi-VN" w:eastAsia="vi-VN"/>
    </w:rPr>
  </w:style>
  <w:style w:type="paragraph" w:styleId="ListBullet3">
    <w:name w:val="List Bullet 3"/>
    <w:basedOn w:val="Normal"/>
    <w:uiPriority w:val="99"/>
    <w:unhideWhenUsed/>
    <w:qFormat/>
    <w:pPr>
      <w:numPr>
        <w:numId w:val="3"/>
      </w:numPr>
      <w:contextualSpacing/>
    </w:pPr>
    <w:rPr>
      <w:color w:val="auto"/>
      <w:sz w:val="24"/>
      <w:szCs w:val="24"/>
    </w:rPr>
  </w:style>
  <w:style w:type="paragraph" w:styleId="ListBullet4">
    <w:name w:val="List Bullet 4"/>
    <w:basedOn w:val="Normal"/>
    <w:qFormat/>
    <w:pPr>
      <w:numPr>
        <w:numId w:val="4"/>
      </w:numPr>
      <w:tabs>
        <w:tab w:val="clear" w:pos="1440"/>
        <w:tab w:val="left" w:pos="1209"/>
      </w:tabs>
      <w:ind w:left="1209"/>
    </w:pPr>
    <w:rPr>
      <w:rFonts w:ascii=".VnCentury Schoolbook" w:hAnsi=".VnCentury Schoolbook"/>
      <w:color w:val="auto"/>
      <w:sz w:val="21"/>
      <w:szCs w:val="20"/>
    </w:rPr>
  </w:style>
  <w:style w:type="paragraph" w:styleId="NormalWeb">
    <w:name w:val="Normal (Web)"/>
    <w:basedOn w:val="Normal"/>
    <w:link w:val="NormalWebChar"/>
    <w:uiPriority w:val="99"/>
    <w:unhideWhenUsed/>
    <w:qFormat/>
    <w:pPr>
      <w:spacing w:line="360" w:lineRule="auto"/>
      <w:ind w:firstLine="284"/>
      <w:jc w:val="both"/>
    </w:pPr>
    <w:rPr>
      <w:rFonts w:eastAsia="Calibri"/>
      <w:color w:val="auto"/>
      <w:sz w:val="24"/>
      <w:szCs w:val="24"/>
    </w:rPr>
  </w:style>
  <w:style w:type="paragraph" w:styleId="NormalIndent">
    <w:name w:val="Normal Indent"/>
    <w:basedOn w:val="Normal"/>
    <w:uiPriority w:val="99"/>
    <w:unhideWhenUsed/>
    <w:qFormat/>
    <w:pPr>
      <w:spacing w:before="60"/>
      <w:ind w:left="720" w:firstLine="284"/>
      <w:jc w:val="both"/>
    </w:pPr>
    <w:rPr>
      <w:color w:val="auto"/>
      <w:sz w:val="24"/>
      <w:szCs w:val="24"/>
      <w:lang w:val="vi-VN" w:eastAsia="vi-VN"/>
    </w:rPr>
  </w:style>
  <w:style w:type="character" w:styleId="PageNumber">
    <w:name w:val="page number"/>
    <w:qFormat/>
  </w:style>
  <w:style w:type="character" w:styleId="Strong">
    <w:name w:val="Strong"/>
    <w:uiPriority w:val="22"/>
    <w:qFormat/>
    <w:rPr>
      <w:b/>
      <w:bCs/>
    </w:rPr>
  </w:style>
  <w:style w:type="paragraph" w:styleId="Subtitle">
    <w:name w:val="Subtitle"/>
    <w:basedOn w:val="Normal"/>
    <w:next w:val="Normal"/>
    <w:link w:val="SubtitleChar"/>
    <w:uiPriority w:val="11"/>
    <w:qFormat/>
    <w:pPr>
      <w:spacing w:after="60"/>
      <w:jc w:val="center"/>
      <w:outlineLvl w:val="1"/>
    </w:pPr>
    <w:rPr>
      <w:color w:val="auto"/>
      <w:sz w:val="24"/>
      <w:szCs w:val="24"/>
    </w:rPr>
  </w:style>
  <w:style w:type="table" w:styleId="TableGrid">
    <w:name w:val="Table Grid"/>
    <w:aliases w:val="trongbang"/>
    <w:basedOn w:val="TableNormal"/>
    <w:uiPriority w:val="39"/>
    <w:qFormat/>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link w:val="TitleChar"/>
    <w:qFormat/>
    <w:pPr>
      <w:jc w:val="center"/>
    </w:pPr>
    <w:rPr>
      <w:rFonts w:ascii="VNI-Souvir" w:hAnsi="VNI-Souvir"/>
      <w:color w:val="auto"/>
      <w:sz w:val="48"/>
      <w:szCs w:val="24"/>
    </w:rPr>
  </w:style>
  <w:style w:type="paragraph" w:styleId="TOC1">
    <w:name w:val="toc 1"/>
    <w:basedOn w:val="Normal"/>
    <w:next w:val="Normal"/>
    <w:link w:val="TOC1Char"/>
    <w:uiPriority w:val="39"/>
    <w:unhideWhenUsed/>
    <w:qFormat/>
    <w:pPr>
      <w:spacing w:after="100" w:line="360" w:lineRule="auto"/>
      <w:ind w:firstLine="284"/>
      <w:jc w:val="both"/>
    </w:pPr>
    <w:rPr>
      <w:rFonts w:eastAsia="Calibri"/>
      <w:color w:val="auto"/>
      <w:sz w:val="24"/>
      <w:szCs w:val="22"/>
    </w:rPr>
  </w:style>
  <w:style w:type="paragraph" w:styleId="TOC2">
    <w:name w:val="toc 2"/>
    <w:basedOn w:val="Normal"/>
    <w:next w:val="Normal"/>
    <w:uiPriority w:val="39"/>
    <w:unhideWhenUsed/>
    <w:qFormat/>
    <w:pPr>
      <w:spacing w:after="100" w:line="360" w:lineRule="auto"/>
      <w:ind w:left="240" w:firstLine="284"/>
      <w:jc w:val="both"/>
    </w:pPr>
    <w:rPr>
      <w:rFonts w:eastAsia="Calibri"/>
      <w:color w:val="auto"/>
      <w:sz w:val="24"/>
      <w:szCs w:val="22"/>
    </w:rPr>
  </w:style>
  <w:style w:type="paragraph" w:styleId="TOC3">
    <w:name w:val="toc 3"/>
    <w:basedOn w:val="Normal"/>
    <w:next w:val="Normal"/>
    <w:uiPriority w:val="39"/>
    <w:unhideWhenUsed/>
    <w:qFormat/>
    <w:pPr>
      <w:spacing w:after="100" w:line="360" w:lineRule="auto"/>
      <w:ind w:left="480" w:firstLine="284"/>
      <w:jc w:val="both"/>
    </w:pPr>
    <w:rPr>
      <w:rFonts w:eastAsia="Calibri"/>
      <w:color w:val="auto"/>
      <w:sz w:val="24"/>
      <w:szCs w:val="22"/>
    </w:rPr>
  </w:style>
  <w:style w:type="paragraph" w:styleId="TOC4">
    <w:name w:val="toc 4"/>
    <w:basedOn w:val="Normal"/>
    <w:next w:val="Normal"/>
    <w:uiPriority w:val="39"/>
    <w:qFormat/>
    <w:pPr>
      <w:ind w:left="440"/>
    </w:pPr>
    <w:rPr>
      <w:rFonts w:cs="Calibri"/>
      <w:color w:val="auto"/>
      <w:sz w:val="20"/>
      <w:szCs w:val="20"/>
    </w:rPr>
  </w:style>
  <w:style w:type="paragraph" w:styleId="TOC5">
    <w:name w:val="toc 5"/>
    <w:basedOn w:val="Normal"/>
    <w:next w:val="Normal"/>
    <w:uiPriority w:val="39"/>
    <w:qFormat/>
    <w:pPr>
      <w:ind w:left="660"/>
    </w:pPr>
    <w:rPr>
      <w:rFonts w:cs="Calibri"/>
      <w:color w:val="auto"/>
      <w:sz w:val="20"/>
      <w:szCs w:val="20"/>
    </w:rPr>
  </w:style>
  <w:style w:type="paragraph" w:styleId="TOC6">
    <w:name w:val="toc 6"/>
    <w:basedOn w:val="Normal"/>
    <w:next w:val="Normal"/>
    <w:uiPriority w:val="39"/>
    <w:qFormat/>
    <w:pPr>
      <w:ind w:left="880"/>
    </w:pPr>
    <w:rPr>
      <w:rFonts w:cs="Calibri"/>
      <w:color w:val="auto"/>
      <w:sz w:val="20"/>
      <w:szCs w:val="20"/>
    </w:rPr>
  </w:style>
  <w:style w:type="paragraph" w:styleId="TOC7">
    <w:name w:val="toc 7"/>
    <w:basedOn w:val="Normal"/>
    <w:next w:val="Normal"/>
    <w:uiPriority w:val="39"/>
    <w:qFormat/>
    <w:pPr>
      <w:ind w:left="1100"/>
    </w:pPr>
    <w:rPr>
      <w:rFonts w:cs="Calibri"/>
      <w:color w:val="auto"/>
      <w:sz w:val="20"/>
      <w:szCs w:val="20"/>
    </w:rPr>
  </w:style>
  <w:style w:type="paragraph" w:styleId="TOC8">
    <w:name w:val="toc 8"/>
    <w:basedOn w:val="Normal"/>
    <w:next w:val="Normal"/>
    <w:uiPriority w:val="39"/>
    <w:qFormat/>
    <w:pPr>
      <w:ind w:left="1320"/>
    </w:pPr>
    <w:rPr>
      <w:rFonts w:cs="Calibri"/>
      <w:color w:val="auto"/>
      <w:sz w:val="20"/>
      <w:szCs w:val="20"/>
    </w:rPr>
  </w:style>
  <w:style w:type="paragraph" w:styleId="TOC9">
    <w:name w:val="toc 9"/>
    <w:basedOn w:val="Normal"/>
    <w:next w:val="Normal"/>
    <w:uiPriority w:val="39"/>
    <w:qFormat/>
    <w:pPr>
      <w:ind w:left="1540"/>
    </w:pPr>
    <w:rPr>
      <w:rFonts w:cs="Calibri"/>
      <w:color w:val="auto"/>
      <w:sz w:val="20"/>
      <w:szCs w:val="20"/>
    </w:rPr>
  </w:style>
  <w:style w:type="table" w:styleId="LightShading">
    <w:name w:val="Light Shading"/>
    <w:basedOn w:val="TableNormal"/>
    <w:uiPriority w:val="60"/>
    <w:qFormat/>
    <w:rPr>
      <w:rFonts w:ascii="Calibri" w:eastAsia="Yu Mincho" w:hAnsi="Calibri"/>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MTDisplayEquation">
    <w:name w:val="MTDisplayEquation"/>
    <w:basedOn w:val="Normal"/>
    <w:next w:val="Normal"/>
    <w:link w:val="MTDisplayEquationChar"/>
    <w:qFormat/>
    <w:pPr>
      <w:tabs>
        <w:tab w:val="center" w:pos="3680"/>
        <w:tab w:val="right" w:pos="7360"/>
      </w:tabs>
      <w:spacing w:after="200" w:line="276" w:lineRule="auto"/>
    </w:pPr>
    <w:rPr>
      <w:rFonts w:ascii="Palatino Linotype" w:eastAsia="Calibri" w:hAnsi="Palatino Linotype"/>
      <w:color w:val="FF0000"/>
      <w:sz w:val="24"/>
      <w:szCs w:val="22"/>
    </w:rPr>
  </w:style>
  <w:style w:type="character" w:customStyle="1" w:styleId="MTDisplayEquationChar">
    <w:name w:val="MTDisplayEquation Char"/>
    <w:link w:val="MTDisplayEquation"/>
    <w:qFormat/>
    <w:rPr>
      <w:rFonts w:ascii="Palatino Linotype" w:eastAsia="Calibri" w:hAnsi="Palatino Linotype" w:cs="Times New Roman"/>
      <w:color w:val="FF0000"/>
      <w:sz w:val="24"/>
    </w:rPr>
  </w:style>
  <w:style w:type="character" w:customStyle="1" w:styleId="Heading2Char">
    <w:name w:val="Heading 2 Char"/>
    <w:basedOn w:val="DefaultParagraphFont"/>
    <w:link w:val="Heading2"/>
    <w:qFormat/>
    <w:rPr>
      <w:rFonts w:ascii="Times New Roman" w:eastAsia="Times New Roman" w:hAnsi="Times New Roman" w:cs="Times New Roman"/>
      <w:b/>
      <w:bCs/>
      <w:color w:val="000000"/>
      <w:sz w:val="28"/>
      <w:szCs w:val="26"/>
    </w:rPr>
  </w:style>
  <w:style w:type="paragraph" w:styleId="ListParagraph">
    <w:name w:val="List Paragraph"/>
    <w:basedOn w:val="Normal"/>
    <w:link w:val="ListParagraphChar"/>
    <w:uiPriority w:val="34"/>
    <w:qFormat/>
    <w:pPr>
      <w:spacing w:after="160" w:line="259" w:lineRule="auto"/>
      <w:ind w:left="720"/>
      <w:contextualSpacing/>
    </w:pPr>
    <w:rPr>
      <w:rFonts w:asciiTheme="minorHAnsi" w:eastAsiaTheme="minorHAnsi" w:hAnsiTheme="minorHAnsi" w:cstheme="minorBidi"/>
      <w:color w:val="auto"/>
      <w:sz w:val="22"/>
      <w:szCs w:val="22"/>
    </w:rPr>
  </w:style>
  <w:style w:type="character" w:customStyle="1" w:styleId="ListParagraphChar">
    <w:name w:val="List Paragraph Char"/>
    <w:link w:val="ListParagraph"/>
    <w:uiPriority w:val="34"/>
    <w:qFormat/>
    <w:locked/>
  </w:style>
  <w:style w:type="character" w:customStyle="1" w:styleId="Heading1Char">
    <w:name w:val="Heading 1 Char"/>
    <w:basedOn w:val="DefaultParagraphFont"/>
    <w:link w:val="Heading1"/>
    <w:qFormat/>
    <w:rPr>
      <w:rFonts w:ascii="Times New Roman" w:eastAsia="Times New Roman" w:hAnsi="Times New Roman" w:cs="Times New Roman"/>
      <w:b/>
      <w:bCs/>
      <w:kern w:val="32"/>
      <w:sz w:val="28"/>
      <w:szCs w:val="32"/>
    </w:rPr>
  </w:style>
  <w:style w:type="character" w:customStyle="1" w:styleId="Heading3Char">
    <w:name w:val="Heading 3 Char"/>
    <w:basedOn w:val="DefaultParagraphFont"/>
    <w:link w:val="Heading3"/>
    <w:qFormat/>
    <w:rPr>
      <w:rFonts w:ascii="Times New Roman" w:eastAsia="Times New Roman" w:hAnsi="Times New Roman" w:cs="Times New Roman"/>
      <w:b/>
      <w:color w:val="000000"/>
      <w:sz w:val="24"/>
      <w:szCs w:val="24"/>
    </w:rPr>
  </w:style>
  <w:style w:type="character" w:customStyle="1" w:styleId="Heading4Char">
    <w:name w:val="Heading 4 Char"/>
    <w:basedOn w:val="DefaultParagraphFont"/>
    <w:link w:val="Heading4"/>
    <w:qFormat/>
    <w:rPr>
      <w:rFonts w:ascii="Times New Roman" w:eastAsia="Times New Roman" w:hAnsi="Times New Roman" w:cs="Times New Roman"/>
      <w:sz w:val="24"/>
      <w:szCs w:val="24"/>
    </w:rPr>
  </w:style>
  <w:style w:type="character" w:customStyle="1" w:styleId="Heading5Char">
    <w:name w:val="Heading 5 Char"/>
    <w:basedOn w:val="DefaultParagraphFont"/>
    <w:link w:val="Heading5"/>
    <w:qFormat/>
    <w:rPr>
      <w:rFonts w:ascii="Times New Roman" w:eastAsia="Times New Roman" w:hAnsi="Times New Roman" w:cs="Times New Roman"/>
      <w:sz w:val="20"/>
      <w:szCs w:val="20"/>
    </w:rPr>
  </w:style>
  <w:style w:type="character" w:customStyle="1" w:styleId="Heading6Char">
    <w:name w:val="Heading 6 Char"/>
    <w:basedOn w:val="DefaultParagraphFont"/>
    <w:link w:val="Heading6"/>
    <w:qFormat/>
    <w:rPr>
      <w:rFonts w:ascii="Times New Roman" w:eastAsia="Times New Roman" w:hAnsi="Times New Roman" w:cs="Times New Roman"/>
      <w:sz w:val="15"/>
      <w:szCs w:val="15"/>
    </w:rPr>
  </w:style>
  <w:style w:type="character" w:customStyle="1" w:styleId="HeaderChar">
    <w:name w:val="Header Char"/>
    <w:basedOn w:val="DefaultParagraphFont"/>
    <w:link w:val="Header"/>
    <w:uiPriority w:val="99"/>
    <w:qFormat/>
    <w:rPr>
      <w:rFonts w:ascii="Times New Roman" w:eastAsia="Calibri" w:hAnsi="Times New Roman" w:cs="Times New Roman"/>
      <w:sz w:val="24"/>
    </w:rPr>
  </w:style>
  <w:style w:type="character" w:customStyle="1" w:styleId="FooterChar">
    <w:name w:val="Footer Char"/>
    <w:basedOn w:val="DefaultParagraphFont"/>
    <w:link w:val="Footer"/>
    <w:qFormat/>
    <w:rPr>
      <w:rFonts w:ascii="Times New Roman" w:eastAsia="Calibri" w:hAnsi="Times New Roman" w:cs="Times New Roman"/>
      <w:sz w:val="24"/>
    </w:rPr>
  </w:style>
  <w:style w:type="paragraph" w:customStyle="1" w:styleId="Default">
    <w:name w:val="Default"/>
    <w:qFormat/>
    <w:pPr>
      <w:autoSpaceDE w:val="0"/>
      <w:autoSpaceDN w:val="0"/>
      <w:adjustRightInd w:val="0"/>
      <w:ind w:firstLine="284"/>
      <w:jc w:val="both"/>
    </w:pPr>
    <w:rPr>
      <w:rFonts w:eastAsia="Calibri"/>
      <w:color w:val="000000"/>
      <w:sz w:val="24"/>
      <w:szCs w:val="24"/>
    </w:rPr>
  </w:style>
  <w:style w:type="character" w:customStyle="1" w:styleId="fontstyle01">
    <w:name w:val="fontstyle01"/>
    <w:qFormat/>
    <w:rPr>
      <w:rFonts w:ascii="VNI-Franko" w:hAnsi="VNI-Franko" w:hint="default"/>
      <w:color w:val="000000"/>
      <w:sz w:val="26"/>
      <w:szCs w:val="26"/>
    </w:rPr>
  </w:style>
  <w:style w:type="character" w:customStyle="1" w:styleId="fontstyle21">
    <w:name w:val="fontstyle21"/>
    <w:qFormat/>
    <w:rPr>
      <w:rFonts w:ascii="Palatino Linotype" w:hAnsi="Palatino Linotype" w:hint="default"/>
      <w:b/>
      <w:bCs/>
      <w:color w:val="000000"/>
      <w:sz w:val="22"/>
      <w:szCs w:val="22"/>
    </w:rPr>
  </w:style>
  <w:style w:type="table" w:customStyle="1" w:styleId="TableGrid1">
    <w:name w:val="Table Grid1"/>
    <w:basedOn w:val="TableNormal"/>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20">
    <w:name w:val="Body text (2)_"/>
    <w:link w:val="Bodytext21"/>
    <w:qFormat/>
    <w:rPr>
      <w:rFonts w:ascii="Times New Roman" w:eastAsia="Times New Roman" w:hAnsi="Times New Roman"/>
      <w:sz w:val="18"/>
      <w:szCs w:val="18"/>
      <w:shd w:val="clear" w:color="auto" w:fill="FFFFFF"/>
    </w:rPr>
  </w:style>
  <w:style w:type="paragraph" w:customStyle="1" w:styleId="Bodytext21">
    <w:name w:val="Body text (2)"/>
    <w:basedOn w:val="Normal"/>
    <w:link w:val="Bodytext20"/>
    <w:qFormat/>
    <w:pPr>
      <w:widowControl w:val="0"/>
      <w:shd w:val="clear" w:color="auto" w:fill="FFFFFF"/>
      <w:spacing w:line="270" w:lineRule="exact"/>
      <w:ind w:firstLine="284"/>
      <w:jc w:val="both"/>
    </w:pPr>
    <w:rPr>
      <w:rFonts w:cstheme="minorBidi"/>
      <w:color w:val="auto"/>
      <w:sz w:val="18"/>
      <w:szCs w:val="18"/>
    </w:rPr>
  </w:style>
  <w:style w:type="character" w:customStyle="1" w:styleId="Bodytext4">
    <w:name w:val="Body text (4)_"/>
    <w:link w:val="Bodytext40"/>
    <w:qFormat/>
    <w:rPr>
      <w:rFonts w:ascii="Times New Roman" w:eastAsia="Times New Roman" w:hAnsi="Times New Roman"/>
      <w:i/>
      <w:iCs/>
      <w:shd w:val="clear" w:color="auto" w:fill="FFFFFF"/>
    </w:rPr>
  </w:style>
  <w:style w:type="paragraph" w:customStyle="1" w:styleId="Bodytext40">
    <w:name w:val="Body text (4)"/>
    <w:basedOn w:val="Normal"/>
    <w:link w:val="Bodytext4"/>
    <w:qFormat/>
    <w:pPr>
      <w:widowControl w:val="0"/>
      <w:shd w:val="clear" w:color="auto" w:fill="FFFFFF"/>
      <w:spacing w:before="60" w:line="270" w:lineRule="exact"/>
      <w:ind w:firstLine="284"/>
    </w:pPr>
    <w:rPr>
      <w:rFonts w:cstheme="minorBidi"/>
      <w:i/>
      <w:iCs/>
      <w:color w:val="auto"/>
      <w:sz w:val="22"/>
      <w:szCs w:val="22"/>
    </w:rPr>
  </w:style>
  <w:style w:type="table" w:customStyle="1" w:styleId="TableGrid4">
    <w:name w:val="Table Grid4"/>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llowedHyperlink1">
    <w:name w:val="FollowedHyperlink1"/>
    <w:uiPriority w:val="99"/>
    <w:semiHidden/>
    <w:unhideWhenUsed/>
    <w:qFormat/>
    <w:rPr>
      <w:color w:val="954F72"/>
      <w:u w:val="single"/>
    </w:rPr>
  </w:style>
  <w:style w:type="character" w:customStyle="1" w:styleId="fontstyle31">
    <w:name w:val="fontstyle31"/>
    <w:qFormat/>
    <w:rPr>
      <w:rFonts w:ascii="Symbol" w:hAnsi="Symbol" w:hint="default"/>
      <w:color w:val="000000"/>
      <w:sz w:val="22"/>
      <w:szCs w:val="22"/>
    </w:rPr>
  </w:style>
  <w:style w:type="character" w:customStyle="1" w:styleId="fontstyle41">
    <w:name w:val="fontstyle41"/>
    <w:qFormat/>
    <w:rPr>
      <w:rFonts w:ascii="Symbol" w:hAnsi="Symbol" w:hint="default"/>
      <w:color w:val="000000"/>
      <w:sz w:val="92"/>
      <w:szCs w:val="92"/>
    </w:rPr>
  </w:style>
  <w:style w:type="character" w:customStyle="1" w:styleId="fontstyle51">
    <w:name w:val="fontstyle51"/>
    <w:qFormat/>
    <w:rPr>
      <w:rFonts w:ascii="MT Extra" w:hAnsi="MT Extra" w:hint="default"/>
      <w:color w:val="000000"/>
      <w:sz w:val="84"/>
      <w:szCs w:val="84"/>
    </w:rPr>
  </w:style>
  <w:style w:type="table" w:customStyle="1" w:styleId="TableGrid6">
    <w:name w:val="Table Grid6"/>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alloonTextChar">
    <w:name w:val="Balloon Text Char"/>
    <w:basedOn w:val="DefaultParagraphFont"/>
    <w:link w:val="BalloonText"/>
    <w:qFormat/>
    <w:rPr>
      <w:rFonts w:ascii="Tahoma" w:eastAsia="Calibri" w:hAnsi="Tahoma" w:cs="Tahoma"/>
      <w:sz w:val="16"/>
      <w:szCs w:val="16"/>
    </w:rPr>
  </w:style>
  <w:style w:type="table" w:customStyle="1" w:styleId="TableGrid9">
    <w:name w:val="Table Grid9"/>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
    <w:name w:val="Table Grid16"/>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
    <w:name w:val="Table Grid17"/>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8">
    <w:name w:val="Table Grid18"/>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
    <w:name w:val="Table Grid20"/>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
    <w:name w:val="Table Grid25"/>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
    <w:name w:val="Table Grid26"/>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
    <w:name w:val="Table Grid27"/>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
    <w:name w:val="Table Grid28"/>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
    <w:name w:val="Table Grid29"/>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OCHeading1">
    <w:name w:val="TOC Heading1"/>
    <w:basedOn w:val="Heading1"/>
    <w:next w:val="Normal"/>
    <w:uiPriority w:val="39"/>
    <w:unhideWhenUsed/>
    <w:qFormat/>
    <w:pPr>
      <w:keepLines/>
      <w:spacing w:line="259" w:lineRule="auto"/>
      <w:jc w:val="left"/>
      <w:outlineLvl w:val="9"/>
    </w:pPr>
    <w:rPr>
      <w:rFonts w:ascii="Calibri Light" w:hAnsi="Calibri Light"/>
      <w:b w:val="0"/>
      <w:bCs w:val="0"/>
      <w:color w:val="2E74B5"/>
      <w:kern w:val="0"/>
    </w:rPr>
  </w:style>
  <w:style w:type="character" w:customStyle="1" w:styleId="fontstyle11">
    <w:name w:val="fontstyle11"/>
    <w:qFormat/>
    <w:rPr>
      <w:rFonts w:ascii="TimesNewRomanPSMT" w:hAnsi="TimesNewRomanPSMT" w:hint="default"/>
      <w:color w:val="000000"/>
      <w:sz w:val="22"/>
      <w:szCs w:val="22"/>
    </w:rPr>
  </w:style>
  <w:style w:type="character" w:styleId="PlaceholderText">
    <w:name w:val="Placeholder Text"/>
    <w:uiPriority w:val="99"/>
    <w:semiHidden/>
    <w:qFormat/>
    <w:rPr>
      <w:color w:val="808080"/>
    </w:rPr>
  </w:style>
  <w:style w:type="paragraph" w:styleId="NoSpacing">
    <w:name w:val="No Spacing"/>
    <w:link w:val="NoSpacingChar"/>
    <w:uiPriority w:val="1"/>
    <w:qFormat/>
    <w:pPr>
      <w:ind w:firstLine="284"/>
      <w:jc w:val="both"/>
    </w:pPr>
    <w:rPr>
      <w:rFonts w:eastAsia="Calibri"/>
      <w:sz w:val="24"/>
      <w:szCs w:val="22"/>
    </w:rPr>
  </w:style>
  <w:style w:type="character" w:customStyle="1" w:styleId="Bodytext2Exact">
    <w:name w:val="Body text (2) Exact"/>
    <w:qFormat/>
    <w:rPr>
      <w:rFonts w:ascii="Times New Roman" w:eastAsia="Times New Roman" w:hAnsi="Times New Roman" w:cs="Times New Roman"/>
      <w:sz w:val="22"/>
      <w:szCs w:val="22"/>
      <w:u w:val="none"/>
    </w:rPr>
  </w:style>
  <w:style w:type="character" w:customStyle="1" w:styleId="Bodytext2115pt">
    <w:name w:val="Body text (2) + 11.5 pt"/>
    <w:aliases w:val="Italic Exact,Picture caption + Bold,Body text (2) + Constantia,8.5 pt,Body text (3) + Not Bold,Table of contents (2) + Candara,7 pt,Table of contents + Tahoma,Body text (45) + Candara,Body text (2) + 16 pt,Body text (2) + 22 pt"/>
    <w:qFormat/>
    <w:rPr>
      <w:rFonts w:ascii="Times New Roman" w:eastAsia="Times New Roman" w:hAnsi="Times New Roman" w:cs="Times New Roman"/>
      <w:i/>
      <w:iCs/>
      <w:sz w:val="23"/>
      <w:szCs w:val="23"/>
      <w:u w:val="none"/>
      <w:shd w:val="clear" w:color="auto" w:fill="FFFFFF"/>
    </w:rPr>
  </w:style>
  <w:style w:type="character" w:customStyle="1" w:styleId="Bodytext28pt">
    <w:name w:val="Body text (2) + 8 pt"/>
    <w:aliases w:val="Spacing 0 pt Exact,Spacing 0 pt,Body text (12) + 7 pt,Heading #10 + 19 pt,Not Bold,Header or footer + 11 pt,Body text (7) + Italic,Body text (9) + Not Italic,Body text (5) + 15 pt,Body text (8) + Italic,Heading #9 + 11 pt,15 pt"/>
    <w:qFormat/>
    <w:rPr>
      <w:rFonts w:ascii="Times New Roman" w:eastAsia="Times New Roman" w:hAnsi="Times New Roman" w:cs="Times New Roman"/>
      <w:spacing w:val="10"/>
      <w:sz w:val="16"/>
      <w:szCs w:val="16"/>
      <w:u w:val="none"/>
      <w:shd w:val="clear" w:color="auto" w:fill="FFFFFF"/>
    </w:rPr>
  </w:style>
  <w:style w:type="character" w:customStyle="1" w:styleId="Bodytext210pt">
    <w:name w:val="Body text (2) + 10 pt"/>
    <w:aliases w:val="Spacing 1 pt,Small Caps,Bold,Body text (2) + 17 pt,Body text (2) + 13 pt,Spacing -1 pt,Body text (10) + Georgia,10.5 pt,Body text (2) + 19 pt,Body text (16) + 10.5 pt,Body text (13) + 10.5 pt,Body text (13) + 13 pt,Bold10,Not Bold3"/>
    <w:qFormat/>
    <w:rPr>
      <w:rFonts w:ascii="Times New Roman" w:eastAsia="Times New Roman" w:hAnsi="Times New Roman" w:cs="Times New Roman"/>
      <w:color w:val="000000"/>
      <w:spacing w:val="20"/>
      <w:w w:val="100"/>
      <w:position w:val="0"/>
      <w:sz w:val="20"/>
      <w:szCs w:val="20"/>
      <w:u w:val="none"/>
      <w:shd w:val="clear" w:color="auto" w:fill="FFFFFF"/>
      <w:lang w:val="vi-VN" w:eastAsia="vi-VN" w:bidi="vi-VN"/>
    </w:rPr>
  </w:style>
  <w:style w:type="character" w:customStyle="1" w:styleId="Bodytext2Tahoma">
    <w:name w:val="Body text (2) + Tahoma"/>
    <w:aliases w:val="16 pt,Italic,Body text (2) + Consolas,11 pt,Body text (2) + 10.5 pt,Body text (12) + Tahoma,10 pt,Header or footer + Not Bold,Body text (5) + 10 pt,Body text (20) + Times New Roman,12 pt,Body text (20) + 16 pt"/>
    <w:qFormat/>
    <w:rPr>
      <w:rFonts w:ascii="Tahoma" w:eastAsia="Tahoma" w:hAnsi="Tahoma" w:cs="Tahoma"/>
      <w:i/>
      <w:iCs/>
      <w:color w:val="000000"/>
      <w:spacing w:val="0"/>
      <w:w w:val="100"/>
      <w:position w:val="0"/>
      <w:sz w:val="32"/>
      <w:szCs w:val="32"/>
      <w:u w:val="none"/>
      <w:shd w:val="clear" w:color="auto" w:fill="FFFFFF"/>
      <w:lang w:val="vi-VN" w:eastAsia="vi-VN" w:bidi="vi-VN"/>
    </w:rPr>
  </w:style>
  <w:style w:type="character" w:customStyle="1" w:styleId="Bodytext23Exact">
    <w:name w:val="Body text (23) Exact"/>
    <w:link w:val="Bodytext23"/>
    <w:qFormat/>
    <w:rPr>
      <w:rFonts w:ascii="Times New Roman" w:eastAsia="Times New Roman" w:hAnsi="Times New Roman" w:cs="Times New Roman"/>
      <w:spacing w:val="10"/>
      <w:sz w:val="8"/>
      <w:szCs w:val="8"/>
      <w:shd w:val="clear" w:color="auto" w:fill="FFFFFF"/>
    </w:rPr>
  </w:style>
  <w:style w:type="paragraph" w:customStyle="1" w:styleId="Bodytext23">
    <w:name w:val="Body text (23)"/>
    <w:basedOn w:val="Normal"/>
    <w:link w:val="Bodytext23Exact"/>
    <w:qFormat/>
    <w:pPr>
      <w:widowControl w:val="0"/>
      <w:shd w:val="clear" w:color="auto" w:fill="FFFFFF"/>
      <w:spacing w:before="240" w:line="0" w:lineRule="atLeast"/>
      <w:jc w:val="both"/>
    </w:pPr>
    <w:rPr>
      <w:color w:val="auto"/>
      <w:spacing w:val="10"/>
      <w:sz w:val="8"/>
      <w:szCs w:val="8"/>
    </w:rPr>
  </w:style>
  <w:style w:type="paragraph" w:customStyle="1" w:styleId="mab5">
    <w:name w:val="mab5"/>
    <w:basedOn w:val="Normal"/>
    <w:uiPriority w:val="99"/>
    <w:qFormat/>
    <w:pPr>
      <w:spacing w:before="60" w:after="75"/>
      <w:ind w:firstLine="284"/>
      <w:jc w:val="both"/>
    </w:pPr>
    <w:rPr>
      <w:color w:val="auto"/>
      <w:sz w:val="24"/>
      <w:szCs w:val="24"/>
      <w:lang w:val="vi-VN" w:eastAsia="vi-VN"/>
    </w:rPr>
  </w:style>
  <w:style w:type="paragraph" w:customStyle="1" w:styleId="bodytext200">
    <w:name w:val="bodytext20"/>
    <w:basedOn w:val="Normal"/>
    <w:qFormat/>
    <w:pPr>
      <w:spacing w:before="60" w:after="150"/>
      <w:ind w:firstLine="284"/>
      <w:jc w:val="both"/>
    </w:pPr>
    <w:rPr>
      <w:color w:val="auto"/>
      <w:sz w:val="24"/>
      <w:szCs w:val="24"/>
      <w:lang w:val="vi-VN" w:eastAsia="vi-VN"/>
    </w:rPr>
  </w:style>
  <w:style w:type="paragraph" w:customStyle="1" w:styleId="bodytext30">
    <w:name w:val="bodytext30"/>
    <w:basedOn w:val="Normal"/>
    <w:qFormat/>
    <w:pPr>
      <w:spacing w:before="60" w:after="150"/>
      <w:ind w:firstLine="284"/>
      <w:jc w:val="both"/>
    </w:pPr>
    <w:rPr>
      <w:color w:val="auto"/>
      <w:sz w:val="24"/>
      <w:szCs w:val="24"/>
      <w:lang w:val="vi-VN" w:eastAsia="vi-VN"/>
    </w:rPr>
  </w:style>
  <w:style w:type="paragraph" w:customStyle="1" w:styleId="heading10">
    <w:name w:val="heading10"/>
    <w:basedOn w:val="Normal"/>
    <w:qFormat/>
    <w:pPr>
      <w:spacing w:before="60" w:after="150"/>
      <w:ind w:firstLine="284"/>
      <w:jc w:val="both"/>
    </w:pPr>
    <w:rPr>
      <w:color w:val="auto"/>
      <w:sz w:val="24"/>
      <w:szCs w:val="24"/>
      <w:lang w:val="vi-VN" w:eastAsia="vi-VN"/>
    </w:rPr>
  </w:style>
  <w:style w:type="paragraph" w:customStyle="1" w:styleId="bodytext41">
    <w:name w:val="bodytext4"/>
    <w:basedOn w:val="Normal"/>
    <w:qFormat/>
    <w:pPr>
      <w:spacing w:before="60" w:after="150"/>
      <w:ind w:firstLine="284"/>
      <w:jc w:val="both"/>
    </w:pPr>
    <w:rPr>
      <w:color w:val="auto"/>
      <w:sz w:val="24"/>
      <w:szCs w:val="24"/>
      <w:lang w:val="vi-VN" w:eastAsia="vi-VN"/>
    </w:rPr>
  </w:style>
  <w:style w:type="paragraph" w:customStyle="1" w:styleId="bodytext1">
    <w:name w:val="bodytext1"/>
    <w:basedOn w:val="Normal"/>
    <w:qFormat/>
    <w:pPr>
      <w:spacing w:before="60" w:after="150"/>
      <w:ind w:firstLine="284"/>
      <w:jc w:val="both"/>
    </w:pPr>
    <w:rPr>
      <w:color w:val="auto"/>
      <w:sz w:val="24"/>
      <w:szCs w:val="24"/>
      <w:lang w:val="vi-VN" w:eastAsia="vi-VN"/>
    </w:rPr>
  </w:style>
  <w:style w:type="paragraph" w:customStyle="1" w:styleId="bodytext80">
    <w:name w:val="bodytext80"/>
    <w:basedOn w:val="Normal"/>
    <w:qFormat/>
    <w:pPr>
      <w:spacing w:before="60" w:after="150"/>
      <w:ind w:firstLine="284"/>
      <w:jc w:val="both"/>
    </w:pPr>
    <w:rPr>
      <w:color w:val="auto"/>
      <w:sz w:val="24"/>
      <w:szCs w:val="24"/>
      <w:lang w:val="vi-VN" w:eastAsia="vi-VN"/>
    </w:rPr>
  </w:style>
  <w:style w:type="paragraph" w:customStyle="1" w:styleId="heading120">
    <w:name w:val="heading120"/>
    <w:basedOn w:val="Normal"/>
    <w:qFormat/>
    <w:pPr>
      <w:spacing w:before="60" w:after="150"/>
      <w:ind w:firstLine="284"/>
      <w:jc w:val="both"/>
    </w:pPr>
    <w:rPr>
      <w:color w:val="auto"/>
      <w:sz w:val="24"/>
      <w:szCs w:val="24"/>
      <w:lang w:val="vi-VN" w:eastAsia="vi-VN"/>
    </w:rPr>
  </w:style>
  <w:style w:type="paragraph" w:customStyle="1" w:styleId="bodytext6">
    <w:name w:val="bodytext6"/>
    <w:basedOn w:val="Normal"/>
    <w:qFormat/>
    <w:pPr>
      <w:spacing w:before="60" w:after="150"/>
      <w:ind w:firstLine="284"/>
      <w:jc w:val="both"/>
    </w:pPr>
    <w:rPr>
      <w:color w:val="auto"/>
      <w:sz w:val="24"/>
      <w:szCs w:val="24"/>
      <w:lang w:val="vi-VN" w:eastAsia="vi-VN"/>
    </w:rPr>
  </w:style>
  <w:style w:type="paragraph" w:customStyle="1" w:styleId="magl30">
    <w:name w:val="magl30"/>
    <w:basedOn w:val="Normal"/>
    <w:qFormat/>
    <w:pPr>
      <w:spacing w:before="60" w:after="150"/>
      <w:ind w:left="450" w:firstLine="284"/>
      <w:jc w:val="both"/>
    </w:pPr>
    <w:rPr>
      <w:color w:val="auto"/>
      <w:sz w:val="24"/>
      <w:szCs w:val="24"/>
      <w:lang w:val="vi-VN" w:eastAsia="vi-VN"/>
    </w:rPr>
  </w:style>
  <w:style w:type="character" w:customStyle="1" w:styleId="cl6661">
    <w:name w:val="cl6661"/>
    <w:qFormat/>
    <w:rPr>
      <w:color w:val="666666"/>
    </w:rPr>
  </w:style>
  <w:style w:type="paragraph" w:customStyle="1" w:styleId="listparagraph0">
    <w:name w:val="listparagraph"/>
    <w:basedOn w:val="Normal"/>
    <w:qFormat/>
    <w:pPr>
      <w:spacing w:before="60" w:after="150"/>
      <w:ind w:firstLine="284"/>
      <w:jc w:val="both"/>
    </w:pPr>
    <w:rPr>
      <w:color w:val="auto"/>
      <w:sz w:val="24"/>
      <w:szCs w:val="24"/>
      <w:lang w:val="vi-VN" w:eastAsia="vi-VN"/>
    </w:rPr>
  </w:style>
  <w:style w:type="character" w:customStyle="1" w:styleId="apple-converted-space">
    <w:name w:val="apple-converted-space"/>
    <w:basedOn w:val="DefaultParagraphFont"/>
    <w:qFormat/>
  </w:style>
  <w:style w:type="character" w:customStyle="1" w:styleId="Bodytext2Georgia">
    <w:name w:val="Body text (2) + Georgia"/>
    <w:aliases w:val="9.5 pt,9 pt Exact,9 pt,Heading #11 (3) + Georgia,6 pt,6.5 pt Exact,14 pt,Scale 60%,6.5 pt,Body text (25) + Georgia,Scale 66%,Body text (2) + Arial Narrow,11.5 pt,Body text (37) + Times New Roman,Body text (42) + Georgia"/>
    <w:qFormat/>
    <w:rPr>
      <w:rFonts w:ascii="Georgia" w:eastAsia="Georgia" w:hAnsi="Georgia" w:cs="Georgia"/>
      <w:color w:val="000000"/>
      <w:spacing w:val="0"/>
      <w:w w:val="100"/>
      <w:position w:val="0"/>
      <w:sz w:val="19"/>
      <w:szCs w:val="19"/>
      <w:u w:val="none"/>
      <w:lang w:val="vi-VN" w:eastAsia="vi-VN" w:bidi="vi-VN"/>
    </w:rPr>
  </w:style>
  <w:style w:type="character" w:customStyle="1" w:styleId="Bodytext2SmallCaps">
    <w:name w:val="Body text (2) + Small Caps"/>
    <w:qFormat/>
    <w:rPr>
      <w:rFonts w:ascii="Times New Roman" w:eastAsia="Times New Roman" w:hAnsi="Times New Roman"/>
      <w:sz w:val="18"/>
      <w:szCs w:val="18"/>
      <w:shd w:val="clear" w:color="auto" w:fill="FFFFFF"/>
    </w:rPr>
  </w:style>
  <w:style w:type="character" w:customStyle="1" w:styleId="mjx-char2">
    <w:name w:val="mjx-char2"/>
    <w:qFormat/>
  </w:style>
  <w:style w:type="character" w:customStyle="1" w:styleId="mjxassistivemathml">
    <w:name w:val="mjx_assistive_mathml"/>
    <w:basedOn w:val="DefaultParagraphFont"/>
    <w:qFormat/>
  </w:style>
  <w:style w:type="paragraph" w:customStyle="1" w:styleId="msonormal0">
    <w:name w:val="msonormal"/>
    <w:basedOn w:val="Normal"/>
    <w:qFormat/>
    <w:pPr>
      <w:spacing w:after="150"/>
    </w:pPr>
    <w:rPr>
      <w:color w:val="auto"/>
      <w:sz w:val="24"/>
      <w:szCs w:val="24"/>
    </w:rPr>
  </w:style>
  <w:style w:type="paragraph" w:customStyle="1" w:styleId="arial">
    <w:name w:val="arial"/>
    <w:basedOn w:val="Normal"/>
    <w:qFormat/>
    <w:pPr>
      <w:spacing w:after="150"/>
    </w:pPr>
    <w:rPr>
      <w:rFonts w:ascii="Arial" w:hAnsi="Arial" w:cs="Arial"/>
      <w:color w:val="auto"/>
      <w:sz w:val="24"/>
      <w:szCs w:val="24"/>
    </w:rPr>
  </w:style>
  <w:style w:type="paragraph" w:customStyle="1" w:styleId="hidden">
    <w:name w:val="hidden"/>
    <w:basedOn w:val="Normal"/>
    <w:qFormat/>
    <w:pPr>
      <w:spacing w:after="150"/>
    </w:pPr>
    <w:rPr>
      <w:vanish/>
      <w:color w:val="auto"/>
      <w:sz w:val="24"/>
      <w:szCs w:val="24"/>
    </w:rPr>
  </w:style>
  <w:style w:type="paragraph" w:customStyle="1" w:styleId="s14">
    <w:name w:val="s14"/>
    <w:basedOn w:val="Normal"/>
    <w:qFormat/>
    <w:pPr>
      <w:spacing w:after="150"/>
    </w:pPr>
    <w:rPr>
      <w:color w:val="auto"/>
      <w:sz w:val="21"/>
      <w:szCs w:val="21"/>
    </w:rPr>
  </w:style>
  <w:style w:type="paragraph" w:customStyle="1" w:styleId="s18">
    <w:name w:val="s18"/>
    <w:basedOn w:val="Normal"/>
    <w:qFormat/>
    <w:pPr>
      <w:spacing w:after="150"/>
    </w:pPr>
    <w:rPr>
      <w:color w:val="auto"/>
      <w:sz w:val="27"/>
      <w:szCs w:val="27"/>
    </w:rPr>
  </w:style>
  <w:style w:type="paragraph" w:customStyle="1" w:styleId="s24">
    <w:name w:val="s24"/>
    <w:basedOn w:val="Normal"/>
    <w:qFormat/>
    <w:pPr>
      <w:spacing w:after="150"/>
    </w:pPr>
    <w:rPr>
      <w:color w:val="auto"/>
      <w:sz w:val="36"/>
      <w:szCs w:val="36"/>
    </w:rPr>
  </w:style>
  <w:style w:type="paragraph" w:customStyle="1" w:styleId="magt5">
    <w:name w:val="magt5"/>
    <w:basedOn w:val="Normal"/>
    <w:qFormat/>
    <w:pPr>
      <w:spacing w:before="75" w:after="150"/>
    </w:pPr>
    <w:rPr>
      <w:color w:val="auto"/>
      <w:sz w:val="24"/>
      <w:szCs w:val="24"/>
    </w:rPr>
  </w:style>
  <w:style w:type="paragraph" w:customStyle="1" w:styleId="top35">
    <w:name w:val="top35"/>
    <w:basedOn w:val="Normal"/>
    <w:qFormat/>
    <w:pPr>
      <w:spacing w:before="525" w:after="150"/>
    </w:pPr>
    <w:rPr>
      <w:color w:val="auto"/>
      <w:sz w:val="24"/>
      <w:szCs w:val="24"/>
    </w:rPr>
  </w:style>
  <w:style w:type="paragraph" w:customStyle="1" w:styleId="top20">
    <w:name w:val="top20"/>
    <w:basedOn w:val="Normal"/>
    <w:qFormat/>
    <w:pPr>
      <w:spacing w:before="300" w:after="150"/>
    </w:pPr>
    <w:rPr>
      <w:color w:val="auto"/>
      <w:sz w:val="24"/>
      <w:szCs w:val="24"/>
    </w:rPr>
  </w:style>
  <w:style w:type="paragraph" w:customStyle="1" w:styleId="under">
    <w:name w:val="under"/>
    <w:basedOn w:val="Normal"/>
    <w:qFormat/>
    <w:pPr>
      <w:spacing w:after="150"/>
    </w:pPr>
    <w:rPr>
      <w:color w:val="auto"/>
      <w:sz w:val="24"/>
      <w:szCs w:val="24"/>
      <w:u w:val="single"/>
    </w:rPr>
  </w:style>
  <w:style w:type="paragraph" w:customStyle="1" w:styleId="transf">
    <w:name w:val="transf"/>
    <w:basedOn w:val="Normal"/>
    <w:qFormat/>
    <w:pPr>
      <w:spacing w:after="150"/>
    </w:pPr>
    <w:rPr>
      <w:caps/>
      <w:color w:val="auto"/>
      <w:sz w:val="24"/>
      <w:szCs w:val="24"/>
    </w:rPr>
  </w:style>
  <w:style w:type="paragraph" w:customStyle="1" w:styleId="line">
    <w:name w:val="line"/>
    <w:basedOn w:val="Normal"/>
    <w:qFormat/>
    <w:pPr>
      <w:spacing w:after="150"/>
    </w:pPr>
    <w:rPr>
      <w:strike/>
      <w:color w:val="auto"/>
      <w:sz w:val="24"/>
      <w:szCs w:val="24"/>
    </w:rPr>
  </w:style>
  <w:style w:type="paragraph" w:customStyle="1" w:styleId="main">
    <w:name w:val="main"/>
    <w:basedOn w:val="Normal"/>
    <w:qFormat/>
    <w:rPr>
      <w:color w:val="auto"/>
      <w:sz w:val="24"/>
      <w:szCs w:val="24"/>
    </w:rPr>
  </w:style>
  <w:style w:type="paragraph" w:customStyle="1" w:styleId="time">
    <w:name w:val="time"/>
    <w:basedOn w:val="Normal"/>
    <w:qFormat/>
    <w:pPr>
      <w:pBdr>
        <w:top w:val="single" w:sz="6" w:space="4" w:color="D9D9D9"/>
        <w:left w:val="single" w:sz="6" w:space="8" w:color="D9D9D9"/>
        <w:bottom w:val="single" w:sz="6" w:space="2" w:color="D9D9D9"/>
        <w:right w:val="single" w:sz="6" w:space="8" w:color="D9D9D9"/>
      </w:pBdr>
      <w:spacing w:before="15" w:after="150"/>
    </w:pPr>
    <w:rPr>
      <w:color w:val="FF3300"/>
      <w:sz w:val="24"/>
      <w:szCs w:val="24"/>
    </w:rPr>
  </w:style>
  <w:style w:type="paragraph" w:customStyle="1" w:styleId="clock">
    <w:name w:val="clock"/>
    <w:basedOn w:val="Normal"/>
    <w:qFormat/>
    <w:pPr>
      <w:spacing w:after="150"/>
    </w:pPr>
    <w:rPr>
      <w:color w:val="auto"/>
      <w:sz w:val="24"/>
      <w:szCs w:val="24"/>
    </w:rPr>
  </w:style>
  <w:style w:type="paragraph" w:customStyle="1" w:styleId="contentwrap">
    <w:name w:val="content_wrap"/>
    <w:basedOn w:val="Normal"/>
    <w:qFormat/>
    <w:pPr>
      <w:shd w:val="clear" w:color="auto" w:fill="E3EEFF"/>
      <w:spacing w:after="150"/>
    </w:pPr>
    <w:rPr>
      <w:color w:val="auto"/>
      <w:sz w:val="24"/>
      <w:szCs w:val="24"/>
    </w:rPr>
  </w:style>
  <w:style w:type="paragraph" w:customStyle="1" w:styleId="left">
    <w:name w:val="left"/>
    <w:basedOn w:val="Normal"/>
    <w:qFormat/>
    <w:pPr>
      <w:spacing w:after="150"/>
    </w:pPr>
    <w:rPr>
      <w:color w:val="auto"/>
      <w:sz w:val="24"/>
      <w:szCs w:val="24"/>
    </w:rPr>
  </w:style>
  <w:style w:type="paragraph" w:customStyle="1" w:styleId="center">
    <w:name w:val="center"/>
    <w:basedOn w:val="Normal"/>
    <w:qFormat/>
    <w:pPr>
      <w:shd w:val="clear" w:color="auto" w:fill="2F3740"/>
      <w:spacing w:before="75" w:after="150"/>
      <w:jc w:val="center"/>
    </w:pPr>
    <w:rPr>
      <w:color w:val="auto"/>
      <w:sz w:val="24"/>
      <w:szCs w:val="24"/>
    </w:rPr>
  </w:style>
  <w:style w:type="paragraph" w:customStyle="1" w:styleId="preview">
    <w:name w:val="preview"/>
    <w:basedOn w:val="Normal"/>
    <w:qFormat/>
    <w:pPr>
      <w:spacing w:after="150"/>
    </w:pPr>
    <w:rPr>
      <w:color w:val="auto"/>
      <w:sz w:val="24"/>
      <w:szCs w:val="24"/>
    </w:rPr>
  </w:style>
  <w:style w:type="paragraph" w:customStyle="1" w:styleId="listquestion">
    <w:name w:val="listquestion"/>
    <w:basedOn w:val="Normal"/>
    <w:qFormat/>
    <w:pPr>
      <w:shd w:val="clear" w:color="auto" w:fill="E1E1E1"/>
      <w:spacing w:after="150"/>
    </w:pPr>
    <w:rPr>
      <w:color w:val="auto"/>
      <w:sz w:val="24"/>
      <w:szCs w:val="24"/>
    </w:rPr>
  </w:style>
  <w:style w:type="paragraph" w:customStyle="1" w:styleId="next">
    <w:name w:val="next"/>
    <w:basedOn w:val="Normal"/>
    <w:qFormat/>
    <w:pPr>
      <w:spacing w:after="150"/>
    </w:pPr>
    <w:rPr>
      <w:color w:val="auto"/>
      <w:sz w:val="24"/>
      <w:szCs w:val="24"/>
    </w:rPr>
  </w:style>
  <w:style w:type="paragraph" w:customStyle="1" w:styleId="right">
    <w:name w:val="right"/>
    <w:basedOn w:val="Normal"/>
    <w:qFormat/>
    <w:pPr>
      <w:spacing w:before="75" w:after="75"/>
      <w:ind w:left="75" w:right="75"/>
    </w:pPr>
    <w:rPr>
      <w:color w:val="auto"/>
      <w:sz w:val="24"/>
      <w:szCs w:val="24"/>
    </w:rPr>
  </w:style>
  <w:style w:type="paragraph" w:customStyle="1" w:styleId="lista">
    <w:name w:val="lista"/>
    <w:basedOn w:val="Normal"/>
    <w:qFormat/>
    <w:pPr>
      <w:spacing w:after="150"/>
    </w:pPr>
    <w:rPr>
      <w:color w:val="auto"/>
      <w:sz w:val="24"/>
      <w:szCs w:val="24"/>
    </w:rPr>
  </w:style>
  <w:style w:type="paragraph" w:customStyle="1" w:styleId="list20">
    <w:name w:val="list2"/>
    <w:basedOn w:val="Normal"/>
    <w:qFormat/>
    <w:pPr>
      <w:shd w:val="clear" w:color="auto" w:fill="D2D2D2"/>
      <w:spacing w:after="150"/>
    </w:pPr>
    <w:rPr>
      <w:color w:val="auto"/>
      <w:sz w:val="24"/>
      <w:szCs w:val="24"/>
    </w:rPr>
  </w:style>
  <w:style w:type="paragraph" w:customStyle="1" w:styleId="listgreen">
    <w:name w:val="listgreen"/>
    <w:basedOn w:val="Normal"/>
    <w:qFormat/>
    <w:pPr>
      <w:spacing w:after="150"/>
    </w:pPr>
    <w:rPr>
      <w:color w:val="auto"/>
      <w:sz w:val="24"/>
      <w:szCs w:val="24"/>
    </w:rPr>
  </w:style>
  <w:style w:type="paragraph" w:customStyle="1" w:styleId="listred">
    <w:name w:val="listred"/>
    <w:basedOn w:val="Normal"/>
    <w:qFormat/>
    <w:pPr>
      <w:spacing w:after="150"/>
    </w:pPr>
    <w:rPr>
      <w:color w:val="auto"/>
      <w:sz w:val="24"/>
      <w:szCs w:val="24"/>
    </w:rPr>
  </w:style>
  <w:style w:type="paragraph" w:customStyle="1" w:styleId="tic">
    <w:name w:val="tic"/>
    <w:basedOn w:val="Normal"/>
    <w:qFormat/>
    <w:pPr>
      <w:shd w:val="clear" w:color="auto" w:fill="83B855"/>
      <w:spacing w:before="210" w:after="150"/>
      <w:ind w:left="45"/>
    </w:pPr>
    <w:rPr>
      <w:color w:val="auto"/>
      <w:sz w:val="24"/>
      <w:szCs w:val="24"/>
    </w:rPr>
  </w:style>
  <w:style w:type="paragraph" w:customStyle="1" w:styleId="displayexam">
    <w:name w:val="display_exam"/>
    <w:basedOn w:val="Normal"/>
    <w:qFormat/>
    <w:pPr>
      <w:spacing w:after="150"/>
    </w:pPr>
    <w:rPr>
      <w:color w:val="auto"/>
      <w:sz w:val="27"/>
      <w:szCs w:val="27"/>
    </w:rPr>
  </w:style>
  <w:style w:type="paragraph" w:customStyle="1" w:styleId="boder">
    <w:name w:val="boder"/>
    <w:basedOn w:val="Normal"/>
    <w:qFormat/>
    <w:pPr>
      <w:pBdr>
        <w:bottom w:val="dotted" w:sz="6" w:space="0" w:color="949495"/>
      </w:pBdr>
      <w:spacing w:after="150"/>
    </w:pPr>
    <w:rPr>
      <w:color w:val="auto"/>
      <w:sz w:val="24"/>
      <w:szCs w:val="24"/>
    </w:rPr>
  </w:style>
  <w:style w:type="paragraph" w:customStyle="1" w:styleId="onlineprof">
    <w:name w:val="online_prof"/>
    <w:basedOn w:val="Normal"/>
    <w:qFormat/>
    <w:pPr>
      <w:shd w:val="clear" w:color="auto" w:fill="FFFFFF"/>
      <w:spacing w:before="75" w:after="75"/>
      <w:ind w:left="75"/>
    </w:pPr>
    <w:rPr>
      <w:color w:val="auto"/>
      <w:sz w:val="24"/>
      <w:szCs w:val="24"/>
    </w:rPr>
  </w:style>
  <w:style w:type="paragraph" w:customStyle="1" w:styleId="sidebar">
    <w:name w:val="sidebar"/>
    <w:basedOn w:val="Normal"/>
    <w:qFormat/>
    <w:pPr>
      <w:pBdr>
        <w:top w:val="single" w:sz="6" w:space="0" w:color="FFFFFF"/>
        <w:left w:val="single" w:sz="6" w:space="0" w:color="FFFFFF"/>
        <w:bottom w:val="single" w:sz="6" w:space="0" w:color="FFFFFF"/>
        <w:right w:val="single" w:sz="6" w:space="0" w:color="FFFFFF"/>
      </w:pBdr>
      <w:shd w:val="clear" w:color="auto" w:fill="FFFFFF"/>
      <w:spacing w:after="150"/>
    </w:pPr>
    <w:rPr>
      <w:color w:val="auto"/>
      <w:sz w:val="24"/>
      <w:szCs w:val="24"/>
    </w:rPr>
  </w:style>
  <w:style w:type="paragraph" w:customStyle="1" w:styleId="regulations">
    <w:name w:val="regulations"/>
    <w:basedOn w:val="Normal"/>
    <w:qFormat/>
    <w:pPr>
      <w:spacing w:after="150"/>
    </w:pPr>
    <w:rPr>
      <w:color w:val="auto"/>
      <w:sz w:val="24"/>
      <w:szCs w:val="24"/>
    </w:rPr>
  </w:style>
  <w:style w:type="paragraph" w:customStyle="1" w:styleId="linkfooder">
    <w:name w:val="link_fooder"/>
    <w:basedOn w:val="Normal"/>
    <w:qFormat/>
    <w:pPr>
      <w:spacing w:after="150"/>
      <w:jc w:val="center"/>
    </w:pPr>
    <w:rPr>
      <w:color w:val="auto"/>
      <w:sz w:val="24"/>
      <w:szCs w:val="24"/>
    </w:rPr>
  </w:style>
  <w:style w:type="paragraph" w:customStyle="1" w:styleId="btnwhile">
    <w:name w:val="btn_while"/>
    <w:basedOn w:val="Normal"/>
    <w:qFormat/>
    <w:pPr>
      <w:shd w:val="clear" w:color="auto" w:fill="F0F0F0"/>
      <w:spacing w:after="150"/>
    </w:pPr>
    <w:rPr>
      <w:color w:val="333333"/>
      <w:sz w:val="24"/>
      <w:szCs w:val="24"/>
    </w:rPr>
  </w:style>
  <w:style w:type="paragraph" w:customStyle="1" w:styleId="timeexam">
    <w:name w:val="time_exam"/>
    <w:basedOn w:val="Normal"/>
    <w:qFormat/>
    <w:pPr>
      <w:spacing w:after="150"/>
      <w:ind w:left="1050"/>
    </w:pPr>
    <w:rPr>
      <w:color w:val="2A6100"/>
      <w:sz w:val="30"/>
      <w:szCs w:val="30"/>
    </w:rPr>
  </w:style>
  <w:style w:type="paragraph" w:customStyle="1" w:styleId="bggrblue">
    <w:name w:val="bg_grblue"/>
    <w:basedOn w:val="Normal"/>
    <w:qFormat/>
    <w:pPr>
      <w:shd w:val="clear" w:color="auto" w:fill="F2F5F9"/>
      <w:spacing w:after="150"/>
    </w:pPr>
    <w:rPr>
      <w:color w:val="auto"/>
      <w:sz w:val="24"/>
      <w:szCs w:val="24"/>
    </w:rPr>
  </w:style>
  <w:style w:type="paragraph" w:customStyle="1" w:styleId="btngreen">
    <w:name w:val="btn_green"/>
    <w:basedOn w:val="Normal"/>
    <w:qFormat/>
    <w:pPr>
      <w:shd w:val="clear" w:color="auto" w:fill="2D9B08"/>
      <w:spacing w:after="150"/>
    </w:pPr>
    <w:rPr>
      <w:b/>
      <w:bCs/>
      <w:color w:val="FFFFFF"/>
      <w:sz w:val="24"/>
      <w:szCs w:val="24"/>
    </w:rPr>
  </w:style>
  <w:style w:type="paragraph" w:customStyle="1" w:styleId="col530">
    <w:name w:val="col530"/>
    <w:basedOn w:val="Normal"/>
    <w:qFormat/>
    <w:pPr>
      <w:pBdr>
        <w:right w:val="single" w:sz="6" w:space="0" w:color="CCCCCC"/>
      </w:pBdr>
      <w:spacing w:before="150" w:after="150"/>
      <w:ind w:left="150" w:right="150"/>
    </w:pPr>
    <w:rPr>
      <w:color w:val="auto"/>
      <w:sz w:val="24"/>
      <w:szCs w:val="24"/>
    </w:rPr>
  </w:style>
  <w:style w:type="paragraph" w:customStyle="1" w:styleId="col20">
    <w:name w:val="col20"/>
    <w:basedOn w:val="Normal"/>
    <w:qFormat/>
    <w:pPr>
      <w:spacing w:before="300" w:after="150"/>
    </w:pPr>
    <w:rPr>
      <w:color w:val="auto"/>
      <w:sz w:val="24"/>
      <w:szCs w:val="24"/>
    </w:rPr>
  </w:style>
  <w:style w:type="paragraph" w:customStyle="1" w:styleId="btngraysmall">
    <w:name w:val="btn_graysmall"/>
    <w:basedOn w:val="Normal"/>
    <w:qFormat/>
    <w:pPr>
      <w:pBdr>
        <w:top w:val="single" w:sz="6" w:space="4" w:color="CCCCCC"/>
        <w:left w:val="single" w:sz="6" w:space="8" w:color="CCCCCC"/>
        <w:bottom w:val="single" w:sz="6" w:space="4" w:color="CCCCCC"/>
        <w:right w:val="single" w:sz="6" w:space="8" w:color="CCCCCC"/>
      </w:pBdr>
      <w:shd w:val="clear" w:color="auto" w:fill="EEEEEE"/>
      <w:spacing w:after="150"/>
    </w:pPr>
    <w:rPr>
      <w:color w:val="666666"/>
      <w:sz w:val="18"/>
      <w:szCs w:val="18"/>
    </w:rPr>
  </w:style>
  <w:style w:type="paragraph" w:customStyle="1" w:styleId="save">
    <w:name w:val="save"/>
    <w:basedOn w:val="Normal"/>
    <w:qFormat/>
    <w:pPr>
      <w:spacing w:after="150"/>
    </w:pPr>
    <w:rPr>
      <w:rFonts w:ascii="Arial" w:hAnsi="Arial" w:cs="Arial"/>
      <w:color w:val="auto"/>
      <w:sz w:val="24"/>
      <w:szCs w:val="24"/>
    </w:rPr>
  </w:style>
  <w:style w:type="paragraph" w:customStyle="1" w:styleId="member">
    <w:name w:val="member"/>
    <w:basedOn w:val="Normal"/>
    <w:qFormat/>
    <w:pPr>
      <w:spacing w:after="150"/>
    </w:pPr>
    <w:rPr>
      <w:color w:val="auto"/>
      <w:sz w:val="24"/>
      <w:szCs w:val="24"/>
    </w:rPr>
  </w:style>
  <w:style w:type="paragraph" w:customStyle="1" w:styleId="boxblue">
    <w:name w:val="box_blue"/>
    <w:basedOn w:val="Normal"/>
    <w:qFormat/>
    <w:pPr>
      <w:pBdr>
        <w:top w:val="single" w:sz="6" w:space="5" w:color="EDEDED"/>
        <w:left w:val="single" w:sz="6" w:space="5" w:color="EDEDED"/>
        <w:bottom w:val="single" w:sz="6" w:space="5" w:color="EDEDED"/>
        <w:right w:val="single" w:sz="6" w:space="5" w:color="EDEDED"/>
      </w:pBdr>
      <w:shd w:val="clear" w:color="auto" w:fill="F9F9F9"/>
      <w:spacing w:after="150"/>
    </w:pPr>
    <w:rPr>
      <w:rFonts w:ascii="Arial" w:hAnsi="Arial" w:cs="Arial"/>
      <w:color w:val="auto"/>
      <w:sz w:val="20"/>
      <w:szCs w:val="20"/>
    </w:rPr>
  </w:style>
  <w:style w:type="paragraph" w:customStyle="1" w:styleId="dotl">
    <w:name w:val="dot_l"/>
    <w:basedOn w:val="Normal"/>
    <w:qFormat/>
    <w:pPr>
      <w:spacing w:after="150"/>
    </w:pPr>
    <w:rPr>
      <w:color w:val="auto"/>
      <w:sz w:val="24"/>
      <w:szCs w:val="24"/>
    </w:rPr>
  </w:style>
  <w:style w:type="paragraph" w:customStyle="1" w:styleId="icforward">
    <w:name w:val="ic_forward"/>
    <w:basedOn w:val="Normal"/>
    <w:qFormat/>
    <w:pPr>
      <w:spacing w:after="150"/>
    </w:pPr>
    <w:rPr>
      <w:color w:val="auto"/>
      <w:sz w:val="24"/>
      <w:szCs w:val="24"/>
    </w:rPr>
  </w:style>
  <w:style w:type="paragraph" w:customStyle="1" w:styleId="view">
    <w:name w:val="view"/>
    <w:basedOn w:val="Normal"/>
    <w:qFormat/>
    <w:pPr>
      <w:spacing w:after="150"/>
    </w:pPr>
    <w:rPr>
      <w:color w:val="auto"/>
      <w:sz w:val="24"/>
      <w:szCs w:val="24"/>
    </w:rPr>
  </w:style>
  <w:style w:type="paragraph" w:customStyle="1" w:styleId="fromleft">
    <w:name w:val="from_left"/>
    <w:basedOn w:val="Normal"/>
    <w:qFormat/>
    <w:pPr>
      <w:spacing w:after="150"/>
    </w:pPr>
    <w:rPr>
      <w:color w:val="auto"/>
      <w:sz w:val="24"/>
      <w:szCs w:val="24"/>
    </w:rPr>
  </w:style>
  <w:style w:type="paragraph" w:customStyle="1" w:styleId="fromright">
    <w:name w:val="from_right"/>
    <w:basedOn w:val="Normal"/>
    <w:qFormat/>
    <w:pPr>
      <w:spacing w:after="150"/>
    </w:pPr>
    <w:rPr>
      <w:color w:val="auto"/>
      <w:sz w:val="24"/>
      <w:szCs w:val="24"/>
    </w:rPr>
  </w:style>
  <w:style w:type="paragraph" w:customStyle="1" w:styleId="top1">
    <w:name w:val="top1"/>
    <w:basedOn w:val="Normal"/>
    <w:qFormat/>
    <w:pPr>
      <w:shd w:val="clear" w:color="auto" w:fill="FFFFFF"/>
      <w:spacing w:after="150"/>
      <w:jc w:val="center"/>
    </w:pPr>
    <w:rPr>
      <w:color w:val="auto"/>
      <w:sz w:val="24"/>
      <w:szCs w:val="24"/>
    </w:rPr>
  </w:style>
  <w:style w:type="paragraph" w:customStyle="1" w:styleId="topavar">
    <w:name w:val="top_avar"/>
    <w:basedOn w:val="Normal"/>
    <w:qFormat/>
    <w:pPr>
      <w:ind w:left="3060"/>
    </w:pPr>
    <w:rPr>
      <w:color w:val="auto"/>
      <w:sz w:val="24"/>
      <w:szCs w:val="24"/>
    </w:rPr>
  </w:style>
  <w:style w:type="paragraph" w:customStyle="1" w:styleId="table2">
    <w:name w:val="table2"/>
    <w:basedOn w:val="Normal"/>
    <w:qFormat/>
    <w:pPr>
      <w:shd w:val="clear" w:color="auto" w:fill="F6F7F8"/>
      <w:spacing w:after="150"/>
    </w:pPr>
    <w:rPr>
      <w:color w:val="auto"/>
      <w:sz w:val="24"/>
      <w:szCs w:val="24"/>
    </w:rPr>
  </w:style>
  <w:style w:type="paragraph" w:customStyle="1" w:styleId="clgreen">
    <w:name w:val="clgreen"/>
    <w:basedOn w:val="Normal"/>
    <w:qFormat/>
    <w:pPr>
      <w:spacing w:after="150"/>
    </w:pPr>
    <w:rPr>
      <w:color w:val="69924F"/>
      <w:sz w:val="24"/>
      <w:szCs w:val="24"/>
    </w:rPr>
  </w:style>
  <w:style w:type="paragraph" w:customStyle="1" w:styleId="pad5">
    <w:name w:val="pad5"/>
    <w:basedOn w:val="Normal"/>
    <w:qFormat/>
    <w:pPr>
      <w:spacing w:after="150"/>
    </w:pPr>
    <w:rPr>
      <w:color w:val="auto"/>
      <w:sz w:val="24"/>
      <w:szCs w:val="24"/>
    </w:rPr>
  </w:style>
  <w:style w:type="paragraph" w:customStyle="1" w:styleId="radius">
    <w:name w:val="radius"/>
    <w:basedOn w:val="Normal"/>
    <w:qFormat/>
    <w:pPr>
      <w:spacing w:after="150"/>
    </w:pPr>
    <w:rPr>
      <w:color w:val="auto"/>
      <w:sz w:val="24"/>
      <w:szCs w:val="24"/>
    </w:rPr>
  </w:style>
  <w:style w:type="paragraph" w:customStyle="1" w:styleId="socal">
    <w:name w:val="socal"/>
    <w:basedOn w:val="Normal"/>
    <w:qFormat/>
    <w:pPr>
      <w:pBdr>
        <w:top w:val="single" w:sz="6" w:space="8" w:color="FDCE98"/>
        <w:left w:val="single" w:sz="18" w:space="8" w:color="FDCE98"/>
        <w:bottom w:val="single" w:sz="6" w:space="8" w:color="FDCE98"/>
        <w:right w:val="single" w:sz="6" w:space="8" w:color="FDCE98"/>
      </w:pBdr>
      <w:shd w:val="clear" w:color="auto" w:fill="FFFFE8"/>
      <w:spacing w:after="150"/>
    </w:pPr>
    <w:rPr>
      <w:color w:val="auto"/>
      <w:sz w:val="20"/>
      <w:szCs w:val="20"/>
    </w:rPr>
  </w:style>
  <w:style w:type="paragraph" w:customStyle="1" w:styleId="assess">
    <w:name w:val="assess"/>
    <w:basedOn w:val="Normal"/>
    <w:qFormat/>
    <w:pPr>
      <w:pBdr>
        <w:top w:val="dotted" w:sz="6" w:space="6" w:color="999999"/>
      </w:pBdr>
      <w:spacing w:before="150" w:after="150"/>
    </w:pPr>
    <w:rPr>
      <w:color w:val="auto"/>
      <w:sz w:val="24"/>
      <w:szCs w:val="24"/>
    </w:rPr>
  </w:style>
  <w:style w:type="paragraph" w:customStyle="1" w:styleId="badge">
    <w:name w:val="badge"/>
    <w:basedOn w:val="Normal"/>
    <w:qFormat/>
    <w:pPr>
      <w:spacing w:after="150"/>
    </w:pPr>
    <w:rPr>
      <w:color w:val="auto"/>
      <w:sz w:val="24"/>
      <w:szCs w:val="24"/>
    </w:rPr>
  </w:style>
  <w:style w:type="paragraph" w:customStyle="1" w:styleId="timeline">
    <w:name w:val="timeline"/>
    <w:basedOn w:val="Normal"/>
    <w:qFormat/>
    <w:pPr>
      <w:shd w:val="clear" w:color="auto" w:fill="F6F7F8"/>
      <w:spacing w:after="150"/>
    </w:pPr>
    <w:rPr>
      <w:color w:val="333333"/>
      <w:sz w:val="20"/>
      <w:szCs w:val="20"/>
    </w:rPr>
  </w:style>
  <w:style w:type="paragraph" w:customStyle="1" w:styleId="formreply">
    <w:name w:val="form_reply"/>
    <w:basedOn w:val="Normal"/>
    <w:qFormat/>
    <w:pPr>
      <w:spacing w:after="150"/>
      <w:ind w:right="75"/>
    </w:pPr>
    <w:rPr>
      <w:color w:val="auto"/>
      <w:sz w:val="24"/>
      <w:szCs w:val="24"/>
    </w:rPr>
  </w:style>
  <w:style w:type="paragraph" w:customStyle="1" w:styleId="commentupload">
    <w:name w:val="comment_upload"/>
    <w:basedOn w:val="Normal"/>
    <w:qFormat/>
    <w:pPr>
      <w:shd w:val="clear" w:color="auto" w:fill="E6ECF2"/>
      <w:spacing w:before="75" w:after="150"/>
      <w:ind w:right="45"/>
    </w:pPr>
    <w:rPr>
      <w:color w:val="auto"/>
      <w:sz w:val="24"/>
      <w:szCs w:val="24"/>
    </w:rPr>
  </w:style>
  <w:style w:type="paragraph" w:customStyle="1" w:styleId="blockcontent">
    <w:name w:val="blockcontent"/>
    <w:basedOn w:val="Normal"/>
    <w:qFormat/>
    <w:pPr>
      <w:pBdr>
        <w:bottom w:val="dotted" w:sz="6" w:space="4" w:color="949495"/>
      </w:pBdr>
      <w:spacing w:after="75"/>
    </w:pPr>
    <w:rPr>
      <w:color w:val="auto"/>
      <w:sz w:val="24"/>
      <w:szCs w:val="24"/>
    </w:rPr>
  </w:style>
  <w:style w:type="paragraph" w:customStyle="1" w:styleId="icstatus">
    <w:name w:val="ic_status"/>
    <w:basedOn w:val="Normal"/>
    <w:qFormat/>
    <w:pPr>
      <w:spacing w:after="150"/>
    </w:pPr>
    <w:rPr>
      <w:color w:val="auto"/>
      <w:sz w:val="24"/>
      <w:szCs w:val="24"/>
    </w:rPr>
  </w:style>
  <w:style w:type="paragraph" w:customStyle="1" w:styleId="icupimage">
    <w:name w:val="ic_upimage"/>
    <w:basedOn w:val="Normal"/>
    <w:qFormat/>
    <w:pPr>
      <w:spacing w:after="150"/>
    </w:pPr>
    <w:rPr>
      <w:color w:val="auto"/>
      <w:sz w:val="24"/>
      <w:szCs w:val="24"/>
    </w:rPr>
  </w:style>
  <w:style w:type="paragraph" w:customStyle="1" w:styleId="icformula">
    <w:name w:val="ic_formula"/>
    <w:basedOn w:val="Normal"/>
    <w:qFormat/>
    <w:pPr>
      <w:spacing w:after="150"/>
    </w:pPr>
    <w:rPr>
      <w:color w:val="auto"/>
      <w:sz w:val="24"/>
      <w:szCs w:val="24"/>
    </w:rPr>
  </w:style>
  <w:style w:type="paragraph" w:customStyle="1" w:styleId="remove">
    <w:name w:val="remove"/>
    <w:basedOn w:val="Normal"/>
    <w:qFormat/>
    <w:pPr>
      <w:spacing w:after="150"/>
    </w:pPr>
    <w:rPr>
      <w:vanish/>
      <w:color w:val="auto"/>
      <w:sz w:val="24"/>
      <w:szCs w:val="24"/>
    </w:rPr>
  </w:style>
  <w:style w:type="paragraph" w:customStyle="1" w:styleId="upload">
    <w:name w:val="upload"/>
    <w:basedOn w:val="Normal"/>
    <w:qFormat/>
    <w:pPr>
      <w:spacing w:after="150"/>
    </w:pPr>
    <w:rPr>
      <w:color w:val="auto"/>
      <w:sz w:val="24"/>
      <w:szCs w:val="24"/>
    </w:rPr>
  </w:style>
  <w:style w:type="paragraph" w:customStyle="1" w:styleId="likeface">
    <w:name w:val="like_face"/>
    <w:basedOn w:val="Normal"/>
    <w:qFormat/>
    <w:pPr>
      <w:spacing w:after="150"/>
    </w:pPr>
    <w:rPr>
      <w:color w:val="auto"/>
      <w:sz w:val="24"/>
      <w:szCs w:val="24"/>
    </w:rPr>
  </w:style>
  <w:style w:type="paragraph" w:customStyle="1" w:styleId="dot">
    <w:name w:val="dot"/>
    <w:basedOn w:val="Normal"/>
    <w:qFormat/>
    <w:pPr>
      <w:spacing w:after="150"/>
    </w:pPr>
    <w:rPr>
      <w:color w:val="auto"/>
      <w:sz w:val="24"/>
      <w:szCs w:val="24"/>
    </w:rPr>
  </w:style>
  <w:style w:type="paragraph" w:customStyle="1" w:styleId="iconclose">
    <w:name w:val="icon_close"/>
    <w:basedOn w:val="Normal"/>
    <w:qFormat/>
    <w:pPr>
      <w:spacing w:after="150"/>
    </w:pPr>
    <w:rPr>
      <w:color w:val="auto"/>
      <w:sz w:val="24"/>
      <w:szCs w:val="24"/>
    </w:rPr>
  </w:style>
  <w:style w:type="paragraph" w:customStyle="1" w:styleId="closetheater">
    <w:name w:val="closetheater"/>
    <w:basedOn w:val="Normal"/>
    <w:qFormat/>
    <w:pPr>
      <w:spacing w:after="150"/>
    </w:pPr>
    <w:rPr>
      <w:color w:val="auto"/>
      <w:sz w:val="24"/>
      <w:szCs w:val="24"/>
    </w:rPr>
  </w:style>
  <w:style w:type="paragraph" w:customStyle="1" w:styleId="teach">
    <w:name w:val="teach"/>
    <w:basedOn w:val="Normal"/>
    <w:qFormat/>
    <w:pPr>
      <w:spacing w:after="150"/>
    </w:pPr>
    <w:rPr>
      <w:color w:val="auto"/>
      <w:sz w:val="24"/>
      <w:szCs w:val="24"/>
    </w:rPr>
  </w:style>
  <w:style w:type="paragraph" w:customStyle="1" w:styleId="icexam">
    <w:name w:val="ic_exam"/>
    <w:basedOn w:val="Normal"/>
    <w:qFormat/>
    <w:pPr>
      <w:spacing w:after="150"/>
    </w:pPr>
    <w:rPr>
      <w:color w:val="auto"/>
      <w:sz w:val="24"/>
      <w:szCs w:val="24"/>
    </w:rPr>
  </w:style>
  <w:style w:type="paragraph" w:customStyle="1" w:styleId="true">
    <w:name w:val="true"/>
    <w:basedOn w:val="Normal"/>
    <w:qFormat/>
    <w:pPr>
      <w:spacing w:after="150"/>
    </w:pPr>
    <w:rPr>
      <w:color w:val="auto"/>
      <w:sz w:val="24"/>
      <w:szCs w:val="24"/>
    </w:rPr>
  </w:style>
  <w:style w:type="paragraph" w:customStyle="1" w:styleId="fale">
    <w:name w:val="fale"/>
    <w:basedOn w:val="Normal"/>
    <w:qFormat/>
    <w:pPr>
      <w:spacing w:after="150"/>
    </w:pPr>
    <w:rPr>
      <w:color w:val="auto"/>
      <w:sz w:val="24"/>
      <w:szCs w:val="24"/>
    </w:rPr>
  </w:style>
  <w:style w:type="paragraph" w:customStyle="1" w:styleId="icplus">
    <w:name w:val="ic_plus"/>
    <w:basedOn w:val="Normal"/>
    <w:qFormat/>
    <w:pPr>
      <w:spacing w:after="150"/>
    </w:pPr>
    <w:rPr>
      <w:color w:val="auto"/>
      <w:sz w:val="24"/>
      <w:szCs w:val="24"/>
    </w:rPr>
  </w:style>
  <w:style w:type="paragraph" w:customStyle="1" w:styleId="pageletcomposer">
    <w:name w:val="pagelet_composer"/>
    <w:basedOn w:val="Normal"/>
    <w:qFormat/>
    <w:pPr>
      <w:pBdr>
        <w:top w:val="single" w:sz="6" w:space="0" w:color="DFE0E4"/>
        <w:left w:val="single" w:sz="6" w:space="0" w:color="DFE0E4"/>
        <w:bottom w:val="single" w:sz="6" w:space="0" w:color="DFE0E4"/>
        <w:right w:val="single" w:sz="6" w:space="0" w:color="DFE0E4"/>
      </w:pBdr>
      <w:spacing w:before="150" w:after="150"/>
    </w:pPr>
    <w:rPr>
      <w:rFonts w:ascii="Arial" w:hAnsi="Arial" w:cs="Arial"/>
      <w:color w:val="auto"/>
      <w:sz w:val="24"/>
      <w:szCs w:val="24"/>
    </w:rPr>
  </w:style>
  <w:style w:type="paragraph" w:customStyle="1" w:styleId="btnvio">
    <w:name w:val="btn_vio"/>
    <w:basedOn w:val="Normal"/>
    <w:qFormat/>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b/>
      <w:bCs/>
      <w:color w:val="FFFFFF"/>
      <w:sz w:val="20"/>
      <w:szCs w:val="20"/>
    </w:rPr>
  </w:style>
  <w:style w:type="paragraph" w:customStyle="1" w:styleId="fbgriditem">
    <w:name w:val="fbgriditem"/>
    <w:basedOn w:val="Normal"/>
    <w:qFormat/>
    <w:pPr>
      <w:spacing w:after="150"/>
      <w:ind w:right="45"/>
    </w:pPr>
    <w:rPr>
      <w:color w:val="auto"/>
      <w:sz w:val="24"/>
      <w:szCs w:val="24"/>
    </w:rPr>
  </w:style>
  <w:style w:type="paragraph" w:customStyle="1" w:styleId="selectgriditem">
    <w:name w:val="selectgriditem"/>
    <w:basedOn w:val="Normal"/>
    <w:qFormat/>
    <w:pPr>
      <w:pBdr>
        <w:top w:val="dashed" w:sz="12" w:space="0" w:color="DDDDDD"/>
        <w:left w:val="dashed" w:sz="12" w:space="0" w:color="DDDDDD"/>
        <w:bottom w:val="dashed" w:sz="12" w:space="0" w:color="DDDDDD"/>
        <w:right w:val="dashed" w:sz="12" w:space="0" w:color="DDDDDD"/>
      </w:pBdr>
      <w:spacing w:after="150"/>
    </w:pPr>
    <w:rPr>
      <w:color w:val="auto"/>
      <w:sz w:val="24"/>
      <w:szCs w:val="24"/>
    </w:rPr>
  </w:style>
  <w:style w:type="paragraph" w:customStyle="1" w:styleId="loading">
    <w:name w:val="loading"/>
    <w:basedOn w:val="Normal"/>
    <w:qFormat/>
    <w:pPr>
      <w:spacing w:after="150"/>
    </w:pPr>
    <w:rPr>
      <w:color w:val="auto"/>
      <w:sz w:val="24"/>
      <w:szCs w:val="24"/>
    </w:rPr>
  </w:style>
  <w:style w:type="paragraph" w:customStyle="1" w:styleId="shadow">
    <w:name w:val="shadow"/>
    <w:basedOn w:val="Normal"/>
    <w:qFormat/>
    <w:pPr>
      <w:shd w:val="clear" w:color="auto" w:fill="FFFFFF"/>
      <w:spacing w:after="150"/>
    </w:pPr>
    <w:rPr>
      <w:color w:val="auto"/>
      <w:sz w:val="24"/>
      <w:szCs w:val="24"/>
    </w:rPr>
  </w:style>
  <w:style w:type="paragraph" w:customStyle="1" w:styleId="slideright">
    <w:name w:val="slide_right"/>
    <w:basedOn w:val="Normal"/>
    <w:qFormat/>
    <w:pPr>
      <w:spacing w:after="150"/>
    </w:pPr>
    <w:rPr>
      <w:color w:val="auto"/>
      <w:sz w:val="24"/>
      <w:szCs w:val="24"/>
    </w:rPr>
  </w:style>
  <w:style w:type="paragraph" w:customStyle="1" w:styleId="col1">
    <w:name w:val="col1"/>
    <w:basedOn w:val="Normal"/>
    <w:qFormat/>
    <w:pPr>
      <w:spacing w:after="150"/>
    </w:pPr>
    <w:rPr>
      <w:color w:val="auto"/>
      <w:sz w:val="24"/>
      <w:szCs w:val="24"/>
    </w:rPr>
  </w:style>
  <w:style w:type="paragraph" w:customStyle="1" w:styleId="col2">
    <w:name w:val="col2"/>
    <w:basedOn w:val="Normal"/>
    <w:qFormat/>
    <w:pPr>
      <w:spacing w:after="150"/>
    </w:pPr>
    <w:rPr>
      <w:color w:val="auto"/>
      <w:sz w:val="24"/>
      <w:szCs w:val="24"/>
    </w:rPr>
  </w:style>
  <w:style w:type="paragraph" w:customStyle="1" w:styleId="col3">
    <w:name w:val="col3"/>
    <w:basedOn w:val="Normal"/>
    <w:qFormat/>
    <w:pPr>
      <w:spacing w:after="150"/>
    </w:pPr>
    <w:rPr>
      <w:color w:val="auto"/>
      <w:sz w:val="24"/>
      <w:szCs w:val="24"/>
    </w:rPr>
  </w:style>
  <w:style w:type="paragraph" w:customStyle="1" w:styleId="boxinfo">
    <w:name w:val="box_info"/>
    <w:basedOn w:val="Normal"/>
    <w:qFormat/>
    <w:pPr>
      <w:spacing w:after="150"/>
    </w:pPr>
    <w:rPr>
      <w:color w:val="auto"/>
      <w:sz w:val="24"/>
      <w:szCs w:val="24"/>
    </w:rPr>
  </w:style>
  <w:style w:type="paragraph" w:customStyle="1" w:styleId="col510">
    <w:name w:val="col510"/>
    <w:basedOn w:val="Normal"/>
    <w:qFormat/>
    <w:pPr>
      <w:spacing w:after="150"/>
    </w:pPr>
    <w:rPr>
      <w:color w:val="auto"/>
      <w:sz w:val="24"/>
      <w:szCs w:val="24"/>
    </w:rPr>
  </w:style>
  <w:style w:type="paragraph" w:customStyle="1" w:styleId="col47">
    <w:name w:val="col47"/>
    <w:basedOn w:val="Normal"/>
    <w:qFormat/>
    <w:pPr>
      <w:spacing w:after="150"/>
    </w:pPr>
    <w:rPr>
      <w:color w:val="auto"/>
      <w:sz w:val="24"/>
      <w:szCs w:val="24"/>
    </w:rPr>
  </w:style>
  <w:style w:type="paragraph" w:customStyle="1" w:styleId="popup">
    <w:name w:val="popup"/>
    <w:basedOn w:val="Normal"/>
    <w:qFormat/>
    <w:pPr>
      <w:shd w:val="clear" w:color="auto" w:fill="FFFFFF"/>
      <w:spacing w:after="150"/>
    </w:pPr>
    <w:rPr>
      <w:vanish/>
      <w:color w:val="auto"/>
      <w:sz w:val="24"/>
      <w:szCs w:val="24"/>
    </w:rPr>
  </w:style>
  <w:style w:type="paragraph" w:customStyle="1" w:styleId="popup-cont">
    <w:name w:val="popup-cont"/>
    <w:basedOn w:val="Normal"/>
    <w:qFormat/>
    <w:pPr>
      <w:shd w:val="clear" w:color="auto" w:fill="FFFFFF"/>
      <w:spacing w:after="150"/>
    </w:pPr>
    <w:rPr>
      <w:color w:val="auto"/>
      <w:sz w:val="24"/>
      <w:szCs w:val="24"/>
    </w:rPr>
  </w:style>
  <w:style w:type="paragraph" w:customStyle="1" w:styleId="btnblue">
    <w:name w:val="btn_blue"/>
    <w:basedOn w:val="Normal"/>
    <w:qFormat/>
    <w:pPr>
      <w:shd w:val="clear" w:color="auto" w:fill="3E72AC"/>
      <w:spacing w:after="150" w:line="240" w:lineRule="atLeast"/>
    </w:pPr>
    <w:rPr>
      <w:color w:val="FFFFFF"/>
      <w:sz w:val="24"/>
      <w:szCs w:val="24"/>
    </w:rPr>
  </w:style>
  <w:style w:type="paragraph" w:customStyle="1" w:styleId="stagewrappersub">
    <w:name w:val="stagewrapper_sub"/>
    <w:basedOn w:val="Normal"/>
    <w:qFormat/>
    <w:pPr>
      <w:spacing w:after="150" w:line="8720" w:lineRule="atLeast"/>
    </w:pPr>
    <w:rPr>
      <w:color w:val="auto"/>
      <w:sz w:val="24"/>
      <w:szCs w:val="24"/>
    </w:rPr>
  </w:style>
  <w:style w:type="paragraph" w:customStyle="1" w:styleId="pageprev">
    <w:name w:val="page_prev"/>
    <w:basedOn w:val="Normal"/>
    <w:qFormat/>
    <w:pPr>
      <w:spacing w:after="150"/>
    </w:pPr>
    <w:rPr>
      <w:vanish/>
      <w:color w:val="auto"/>
      <w:sz w:val="24"/>
      <w:szCs w:val="24"/>
    </w:rPr>
  </w:style>
  <w:style w:type="paragraph" w:customStyle="1" w:styleId="pagenext">
    <w:name w:val="page_next"/>
    <w:basedOn w:val="Normal"/>
    <w:qFormat/>
    <w:pPr>
      <w:spacing w:after="150"/>
    </w:pPr>
    <w:rPr>
      <w:vanish/>
      <w:color w:val="auto"/>
      <w:sz w:val="24"/>
      <w:szCs w:val="24"/>
    </w:rPr>
  </w:style>
  <w:style w:type="paragraph" w:customStyle="1" w:styleId="commentable">
    <w:name w:val="commentable"/>
    <w:basedOn w:val="Normal"/>
    <w:qFormat/>
    <w:pPr>
      <w:shd w:val="clear" w:color="auto" w:fill="FFFFFF"/>
      <w:spacing w:after="150"/>
    </w:pPr>
    <w:rPr>
      <w:color w:val="auto"/>
      <w:sz w:val="24"/>
      <w:szCs w:val="24"/>
    </w:rPr>
  </w:style>
  <w:style w:type="paragraph" w:customStyle="1" w:styleId="snowliftfullscreen">
    <w:name w:val="snowliftfullscreen"/>
    <w:basedOn w:val="Normal"/>
    <w:pPr>
      <w:spacing w:after="150"/>
    </w:pPr>
    <w:rPr>
      <w:vanish/>
      <w:color w:val="auto"/>
      <w:sz w:val="24"/>
      <w:szCs w:val="24"/>
    </w:rPr>
  </w:style>
  <w:style w:type="paragraph" w:customStyle="1" w:styleId="scroll3">
    <w:name w:val="scroll3"/>
    <w:basedOn w:val="Normal"/>
    <w:qFormat/>
    <w:pPr>
      <w:spacing w:after="150"/>
    </w:pPr>
    <w:rPr>
      <w:color w:val="auto"/>
      <w:sz w:val="24"/>
      <w:szCs w:val="24"/>
    </w:rPr>
  </w:style>
  <w:style w:type="paragraph" w:customStyle="1" w:styleId="symbol">
    <w:name w:val="symbol"/>
    <w:basedOn w:val="Normal"/>
    <w:qFormat/>
    <w:pPr>
      <w:pBdr>
        <w:top w:val="single" w:sz="6" w:space="0" w:color="E5E5E5"/>
        <w:left w:val="single" w:sz="6" w:space="4" w:color="E5E5E5"/>
        <w:bottom w:val="single" w:sz="6" w:space="0" w:color="E5E5E5"/>
        <w:right w:val="single" w:sz="6" w:space="4" w:color="E5E5E5"/>
      </w:pBdr>
      <w:shd w:val="clear" w:color="auto" w:fill="FFFFFF"/>
      <w:ind w:left="120"/>
    </w:pPr>
    <w:rPr>
      <w:color w:val="auto"/>
      <w:sz w:val="24"/>
      <w:szCs w:val="24"/>
    </w:rPr>
  </w:style>
  <w:style w:type="paragraph" w:customStyle="1" w:styleId="btnred">
    <w:name w:val="btn_red"/>
    <w:basedOn w:val="Normal"/>
    <w:pPr>
      <w:shd w:val="clear" w:color="auto" w:fill="E9573E"/>
      <w:spacing w:after="150"/>
    </w:pPr>
    <w:rPr>
      <w:b/>
      <w:bCs/>
      <w:color w:val="FFFFFF"/>
      <w:sz w:val="24"/>
      <w:szCs w:val="24"/>
    </w:rPr>
  </w:style>
  <w:style w:type="paragraph" w:customStyle="1" w:styleId="ic-video">
    <w:name w:val="ic-video"/>
    <w:basedOn w:val="Normal"/>
    <w:qFormat/>
    <w:pPr>
      <w:spacing w:after="150"/>
    </w:pPr>
    <w:rPr>
      <w:color w:val="auto"/>
      <w:sz w:val="24"/>
      <w:szCs w:val="24"/>
    </w:rPr>
  </w:style>
  <w:style w:type="paragraph" w:customStyle="1" w:styleId="tipnote">
    <w:name w:val="tipnote"/>
    <w:basedOn w:val="Normal"/>
    <w:qFormat/>
    <w:pPr>
      <w:spacing w:after="150"/>
    </w:pPr>
    <w:rPr>
      <w:color w:val="FF3300"/>
      <w:sz w:val="30"/>
      <w:szCs w:val="30"/>
    </w:rPr>
  </w:style>
  <w:style w:type="paragraph" w:customStyle="1" w:styleId="retest">
    <w:name w:val="retest"/>
    <w:basedOn w:val="Normal"/>
    <w:qFormat/>
    <w:pPr>
      <w:pBdr>
        <w:top w:val="single" w:sz="6" w:space="0" w:color="D9D9D9"/>
        <w:left w:val="single" w:sz="6" w:space="0" w:color="D9D9D9"/>
        <w:bottom w:val="single" w:sz="6" w:space="0" w:color="D9D9D9"/>
        <w:right w:val="single" w:sz="6" w:space="0" w:color="D9D9D9"/>
      </w:pBdr>
      <w:spacing w:after="150"/>
    </w:pPr>
    <w:rPr>
      <w:color w:val="auto"/>
      <w:sz w:val="24"/>
      <w:szCs w:val="24"/>
    </w:rPr>
  </w:style>
  <w:style w:type="paragraph" w:customStyle="1" w:styleId="box-404">
    <w:name w:val="box-404"/>
    <w:basedOn w:val="Normal"/>
    <w:pPr>
      <w:spacing w:after="150"/>
    </w:pPr>
    <w:rPr>
      <w:color w:val="auto"/>
      <w:sz w:val="24"/>
      <w:szCs w:val="24"/>
    </w:rPr>
  </w:style>
  <w:style w:type="paragraph" w:customStyle="1" w:styleId="buttonface">
    <w:name w:val="button_face"/>
    <w:basedOn w:val="Normal"/>
    <w:qFormat/>
    <w:pPr>
      <w:pBdr>
        <w:right w:val="single" w:sz="6" w:space="0" w:color="314F83"/>
      </w:pBdr>
      <w:spacing w:after="150"/>
      <w:ind w:right="45"/>
    </w:pPr>
    <w:rPr>
      <w:color w:val="auto"/>
      <w:sz w:val="24"/>
      <w:szCs w:val="24"/>
    </w:rPr>
  </w:style>
  <w:style w:type="paragraph" w:customStyle="1" w:styleId="ic-arr">
    <w:name w:val="ic-arr"/>
    <w:basedOn w:val="Normal"/>
    <w:qFormat/>
    <w:pPr>
      <w:spacing w:after="150"/>
    </w:pPr>
    <w:rPr>
      <w:color w:val="auto"/>
      <w:sz w:val="24"/>
      <w:szCs w:val="24"/>
    </w:rPr>
  </w:style>
  <w:style w:type="paragraph" w:customStyle="1" w:styleId="lines">
    <w:name w:val="lines"/>
    <w:basedOn w:val="Normal"/>
    <w:qFormat/>
    <w:pPr>
      <w:pBdr>
        <w:bottom w:val="single" w:sz="6" w:space="0" w:color="E2E2E2"/>
      </w:pBdr>
      <w:spacing w:after="150"/>
    </w:pPr>
    <w:rPr>
      <w:color w:val="auto"/>
      <w:sz w:val="24"/>
      <w:szCs w:val="24"/>
    </w:rPr>
  </w:style>
  <w:style w:type="paragraph" w:customStyle="1" w:styleId="save2">
    <w:name w:val="save2"/>
    <w:basedOn w:val="Normal"/>
    <w:qFormat/>
    <w:pPr>
      <w:spacing w:after="150"/>
    </w:pPr>
    <w:rPr>
      <w:color w:val="auto"/>
      <w:sz w:val="24"/>
      <w:szCs w:val="24"/>
    </w:rPr>
  </w:style>
  <w:style w:type="paragraph" w:customStyle="1" w:styleId="popuplogin">
    <w:name w:val="popup_login"/>
    <w:basedOn w:val="Normal"/>
    <w:qFormat/>
    <w:pPr>
      <w:shd w:val="clear" w:color="auto" w:fill="1687C5"/>
      <w:spacing w:after="150"/>
    </w:pPr>
    <w:rPr>
      <w:color w:val="auto"/>
      <w:sz w:val="24"/>
      <w:szCs w:val="24"/>
    </w:rPr>
  </w:style>
  <w:style w:type="paragraph" w:customStyle="1" w:styleId="overlay">
    <w:name w:val="overlay"/>
    <w:basedOn w:val="Normal"/>
    <w:qFormat/>
    <w:pPr>
      <w:shd w:val="clear" w:color="auto" w:fill="000000"/>
      <w:spacing w:after="150"/>
    </w:pPr>
    <w:rPr>
      <w:color w:val="auto"/>
      <w:sz w:val="24"/>
      <w:szCs w:val="24"/>
    </w:rPr>
  </w:style>
  <w:style w:type="paragraph" w:customStyle="1" w:styleId="bggray1">
    <w:name w:val="bg_gray1"/>
    <w:basedOn w:val="Normal"/>
    <w:qFormat/>
    <w:pPr>
      <w:shd w:val="clear" w:color="auto" w:fill="F5F6F7"/>
      <w:spacing w:after="150"/>
    </w:pPr>
    <w:rPr>
      <w:color w:val="auto"/>
      <w:sz w:val="24"/>
      <w:szCs w:val="24"/>
    </w:rPr>
  </w:style>
  <w:style w:type="paragraph" w:customStyle="1" w:styleId="subjects">
    <w:name w:val="subjects"/>
    <w:basedOn w:val="Normal"/>
    <w:qFormat/>
    <w:pPr>
      <w:shd w:val="clear" w:color="auto" w:fill="DCF5FA"/>
      <w:spacing w:after="150"/>
    </w:pPr>
    <w:rPr>
      <w:color w:val="004C5B"/>
      <w:sz w:val="21"/>
      <w:szCs w:val="21"/>
    </w:rPr>
  </w:style>
  <w:style w:type="paragraph" w:customStyle="1" w:styleId="table">
    <w:name w:val="table"/>
    <w:basedOn w:val="Normal"/>
    <w:qFormat/>
    <w:pPr>
      <w:shd w:val="clear" w:color="auto" w:fill="FFFFFF"/>
      <w:spacing w:after="150"/>
    </w:pPr>
    <w:rPr>
      <w:color w:val="auto"/>
      <w:sz w:val="24"/>
      <w:szCs w:val="24"/>
    </w:rPr>
  </w:style>
  <w:style w:type="paragraph" w:customStyle="1" w:styleId="icchat">
    <w:name w:val="ic_chat"/>
    <w:basedOn w:val="Normal"/>
    <w:qFormat/>
    <w:pPr>
      <w:spacing w:after="150"/>
      <w:ind w:right="90"/>
    </w:pPr>
    <w:rPr>
      <w:color w:val="auto"/>
      <w:sz w:val="24"/>
      <w:szCs w:val="24"/>
    </w:rPr>
  </w:style>
  <w:style w:type="paragraph" w:customStyle="1" w:styleId="noite">
    <w:name w:val="noite"/>
    <w:basedOn w:val="Normal"/>
    <w:qFormat/>
    <w:rPr>
      <w:color w:val="auto"/>
      <w:sz w:val="24"/>
      <w:szCs w:val="24"/>
    </w:rPr>
  </w:style>
  <w:style w:type="paragraph" w:customStyle="1" w:styleId="noitenone">
    <w:name w:val="noite_none"/>
    <w:basedOn w:val="Normal"/>
    <w:qFormat/>
    <w:rPr>
      <w:color w:val="auto"/>
      <w:sz w:val="24"/>
      <w:szCs w:val="24"/>
    </w:rPr>
  </w:style>
  <w:style w:type="paragraph" w:customStyle="1" w:styleId="iconsmell">
    <w:name w:val="icon_smell"/>
    <w:basedOn w:val="Normal"/>
    <w:qFormat/>
    <w:pPr>
      <w:spacing w:after="150"/>
      <w:ind w:right="90"/>
    </w:pPr>
    <w:rPr>
      <w:color w:val="auto"/>
      <w:sz w:val="24"/>
      <w:szCs w:val="24"/>
    </w:rPr>
  </w:style>
  <w:style w:type="paragraph" w:customStyle="1" w:styleId="iconcamera">
    <w:name w:val="icon_camera"/>
    <w:basedOn w:val="Normal"/>
    <w:qFormat/>
    <w:pPr>
      <w:spacing w:after="150"/>
      <w:ind w:right="150"/>
    </w:pPr>
    <w:rPr>
      <w:color w:val="auto"/>
      <w:sz w:val="24"/>
      <w:szCs w:val="24"/>
    </w:rPr>
  </w:style>
  <w:style w:type="paragraph" w:customStyle="1" w:styleId="innercmm">
    <w:name w:val="inner_cmm"/>
    <w:basedOn w:val="Normal"/>
    <w:qFormat/>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unny">
    <w:name w:val="funny"/>
    <w:basedOn w:val="Normal"/>
    <w:qFormat/>
    <w:pPr>
      <w:pBdr>
        <w:top w:val="single" w:sz="6" w:space="8" w:color="CCCCCC"/>
        <w:left w:val="single" w:sz="6" w:space="8" w:color="CCCCCC"/>
        <w:bottom w:val="single" w:sz="6" w:space="8" w:color="CCCCCC"/>
        <w:right w:val="single" w:sz="6" w:space="8" w:color="CCCCCC"/>
      </w:pBdr>
      <w:shd w:val="clear" w:color="auto" w:fill="FFFFFF"/>
      <w:spacing w:after="150"/>
    </w:pPr>
    <w:rPr>
      <w:color w:val="auto"/>
      <w:sz w:val="24"/>
      <w:szCs w:val="24"/>
    </w:rPr>
  </w:style>
  <w:style w:type="paragraph" w:customStyle="1" w:styleId="icdot">
    <w:name w:val="ic_dot"/>
    <w:basedOn w:val="Normal"/>
    <w:qFormat/>
    <w:pPr>
      <w:spacing w:after="150"/>
    </w:pPr>
    <w:rPr>
      <w:color w:val="auto"/>
      <w:sz w:val="24"/>
      <w:szCs w:val="24"/>
    </w:rPr>
  </w:style>
  <w:style w:type="paragraph" w:customStyle="1" w:styleId="btnview">
    <w:name w:val="btn_view"/>
    <w:basedOn w:val="Normal"/>
    <w:qFormat/>
    <w:pPr>
      <w:shd w:val="clear" w:color="auto" w:fill="CDCDCD"/>
      <w:spacing w:after="150"/>
    </w:pPr>
    <w:rPr>
      <w:color w:val="313131"/>
      <w:sz w:val="21"/>
      <w:szCs w:val="21"/>
    </w:rPr>
  </w:style>
  <w:style w:type="paragraph" w:customStyle="1" w:styleId="ltask">
    <w:name w:val="l_task"/>
    <w:basedOn w:val="Normal"/>
    <w:qFormat/>
    <w:pPr>
      <w:spacing w:after="150" w:line="405" w:lineRule="atLeast"/>
    </w:pPr>
    <w:rPr>
      <w:color w:val="auto"/>
      <w:sz w:val="24"/>
      <w:szCs w:val="24"/>
    </w:rPr>
  </w:style>
  <w:style w:type="paragraph" w:customStyle="1" w:styleId="boxlogin">
    <w:name w:val="box_login"/>
    <w:basedOn w:val="Normal"/>
    <w:qFormat/>
    <w:pPr>
      <w:spacing w:before="75" w:after="150"/>
    </w:pPr>
    <w:rPr>
      <w:color w:val="auto"/>
      <w:sz w:val="24"/>
      <w:szCs w:val="24"/>
    </w:rPr>
  </w:style>
  <w:style w:type="paragraph" w:customStyle="1" w:styleId="iclogin">
    <w:name w:val="ic_login"/>
    <w:basedOn w:val="Normal"/>
    <w:qFormat/>
    <w:pPr>
      <w:spacing w:after="150"/>
    </w:pPr>
    <w:rPr>
      <w:b/>
      <w:bCs/>
      <w:color w:val="auto"/>
      <w:sz w:val="24"/>
      <w:szCs w:val="24"/>
    </w:rPr>
  </w:style>
  <w:style w:type="paragraph" w:customStyle="1" w:styleId="icon-close">
    <w:name w:val="icon-close"/>
    <w:basedOn w:val="Normal"/>
    <w:qFormat/>
    <w:pPr>
      <w:spacing w:after="150"/>
    </w:pPr>
    <w:rPr>
      <w:color w:val="auto"/>
      <w:sz w:val="24"/>
      <w:szCs w:val="24"/>
    </w:rPr>
  </w:style>
  <w:style w:type="paragraph" w:customStyle="1" w:styleId="sub-login">
    <w:name w:val="sub-login"/>
    <w:basedOn w:val="Normal"/>
    <w:qFormat/>
    <w:pPr>
      <w:shd w:val="clear" w:color="auto" w:fill="FFFFFF"/>
      <w:spacing w:after="150"/>
    </w:pPr>
    <w:rPr>
      <w:vanish/>
      <w:color w:val="auto"/>
      <w:sz w:val="24"/>
      <w:szCs w:val="24"/>
    </w:rPr>
  </w:style>
  <w:style w:type="paragraph" w:customStyle="1" w:styleId="login-cont">
    <w:name w:val="login-cont"/>
    <w:basedOn w:val="Normal"/>
    <w:qFormat/>
    <w:pPr>
      <w:spacing w:after="150"/>
    </w:pPr>
    <w:rPr>
      <w:color w:val="999999"/>
      <w:sz w:val="24"/>
      <w:szCs w:val="24"/>
    </w:rPr>
  </w:style>
  <w:style w:type="paragraph" w:customStyle="1" w:styleId="fan">
    <w:name w:val="fan"/>
    <w:basedOn w:val="Normal"/>
    <w:qFormat/>
    <w:pPr>
      <w:shd w:val="clear" w:color="auto" w:fill="F26522"/>
      <w:spacing w:after="150"/>
    </w:pPr>
    <w:rPr>
      <w:color w:val="auto"/>
      <w:sz w:val="24"/>
      <w:szCs w:val="24"/>
    </w:rPr>
  </w:style>
  <w:style w:type="paragraph" w:customStyle="1" w:styleId="cboxphoto">
    <w:name w:val="cboxphoto"/>
    <w:basedOn w:val="Normal"/>
    <w:qFormat/>
    <w:pPr>
      <w:spacing w:before="100" w:beforeAutospacing="1" w:after="100" w:afterAutospacing="1"/>
    </w:pPr>
    <w:rPr>
      <w:color w:val="auto"/>
      <w:sz w:val="24"/>
      <w:szCs w:val="24"/>
    </w:rPr>
  </w:style>
  <w:style w:type="paragraph" w:customStyle="1" w:styleId="cboxiframe">
    <w:name w:val="cboxiframe"/>
    <w:basedOn w:val="Normal"/>
    <w:qFormat/>
    <w:pPr>
      <w:spacing w:after="150"/>
    </w:pPr>
    <w:rPr>
      <w:color w:val="auto"/>
      <w:sz w:val="24"/>
      <w:szCs w:val="24"/>
    </w:rPr>
  </w:style>
  <w:style w:type="paragraph" w:customStyle="1" w:styleId="mathjaxmenu">
    <w:name w:val="mathjax_menu"/>
    <w:basedOn w:val="Normal"/>
    <w:qFormat/>
    <w:pPr>
      <w:pBdr>
        <w:top w:val="single" w:sz="6" w:space="2" w:color="CCCCCC"/>
        <w:left w:val="single" w:sz="6" w:space="2" w:color="CCCCCC"/>
        <w:bottom w:val="single" w:sz="6" w:space="2" w:color="CCCCCC"/>
        <w:right w:val="single" w:sz="6" w:space="2" w:color="CCCCCC"/>
      </w:pBdr>
      <w:shd w:val="clear" w:color="auto" w:fill="FFFFFF"/>
    </w:pPr>
    <w:rPr>
      <w:color w:val="000000"/>
      <w:sz w:val="24"/>
      <w:szCs w:val="24"/>
    </w:rPr>
  </w:style>
  <w:style w:type="paragraph" w:customStyle="1" w:styleId="mathjaxmenuitem">
    <w:name w:val="mathjax_menuitem"/>
    <w:basedOn w:val="Normal"/>
    <w:qFormat/>
    <w:pPr>
      <w:spacing w:after="150"/>
    </w:pPr>
    <w:rPr>
      <w:color w:val="auto"/>
      <w:sz w:val="24"/>
      <w:szCs w:val="24"/>
    </w:rPr>
  </w:style>
  <w:style w:type="paragraph" w:customStyle="1" w:styleId="mathjaxmenuarrow">
    <w:name w:val="mathjax_menuarrow"/>
    <w:basedOn w:val="Normal"/>
    <w:qFormat/>
    <w:pPr>
      <w:spacing w:after="150"/>
    </w:pPr>
    <w:rPr>
      <w:color w:val="666666"/>
      <w:sz w:val="18"/>
      <w:szCs w:val="18"/>
    </w:rPr>
  </w:style>
  <w:style w:type="paragraph" w:customStyle="1" w:styleId="mathjaxmenulabel">
    <w:name w:val="mathjax_menulabel"/>
    <w:basedOn w:val="Normal"/>
    <w:qFormat/>
    <w:pPr>
      <w:spacing w:after="150"/>
    </w:pPr>
    <w:rPr>
      <w:i/>
      <w:iCs/>
      <w:color w:val="auto"/>
      <w:sz w:val="24"/>
      <w:szCs w:val="24"/>
    </w:rPr>
  </w:style>
  <w:style w:type="paragraph" w:customStyle="1" w:styleId="mathjaxmenurule">
    <w:name w:val="mathjax_menurule"/>
    <w:basedOn w:val="Normal"/>
    <w:qFormat/>
    <w:pPr>
      <w:pBdr>
        <w:top w:val="single" w:sz="6" w:space="0" w:color="CCCCCC"/>
      </w:pBdr>
      <w:spacing w:before="60"/>
      <w:ind w:left="15" w:right="15"/>
    </w:pPr>
    <w:rPr>
      <w:color w:val="auto"/>
      <w:sz w:val="24"/>
      <w:szCs w:val="24"/>
    </w:rPr>
  </w:style>
  <w:style w:type="paragraph" w:customStyle="1" w:styleId="mathjaxmenuclose">
    <w:name w:val="mathjax_menuclose"/>
    <w:basedOn w:val="Normal"/>
    <w:qFormat/>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36"/>
      <w:szCs w:val="36"/>
    </w:rPr>
  </w:style>
  <w:style w:type="paragraph" w:customStyle="1" w:styleId="mathjaxpreview">
    <w:name w:val="mathjax_preview"/>
    <w:basedOn w:val="Normal"/>
    <w:qFormat/>
    <w:pPr>
      <w:spacing w:after="150"/>
    </w:pPr>
    <w:rPr>
      <w:color w:val="888888"/>
      <w:sz w:val="24"/>
      <w:szCs w:val="24"/>
    </w:rPr>
  </w:style>
  <w:style w:type="paragraph" w:customStyle="1" w:styleId="mathjaxerror">
    <w:name w:val="mathjax_error"/>
    <w:basedOn w:val="Normal"/>
    <w:qFormat/>
    <w:pPr>
      <w:spacing w:after="150"/>
    </w:pPr>
    <w:rPr>
      <w:i/>
      <w:iCs/>
      <w:color w:val="CC0000"/>
      <w:sz w:val="24"/>
      <w:szCs w:val="24"/>
    </w:rPr>
  </w:style>
  <w:style w:type="paragraph" w:customStyle="1" w:styleId="mjxp-script">
    <w:name w:val="mjxp-script"/>
    <w:basedOn w:val="Normal"/>
    <w:qFormat/>
    <w:pPr>
      <w:spacing w:after="150"/>
    </w:pPr>
    <w:rPr>
      <w:color w:val="auto"/>
      <w:sz w:val="19"/>
      <w:szCs w:val="19"/>
    </w:rPr>
  </w:style>
  <w:style w:type="paragraph" w:customStyle="1" w:styleId="mjxp-bold">
    <w:name w:val="mjxp-bold"/>
    <w:basedOn w:val="Normal"/>
    <w:qFormat/>
    <w:pPr>
      <w:spacing w:after="150"/>
    </w:pPr>
    <w:rPr>
      <w:b/>
      <w:bCs/>
      <w:color w:val="auto"/>
      <w:sz w:val="24"/>
      <w:szCs w:val="24"/>
    </w:rPr>
  </w:style>
  <w:style w:type="paragraph" w:customStyle="1" w:styleId="mjxp-italic">
    <w:name w:val="mjxp-italic"/>
    <w:basedOn w:val="Normal"/>
    <w:qFormat/>
    <w:pPr>
      <w:spacing w:after="150"/>
    </w:pPr>
    <w:rPr>
      <w:i/>
      <w:iCs/>
      <w:color w:val="auto"/>
      <w:sz w:val="24"/>
      <w:szCs w:val="24"/>
    </w:rPr>
  </w:style>
  <w:style w:type="paragraph" w:customStyle="1" w:styleId="mjxp-scr">
    <w:name w:val="mjxp-scr"/>
    <w:basedOn w:val="Normal"/>
    <w:qFormat/>
    <w:pPr>
      <w:spacing w:after="150"/>
    </w:pPr>
    <w:rPr>
      <w:color w:val="auto"/>
      <w:sz w:val="24"/>
      <w:szCs w:val="24"/>
    </w:rPr>
  </w:style>
  <w:style w:type="paragraph" w:customStyle="1" w:styleId="mjxp-frak">
    <w:name w:val="mjxp-frak"/>
    <w:basedOn w:val="Normal"/>
    <w:qFormat/>
    <w:pPr>
      <w:spacing w:after="150"/>
    </w:pPr>
    <w:rPr>
      <w:color w:val="auto"/>
      <w:sz w:val="24"/>
      <w:szCs w:val="24"/>
    </w:rPr>
  </w:style>
  <w:style w:type="paragraph" w:customStyle="1" w:styleId="mjxp-sf">
    <w:name w:val="mjxp-sf"/>
    <w:basedOn w:val="Normal"/>
    <w:qFormat/>
    <w:pPr>
      <w:spacing w:after="150"/>
    </w:pPr>
    <w:rPr>
      <w:color w:val="auto"/>
      <w:sz w:val="24"/>
      <w:szCs w:val="24"/>
    </w:rPr>
  </w:style>
  <w:style w:type="paragraph" w:customStyle="1" w:styleId="mjxp-cal">
    <w:name w:val="mjxp-cal"/>
    <w:basedOn w:val="Normal"/>
    <w:pPr>
      <w:spacing w:after="150"/>
    </w:pPr>
    <w:rPr>
      <w:color w:val="auto"/>
      <w:sz w:val="24"/>
      <w:szCs w:val="24"/>
    </w:rPr>
  </w:style>
  <w:style w:type="paragraph" w:customStyle="1" w:styleId="mjxp-mono">
    <w:name w:val="mjxp-mono"/>
    <w:basedOn w:val="Normal"/>
    <w:qFormat/>
    <w:pPr>
      <w:spacing w:after="150"/>
    </w:pPr>
    <w:rPr>
      <w:color w:val="auto"/>
      <w:sz w:val="24"/>
      <w:szCs w:val="24"/>
    </w:rPr>
  </w:style>
  <w:style w:type="paragraph" w:customStyle="1" w:styleId="mjxp-largeop">
    <w:name w:val="mjxp-largeop"/>
    <w:basedOn w:val="Normal"/>
    <w:qFormat/>
    <w:pPr>
      <w:spacing w:after="150"/>
    </w:pPr>
    <w:rPr>
      <w:color w:val="auto"/>
      <w:sz w:val="36"/>
      <w:szCs w:val="36"/>
    </w:rPr>
  </w:style>
  <w:style w:type="paragraph" w:customStyle="1" w:styleId="mjxp-math">
    <w:name w:val="mjxp-math"/>
    <w:basedOn w:val="Normal"/>
    <w:qFormat/>
    <w:pPr>
      <w:spacing w:after="150"/>
    </w:pPr>
    <w:rPr>
      <w:color w:val="auto"/>
      <w:sz w:val="24"/>
      <w:szCs w:val="24"/>
    </w:rPr>
  </w:style>
  <w:style w:type="paragraph" w:customStyle="1" w:styleId="mjxp-display">
    <w:name w:val="mjxp-display"/>
    <w:basedOn w:val="Normal"/>
    <w:qFormat/>
    <w:pPr>
      <w:spacing w:before="240" w:after="240"/>
      <w:jc w:val="center"/>
    </w:pPr>
    <w:rPr>
      <w:color w:val="auto"/>
      <w:sz w:val="24"/>
      <w:szCs w:val="24"/>
    </w:rPr>
  </w:style>
  <w:style w:type="paragraph" w:customStyle="1" w:styleId="mjxp-box">
    <w:name w:val="mjxp-box"/>
    <w:basedOn w:val="Normal"/>
    <w:pPr>
      <w:spacing w:after="150"/>
      <w:jc w:val="center"/>
    </w:pPr>
    <w:rPr>
      <w:color w:val="auto"/>
      <w:sz w:val="24"/>
      <w:szCs w:val="24"/>
    </w:rPr>
  </w:style>
  <w:style w:type="paragraph" w:customStyle="1" w:styleId="mjxp-rule">
    <w:name w:val="mjxp-rule"/>
    <w:basedOn w:val="Normal"/>
    <w:qFormat/>
    <w:pPr>
      <w:spacing w:before="24" w:after="150"/>
    </w:pPr>
    <w:rPr>
      <w:color w:val="auto"/>
      <w:sz w:val="24"/>
      <w:szCs w:val="24"/>
    </w:rPr>
  </w:style>
  <w:style w:type="paragraph" w:customStyle="1" w:styleId="mjxp-mo">
    <w:name w:val="mjxp-mo"/>
    <w:basedOn w:val="Normal"/>
    <w:pPr>
      <w:ind w:left="36" w:right="36"/>
    </w:pPr>
    <w:rPr>
      <w:color w:val="auto"/>
      <w:sz w:val="24"/>
      <w:szCs w:val="24"/>
    </w:rPr>
  </w:style>
  <w:style w:type="paragraph" w:customStyle="1" w:styleId="mjxp-mfrac">
    <w:name w:val="mjxp-mfrac"/>
    <w:basedOn w:val="Normal"/>
    <w:qFormat/>
    <w:pPr>
      <w:ind w:left="30" w:right="30"/>
    </w:pPr>
    <w:rPr>
      <w:color w:val="auto"/>
      <w:sz w:val="24"/>
      <w:szCs w:val="24"/>
    </w:rPr>
  </w:style>
  <w:style w:type="paragraph" w:customStyle="1" w:styleId="mjxp-denom">
    <w:name w:val="mjxp-denom"/>
    <w:basedOn w:val="Normal"/>
    <w:qFormat/>
    <w:pPr>
      <w:spacing w:after="150"/>
    </w:pPr>
    <w:rPr>
      <w:color w:val="auto"/>
      <w:sz w:val="24"/>
      <w:szCs w:val="24"/>
    </w:rPr>
  </w:style>
  <w:style w:type="paragraph" w:customStyle="1" w:styleId="mjxp-surd">
    <w:name w:val="mjxp-surd"/>
    <w:basedOn w:val="Normal"/>
    <w:qFormat/>
    <w:pPr>
      <w:spacing w:after="150"/>
      <w:textAlignment w:val="top"/>
    </w:pPr>
    <w:rPr>
      <w:color w:val="auto"/>
      <w:sz w:val="24"/>
      <w:szCs w:val="24"/>
    </w:rPr>
  </w:style>
  <w:style w:type="paragraph" w:customStyle="1" w:styleId="mjxp-over">
    <w:name w:val="mjxp-over"/>
    <w:basedOn w:val="Normal"/>
    <w:qFormat/>
    <w:pPr>
      <w:spacing w:after="150"/>
      <w:jc w:val="center"/>
    </w:pPr>
    <w:rPr>
      <w:color w:val="auto"/>
      <w:sz w:val="24"/>
      <w:szCs w:val="24"/>
    </w:rPr>
  </w:style>
  <w:style w:type="paragraph" w:customStyle="1" w:styleId="mjxp-mtable">
    <w:name w:val="mjxp-mtable"/>
    <w:basedOn w:val="Normal"/>
    <w:qFormat/>
    <w:pPr>
      <w:ind w:left="30" w:right="30"/>
    </w:pPr>
    <w:rPr>
      <w:color w:val="auto"/>
      <w:sz w:val="24"/>
      <w:szCs w:val="24"/>
    </w:rPr>
  </w:style>
  <w:style w:type="paragraph" w:customStyle="1" w:styleId="mjxp-mtd">
    <w:name w:val="mjxp-mtd"/>
    <w:basedOn w:val="Normal"/>
    <w:qFormat/>
    <w:pPr>
      <w:spacing w:after="150"/>
      <w:jc w:val="center"/>
    </w:pPr>
    <w:rPr>
      <w:color w:val="auto"/>
      <w:sz w:val="24"/>
      <w:szCs w:val="24"/>
    </w:rPr>
  </w:style>
  <w:style w:type="paragraph" w:customStyle="1" w:styleId="mjxp-merror">
    <w:name w:val="mjxp-merror"/>
    <w:basedOn w:val="Normal"/>
    <w:qFormat/>
    <w:pPr>
      <w:pBdr>
        <w:top w:val="single" w:sz="6" w:space="1" w:color="CC0000"/>
        <w:left w:val="single" w:sz="6" w:space="2" w:color="CC0000"/>
        <w:bottom w:val="single" w:sz="6" w:space="1" w:color="CC0000"/>
        <w:right w:val="single" w:sz="6" w:space="2" w:color="CC0000"/>
      </w:pBdr>
      <w:shd w:val="clear" w:color="auto" w:fill="FFFF88"/>
      <w:spacing w:after="150"/>
    </w:pPr>
    <w:rPr>
      <w:color w:val="CC0000"/>
      <w:sz w:val="22"/>
      <w:szCs w:val="22"/>
    </w:rPr>
  </w:style>
  <w:style w:type="paragraph" w:customStyle="1" w:styleId="mjx-chtml">
    <w:name w:val="mjx-chtml"/>
    <w:basedOn w:val="Normal"/>
    <w:qFormat/>
    <w:pPr>
      <w:spacing w:line="0" w:lineRule="auto"/>
    </w:pPr>
    <w:rPr>
      <w:color w:val="auto"/>
      <w:sz w:val="24"/>
      <w:szCs w:val="24"/>
    </w:rPr>
  </w:style>
  <w:style w:type="paragraph" w:customStyle="1" w:styleId="mjxc-display">
    <w:name w:val="mjxc-display"/>
    <w:basedOn w:val="Normal"/>
    <w:qFormat/>
    <w:pPr>
      <w:spacing w:before="240" w:after="240"/>
      <w:jc w:val="center"/>
    </w:pPr>
    <w:rPr>
      <w:color w:val="auto"/>
      <w:sz w:val="24"/>
      <w:szCs w:val="24"/>
    </w:rPr>
  </w:style>
  <w:style w:type="paragraph" w:customStyle="1" w:styleId="mjx-full-width">
    <w:name w:val="mjx-full-width"/>
    <w:basedOn w:val="Normal"/>
    <w:qFormat/>
    <w:pPr>
      <w:spacing w:after="150"/>
      <w:jc w:val="center"/>
    </w:pPr>
    <w:rPr>
      <w:color w:val="auto"/>
      <w:sz w:val="24"/>
      <w:szCs w:val="24"/>
    </w:rPr>
  </w:style>
  <w:style w:type="paragraph" w:customStyle="1" w:styleId="mjx-numerator">
    <w:name w:val="mjx-numerator"/>
    <w:basedOn w:val="Normal"/>
    <w:qFormat/>
    <w:pPr>
      <w:spacing w:after="150"/>
      <w:jc w:val="center"/>
    </w:pPr>
    <w:rPr>
      <w:color w:val="auto"/>
      <w:sz w:val="24"/>
      <w:szCs w:val="24"/>
    </w:rPr>
  </w:style>
  <w:style w:type="paragraph" w:customStyle="1" w:styleId="mjx-denominator">
    <w:name w:val="mjx-denominator"/>
    <w:basedOn w:val="Normal"/>
    <w:qFormat/>
    <w:pPr>
      <w:spacing w:after="150"/>
      <w:jc w:val="center"/>
    </w:pPr>
    <w:rPr>
      <w:color w:val="auto"/>
      <w:sz w:val="24"/>
      <w:szCs w:val="24"/>
    </w:rPr>
  </w:style>
  <w:style w:type="paragraph" w:customStyle="1" w:styleId="mjxc-stacked">
    <w:name w:val="mjxc-stacked"/>
    <w:basedOn w:val="Normal"/>
    <w:qFormat/>
    <w:pPr>
      <w:spacing w:after="150"/>
    </w:pPr>
    <w:rPr>
      <w:color w:val="auto"/>
      <w:sz w:val="24"/>
      <w:szCs w:val="24"/>
    </w:rPr>
  </w:style>
  <w:style w:type="paragraph" w:customStyle="1" w:styleId="mjx-op">
    <w:name w:val="mjx-op"/>
    <w:basedOn w:val="Normal"/>
    <w:qFormat/>
    <w:pPr>
      <w:spacing w:after="150"/>
    </w:pPr>
    <w:rPr>
      <w:color w:val="auto"/>
      <w:sz w:val="24"/>
      <w:szCs w:val="24"/>
    </w:rPr>
  </w:style>
  <w:style w:type="paragraph" w:customStyle="1" w:styleId="mjx-over">
    <w:name w:val="mjx-over"/>
    <w:basedOn w:val="Normal"/>
    <w:qFormat/>
    <w:pPr>
      <w:spacing w:after="150"/>
    </w:pPr>
    <w:rPr>
      <w:color w:val="auto"/>
      <w:sz w:val="24"/>
      <w:szCs w:val="24"/>
    </w:rPr>
  </w:style>
  <w:style w:type="paragraph" w:customStyle="1" w:styleId="mjx-surd">
    <w:name w:val="mjx-surd"/>
    <w:basedOn w:val="Normal"/>
    <w:qFormat/>
    <w:pPr>
      <w:spacing w:after="150"/>
      <w:textAlignment w:val="top"/>
    </w:pPr>
    <w:rPr>
      <w:color w:val="auto"/>
      <w:sz w:val="24"/>
      <w:szCs w:val="24"/>
    </w:rPr>
  </w:style>
  <w:style w:type="paragraph" w:customStyle="1" w:styleId="mjx-merror">
    <w:name w:val="mjx-merror"/>
    <w:basedOn w:val="Normal"/>
    <w:qFormat/>
    <w:pPr>
      <w:pBdr>
        <w:top w:val="single" w:sz="6" w:space="2" w:color="CC0000"/>
        <w:left w:val="single" w:sz="6" w:space="2" w:color="CC0000"/>
        <w:bottom w:val="single" w:sz="6" w:space="2" w:color="CC0000"/>
        <w:right w:val="single" w:sz="6" w:space="2" w:color="CC0000"/>
      </w:pBdr>
      <w:shd w:val="clear" w:color="auto" w:fill="FFFF88"/>
      <w:spacing w:after="150"/>
    </w:pPr>
    <w:rPr>
      <w:color w:val="CC0000"/>
      <w:sz w:val="22"/>
      <w:szCs w:val="22"/>
    </w:rPr>
  </w:style>
  <w:style w:type="paragraph" w:customStyle="1" w:styleId="mjx-annotation-xml">
    <w:name w:val="mjx-annotation-xml"/>
    <w:basedOn w:val="Normal"/>
    <w:qFormat/>
    <w:pPr>
      <w:spacing w:after="150"/>
    </w:pPr>
    <w:rPr>
      <w:color w:val="auto"/>
      <w:sz w:val="24"/>
      <w:szCs w:val="24"/>
    </w:rPr>
  </w:style>
  <w:style w:type="paragraph" w:customStyle="1" w:styleId="mjx-mtd">
    <w:name w:val="mjx-mtd"/>
    <w:basedOn w:val="Normal"/>
    <w:qFormat/>
    <w:pPr>
      <w:spacing w:after="150"/>
      <w:jc w:val="center"/>
    </w:pPr>
    <w:rPr>
      <w:color w:val="auto"/>
      <w:sz w:val="24"/>
      <w:szCs w:val="24"/>
    </w:rPr>
  </w:style>
  <w:style w:type="paragraph" w:customStyle="1" w:styleId="mjx-block">
    <w:name w:val="mjx-block"/>
    <w:basedOn w:val="Normal"/>
    <w:qFormat/>
    <w:pPr>
      <w:spacing w:after="150"/>
    </w:pPr>
    <w:rPr>
      <w:color w:val="auto"/>
      <w:sz w:val="24"/>
      <w:szCs w:val="24"/>
    </w:rPr>
  </w:style>
  <w:style w:type="paragraph" w:customStyle="1" w:styleId="mjx-span">
    <w:name w:val="mjx-span"/>
    <w:basedOn w:val="Normal"/>
    <w:qFormat/>
    <w:pPr>
      <w:spacing w:after="150"/>
    </w:pPr>
    <w:rPr>
      <w:color w:val="auto"/>
      <w:sz w:val="24"/>
      <w:szCs w:val="24"/>
    </w:rPr>
  </w:style>
  <w:style w:type="paragraph" w:customStyle="1" w:styleId="mjx-char">
    <w:name w:val="mjx-char"/>
    <w:basedOn w:val="Normal"/>
    <w:qFormat/>
    <w:pPr>
      <w:spacing w:after="150"/>
    </w:pPr>
    <w:rPr>
      <w:color w:val="auto"/>
      <w:sz w:val="24"/>
      <w:szCs w:val="24"/>
    </w:rPr>
  </w:style>
  <w:style w:type="paragraph" w:customStyle="1" w:styleId="mjx-itable">
    <w:name w:val="mjx-itable"/>
    <w:basedOn w:val="Normal"/>
    <w:qFormat/>
    <w:pPr>
      <w:spacing w:after="150"/>
    </w:pPr>
    <w:rPr>
      <w:color w:val="auto"/>
      <w:sz w:val="24"/>
      <w:szCs w:val="24"/>
    </w:rPr>
  </w:style>
  <w:style w:type="paragraph" w:customStyle="1" w:styleId="mjx-table">
    <w:name w:val="mjx-table"/>
    <w:basedOn w:val="Normal"/>
    <w:qFormat/>
    <w:pPr>
      <w:spacing w:after="150"/>
    </w:pPr>
    <w:rPr>
      <w:color w:val="auto"/>
      <w:sz w:val="24"/>
      <w:szCs w:val="24"/>
    </w:rPr>
  </w:style>
  <w:style w:type="paragraph" w:customStyle="1" w:styleId="mjx-line">
    <w:name w:val="mjx-line"/>
    <w:basedOn w:val="Normal"/>
    <w:qFormat/>
    <w:pPr>
      <w:spacing w:after="150"/>
    </w:pPr>
    <w:rPr>
      <w:color w:val="auto"/>
      <w:sz w:val="24"/>
      <w:szCs w:val="24"/>
    </w:rPr>
  </w:style>
  <w:style w:type="paragraph" w:customStyle="1" w:styleId="mjx-strut">
    <w:name w:val="mjx-strut"/>
    <w:basedOn w:val="Normal"/>
    <w:qFormat/>
    <w:pPr>
      <w:spacing w:after="150"/>
    </w:pPr>
    <w:rPr>
      <w:color w:val="auto"/>
      <w:sz w:val="24"/>
      <w:szCs w:val="24"/>
    </w:rPr>
  </w:style>
  <w:style w:type="paragraph" w:customStyle="1" w:styleId="mjx-vsize">
    <w:name w:val="mjx-vsize"/>
    <w:basedOn w:val="Normal"/>
    <w:qFormat/>
    <w:pPr>
      <w:spacing w:after="150"/>
    </w:pPr>
    <w:rPr>
      <w:color w:val="auto"/>
      <w:sz w:val="24"/>
      <w:szCs w:val="24"/>
    </w:rPr>
  </w:style>
  <w:style w:type="paragraph" w:customStyle="1" w:styleId="mjxc-space1">
    <w:name w:val="mjxc-space1"/>
    <w:basedOn w:val="Normal"/>
    <w:qFormat/>
    <w:pPr>
      <w:spacing w:after="150"/>
      <w:ind w:left="40"/>
    </w:pPr>
    <w:rPr>
      <w:color w:val="auto"/>
      <w:sz w:val="24"/>
      <w:szCs w:val="24"/>
    </w:rPr>
  </w:style>
  <w:style w:type="paragraph" w:customStyle="1" w:styleId="mjxc-space2">
    <w:name w:val="mjxc-space2"/>
    <w:basedOn w:val="Normal"/>
    <w:qFormat/>
    <w:pPr>
      <w:spacing w:after="150"/>
      <w:ind w:left="53"/>
    </w:pPr>
    <w:rPr>
      <w:color w:val="auto"/>
      <w:sz w:val="24"/>
      <w:szCs w:val="24"/>
    </w:rPr>
  </w:style>
  <w:style w:type="paragraph" w:customStyle="1" w:styleId="mjxc-space3">
    <w:name w:val="mjxc-space3"/>
    <w:basedOn w:val="Normal"/>
    <w:qFormat/>
    <w:pPr>
      <w:spacing w:after="150"/>
      <w:ind w:left="67"/>
    </w:pPr>
    <w:rPr>
      <w:color w:val="auto"/>
      <w:sz w:val="24"/>
      <w:szCs w:val="24"/>
    </w:rPr>
  </w:style>
  <w:style w:type="paragraph" w:customStyle="1" w:styleId="mjx-chartest">
    <w:name w:val="mjx-chartest"/>
    <w:basedOn w:val="Normal"/>
    <w:qFormat/>
    <w:pPr>
      <w:spacing w:after="150"/>
    </w:pPr>
    <w:rPr>
      <w:color w:val="auto"/>
      <w:sz w:val="120"/>
      <w:szCs w:val="120"/>
    </w:rPr>
  </w:style>
  <w:style w:type="paragraph" w:customStyle="1" w:styleId="mjxc-processing">
    <w:name w:val="mjxc-processing"/>
    <w:basedOn w:val="Normal"/>
    <w:qFormat/>
    <w:pPr>
      <w:spacing w:after="150"/>
    </w:pPr>
    <w:rPr>
      <w:color w:val="auto"/>
      <w:sz w:val="24"/>
      <w:szCs w:val="24"/>
    </w:rPr>
  </w:style>
  <w:style w:type="paragraph" w:customStyle="1" w:styleId="mjxc-processed">
    <w:name w:val="mjxc-processed"/>
    <w:basedOn w:val="Normal"/>
    <w:qFormat/>
    <w:pPr>
      <w:spacing w:after="150"/>
    </w:pPr>
    <w:rPr>
      <w:vanish/>
      <w:color w:val="auto"/>
      <w:sz w:val="24"/>
      <w:szCs w:val="24"/>
    </w:rPr>
  </w:style>
  <w:style w:type="paragraph" w:customStyle="1" w:styleId="mjx-test">
    <w:name w:val="mjx-test"/>
    <w:basedOn w:val="Normal"/>
    <w:qFormat/>
    <w:pPr>
      <w:spacing w:after="150"/>
    </w:pPr>
    <w:rPr>
      <w:color w:val="auto"/>
      <w:sz w:val="24"/>
      <w:szCs w:val="24"/>
    </w:rPr>
  </w:style>
  <w:style w:type="paragraph" w:customStyle="1" w:styleId="mjx-ex-box-test">
    <w:name w:val="mjx-ex-box-test"/>
    <w:basedOn w:val="Normal"/>
    <w:qFormat/>
    <w:pPr>
      <w:spacing w:after="150"/>
    </w:pPr>
    <w:rPr>
      <w:color w:val="auto"/>
      <w:sz w:val="24"/>
      <w:szCs w:val="24"/>
    </w:rPr>
  </w:style>
  <w:style w:type="paragraph" w:customStyle="1" w:styleId="mjxc-tex-unknown-r">
    <w:name w:val="mjxc-tex-unknown-r"/>
    <w:basedOn w:val="Normal"/>
    <w:qFormat/>
    <w:pPr>
      <w:spacing w:after="150"/>
    </w:pPr>
    <w:rPr>
      <w:rFonts w:ascii="Cambria Math" w:hAnsi="Cambria Math"/>
      <w:color w:val="auto"/>
      <w:sz w:val="24"/>
      <w:szCs w:val="24"/>
    </w:rPr>
  </w:style>
  <w:style w:type="paragraph" w:customStyle="1" w:styleId="mjxc-tex-unknown-i">
    <w:name w:val="mjxc-tex-unknown-i"/>
    <w:basedOn w:val="Normal"/>
    <w:qFormat/>
    <w:pPr>
      <w:spacing w:after="150"/>
    </w:pPr>
    <w:rPr>
      <w:rFonts w:ascii="Cambria Math" w:hAnsi="Cambria Math"/>
      <w:i/>
      <w:iCs/>
      <w:color w:val="auto"/>
      <w:sz w:val="24"/>
      <w:szCs w:val="24"/>
    </w:rPr>
  </w:style>
  <w:style w:type="paragraph" w:customStyle="1" w:styleId="mjxc-tex-unknown-b">
    <w:name w:val="mjxc-tex-unknown-b"/>
    <w:basedOn w:val="Normal"/>
    <w:qFormat/>
    <w:pPr>
      <w:spacing w:after="150"/>
    </w:pPr>
    <w:rPr>
      <w:rFonts w:ascii="Cambria Math" w:hAnsi="Cambria Math"/>
      <w:b/>
      <w:bCs/>
      <w:color w:val="auto"/>
      <w:sz w:val="24"/>
      <w:szCs w:val="24"/>
    </w:rPr>
  </w:style>
  <w:style w:type="paragraph" w:customStyle="1" w:styleId="mjxc-tex-unknown-bi">
    <w:name w:val="mjxc-tex-unknown-bi"/>
    <w:basedOn w:val="Normal"/>
    <w:qFormat/>
    <w:pPr>
      <w:spacing w:after="150"/>
    </w:pPr>
    <w:rPr>
      <w:rFonts w:ascii="Cambria Math" w:hAnsi="Cambria Math"/>
      <w:b/>
      <w:bCs/>
      <w:i/>
      <w:iCs/>
      <w:color w:val="auto"/>
      <w:sz w:val="24"/>
      <w:szCs w:val="24"/>
    </w:rPr>
  </w:style>
  <w:style w:type="paragraph" w:customStyle="1" w:styleId="mjxc-tex-ams-r">
    <w:name w:val="mjxc-tex-ams-r"/>
    <w:basedOn w:val="Normal"/>
    <w:qFormat/>
    <w:pPr>
      <w:spacing w:after="150"/>
    </w:pPr>
    <w:rPr>
      <w:rFonts w:ascii="MJXc-TeX-ams-Rw" w:hAnsi="MJXc-TeX-ams-Rw"/>
      <w:color w:val="auto"/>
      <w:sz w:val="24"/>
      <w:szCs w:val="24"/>
    </w:rPr>
  </w:style>
  <w:style w:type="paragraph" w:customStyle="1" w:styleId="mjxc-tex-cal-b">
    <w:name w:val="mjxc-tex-cal-b"/>
    <w:basedOn w:val="Normal"/>
    <w:pPr>
      <w:spacing w:after="150"/>
    </w:pPr>
    <w:rPr>
      <w:rFonts w:ascii="MJXc-TeX-cal-Bw" w:hAnsi="MJXc-TeX-cal-Bw"/>
      <w:color w:val="auto"/>
      <w:sz w:val="24"/>
      <w:szCs w:val="24"/>
    </w:rPr>
  </w:style>
  <w:style w:type="paragraph" w:customStyle="1" w:styleId="mjxc-tex-frak-r">
    <w:name w:val="mjxc-tex-frak-r"/>
    <w:basedOn w:val="Normal"/>
    <w:qFormat/>
    <w:pPr>
      <w:spacing w:after="150"/>
    </w:pPr>
    <w:rPr>
      <w:rFonts w:ascii="MJXc-TeX-frak-Rw" w:hAnsi="MJXc-TeX-frak-Rw"/>
      <w:color w:val="auto"/>
      <w:sz w:val="24"/>
      <w:szCs w:val="24"/>
    </w:rPr>
  </w:style>
  <w:style w:type="paragraph" w:customStyle="1" w:styleId="mjxc-tex-frak-b">
    <w:name w:val="mjxc-tex-frak-b"/>
    <w:basedOn w:val="Normal"/>
    <w:qFormat/>
    <w:pPr>
      <w:spacing w:after="150"/>
    </w:pPr>
    <w:rPr>
      <w:rFonts w:ascii="MJXc-TeX-frak-Bw" w:hAnsi="MJXc-TeX-frak-Bw"/>
      <w:color w:val="auto"/>
      <w:sz w:val="24"/>
      <w:szCs w:val="24"/>
    </w:rPr>
  </w:style>
  <w:style w:type="paragraph" w:customStyle="1" w:styleId="mjxc-tex-math-bi">
    <w:name w:val="mjxc-tex-math-bi"/>
    <w:basedOn w:val="Normal"/>
    <w:qFormat/>
    <w:pPr>
      <w:spacing w:after="150"/>
    </w:pPr>
    <w:rPr>
      <w:rFonts w:ascii="MJXc-TeX-math-BIw" w:hAnsi="MJXc-TeX-math-BIw"/>
      <w:color w:val="auto"/>
      <w:sz w:val="24"/>
      <w:szCs w:val="24"/>
    </w:rPr>
  </w:style>
  <w:style w:type="paragraph" w:customStyle="1" w:styleId="mjxc-tex-sans-r">
    <w:name w:val="mjxc-tex-sans-r"/>
    <w:basedOn w:val="Normal"/>
    <w:qFormat/>
    <w:pPr>
      <w:spacing w:after="150"/>
    </w:pPr>
    <w:rPr>
      <w:rFonts w:ascii="MJXc-TeX-sans-Rw" w:hAnsi="MJXc-TeX-sans-Rw"/>
      <w:color w:val="auto"/>
      <w:sz w:val="24"/>
      <w:szCs w:val="24"/>
    </w:rPr>
  </w:style>
  <w:style w:type="paragraph" w:customStyle="1" w:styleId="mjxc-tex-sans-b">
    <w:name w:val="mjxc-tex-sans-b"/>
    <w:basedOn w:val="Normal"/>
    <w:qFormat/>
    <w:pPr>
      <w:spacing w:after="150"/>
    </w:pPr>
    <w:rPr>
      <w:rFonts w:ascii="MJXc-TeX-sans-Bw" w:hAnsi="MJXc-TeX-sans-Bw"/>
      <w:color w:val="auto"/>
      <w:sz w:val="24"/>
      <w:szCs w:val="24"/>
    </w:rPr>
  </w:style>
  <w:style w:type="paragraph" w:customStyle="1" w:styleId="mjxc-tex-sans-i">
    <w:name w:val="mjxc-tex-sans-i"/>
    <w:basedOn w:val="Normal"/>
    <w:qFormat/>
    <w:pPr>
      <w:spacing w:after="150"/>
    </w:pPr>
    <w:rPr>
      <w:rFonts w:ascii="MJXc-TeX-sans-Iw" w:hAnsi="MJXc-TeX-sans-Iw"/>
      <w:color w:val="auto"/>
      <w:sz w:val="24"/>
      <w:szCs w:val="24"/>
    </w:rPr>
  </w:style>
  <w:style w:type="paragraph" w:customStyle="1" w:styleId="mjxc-tex-script-r">
    <w:name w:val="mjxc-tex-script-r"/>
    <w:basedOn w:val="Normal"/>
    <w:qFormat/>
    <w:pPr>
      <w:spacing w:after="150"/>
    </w:pPr>
    <w:rPr>
      <w:rFonts w:ascii="MJXc-TeX-script-Rw" w:hAnsi="MJXc-TeX-script-Rw"/>
      <w:color w:val="auto"/>
      <w:sz w:val="24"/>
      <w:szCs w:val="24"/>
    </w:rPr>
  </w:style>
  <w:style w:type="paragraph" w:customStyle="1" w:styleId="mjxc-tex-type-r">
    <w:name w:val="mjxc-tex-type-r"/>
    <w:basedOn w:val="Normal"/>
    <w:qFormat/>
    <w:pPr>
      <w:spacing w:after="150"/>
    </w:pPr>
    <w:rPr>
      <w:rFonts w:ascii="MJXc-TeX-type-Rw" w:hAnsi="MJXc-TeX-type-Rw"/>
      <w:color w:val="auto"/>
      <w:sz w:val="24"/>
      <w:szCs w:val="24"/>
    </w:rPr>
  </w:style>
  <w:style w:type="paragraph" w:customStyle="1" w:styleId="mjxc-tex-cal-r">
    <w:name w:val="mjxc-tex-cal-r"/>
    <w:basedOn w:val="Normal"/>
    <w:qFormat/>
    <w:pPr>
      <w:spacing w:after="150"/>
    </w:pPr>
    <w:rPr>
      <w:rFonts w:ascii="MJXc-TeX-cal-Rw" w:hAnsi="MJXc-TeX-cal-Rw"/>
      <w:color w:val="auto"/>
      <w:sz w:val="24"/>
      <w:szCs w:val="24"/>
    </w:rPr>
  </w:style>
  <w:style w:type="paragraph" w:customStyle="1" w:styleId="mjxc-tex-main-b">
    <w:name w:val="mjxc-tex-main-b"/>
    <w:basedOn w:val="Normal"/>
    <w:qFormat/>
    <w:pPr>
      <w:spacing w:after="150"/>
    </w:pPr>
    <w:rPr>
      <w:rFonts w:ascii="MJXc-TeX-main-Bw" w:hAnsi="MJXc-TeX-main-Bw"/>
      <w:color w:val="auto"/>
      <w:sz w:val="24"/>
      <w:szCs w:val="24"/>
    </w:rPr>
  </w:style>
  <w:style w:type="paragraph" w:customStyle="1" w:styleId="mjxc-tex-main-i">
    <w:name w:val="mjxc-tex-main-i"/>
    <w:basedOn w:val="Normal"/>
    <w:qFormat/>
    <w:pPr>
      <w:spacing w:after="150"/>
    </w:pPr>
    <w:rPr>
      <w:rFonts w:ascii="MJXc-TeX-main-Iw" w:hAnsi="MJXc-TeX-main-Iw"/>
      <w:color w:val="auto"/>
      <w:sz w:val="24"/>
      <w:szCs w:val="24"/>
    </w:rPr>
  </w:style>
  <w:style w:type="paragraph" w:customStyle="1" w:styleId="mjxc-tex-main-r">
    <w:name w:val="mjxc-tex-main-r"/>
    <w:basedOn w:val="Normal"/>
    <w:qFormat/>
    <w:pPr>
      <w:spacing w:after="150"/>
    </w:pPr>
    <w:rPr>
      <w:rFonts w:ascii="MJXc-TeX-main-Rw" w:hAnsi="MJXc-TeX-main-Rw"/>
      <w:color w:val="auto"/>
      <w:sz w:val="24"/>
      <w:szCs w:val="24"/>
    </w:rPr>
  </w:style>
  <w:style w:type="paragraph" w:customStyle="1" w:styleId="mjxc-tex-math-i">
    <w:name w:val="mjxc-tex-math-i"/>
    <w:basedOn w:val="Normal"/>
    <w:qFormat/>
    <w:pPr>
      <w:spacing w:after="150"/>
    </w:pPr>
    <w:rPr>
      <w:rFonts w:ascii="MJXc-TeX-math-Iw" w:hAnsi="MJXc-TeX-math-Iw"/>
      <w:color w:val="auto"/>
      <w:sz w:val="24"/>
      <w:szCs w:val="24"/>
    </w:rPr>
  </w:style>
  <w:style w:type="paragraph" w:customStyle="1" w:styleId="mjxc-tex-size1-r">
    <w:name w:val="mjxc-tex-size1-r"/>
    <w:basedOn w:val="Normal"/>
    <w:qFormat/>
    <w:pPr>
      <w:spacing w:after="150"/>
    </w:pPr>
    <w:rPr>
      <w:rFonts w:ascii="MJXc-TeX-size1-Rw" w:hAnsi="MJXc-TeX-size1-Rw"/>
      <w:color w:val="auto"/>
      <w:sz w:val="24"/>
      <w:szCs w:val="24"/>
    </w:rPr>
  </w:style>
  <w:style w:type="paragraph" w:customStyle="1" w:styleId="mjxc-tex-size2-r">
    <w:name w:val="mjxc-tex-size2-r"/>
    <w:basedOn w:val="Normal"/>
    <w:qFormat/>
    <w:pPr>
      <w:spacing w:after="150"/>
    </w:pPr>
    <w:rPr>
      <w:rFonts w:ascii="MJXc-TeX-size2-Rw" w:hAnsi="MJXc-TeX-size2-Rw"/>
      <w:color w:val="auto"/>
      <w:sz w:val="24"/>
      <w:szCs w:val="24"/>
    </w:rPr>
  </w:style>
  <w:style w:type="paragraph" w:customStyle="1" w:styleId="mjxc-tex-size3-r">
    <w:name w:val="mjxc-tex-size3-r"/>
    <w:basedOn w:val="Normal"/>
    <w:qFormat/>
    <w:pPr>
      <w:spacing w:after="150"/>
    </w:pPr>
    <w:rPr>
      <w:rFonts w:ascii="MJXc-TeX-size3-Rw" w:hAnsi="MJXc-TeX-size3-Rw"/>
      <w:color w:val="auto"/>
      <w:sz w:val="24"/>
      <w:szCs w:val="24"/>
    </w:rPr>
  </w:style>
  <w:style w:type="paragraph" w:customStyle="1" w:styleId="mjxc-tex-size4-r">
    <w:name w:val="mjxc-tex-size4-r"/>
    <w:basedOn w:val="Normal"/>
    <w:qFormat/>
    <w:pPr>
      <w:spacing w:after="150"/>
    </w:pPr>
    <w:rPr>
      <w:rFonts w:ascii="MJXc-TeX-size4-Rw" w:hAnsi="MJXc-TeX-size4-Rw"/>
      <w:color w:val="auto"/>
      <w:sz w:val="24"/>
      <w:szCs w:val="24"/>
    </w:rPr>
  </w:style>
  <w:style w:type="paragraph" w:customStyle="1" w:styleId="fbinvisible">
    <w:name w:val="fb_invisible"/>
    <w:basedOn w:val="Normal"/>
    <w:qFormat/>
    <w:pPr>
      <w:spacing w:after="150"/>
    </w:pPr>
    <w:rPr>
      <w:vanish/>
      <w:color w:val="auto"/>
      <w:sz w:val="24"/>
      <w:szCs w:val="24"/>
    </w:rPr>
  </w:style>
  <w:style w:type="paragraph" w:customStyle="1" w:styleId="fbreset">
    <w:name w:val="fb_reset"/>
    <w:basedOn w:val="Normal"/>
    <w:qFormat/>
    <w:rPr>
      <w:rFonts w:ascii="Tahoma" w:hAnsi="Tahoma" w:cs="Tahoma"/>
      <w:color w:val="000000"/>
      <w:sz w:val="17"/>
      <w:szCs w:val="17"/>
    </w:rPr>
  </w:style>
  <w:style w:type="paragraph" w:customStyle="1" w:styleId="fbdialogadvanced">
    <w:name w:val="fb_dialog_advanced"/>
    <w:basedOn w:val="Normal"/>
    <w:qFormat/>
    <w:pPr>
      <w:spacing w:after="150"/>
    </w:pPr>
    <w:rPr>
      <w:color w:val="auto"/>
      <w:sz w:val="24"/>
      <w:szCs w:val="24"/>
    </w:rPr>
  </w:style>
  <w:style w:type="paragraph" w:customStyle="1" w:styleId="fbdialogcontent">
    <w:name w:val="fb_dialog_content"/>
    <w:basedOn w:val="Normal"/>
    <w:qFormat/>
    <w:pPr>
      <w:shd w:val="clear" w:color="auto" w:fill="FFFFFF"/>
      <w:spacing w:after="150"/>
    </w:pPr>
    <w:rPr>
      <w:color w:val="333333"/>
      <w:sz w:val="24"/>
      <w:szCs w:val="24"/>
    </w:rPr>
  </w:style>
  <w:style w:type="paragraph" w:customStyle="1" w:styleId="fbdialogcloseicon">
    <w:name w:val="fb_dialog_close_icon"/>
    <w:basedOn w:val="Normal"/>
    <w:qFormat/>
    <w:pPr>
      <w:spacing w:after="150"/>
    </w:pPr>
    <w:rPr>
      <w:color w:val="auto"/>
      <w:sz w:val="24"/>
      <w:szCs w:val="24"/>
    </w:rPr>
  </w:style>
  <w:style w:type="paragraph" w:customStyle="1" w:styleId="fbdialogpadding">
    <w:name w:val="fb_dialog_padding"/>
    <w:basedOn w:val="Normal"/>
    <w:qFormat/>
    <w:pPr>
      <w:spacing w:after="150"/>
    </w:pPr>
    <w:rPr>
      <w:color w:val="auto"/>
      <w:sz w:val="24"/>
      <w:szCs w:val="24"/>
    </w:rPr>
  </w:style>
  <w:style w:type="paragraph" w:customStyle="1" w:styleId="fbdialogloader">
    <w:name w:val="fb_dialog_loader"/>
    <w:basedOn w:val="Normal"/>
    <w:qFormat/>
    <w:pPr>
      <w:pBdr>
        <w:top w:val="single" w:sz="6" w:space="15" w:color="606060"/>
        <w:left w:val="single" w:sz="6" w:space="15" w:color="606060"/>
        <w:bottom w:val="single" w:sz="6" w:space="15" w:color="606060"/>
        <w:right w:val="single" w:sz="6" w:space="15" w:color="606060"/>
      </w:pBdr>
      <w:shd w:val="clear" w:color="auto" w:fill="F6F7F9"/>
      <w:spacing w:after="150"/>
    </w:pPr>
    <w:rPr>
      <w:color w:val="auto"/>
      <w:sz w:val="36"/>
      <w:szCs w:val="36"/>
    </w:rPr>
  </w:style>
  <w:style w:type="paragraph" w:customStyle="1" w:styleId="fbdialogtopleft">
    <w:name w:val="fb_dialog_top_left"/>
    <w:basedOn w:val="Normal"/>
    <w:qFormat/>
    <w:pPr>
      <w:spacing w:after="150"/>
    </w:pPr>
    <w:rPr>
      <w:color w:val="auto"/>
      <w:sz w:val="24"/>
      <w:szCs w:val="24"/>
    </w:rPr>
  </w:style>
  <w:style w:type="paragraph" w:customStyle="1" w:styleId="fbdialogtopright">
    <w:name w:val="fb_dialog_top_right"/>
    <w:basedOn w:val="Normal"/>
    <w:qFormat/>
    <w:pPr>
      <w:spacing w:after="150"/>
    </w:pPr>
    <w:rPr>
      <w:color w:val="auto"/>
      <w:sz w:val="24"/>
      <w:szCs w:val="24"/>
    </w:rPr>
  </w:style>
  <w:style w:type="paragraph" w:customStyle="1" w:styleId="fbdialogbottomleft">
    <w:name w:val="fb_dialog_bottom_left"/>
    <w:basedOn w:val="Normal"/>
    <w:qFormat/>
    <w:pPr>
      <w:spacing w:after="150"/>
    </w:pPr>
    <w:rPr>
      <w:color w:val="auto"/>
      <w:sz w:val="24"/>
      <w:szCs w:val="24"/>
    </w:rPr>
  </w:style>
  <w:style w:type="paragraph" w:customStyle="1" w:styleId="fbdialogbottomright">
    <w:name w:val="fb_dialog_bottom_right"/>
    <w:basedOn w:val="Normal"/>
    <w:qFormat/>
    <w:pPr>
      <w:spacing w:after="150"/>
    </w:pPr>
    <w:rPr>
      <w:color w:val="auto"/>
      <w:sz w:val="24"/>
      <w:szCs w:val="24"/>
    </w:rPr>
  </w:style>
  <w:style w:type="paragraph" w:customStyle="1" w:styleId="fbdialogvertleft">
    <w:name w:val="fb_dialog_vert_left"/>
    <w:basedOn w:val="Normal"/>
    <w:qFormat/>
    <w:pPr>
      <w:shd w:val="clear" w:color="auto" w:fill="525252"/>
      <w:spacing w:after="150"/>
      <w:ind w:left="-150"/>
    </w:pPr>
    <w:rPr>
      <w:color w:val="auto"/>
      <w:sz w:val="24"/>
      <w:szCs w:val="24"/>
    </w:rPr>
  </w:style>
  <w:style w:type="paragraph" w:customStyle="1" w:styleId="fbdialogvertright">
    <w:name w:val="fb_dialog_vert_right"/>
    <w:basedOn w:val="Normal"/>
    <w:qFormat/>
    <w:pPr>
      <w:shd w:val="clear" w:color="auto" w:fill="525252"/>
      <w:spacing w:after="150"/>
      <w:ind w:right="-150"/>
    </w:pPr>
    <w:rPr>
      <w:color w:val="auto"/>
      <w:sz w:val="24"/>
      <w:szCs w:val="24"/>
    </w:rPr>
  </w:style>
  <w:style w:type="paragraph" w:customStyle="1" w:styleId="fbdialoghoriztop">
    <w:name w:val="fb_dialog_horiz_top"/>
    <w:basedOn w:val="Normal"/>
    <w:qFormat/>
    <w:pPr>
      <w:shd w:val="clear" w:color="auto" w:fill="525252"/>
      <w:spacing w:after="150"/>
    </w:pPr>
    <w:rPr>
      <w:color w:val="auto"/>
      <w:sz w:val="24"/>
      <w:szCs w:val="24"/>
    </w:rPr>
  </w:style>
  <w:style w:type="paragraph" w:customStyle="1" w:styleId="fbdialoghorizbottom">
    <w:name w:val="fb_dialog_horiz_bottom"/>
    <w:basedOn w:val="Normal"/>
    <w:qFormat/>
    <w:pPr>
      <w:shd w:val="clear" w:color="auto" w:fill="525252"/>
    </w:pPr>
    <w:rPr>
      <w:color w:val="auto"/>
      <w:sz w:val="24"/>
      <w:szCs w:val="24"/>
    </w:rPr>
  </w:style>
  <w:style w:type="paragraph" w:customStyle="1" w:styleId="fbdialogiframe">
    <w:name w:val="fb_dialog_iframe"/>
    <w:basedOn w:val="Normal"/>
    <w:pPr>
      <w:spacing w:after="150" w:line="0" w:lineRule="auto"/>
    </w:pPr>
    <w:rPr>
      <w:color w:val="auto"/>
      <w:sz w:val="24"/>
      <w:szCs w:val="24"/>
    </w:rPr>
  </w:style>
  <w:style w:type="paragraph" w:customStyle="1" w:styleId="fbiframewidgetfluid">
    <w:name w:val="fb_iframe_widget_fluid"/>
    <w:basedOn w:val="Normal"/>
    <w:qFormat/>
    <w:pPr>
      <w:spacing w:after="150"/>
    </w:pPr>
    <w:rPr>
      <w:color w:val="auto"/>
      <w:sz w:val="24"/>
      <w:szCs w:val="24"/>
    </w:rPr>
  </w:style>
  <w:style w:type="paragraph" w:customStyle="1" w:styleId="fbinvisibleflow">
    <w:name w:val="fb_invisible_flow"/>
    <w:basedOn w:val="Normal"/>
    <w:qFormat/>
    <w:pPr>
      <w:spacing w:after="150"/>
    </w:pPr>
    <w:rPr>
      <w:color w:val="auto"/>
      <w:sz w:val="24"/>
      <w:szCs w:val="24"/>
    </w:rPr>
  </w:style>
  <w:style w:type="paragraph" w:customStyle="1" w:styleId="fbmobileoverlayactive">
    <w:name w:val="fb_mobile_overlay_active"/>
    <w:basedOn w:val="Normal"/>
    <w:qFormat/>
    <w:pPr>
      <w:shd w:val="clear" w:color="auto" w:fill="FFFFFF"/>
      <w:spacing w:after="150"/>
    </w:pPr>
    <w:rPr>
      <w:color w:val="auto"/>
      <w:sz w:val="24"/>
      <w:szCs w:val="24"/>
    </w:rPr>
  </w:style>
  <w:style w:type="paragraph" w:customStyle="1" w:styleId="Title1">
    <w:name w:val="Title1"/>
    <w:basedOn w:val="Normal"/>
    <w:qFormat/>
    <w:pPr>
      <w:spacing w:after="150"/>
    </w:pPr>
    <w:rPr>
      <w:color w:val="auto"/>
      <w:sz w:val="24"/>
      <w:szCs w:val="24"/>
    </w:rPr>
  </w:style>
  <w:style w:type="paragraph" w:customStyle="1" w:styleId="boxcont">
    <w:name w:val="box_cont"/>
    <w:basedOn w:val="Normal"/>
    <w:qFormat/>
    <w:pPr>
      <w:spacing w:after="150"/>
    </w:pPr>
    <w:rPr>
      <w:color w:val="auto"/>
      <w:sz w:val="24"/>
      <w:szCs w:val="24"/>
    </w:rPr>
  </w:style>
  <w:style w:type="paragraph" w:customStyle="1" w:styleId="innerwrap">
    <w:name w:val="innerwrap"/>
    <w:basedOn w:val="Normal"/>
    <w:qFormat/>
    <w:pPr>
      <w:spacing w:after="150"/>
    </w:pPr>
    <w:rPr>
      <w:color w:val="auto"/>
      <w:sz w:val="24"/>
      <w:szCs w:val="24"/>
    </w:rPr>
  </w:style>
  <w:style w:type="paragraph" w:customStyle="1" w:styleId="boxsub">
    <w:name w:val="box_sub"/>
    <w:basedOn w:val="Normal"/>
    <w:qFormat/>
    <w:pPr>
      <w:spacing w:after="150"/>
    </w:pPr>
    <w:rPr>
      <w:color w:val="auto"/>
      <w:sz w:val="24"/>
      <w:szCs w:val="24"/>
    </w:rPr>
  </w:style>
  <w:style w:type="paragraph" w:customStyle="1" w:styleId="upimg">
    <w:name w:val="up_img"/>
    <w:basedOn w:val="Normal"/>
    <w:qFormat/>
    <w:pPr>
      <w:spacing w:after="150"/>
    </w:pPr>
    <w:rPr>
      <w:color w:val="auto"/>
      <w:sz w:val="24"/>
      <w:szCs w:val="24"/>
    </w:rPr>
  </w:style>
  <w:style w:type="paragraph" w:customStyle="1" w:styleId="scaledimage">
    <w:name w:val="scaled_image"/>
    <w:basedOn w:val="Normal"/>
    <w:qFormat/>
    <w:pPr>
      <w:spacing w:after="150"/>
    </w:pPr>
    <w:rPr>
      <w:color w:val="auto"/>
      <w:sz w:val="24"/>
      <w:szCs w:val="24"/>
    </w:rPr>
  </w:style>
  <w:style w:type="paragraph" w:customStyle="1" w:styleId="bggray">
    <w:name w:val="bg_gray"/>
    <w:basedOn w:val="Normal"/>
    <w:qFormat/>
    <w:pPr>
      <w:spacing w:after="150"/>
    </w:pPr>
    <w:rPr>
      <w:color w:val="auto"/>
      <w:sz w:val="24"/>
      <w:szCs w:val="24"/>
    </w:rPr>
  </w:style>
  <w:style w:type="paragraph" w:customStyle="1" w:styleId="img">
    <w:name w:val="img"/>
    <w:basedOn w:val="Normal"/>
    <w:qFormat/>
    <w:pPr>
      <w:spacing w:after="150"/>
    </w:pPr>
    <w:rPr>
      <w:color w:val="auto"/>
      <w:sz w:val="24"/>
      <w:szCs w:val="24"/>
    </w:rPr>
  </w:style>
  <w:style w:type="paragraph" w:customStyle="1" w:styleId="stagewrapper">
    <w:name w:val="stagewrapper"/>
    <w:basedOn w:val="Normal"/>
    <w:qFormat/>
    <w:pPr>
      <w:spacing w:after="150"/>
    </w:pPr>
    <w:rPr>
      <w:color w:val="auto"/>
      <w:sz w:val="24"/>
      <w:szCs w:val="24"/>
    </w:rPr>
  </w:style>
  <w:style w:type="paragraph" w:customStyle="1" w:styleId="timelinecontainer">
    <w:name w:val="timeline_container"/>
    <w:basedOn w:val="Normal"/>
    <w:qFormat/>
    <w:pPr>
      <w:spacing w:after="150"/>
    </w:pPr>
    <w:rPr>
      <w:color w:val="auto"/>
      <w:sz w:val="24"/>
      <w:szCs w:val="24"/>
    </w:rPr>
  </w:style>
  <w:style w:type="paragraph" w:customStyle="1" w:styleId="icscreen">
    <w:name w:val="ic_screen"/>
    <w:basedOn w:val="Normal"/>
    <w:qFormat/>
    <w:pPr>
      <w:spacing w:after="150"/>
    </w:pPr>
    <w:rPr>
      <w:color w:val="auto"/>
      <w:sz w:val="24"/>
      <w:szCs w:val="24"/>
    </w:rPr>
  </w:style>
  <w:style w:type="paragraph" w:customStyle="1" w:styleId="titlegray">
    <w:name w:val="title_gray"/>
    <w:basedOn w:val="Normal"/>
    <w:qFormat/>
    <w:pPr>
      <w:spacing w:after="150"/>
    </w:pPr>
    <w:rPr>
      <w:color w:val="auto"/>
      <w:sz w:val="24"/>
      <w:szCs w:val="24"/>
    </w:rPr>
  </w:style>
  <w:style w:type="paragraph" w:customStyle="1" w:styleId="btface">
    <w:name w:val="bt_face"/>
    <w:basedOn w:val="Normal"/>
    <w:qFormat/>
    <w:pPr>
      <w:spacing w:after="150"/>
    </w:pPr>
    <w:rPr>
      <w:color w:val="auto"/>
      <w:sz w:val="24"/>
      <w:szCs w:val="24"/>
    </w:rPr>
  </w:style>
  <w:style w:type="paragraph" w:customStyle="1" w:styleId="mathjaxhoverarrow">
    <w:name w:val="mathjax_hover_arrow"/>
    <w:basedOn w:val="Normal"/>
    <w:qFormat/>
    <w:pPr>
      <w:spacing w:after="150"/>
    </w:pPr>
    <w:rPr>
      <w:color w:val="auto"/>
      <w:sz w:val="24"/>
      <w:szCs w:val="24"/>
    </w:rPr>
  </w:style>
  <w:style w:type="paragraph" w:customStyle="1" w:styleId="noerror">
    <w:name w:val="noerror"/>
    <w:basedOn w:val="Normal"/>
    <w:qFormat/>
    <w:pPr>
      <w:spacing w:after="150"/>
    </w:pPr>
    <w:rPr>
      <w:color w:val="auto"/>
      <w:sz w:val="24"/>
      <w:szCs w:val="24"/>
    </w:rPr>
  </w:style>
  <w:style w:type="paragraph" w:customStyle="1" w:styleId="mjx-box">
    <w:name w:val="mjx-box"/>
    <w:basedOn w:val="Normal"/>
    <w:qFormat/>
    <w:pPr>
      <w:spacing w:after="150"/>
    </w:pPr>
    <w:rPr>
      <w:color w:val="auto"/>
      <w:sz w:val="24"/>
      <w:szCs w:val="24"/>
    </w:rPr>
  </w:style>
  <w:style w:type="paragraph" w:customStyle="1" w:styleId="mjx-noerror">
    <w:name w:val="mjx-noerror"/>
    <w:basedOn w:val="Normal"/>
    <w:qFormat/>
    <w:pPr>
      <w:spacing w:after="150"/>
    </w:pPr>
    <w:rPr>
      <w:color w:val="auto"/>
      <w:sz w:val="24"/>
      <w:szCs w:val="24"/>
    </w:rPr>
  </w:style>
  <w:style w:type="paragraph" w:customStyle="1" w:styleId="dialogtitle">
    <w:name w:val="dialog_title"/>
    <w:basedOn w:val="Normal"/>
    <w:qFormat/>
    <w:pPr>
      <w:spacing w:after="150"/>
    </w:pPr>
    <w:rPr>
      <w:color w:val="auto"/>
      <w:sz w:val="24"/>
      <w:szCs w:val="24"/>
    </w:rPr>
  </w:style>
  <w:style w:type="paragraph" w:customStyle="1" w:styleId="dialogtitlespan">
    <w:name w:val="dialog_title&gt;span"/>
    <w:basedOn w:val="Normal"/>
    <w:qFormat/>
    <w:pPr>
      <w:spacing w:after="150"/>
    </w:pPr>
    <w:rPr>
      <w:color w:val="auto"/>
      <w:sz w:val="24"/>
      <w:szCs w:val="24"/>
    </w:rPr>
  </w:style>
  <w:style w:type="paragraph" w:customStyle="1" w:styleId="dialogheader">
    <w:name w:val="dialog_header"/>
    <w:basedOn w:val="Normal"/>
    <w:qFormat/>
    <w:pPr>
      <w:spacing w:after="150"/>
    </w:pPr>
    <w:rPr>
      <w:color w:val="auto"/>
      <w:sz w:val="24"/>
      <w:szCs w:val="24"/>
    </w:rPr>
  </w:style>
  <w:style w:type="paragraph" w:customStyle="1" w:styleId="touchablebutton">
    <w:name w:val="touchable_button"/>
    <w:basedOn w:val="Normal"/>
    <w:qFormat/>
    <w:pPr>
      <w:spacing w:after="150"/>
    </w:pPr>
    <w:rPr>
      <w:color w:val="auto"/>
      <w:sz w:val="24"/>
      <w:szCs w:val="24"/>
    </w:rPr>
  </w:style>
  <w:style w:type="paragraph" w:customStyle="1" w:styleId="dialogcontent">
    <w:name w:val="dialog_content"/>
    <w:basedOn w:val="Normal"/>
    <w:qFormat/>
    <w:pPr>
      <w:spacing w:after="150"/>
    </w:pPr>
    <w:rPr>
      <w:color w:val="auto"/>
      <w:sz w:val="24"/>
      <w:szCs w:val="24"/>
    </w:rPr>
  </w:style>
  <w:style w:type="paragraph" w:customStyle="1" w:styleId="dialogfooter">
    <w:name w:val="dialog_footer"/>
    <w:basedOn w:val="Normal"/>
    <w:qFormat/>
    <w:pPr>
      <w:spacing w:after="150"/>
    </w:pPr>
    <w:rPr>
      <w:color w:val="auto"/>
      <w:sz w:val="24"/>
      <w:szCs w:val="24"/>
    </w:rPr>
  </w:style>
  <w:style w:type="paragraph" w:customStyle="1" w:styleId="fbloader">
    <w:name w:val="fb_loader"/>
    <w:basedOn w:val="Normal"/>
    <w:qFormat/>
    <w:pPr>
      <w:spacing w:after="150"/>
    </w:pPr>
    <w:rPr>
      <w:color w:val="auto"/>
      <w:sz w:val="24"/>
      <w:szCs w:val="24"/>
    </w:rPr>
  </w:style>
  <w:style w:type="paragraph" w:customStyle="1" w:styleId="filltext">
    <w:name w:val="filltext"/>
    <w:basedOn w:val="Normal"/>
    <w:qFormat/>
    <w:pPr>
      <w:spacing w:after="150"/>
    </w:pPr>
    <w:rPr>
      <w:color w:val="auto"/>
      <w:sz w:val="24"/>
      <w:szCs w:val="24"/>
    </w:rPr>
  </w:style>
  <w:style w:type="paragraph" w:customStyle="1" w:styleId="stage">
    <w:name w:val="stage"/>
    <w:basedOn w:val="Normal"/>
    <w:qFormat/>
    <w:pPr>
      <w:spacing w:after="150"/>
    </w:pPr>
    <w:rPr>
      <w:color w:val="auto"/>
      <w:sz w:val="24"/>
      <w:szCs w:val="24"/>
    </w:rPr>
  </w:style>
  <w:style w:type="paragraph" w:customStyle="1" w:styleId="stageactions">
    <w:name w:val="stageactions"/>
    <w:basedOn w:val="Normal"/>
    <w:qFormat/>
    <w:pPr>
      <w:spacing w:after="150"/>
    </w:pPr>
    <w:rPr>
      <w:color w:val="auto"/>
      <w:sz w:val="24"/>
      <w:szCs w:val="24"/>
    </w:rPr>
  </w:style>
  <w:style w:type="paragraph" w:customStyle="1" w:styleId="headercenter">
    <w:name w:val="header_center"/>
    <w:basedOn w:val="Normal"/>
    <w:qFormat/>
    <w:pPr>
      <w:spacing w:after="150"/>
    </w:pPr>
    <w:rPr>
      <w:color w:val="auto"/>
      <w:sz w:val="24"/>
      <w:szCs w:val="24"/>
    </w:rPr>
  </w:style>
  <w:style w:type="paragraph" w:customStyle="1" w:styleId="mediathumb">
    <w:name w:val="mediathumb"/>
    <w:basedOn w:val="Normal"/>
    <w:qFormat/>
    <w:pPr>
      <w:spacing w:after="150"/>
    </w:pPr>
    <w:rPr>
      <w:color w:val="auto"/>
      <w:sz w:val="24"/>
      <w:szCs w:val="24"/>
    </w:rPr>
  </w:style>
  <w:style w:type="paragraph" w:customStyle="1" w:styleId="clred">
    <w:name w:val="clred"/>
    <w:basedOn w:val="Normal"/>
    <w:qFormat/>
    <w:pPr>
      <w:spacing w:after="150"/>
    </w:pPr>
    <w:rPr>
      <w:color w:val="FF3300"/>
      <w:sz w:val="24"/>
      <w:szCs w:val="24"/>
    </w:rPr>
  </w:style>
  <w:style w:type="paragraph" w:customStyle="1" w:styleId="clblue">
    <w:name w:val="clblue"/>
    <w:basedOn w:val="Normal"/>
    <w:qFormat/>
    <w:pPr>
      <w:spacing w:after="150"/>
    </w:pPr>
    <w:rPr>
      <w:color w:val="0043A8"/>
      <w:sz w:val="24"/>
      <w:szCs w:val="24"/>
    </w:rPr>
  </w:style>
  <w:style w:type="paragraph" w:customStyle="1" w:styleId="cl666">
    <w:name w:val="cl666"/>
    <w:basedOn w:val="Normal"/>
    <w:qFormat/>
    <w:pPr>
      <w:spacing w:after="150"/>
    </w:pPr>
    <w:rPr>
      <w:color w:val="666666"/>
      <w:sz w:val="24"/>
      <w:szCs w:val="24"/>
    </w:rPr>
  </w:style>
  <w:style w:type="paragraph" w:customStyle="1" w:styleId="cl333">
    <w:name w:val="cl333"/>
    <w:basedOn w:val="Normal"/>
    <w:qFormat/>
    <w:pPr>
      <w:spacing w:after="150"/>
    </w:pPr>
    <w:rPr>
      <w:color w:val="333333"/>
      <w:sz w:val="24"/>
      <w:szCs w:val="24"/>
    </w:rPr>
  </w:style>
  <w:style w:type="paragraph" w:customStyle="1" w:styleId="cl999">
    <w:name w:val="cl999"/>
    <w:basedOn w:val="Normal"/>
    <w:qFormat/>
    <w:pPr>
      <w:spacing w:after="150"/>
    </w:pPr>
    <w:rPr>
      <w:color w:val="999999"/>
      <w:sz w:val="24"/>
      <w:szCs w:val="24"/>
    </w:rPr>
  </w:style>
  <w:style w:type="paragraph" w:customStyle="1" w:styleId="cl1a">
    <w:name w:val="cl1a"/>
    <w:basedOn w:val="Normal"/>
    <w:qFormat/>
    <w:pPr>
      <w:spacing w:after="150"/>
    </w:pPr>
    <w:rPr>
      <w:color w:val="1A1A1A"/>
      <w:sz w:val="24"/>
      <w:szCs w:val="24"/>
    </w:rPr>
  </w:style>
  <w:style w:type="paragraph" w:customStyle="1" w:styleId="cl3b">
    <w:name w:val="cl3b"/>
    <w:basedOn w:val="Normal"/>
    <w:qFormat/>
    <w:pPr>
      <w:spacing w:after="150"/>
    </w:pPr>
    <w:rPr>
      <w:color w:val="3B5998"/>
      <w:sz w:val="24"/>
      <w:szCs w:val="24"/>
    </w:rPr>
  </w:style>
  <w:style w:type="paragraph" w:customStyle="1" w:styleId="bottom10">
    <w:name w:val="bottom10"/>
    <w:basedOn w:val="Normal"/>
    <w:qFormat/>
    <w:pPr>
      <w:spacing w:after="150"/>
    </w:pPr>
    <w:rPr>
      <w:color w:val="auto"/>
      <w:sz w:val="24"/>
      <w:szCs w:val="24"/>
    </w:rPr>
  </w:style>
  <w:style w:type="paragraph" w:customStyle="1" w:styleId="bottom20">
    <w:name w:val="bottom20"/>
    <w:basedOn w:val="Normal"/>
    <w:qFormat/>
    <w:pPr>
      <w:spacing w:after="300"/>
    </w:pPr>
    <w:rPr>
      <w:color w:val="auto"/>
      <w:sz w:val="24"/>
      <w:szCs w:val="24"/>
    </w:rPr>
  </w:style>
  <w:style w:type="paragraph" w:customStyle="1" w:styleId="bottom30">
    <w:name w:val="bottom30"/>
    <w:basedOn w:val="Normal"/>
    <w:qFormat/>
    <w:pPr>
      <w:spacing w:after="450"/>
    </w:pPr>
    <w:rPr>
      <w:color w:val="auto"/>
      <w:sz w:val="24"/>
      <w:szCs w:val="24"/>
    </w:rPr>
  </w:style>
  <w:style w:type="paragraph" w:customStyle="1" w:styleId="nobg">
    <w:name w:val="nobg"/>
    <w:basedOn w:val="Normal"/>
    <w:qFormat/>
    <w:pPr>
      <w:spacing w:after="150"/>
    </w:pPr>
    <w:rPr>
      <w:color w:val="auto"/>
      <w:sz w:val="24"/>
      <w:szCs w:val="24"/>
    </w:rPr>
  </w:style>
  <w:style w:type="paragraph" w:customStyle="1" w:styleId="last">
    <w:name w:val="last"/>
    <w:basedOn w:val="Normal"/>
    <w:qFormat/>
    <w:rPr>
      <w:color w:val="auto"/>
      <w:sz w:val="24"/>
      <w:szCs w:val="24"/>
    </w:rPr>
  </w:style>
  <w:style w:type="paragraph" w:customStyle="1" w:styleId="pad10">
    <w:name w:val="pad10"/>
    <w:basedOn w:val="Normal"/>
    <w:qFormat/>
    <w:pPr>
      <w:spacing w:after="150"/>
    </w:pPr>
    <w:rPr>
      <w:color w:val="auto"/>
      <w:sz w:val="24"/>
      <w:szCs w:val="24"/>
    </w:rPr>
  </w:style>
  <w:style w:type="paragraph" w:customStyle="1" w:styleId="padl10">
    <w:name w:val="padl10"/>
    <w:basedOn w:val="Normal"/>
    <w:qFormat/>
    <w:pPr>
      <w:spacing w:after="150"/>
    </w:pPr>
    <w:rPr>
      <w:color w:val="auto"/>
      <w:sz w:val="24"/>
      <w:szCs w:val="24"/>
    </w:rPr>
  </w:style>
  <w:style w:type="paragraph" w:customStyle="1" w:styleId="padb5">
    <w:name w:val="padb5"/>
    <w:basedOn w:val="Normal"/>
    <w:pPr>
      <w:spacing w:after="150"/>
    </w:pPr>
    <w:rPr>
      <w:color w:val="auto"/>
      <w:sz w:val="24"/>
      <w:szCs w:val="24"/>
    </w:rPr>
  </w:style>
  <w:style w:type="paragraph" w:customStyle="1" w:styleId="padr10">
    <w:name w:val="padr10"/>
    <w:basedOn w:val="Normal"/>
    <w:qFormat/>
    <w:pPr>
      <w:spacing w:after="150"/>
    </w:pPr>
    <w:rPr>
      <w:color w:val="auto"/>
      <w:sz w:val="24"/>
      <w:szCs w:val="24"/>
    </w:rPr>
  </w:style>
  <w:style w:type="paragraph" w:customStyle="1" w:styleId="nopad">
    <w:name w:val="nopad"/>
    <w:basedOn w:val="Normal"/>
    <w:qFormat/>
    <w:pPr>
      <w:spacing w:after="150"/>
    </w:pPr>
    <w:rPr>
      <w:color w:val="auto"/>
      <w:sz w:val="24"/>
      <w:szCs w:val="24"/>
    </w:rPr>
  </w:style>
  <w:style w:type="paragraph" w:customStyle="1" w:styleId="magl20">
    <w:name w:val="magl20"/>
    <w:basedOn w:val="Normal"/>
    <w:qFormat/>
    <w:pPr>
      <w:spacing w:after="150"/>
      <w:ind w:left="300"/>
    </w:pPr>
    <w:rPr>
      <w:color w:val="auto"/>
      <w:sz w:val="24"/>
      <w:szCs w:val="24"/>
    </w:rPr>
  </w:style>
  <w:style w:type="paragraph" w:customStyle="1" w:styleId="magl10">
    <w:name w:val="magl10"/>
    <w:basedOn w:val="Normal"/>
    <w:qFormat/>
    <w:pPr>
      <w:spacing w:after="150"/>
      <w:ind w:left="150"/>
    </w:pPr>
    <w:rPr>
      <w:color w:val="auto"/>
      <w:sz w:val="24"/>
      <w:szCs w:val="24"/>
    </w:rPr>
  </w:style>
  <w:style w:type="paragraph" w:customStyle="1" w:styleId="s11">
    <w:name w:val="s11"/>
    <w:basedOn w:val="Normal"/>
    <w:qFormat/>
    <w:pPr>
      <w:spacing w:after="150"/>
    </w:pPr>
    <w:rPr>
      <w:color w:val="auto"/>
      <w:sz w:val="17"/>
      <w:szCs w:val="17"/>
    </w:rPr>
  </w:style>
  <w:style w:type="paragraph" w:customStyle="1" w:styleId="s12">
    <w:name w:val="s12"/>
    <w:basedOn w:val="Normal"/>
    <w:qFormat/>
    <w:pPr>
      <w:spacing w:after="150"/>
    </w:pPr>
    <w:rPr>
      <w:color w:val="auto"/>
      <w:sz w:val="18"/>
      <w:szCs w:val="18"/>
    </w:rPr>
  </w:style>
  <w:style w:type="paragraph" w:customStyle="1" w:styleId="s13">
    <w:name w:val="s13"/>
    <w:basedOn w:val="Normal"/>
    <w:qFormat/>
    <w:pPr>
      <w:spacing w:after="150"/>
    </w:pPr>
    <w:rPr>
      <w:color w:val="auto"/>
      <w:sz w:val="20"/>
      <w:szCs w:val="20"/>
    </w:rPr>
  </w:style>
  <w:style w:type="paragraph" w:customStyle="1" w:styleId="s16">
    <w:name w:val="s16"/>
    <w:basedOn w:val="Normal"/>
    <w:qFormat/>
    <w:pPr>
      <w:spacing w:after="150"/>
    </w:pPr>
    <w:rPr>
      <w:color w:val="auto"/>
      <w:sz w:val="24"/>
      <w:szCs w:val="24"/>
    </w:rPr>
  </w:style>
  <w:style w:type="paragraph" w:customStyle="1" w:styleId="s20">
    <w:name w:val="s20"/>
    <w:basedOn w:val="Normal"/>
    <w:qFormat/>
    <w:pPr>
      <w:spacing w:after="150"/>
    </w:pPr>
    <w:rPr>
      <w:color w:val="auto"/>
      <w:sz w:val="30"/>
      <w:szCs w:val="30"/>
    </w:rPr>
  </w:style>
  <w:style w:type="paragraph" w:customStyle="1" w:styleId="magr5">
    <w:name w:val="magr5"/>
    <w:basedOn w:val="Normal"/>
    <w:qFormat/>
    <w:pPr>
      <w:spacing w:after="150"/>
      <w:ind w:right="75"/>
    </w:pPr>
    <w:rPr>
      <w:color w:val="auto"/>
      <w:sz w:val="24"/>
      <w:szCs w:val="24"/>
    </w:rPr>
  </w:style>
  <w:style w:type="paragraph" w:customStyle="1" w:styleId="top10">
    <w:name w:val="top10"/>
    <w:basedOn w:val="Normal"/>
    <w:qFormat/>
    <w:pPr>
      <w:spacing w:before="150" w:after="150"/>
    </w:pPr>
    <w:rPr>
      <w:color w:val="auto"/>
      <w:sz w:val="24"/>
      <w:szCs w:val="24"/>
    </w:rPr>
  </w:style>
  <w:style w:type="paragraph" w:customStyle="1" w:styleId="marg0">
    <w:name w:val="marg0"/>
    <w:basedOn w:val="Normal"/>
    <w:qFormat/>
    <w:rPr>
      <w:color w:val="auto"/>
      <w:sz w:val="24"/>
      <w:szCs w:val="24"/>
    </w:rPr>
  </w:style>
  <w:style w:type="paragraph" w:customStyle="1" w:styleId="magr20">
    <w:name w:val="magr20"/>
    <w:basedOn w:val="Normal"/>
    <w:qFormat/>
    <w:pPr>
      <w:spacing w:after="150"/>
      <w:ind w:right="300"/>
    </w:pPr>
    <w:rPr>
      <w:color w:val="auto"/>
      <w:sz w:val="24"/>
      <w:szCs w:val="24"/>
    </w:rPr>
  </w:style>
  <w:style w:type="paragraph" w:customStyle="1" w:styleId="magr10">
    <w:name w:val="magr10"/>
    <w:basedOn w:val="Normal"/>
    <w:qFormat/>
    <w:pPr>
      <w:spacing w:after="150"/>
      <w:ind w:right="150"/>
    </w:pPr>
    <w:rPr>
      <w:color w:val="auto"/>
      <w:sz w:val="24"/>
      <w:szCs w:val="24"/>
    </w:rPr>
  </w:style>
  <w:style w:type="paragraph" w:customStyle="1" w:styleId="bottom">
    <w:name w:val="bottom"/>
    <w:basedOn w:val="Normal"/>
    <w:qFormat/>
    <w:rPr>
      <w:color w:val="auto"/>
      <w:sz w:val="24"/>
      <w:szCs w:val="24"/>
    </w:rPr>
  </w:style>
  <w:style w:type="paragraph" w:customStyle="1" w:styleId="notranf">
    <w:name w:val="no_tranf"/>
    <w:basedOn w:val="Normal"/>
    <w:qFormat/>
    <w:pPr>
      <w:spacing w:after="150"/>
    </w:pPr>
    <w:rPr>
      <w:color w:val="auto"/>
      <w:sz w:val="24"/>
      <w:szCs w:val="24"/>
    </w:rPr>
  </w:style>
  <w:style w:type="paragraph" w:customStyle="1" w:styleId="nobor">
    <w:name w:val="nobor"/>
    <w:basedOn w:val="Normal"/>
    <w:qFormat/>
    <w:pPr>
      <w:spacing w:after="150"/>
    </w:pPr>
    <w:rPr>
      <w:color w:val="auto"/>
      <w:sz w:val="24"/>
      <w:szCs w:val="24"/>
    </w:rPr>
  </w:style>
  <w:style w:type="paragraph" w:customStyle="1" w:styleId="txtleft">
    <w:name w:val="txt_left"/>
    <w:basedOn w:val="Normal"/>
    <w:qFormat/>
    <w:pPr>
      <w:spacing w:after="150"/>
    </w:pPr>
    <w:rPr>
      <w:color w:val="auto"/>
      <w:sz w:val="24"/>
      <w:szCs w:val="24"/>
    </w:rPr>
  </w:style>
  <w:style w:type="paragraph" w:customStyle="1" w:styleId="txtright">
    <w:name w:val="txt_right"/>
    <w:basedOn w:val="Normal"/>
    <w:qFormat/>
    <w:pPr>
      <w:spacing w:after="150"/>
      <w:jc w:val="right"/>
    </w:pPr>
    <w:rPr>
      <w:color w:val="auto"/>
      <w:sz w:val="24"/>
      <w:szCs w:val="24"/>
    </w:rPr>
  </w:style>
  <w:style w:type="paragraph" w:customStyle="1" w:styleId="lineheight">
    <w:name w:val="lineheight"/>
    <w:basedOn w:val="Normal"/>
    <w:qFormat/>
    <w:pPr>
      <w:spacing w:after="150" w:line="330" w:lineRule="atLeast"/>
    </w:pPr>
    <w:rPr>
      <w:color w:val="auto"/>
      <w:sz w:val="24"/>
      <w:szCs w:val="24"/>
    </w:rPr>
  </w:style>
  <w:style w:type="paragraph" w:customStyle="1" w:styleId="magr60">
    <w:name w:val="magr60"/>
    <w:basedOn w:val="Normal"/>
    <w:qFormat/>
    <w:pPr>
      <w:spacing w:after="150"/>
      <w:ind w:right="900"/>
    </w:pPr>
    <w:rPr>
      <w:color w:val="auto"/>
      <w:sz w:val="24"/>
      <w:szCs w:val="24"/>
    </w:rPr>
  </w:style>
  <w:style w:type="paragraph" w:customStyle="1" w:styleId="cl4c">
    <w:name w:val="cl4c"/>
    <w:basedOn w:val="Normal"/>
    <w:qFormat/>
    <w:pPr>
      <w:spacing w:after="150"/>
    </w:pPr>
    <w:rPr>
      <w:color w:val="4C4C4C"/>
      <w:sz w:val="24"/>
      <w:szCs w:val="24"/>
    </w:rPr>
  </w:style>
  <w:style w:type="paragraph" w:customStyle="1" w:styleId="mathjaxhoverframe">
    <w:name w:val="mathjax_hover_frame"/>
    <w:basedOn w:val="Normal"/>
    <w:qFormat/>
    <w:pPr>
      <w:pBdr>
        <w:top w:val="single" w:sz="6" w:space="0" w:color="AA66DD"/>
        <w:left w:val="single" w:sz="6" w:space="0" w:color="AA66DD"/>
        <w:bottom w:val="single" w:sz="6" w:space="0" w:color="AA66DD"/>
        <w:right w:val="single" w:sz="6" w:space="0" w:color="AA66DD"/>
      </w:pBdr>
      <w:spacing w:after="150"/>
    </w:pPr>
    <w:rPr>
      <w:color w:val="auto"/>
      <w:sz w:val="24"/>
      <w:szCs w:val="24"/>
    </w:rPr>
  </w:style>
  <w:style w:type="paragraph" w:customStyle="1" w:styleId="boder1">
    <w:name w:val="boder1"/>
    <w:basedOn w:val="Normal"/>
    <w:qFormat/>
    <w:pPr>
      <w:pBdr>
        <w:bottom w:val="dotted" w:sz="6" w:space="0" w:color="949495"/>
      </w:pBdr>
      <w:spacing w:after="150"/>
    </w:pPr>
    <w:rPr>
      <w:color w:val="auto"/>
      <w:sz w:val="24"/>
      <w:szCs w:val="24"/>
    </w:rPr>
  </w:style>
  <w:style w:type="paragraph" w:customStyle="1" w:styleId="title10">
    <w:name w:val="title1"/>
    <w:basedOn w:val="Normal"/>
    <w:qFormat/>
    <w:pPr>
      <w:spacing w:after="150"/>
    </w:pPr>
    <w:rPr>
      <w:color w:val="2A6100"/>
      <w:sz w:val="21"/>
      <w:szCs w:val="21"/>
    </w:rPr>
  </w:style>
  <w:style w:type="paragraph" w:customStyle="1" w:styleId="main1">
    <w:name w:val="main1"/>
    <w:basedOn w:val="Normal"/>
    <w:qFormat/>
    <w:pPr>
      <w:shd w:val="clear" w:color="auto" w:fill="2A6AB4"/>
    </w:pPr>
    <w:rPr>
      <w:color w:val="auto"/>
      <w:sz w:val="24"/>
      <w:szCs w:val="24"/>
    </w:rPr>
  </w:style>
  <w:style w:type="paragraph" w:customStyle="1" w:styleId="btnwhile1">
    <w:name w:val="btn_while1"/>
    <w:basedOn w:val="Normal"/>
    <w:qFormat/>
    <w:pPr>
      <w:shd w:val="clear" w:color="auto" w:fill="F0F0F0"/>
      <w:spacing w:after="150"/>
      <w:ind w:right="75"/>
    </w:pPr>
    <w:rPr>
      <w:color w:val="333333"/>
      <w:sz w:val="24"/>
      <w:szCs w:val="24"/>
    </w:rPr>
  </w:style>
  <w:style w:type="paragraph" w:customStyle="1" w:styleId="boxcont1">
    <w:name w:val="box_cont1"/>
    <w:basedOn w:val="Normal"/>
    <w:qFormat/>
    <w:pPr>
      <w:pBdr>
        <w:top w:val="dotted" w:sz="6" w:space="8" w:color="959697"/>
      </w:pBdr>
      <w:ind w:left="45" w:right="45"/>
    </w:pPr>
    <w:rPr>
      <w:color w:val="auto"/>
      <w:sz w:val="24"/>
      <w:szCs w:val="24"/>
    </w:rPr>
  </w:style>
  <w:style w:type="paragraph" w:customStyle="1" w:styleId="boxcont2">
    <w:name w:val="box_cont2"/>
    <w:basedOn w:val="Normal"/>
    <w:qFormat/>
    <w:pPr>
      <w:pBdr>
        <w:top w:val="dotted" w:sz="6" w:space="8" w:color="959697"/>
      </w:pBdr>
      <w:ind w:left="45" w:right="45"/>
    </w:pPr>
    <w:rPr>
      <w:color w:val="auto"/>
      <w:sz w:val="24"/>
      <w:szCs w:val="24"/>
    </w:rPr>
  </w:style>
  <w:style w:type="paragraph" w:customStyle="1" w:styleId="title2">
    <w:name w:val="title2"/>
    <w:basedOn w:val="Normal"/>
    <w:qFormat/>
    <w:pPr>
      <w:spacing w:after="150"/>
    </w:pPr>
    <w:rPr>
      <w:color w:val="auto"/>
      <w:sz w:val="24"/>
      <w:szCs w:val="24"/>
    </w:rPr>
  </w:style>
  <w:style w:type="paragraph" w:customStyle="1" w:styleId="title3">
    <w:name w:val="title3"/>
    <w:basedOn w:val="Normal"/>
    <w:qFormat/>
    <w:pPr>
      <w:spacing w:after="150"/>
    </w:pPr>
    <w:rPr>
      <w:color w:val="auto"/>
      <w:sz w:val="24"/>
      <w:szCs w:val="24"/>
    </w:rPr>
  </w:style>
  <w:style w:type="paragraph" w:customStyle="1" w:styleId="innerwrap1">
    <w:name w:val="innerwrap1"/>
    <w:basedOn w:val="Normal"/>
    <w:qFormat/>
    <w:pPr>
      <w:pBdr>
        <w:bottom w:val="dotted" w:sz="6" w:space="4" w:color="949495"/>
      </w:pBdr>
      <w:spacing w:after="150"/>
      <w:textAlignment w:val="top"/>
    </w:pPr>
    <w:rPr>
      <w:color w:val="auto"/>
      <w:sz w:val="24"/>
      <w:szCs w:val="24"/>
    </w:rPr>
  </w:style>
  <w:style w:type="paragraph" w:customStyle="1" w:styleId="dot1">
    <w:name w:val="dot1"/>
    <w:basedOn w:val="Normal"/>
    <w:qFormat/>
    <w:pPr>
      <w:spacing w:after="150"/>
    </w:pPr>
    <w:rPr>
      <w:color w:val="auto"/>
      <w:sz w:val="24"/>
      <w:szCs w:val="24"/>
    </w:rPr>
  </w:style>
  <w:style w:type="paragraph" w:customStyle="1" w:styleId="innerwrap2">
    <w:name w:val="innerwrap2"/>
    <w:basedOn w:val="Normal"/>
    <w:qFormat/>
    <w:pPr>
      <w:spacing w:before="75" w:after="75"/>
    </w:pPr>
    <w:rPr>
      <w:color w:val="auto"/>
      <w:sz w:val="24"/>
      <w:szCs w:val="24"/>
    </w:rPr>
  </w:style>
  <w:style w:type="paragraph" w:customStyle="1" w:styleId="mediathumb1">
    <w:name w:val="mediathumb1"/>
    <w:basedOn w:val="Normal"/>
    <w:qFormat/>
    <w:pPr>
      <w:spacing w:before="75" w:after="75"/>
    </w:pPr>
    <w:rPr>
      <w:color w:val="auto"/>
      <w:sz w:val="24"/>
      <w:szCs w:val="24"/>
    </w:rPr>
  </w:style>
  <w:style w:type="paragraph" w:customStyle="1" w:styleId="boxsub1">
    <w:name w:val="box_sub1"/>
    <w:basedOn w:val="Normal"/>
    <w:pPr>
      <w:spacing w:after="150"/>
    </w:pPr>
    <w:rPr>
      <w:color w:val="auto"/>
      <w:sz w:val="24"/>
      <w:szCs w:val="24"/>
    </w:rPr>
  </w:style>
  <w:style w:type="paragraph" w:customStyle="1" w:styleId="title4">
    <w:name w:val="title4"/>
    <w:basedOn w:val="Normal"/>
    <w:qFormat/>
    <w:pPr>
      <w:pBdr>
        <w:bottom w:val="single" w:sz="6" w:space="0" w:color="DFE0E4"/>
      </w:pBdr>
      <w:shd w:val="clear" w:color="auto" w:fill="F6F7F8"/>
      <w:spacing w:after="150"/>
    </w:pPr>
    <w:rPr>
      <w:color w:val="auto"/>
      <w:sz w:val="24"/>
      <w:szCs w:val="24"/>
    </w:rPr>
  </w:style>
  <w:style w:type="paragraph" w:customStyle="1" w:styleId="title5">
    <w:name w:val="title5"/>
    <w:basedOn w:val="Normal"/>
    <w:qFormat/>
    <w:pPr>
      <w:pBdr>
        <w:top w:val="single" w:sz="6" w:space="0" w:color="DFE0E4"/>
      </w:pBdr>
      <w:spacing w:after="150"/>
    </w:pPr>
    <w:rPr>
      <w:color w:val="auto"/>
      <w:sz w:val="24"/>
      <w:szCs w:val="24"/>
    </w:rPr>
  </w:style>
  <w:style w:type="paragraph" w:customStyle="1" w:styleId="dot2">
    <w:name w:val="dot2"/>
    <w:basedOn w:val="Normal"/>
    <w:pPr>
      <w:spacing w:after="150"/>
    </w:pPr>
    <w:rPr>
      <w:vanish/>
      <w:color w:val="auto"/>
      <w:sz w:val="24"/>
      <w:szCs w:val="24"/>
    </w:rPr>
  </w:style>
  <w:style w:type="paragraph" w:customStyle="1" w:styleId="dot3">
    <w:name w:val="dot3"/>
    <w:basedOn w:val="Normal"/>
    <w:qFormat/>
    <w:pPr>
      <w:spacing w:after="150"/>
    </w:pPr>
    <w:rPr>
      <w:color w:val="auto"/>
      <w:sz w:val="24"/>
      <w:szCs w:val="24"/>
    </w:rPr>
  </w:style>
  <w:style w:type="paragraph" w:customStyle="1" w:styleId="remove1">
    <w:name w:val="remove1"/>
    <w:basedOn w:val="Normal"/>
    <w:qFormat/>
    <w:pPr>
      <w:spacing w:after="150"/>
    </w:pPr>
    <w:rPr>
      <w:color w:val="auto"/>
      <w:sz w:val="24"/>
      <w:szCs w:val="24"/>
    </w:rPr>
  </w:style>
  <w:style w:type="paragraph" w:customStyle="1" w:styleId="upimg1">
    <w:name w:val="up_img1"/>
    <w:basedOn w:val="Normal"/>
    <w:qFormat/>
    <w:pPr>
      <w:spacing w:after="150"/>
    </w:pPr>
    <w:rPr>
      <w:color w:val="auto"/>
      <w:sz w:val="24"/>
      <w:szCs w:val="24"/>
    </w:rPr>
  </w:style>
  <w:style w:type="paragraph" w:customStyle="1" w:styleId="scaledimage1">
    <w:name w:val="scaled_image1"/>
    <w:basedOn w:val="Normal"/>
    <w:qFormat/>
    <w:pPr>
      <w:spacing w:after="150"/>
    </w:pPr>
    <w:rPr>
      <w:color w:val="auto"/>
      <w:sz w:val="24"/>
      <w:szCs w:val="24"/>
    </w:rPr>
  </w:style>
  <w:style w:type="paragraph" w:customStyle="1" w:styleId="bggray2">
    <w:name w:val="bg_gray2"/>
    <w:basedOn w:val="Normal"/>
    <w:qFormat/>
    <w:pPr>
      <w:shd w:val="clear" w:color="auto" w:fill="F6F7F8"/>
      <w:spacing w:after="75"/>
    </w:pPr>
    <w:rPr>
      <w:color w:val="auto"/>
      <w:sz w:val="24"/>
      <w:szCs w:val="24"/>
    </w:rPr>
  </w:style>
  <w:style w:type="paragraph" w:customStyle="1" w:styleId="filltext1">
    <w:name w:val="filltext1"/>
    <w:basedOn w:val="Normal"/>
    <w:qFormat/>
    <w:pPr>
      <w:spacing w:after="150"/>
    </w:pPr>
    <w:rPr>
      <w:color w:val="auto"/>
      <w:sz w:val="20"/>
      <w:szCs w:val="20"/>
    </w:rPr>
  </w:style>
  <w:style w:type="paragraph" w:customStyle="1" w:styleId="col11">
    <w:name w:val="col11"/>
    <w:basedOn w:val="Normal"/>
    <w:qFormat/>
    <w:pPr>
      <w:shd w:val="clear" w:color="auto" w:fill="003D79"/>
      <w:spacing w:after="150" w:line="240" w:lineRule="atLeast"/>
      <w:ind w:right="75"/>
    </w:pPr>
    <w:rPr>
      <w:color w:val="FFFFFF"/>
      <w:sz w:val="24"/>
      <w:szCs w:val="24"/>
    </w:rPr>
  </w:style>
  <w:style w:type="paragraph" w:customStyle="1" w:styleId="img1">
    <w:name w:val="img1"/>
    <w:basedOn w:val="Normal"/>
    <w:qFormat/>
    <w:pPr>
      <w:spacing w:after="30"/>
      <w:ind w:right="150"/>
    </w:pPr>
    <w:rPr>
      <w:color w:val="auto"/>
      <w:sz w:val="24"/>
      <w:szCs w:val="24"/>
    </w:rPr>
  </w:style>
  <w:style w:type="paragraph" w:customStyle="1" w:styleId="center1">
    <w:name w:val="center1"/>
    <w:basedOn w:val="Normal"/>
    <w:qFormat/>
    <w:pPr>
      <w:shd w:val="clear" w:color="auto" w:fill="FFFFFF"/>
      <w:spacing w:before="75" w:after="150"/>
      <w:jc w:val="center"/>
    </w:pPr>
    <w:rPr>
      <w:color w:val="auto"/>
      <w:sz w:val="24"/>
      <w:szCs w:val="24"/>
    </w:rPr>
  </w:style>
  <w:style w:type="paragraph" w:customStyle="1" w:styleId="stagewrapper1">
    <w:name w:val="stagewrapper1"/>
    <w:basedOn w:val="Normal"/>
    <w:pPr>
      <w:shd w:val="clear" w:color="auto" w:fill="000000"/>
      <w:spacing w:after="150"/>
      <w:jc w:val="center"/>
    </w:pPr>
    <w:rPr>
      <w:color w:val="auto"/>
      <w:sz w:val="24"/>
      <w:szCs w:val="24"/>
    </w:rPr>
  </w:style>
  <w:style w:type="paragraph" w:customStyle="1" w:styleId="stage1">
    <w:name w:val="stage1"/>
    <w:basedOn w:val="Normal"/>
    <w:qFormat/>
    <w:pPr>
      <w:spacing w:after="150"/>
      <w:jc w:val="center"/>
    </w:pPr>
    <w:rPr>
      <w:color w:val="auto"/>
      <w:sz w:val="2"/>
      <w:szCs w:val="2"/>
    </w:rPr>
  </w:style>
  <w:style w:type="paragraph" w:customStyle="1" w:styleId="pageprev1">
    <w:name w:val="page_prev1"/>
    <w:basedOn w:val="Normal"/>
    <w:qFormat/>
    <w:pPr>
      <w:spacing w:after="150"/>
    </w:pPr>
    <w:rPr>
      <w:color w:val="auto"/>
      <w:sz w:val="24"/>
      <w:szCs w:val="24"/>
    </w:rPr>
  </w:style>
  <w:style w:type="paragraph" w:customStyle="1" w:styleId="pagenext1">
    <w:name w:val="page_next1"/>
    <w:basedOn w:val="Normal"/>
    <w:qFormat/>
    <w:pPr>
      <w:spacing w:after="150"/>
    </w:pPr>
    <w:rPr>
      <w:color w:val="auto"/>
      <w:sz w:val="24"/>
      <w:szCs w:val="24"/>
    </w:rPr>
  </w:style>
  <w:style w:type="paragraph" w:customStyle="1" w:styleId="stageactions1">
    <w:name w:val="stageactions1"/>
    <w:basedOn w:val="Normal"/>
    <w:qFormat/>
    <w:pPr>
      <w:spacing w:after="150"/>
    </w:pPr>
    <w:rPr>
      <w:color w:val="auto"/>
      <w:sz w:val="24"/>
      <w:szCs w:val="24"/>
    </w:rPr>
  </w:style>
  <w:style w:type="paragraph" w:customStyle="1" w:styleId="snowliftfullscreen1">
    <w:name w:val="snowliftfullscreen1"/>
    <w:basedOn w:val="Normal"/>
    <w:pPr>
      <w:spacing w:after="150"/>
    </w:pPr>
    <w:rPr>
      <w:color w:val="auto"/>
      <w:sz w:val="24"/>
      <w:szCs w:val="24"/>
    </w:rPr>
  </w:style>
  <w:style w:type="paragraph" w:customStyle="1" w:styleId="timelinecontainer1">
    <w:name w:val="timeline_container1"/>
    <w:basedOn w:val="Normal"/>
    <w:qFormat/>
    <w:pPr>
      <w:spacing w:after="150"/>
    </w:pPr>
    <w:rPr>
      <w:color w:val="auto"/>
      <w:sz w:val="24"/>
      <w:szCs w:val="24"/>
    </w:rPr>
  </w:style>
  <w:style w:type="paragraph" w:customStyle="1" w:styleId="icscreen1">
    <w:name w:val="ic_screen1"/>
    <w:basedOn w:val="Normal"/>
    <w:qFormat/>
    <w:pPr>
      <w:spacing w:after="150"/>
    </w:pPr>
    <w:rPr>
      <w:color w:val="auto"/>
      <w:sz w:val="24"/>
      <w:szCs w:val="24"/>
    </w:rPr>
  </w:style>
  <w:style w:type="paragraph" w:customStyle="1" w:styleId="titlegray1">
    <w:name w:val="title_gray1"/>
    <w:basedOn w:val="Normal"/>
    <w:pPr>
      <w:pBdr>
        <w:bottom w:val="single" w:sz="6" w:space="6" w:color="D9D9D9"/>
      </w:pBdr>
      <w:shd w:val="clear" w:color="auto" w:fill="F3F3F3"/>
      <w:spacing w:after="150"/>
      <w:jc w:val="center"/>
    </w:pPr>
    <w:rPr>
      <w:color w:val="auto"/>
      <w:sz w:val="24"/>
      <w:szCs w:val="24"/>
    </w:rPr>
  </w:style>
  <w:style w:type="paragraph" w:customStyle="1" w:styleId="popup-cont1">
    <w:name w:val="popup-cont1"/>
    <w:basedOn w:val="Normal"/>
    <w:qFormat/>
    <w:pPr>
      <w:shd w:val="clear" w:color="auto" w:fill="FFFFFF"/>
      <w:spacing w:before="30"/>
      <w:ind w:left="30" w:right="30"/>
    </w:pPr>
    <w:rPr>
      <w:color w:val="auto"/>
      <w:sz w:val="24"/>
      <w:szCs w:val="24"/>
    </w:rPr>
  </w:style>
  <w:style w:type="paragraph" w:customStyle="1" w:styleId="bggray3">
    <w:name w:val="bg_gray3"/>
    <w:basedOn w:val="Normal"/>
    <w:pPr>
      <w:shd w:val="clear" w:color="auto" w:fill="EDEDED"/>
      <w:spacing w:after="150"/>
    </w:pPr>
    <w:rPr>
      <w:color w:val="auto"/>
      <w:sz w:val="24"/>
      <w:szCs w:val="24"/>
    </w:rPr>
  </w:style>
  <w:style w:type="paragraph" w:customStyle="1" w:styleId="innerwrap3">
    <w:name w:val="innerwrap3"/>
    <w:basedOn w:val="Normal"/>
    <w:rPr>
      <w:color w:val="auto"/>
      <w:sz w:val="24"/>
      <w:szCs w:val="24"/>
    </w:rPr>
  </w:style>
  <w:style w:type="paragraph" w:customStyle="1" w:styleId="innercmm1">
    <w:name w:val="inner_cmm1"/>
    <w:basedOn w:val="Normal"/>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illtext2">
    <w:name w:val="filltext2"/>
    <w:basedOn w:val="Normal"/>
    <w:pPr>
      <w:spacing w:after="150"/>
    </w:pPr>
    <w:rPr>
      <w:color w:val="333333"/>
      <w:sz w:val="24"/>
      <w:szCs w:val="24"/>
    </w:rPr>
  </w:style>
  <w:style w:type="paragraph" w:customStyle="1" w:styleId="btface1">
    <w:name w:val="bt_face1"/>
    <w:basedOn w:val="Normal"/>
    <w:qFormat/>
    <w:pPr>
      <w:spacing w:after="150"/>
    </w:pPr>
    <w:rPr>
      <w:color w:val="auto"/>
      <w:sz w:val="24"/>
      <w:szCs w:val="24"/>
    </w:rPr>
  </w:style>
  <w:style w:type="paragraph" w:customStyle="1" w:styleId="main2">
    <w:name w:val="main2"/>
    <w:basedOn w:val="Normal"/>
    <w:pPr>
      <w:shd w:val="clear" w:color="auto" w:fill="333333"/>
    </w:pPr>
    <w:rPr>
      <w:color w:val="auto"/>
      <w:sz w:val="24"/>
      <w:szCs w:val="24"/>
    </w:rPr>
  </w:style>
  <w:style w:type="paragraph" w:customStyle="1" w:styleId="mathjaxhoverarrow1">
    <w:name w:val="mathjax_hover_arrow1"/>
    <w:basedOn w:val="Normal"/>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14"/>
      <w:szCs w:val="14"/>
    </w:rPr>
  </w:style>
  <w:style w:type="paragraph" w:customStyle="1" w:styleId="mathjaxmenuarrow1">
    <w:name w:val="mathjax_menuarrow1"/>
    <w:basedOn w:val="Normal"/>
    <w:qFormat/>
    <w:pPr>
      <w:spacing w:after="150"/>
    </w:pPr>
    <w:rPr>
      <w:color w:val="FFFFFF"/>
      <w:sz w:val="18"/>
      <w:szCs w:val="18"/>
    </w:rPr>
  </w:style>
  <w:style w:type="paragraph" w:customStyle="1" w:styleId="noerror1">
    <w:name w:val="noerror1"/>
    <w:basedOn w:val="Normal"/>
    <w:qFormat/>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mjx-char1">
    <w:name w:val="mjx-char1"/>
    <w:basedOn w:val="Normal"/>
    <w:qFormat/>
    <w:pPr>
      <w:spacing w:after="150"/>
    </w:pPr>
    <w:rPr>
      <w:color w:val="auto"/>
      <w:sz w:val="24"/>
      <w:szCs w:val="24"/>
    </w:rPr>
  </w:style>
  <w:style w:type="paragraph" w:customStyle="1" w:styleId="mjx-box1">
    <w:name w:val="mjx-box1"/>
    <w:basedOn w:val="Normal"/>
    <w:qFormat/>
    <w:pPr>
      <w:spacing w:after="150"/>
    </w:pPr>
    <w:rPr>
      <w:color w:val="auto"/>
      <w:sz w:val="24"/>
      <w:szCs w:val="24"/>
    </w:rPr>
  </w:style>
  <w:style w:type="paragraph" w:customStyle="1" w:styleId="mjx-noerror1">
    <w:name w:val="mjx-noerror1"/>
    <w:basedOn w:val="Normal"/>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dialogtitle1">
    <w:name w:val="dialog_title1"/>
    <w:basedOn w:val="Normal"/>
    <w:pPr>
      <w:pBdr>
        <w:top w:val="single" w:sz="6" w:space="0" w:color="365899"/>
        <w:left w:val="single" w:sz="6" w:space="0" w:color="365899"/>
        <w:bottom w:val="single" w:sz="6" w:space="0" w:color="365899"/>
        <w:right w:val="single" w:sz="6" w:space="0" w:color="365899"/>
      </w:pBdr>
      <w:shd w:val="clear" w:color="auto" w:fill="6D84B4"/>
    </w:pPr>
    <w:rPr>
      <w:b/>
      <w:bCs/>
      <w:color w:val="FFFFFF"/>
      <w:sz w:val="21"/>
      <w:szCs w:val="21"/>
    </w:rPr>
  </w:style>
  <w:style w:type="paragraph" w:customStyle="1" w:styleId="dialogtitlespan1">
    <w:name w:val="dialog_title&gt;span1"/>
    <w:basedOn w:val="Normal"/>
    <w:pPr>
      <w:spacing w:after="150"/>
    </w:pPr>
    <w:rPr>
      <w:color w:val="auto"/>
      <w:sz w:val="24"/>
      <w:szCs w:val="24"/>
    </w:rPr>
  </w:style>
  <w:style w:type="paragraph" w:customStyle="1" w:styleId="dialogheader1">
    <w:name w:val="dialog_header1"/>
    <w:basedOn w:val="Normal"/>
    <w:qFormat/>
    <w:pPr>
      <w:pBdr>
        <w:bottom w:val="single" w:sz="6" w:space="0" w:color="1D4088"/>
      </w:pBdr>
      <w:spacing w:after="150"/>
      <w:textAlignment w:val="center"/>
    </w:pPr>
    <w:rPr>
      <w:rFonts w:ascii="Helvetica" w:hAnsi="Helvetica" w:cs="Helvetica"/>
      <w:b/>
      <w:bCs/>
      <w:color w:val="FFFFFF"/>
      <w:sz w:val="21"/>
      <w:szCs w:val="21"/>
    </w:rPr>
  </w:style>
  <w:style w:type="paragraph" w:customStyle="1" w:styleId="touchablebutton1">
    <w:name w:val="touchable_button1"/>
    <w:basedOn w:val="Normal"/>
    <w:pPr>
      <w:pBdr>
        <w:top w:val="single" w:sz="6" w:space="3" w:color="29487D"/>
        <w:left w:val="single" w:sz="6" w:space="9" w:color="29487D"/>
        <w:bottom w:val="single" w:sz="6" w:space="3" w:color="29487D"/>
        <w:right w:val="single" w:sz="6" w:space="9" w:color="29487D"/>
      </w:pBdr>
      <w:spacing w:before="45" w:after="150" w:line="270" w:lineRule="atLeast"/>
    </w:pPr>
    <w:rPr>
      <w:color w:val="auto"/>
      <w:sz w:val="24"/>
      <w:szCs w:val="24"/>
    </w:rPr>
  </w:style>
  <w:style w:type="paragraph" w:customStyle="1" w:styleId="headercenter1">
    <w:name w:val="header_center1"/>
    <w:basedOn w:val="Normal"/>
    <w:pPr>
      <w:spacing w:after="150" w:line="270" w:lineRule="atLeast"/>
      <w:jc w:val="center"/>
      <w:textAlignment w:val="center"/>
    </w:pPr>
    <w:rPr>
      <w:b/>
      <w:bCs/>
      <w:color w:val="FFFFFF"/>
      <w:sz w:val="24"/>
      <w:szCs w:val="24"/>
    </w:rPr>
  </w:style>
  <w:style w:type="paragraph" w:customStyle="1" w:styleId="dialogcontent1">
    <w:name w:val="dialog_content1"/>
    <w:basedOn w:val="Normal"/>
    <w:qFormat/>
    <w:pPr>
      <w:pBdr>
        <w:top w:val="single" w:sz="2" w:space="0" w:color="555555"/>
        <w:left w:val="single" w:sz="6" w:space="0" w:color="555555"/>
        <w:bottom w:val="single" w:sz="2" w:space="0" w:color="555555"/>
        <w:right w:val="single" w:sz="6" w:space="0" w:color="555555"/>
      </w:pBdr>
      <w:spacing w:after="150"/>
    </w:pPr>
    <w:rPr>
      <w:color w:val="auto"/>
      <w:sz w:val="24"/>
      <w:szCs w:val="24"/>
    </w:rPr>
  </w:style>
  <w:style w:type="paragraph" w:customStyle="1" w:styleId="dialogfooter1">
    <w:name w:val="dialog_footer1"/>
    <w:basedOn w:val="Normal"/>
    <w:pPr>
      <w:pBdr>
        <w:top w:val="single" w:sz="6" w:space="0" w:color="CCCCCC"/>
        <w:left w:val="single" w:sz="6" w:space="0" w:color="555555"/>
        <w:bottom w:val="single" w:sz="6" w:space="0" w:color="555555"/>
        <w:right w:val="single" w:sz="6" w:space="0" w:color="555555"/>
      </w:pBdr>
      <w:shd w:val="clear" w:color="auto" w:fill="F6F7F9"/>
      <w:spacing w:after="150"/>
    </w:pPr>
    <w:rPr>
      <w:color w:val="auto"/>
      <w:sz w:val="24"/>
      <w:szCs w:val="24"/>
    </w:rPr>
  </w:style>
  <w:style w:type="paragraph" w:customStyle="1" w:styleId="fbloader1">
    <w:name w:val="fb_loader1"/>
    <w:basedOn w:val="Normal"/>
    <w:pPr>
      <w:spacing w:after="150"/>
      <w:ind w:left="-240"/>
    </w:pPr>
    <w:rPr>
      <w:color w:val="auto"/>
      <w:sz w:val="24"/>
      <w:szCs w:val="24"/>
    </w:rPr>
  </w:style>
  <w:style w:type="character" w:customStyle="1" w:styleId="clock1">
    <w:name w:val="clock1"/>
    <w:basedOn w:val="DefaultParagraphFont"/>
  </w:style>
  <w:style w:type="character" w:customStyle="1" w:styleId="z-TopofFormChar">
    <w:name w:val="z-Top of Form Char"/>
    <w:link w:val="z-TopofForm1"/>
    <w:uiPriority w:val="99"/>
    <w:qFormat/>
    <w:rPr>
      <w:rFonts w:ascii="Arial" w:eastAsia="Times New Roman" w:hAnsi="Arial" w:cs="Arial"/>
      <w:vanish/>
      <w:sz w:val="16"/>
      <w:szCs w:val="16"/>
    </w:rPr>
  </w:style>
  <w:style w:type="paragraph" w:customStyle="1" w:styleId="z-TopofForm1">
    <w:name w:val="z-Top of Form1"/>
    <w:basedOn w:val="Normal"/>
    <w:next w:val="Normal"/>
    <w:link w:val="z-TopofFormChar"/>
    <w:uiPriority w:val="99"/>
    <w:unhideWhenUsed/>
    <w:pPr>
      <w:pBdr>
        <w:bottom w:val="single" w:sz="6" w:space="1" w:color="auto"/>
      </w:pBdr>
      <w:jc w:val="center"/>
    </w:pPr>
    <w:rPr>
      <w:rFonts w:ascii="Arial" w:hAnsi="Arial" w:cs="Arial"/>
      <w:vanish/>
      <w:color w:val="auto"/>
      <w:sz w:val="16"/>
      <w:szCs w:val="16"/>
    </w:rPr>
  </w:style>
  <w:style w:type="character" w:customStyle="1" w:styleId="z-TopofFormChar1">
    <w:name w:val="z-Top of Form Char1"/>
    <w:basedOn w:val="DefaultParagraphFont"/>
    <w:uiPriority w:val="99"/>
    <w:semiHidden/>
    <w:qFormat/>
    <w:rPr>
      <w:rFonts w:ascii="Arial" w:eastAsia="Times New Roman" w:hAnsi="Arial" w:cs="Arial"/>
      <w:vanish/>
      <w:color w:val="003300"/>
      <w:sz w:val="16"/>
      <w:szCs w:val="16"/>
    </w:rPr>
  </w:style>
  <w:style w:type="character" w:customStyle="1" w:styleId="fr">
    <w:name w:val="fr"/>
    <w:basedOn w:val="DefaultParagraphFont"/>
    <w:qFormat/>
  </w:style>
  <w:style w:type="character" w:customStyle="1" w:styleId="mathjaxpreview1">
    <w:name w:val="mathjax_preview1"/>
    <w:qFormat/>
    <w:rPr>
      <w:color w:val="888888"/>
    </w:rPr>
  </w:style>
  <w:style w:type="character" w:customStyle="1" w:styleId="mjx-chtml1">
    <w:name w:val="mjx-chtml1"/>
    <w:qFormat/>
    <w:rPr>
      <w:spacing w:val="0"/>
      <w:sz w:val="24"/>
      <w:szCs w:val="24"/>
      <w:rtl w:val="0"/>
    </w:rPr>
  </w:style>
  <w:style w:type="character" w:customStyle="1" w:styleId="mjx-math">
    <w:name w:val="mjx-math"/>
    <w:basedOn w:val="DefaultParagraphFont"/>
  </w:style>
  <w:style w:type="character" w:customStyle="1" w:styleId="mjx-mrow">
    <w:name w:val="mjx-mrow"/>
    <w:basedOn w:val="DefaultParagraphFont"/>
    <w:qFormat/>
  </w:style>
  <w:style w:type="character" w:customStyle="1" w:styleId="mjx-texatom">
    <w:name w:val="mjx-texatom"/>
    <w:basedOn w:val="DefaultParagraphFont"/>
  </w:style>
  <w:style w:type="character" w:customStyle="1" w:styleId="mjx-msubsup">
    <w:name w:val="mjx-msubsup"/>
    <w:basedOn w:val="DefaultParagraphFont"/>
    <w:qFormat/>
  </w:style>
  <w:style w:type="character" w:customStyle="1" w:styleId="mjx-base">
    <w:name w:val="mjx-base"/>
    <w:basedOn w:val="DefaultParagraphFont"/>
    <w:qFormat/>
  </w:style>
  <w:style w:type="character" w:customStyle="1" w:styleId="mjx-mi">
    <w:name w:val="mjx-mi"/>
    <w:basedOn w:val="DefaultParagraphFont"/>
    <w:qFormat/>
  </w:style>
  <w:style w:type="character" w:customStyle="1" w:styleId="mjx-sub">
    <w:name w:val="mjx-sub"/>
    <w:basedOn w:val="DefaultParagraphFont"/>
    <w:qFormat/>
  </w:style>
  <w:style w:type="character" w:customStyle="1" w:styleId="mjx-mn">
    <w:name w:val="mjx-mn"/>
    <w:basedOn w:val="DefaultParagraphFont"/>
    <w:qFormat/>
  </w:style>
  <w:style w:type="character" w:customStyle="1" w:styleId="mjx-mo">
    <w:name w:val="mjx-mo"/>
    <w:basedOn w:val="DefaultParagraphFont"/>
    <w:qFormat/>
  </w:style>
  <w:style w:type="character" w:customStyle="1" w:styleId="mjx-chtml2">
    <w:name w:val="mjx-chtml2"/>
    <w:qFormat/>
    <w:rPr>
      <w:spacing w:val="0"/>
      <w:sz w:val="24"/>
      <w:szCs w:val="24"/>
      <w:rtl w:val="0"/>
    </w:rPr>
  </w:style>
  <w:style w:type="character" w:customStyle="1" w:styleId="mjx-chtml3">
    <w:name w:val="mjx-chtml3"/>
    <w:qFormat/>
    <w:rPr>
      <w:spacing w:val="0"/>
      <w:sz w:val="24"/>
      <w:szCs w:val="24"/>
      <w:rtl w:val="0"/>
    </w:rPr>
  </w:style>
  <w:style w:type="character" w:customStyle="1" w:styleId="mjx-chtml4">
    <w:name w:val="mjx-chtml4"/>
    <w:qFormat/>
    <w:rPr>
      <w:spacing w:val="0"/>
      <w:sz w:val="24"/>
      <w:szCs w:val="24"/>
      <w:rtl w:val="0"/>
    </w:rPr>
  </w:style>
  <w:style w:type="character" w:customStyle="1" w:styleId="mjx-chtml5">
    <w:name w:val="mjx-chtml5"/>
    <w:qFormat/>
    <w:rPr>
      <w:spacing w:val="0"/>
      <w:sz w:val="24"/>
      <w:szCs w:val="24"/>
      <w:rtl w:val="0"/>
    </w:rPr>
  </w:style>
  <w:style w:type="character" w:customStyle="1" w:styleId="mjx-chtml6">
    <w:name w:val="mjx-chtml6"/>
    <w:qFormat/>
    <w:rPr>
      <w:spacing w:val="0"/>
      <w:sz w:val="24"/>
      <w:szCs w:val="24"/>
      <w:rtl w:val="0"/>
    </w:rPr>
  </w:style>
  <w:style w:type="character" w:customStyle="1" w:styleId="mjx-chtml7">
    <w:name w:val="mjx-chtml7"/>
    <w:rPr>
      <w:spacing w:val="0"/>
      <w:sz w:val="24"/>
      <w:szCs w:val="24"/>
      <w:rtl w:val="0"/>
    </w:rPr>
  </w:style>
  <w:style w:type="character" w:customStyle="1" w:styleId="mjx-chtml8">
    <w:name w:val="mjx-chtml8"/>
    <w:qFormat/>
    <w:rPr>
      <w:spacing w:val="0"/>
      <w:sz w:val="24"/>
      <w:szCs w:val="24"/>
      <w:rtl w:val="0"/>
    </w:rPr>
  </w:style>
  <w:style w:type="character" w:customStyle="1" w:styleId="mjx-chtml9">
    <w:name w:val="mjx-chtml9"/>
    <w:qFormat/>
    <w:rPr>
      <w:spacing w:val="0"/>
      <w:sz w:val="24"/>
      <w:szCs w:val="24"/>
      <w:rtl w:val="0"/>
    </w:rPr>
  </w:style>
  <w:style w:type="character" w:customStyle="1" w:styleId="mjx-mfrac">
    <w:name w:val="mjx-mfrac"/>
    <w:basedOn w:val="DefaultParagraphFont"/>
    <w:qFormat/>
  </w:style>
  <w:style w:type="character" w:customStyle="1" w:styleId="mjx-box2">
    <w:name w:val="mjx-box2"/>
    <w:basedOn w:val="DefaultParagraphFont"/>
  </w:style>
  <w:style w:type="character" w:customStyle="1" w:styleId="mjx-numerator1">
    <w:name w:val="mjx-numerator1"/>
    <w:qFormat/>
  </w:style>
  <w:style w:type="character" w:customStyle="1" w:styleId="mjx-denominator1">
    <w:name w:val="mjx-denominator1"/>
    <w:qFormat/>
  </w:style>
  <w:style w:type="character" w:customStyle="1" w:styleId="mjx-line1">
    <w:name w:val="mjx-line1"/>
    <w:qFormat/>
  </w:style>
  <w:style w:type="character" w:customStyle="1" w:styleId="mjx-vsize1">
    <w:name w:val="mjx-vsize1"/>
    <w:basedOn w:val="DefaultParagraphFont"/>
    <w:qFormat/>
  </w:style>
  <w:style w:type="character" w:customStyle="1" w:styleId="mjx-chtml10">
    <w:name w:val="mjx-chtml10"/>
    <w:qFormat/>
    <w:rPr>
      <w:spacing w:val="0"/>
      <w:sz w:val="24"/>
      <w:szCs w:val="24"/>
      <w:rtl w:val="0"/>
    </w:rPr>
  </w:style>
  <w:style w:type="character" w:customStyle="1" w:styleId="mjx-chtml11">
    <w:name w:val="mjx-chtml11"/>
    <w:qFormat/>
    <w:rPr>
      <w:spacing w:val="0"/>
      <w:sz w:val="24"/>
      <w:szCs w:val="24"/>
      <w:rtl w:val="0"/>
    </w:rPr>
  </w:style>
  <w:style w:type="character" w:customStyle="1" w:styleId="mjx-chtml12">
    <w:name w:val="mjx-chtml12"/>
    <w:qFormat/>
    <w:rPr>
      <w:spacing w:val="0"/>
      <w:sz w:val="24"/>
      <w:szCs w:val="24"/>
      <w:rtl w:val="0"/>
    </w:rPr>
  </w:style>
  <w:style w:type="character" w:customStyle="1" w:styleId="mjx-chtml13">
    <w:name w:val="mjx-chtml13"/>
    <w:qFormat/>
    <w:rPr>
      <w:spacing w:val="0"/>
      <w:sz w:val="24"/>
      <w:szCs w:val="24"/>
      <w:rtl w:val="0"/>
    </w:rPr>
  </w:style>
  <w:style w:type="character" w:customStyle="1" w:styleId="mjx-chtml14">
    <w:name w:val="mjx-chtml14"/>
    <w:qFormat/>
    <w:rPr>
      <w:spacing w:val="0"/>
      <w:sz w:val="24"/>
      <w:szCs w:val="24"/>
      <w:rtl w:val="0"/>
    </w:rPr>
  </w:style>
  <w:style w:type="character" w:customStyle="1" w:styleId="mjx-sup">
    <w:name w:val="mjx-sup"/>
    <w:basedOn w:val="DefaultParagraphFont"/>
    <w:qFormat/>
  </w:style>
  <w:style w:type="character" w:customStyle="1" w:styleId="mjx-chtml15">
    <w:name w:val="mjx-chtml15"/>
    <w:qFormat/>
    <w:rPr>
      <w:spacing w:val="0"/>
      <w:sz w:val="24"/>
      <w:szCs w:val="24"/>
      <w:rtl w:val="0"/>
    </w:rPr>
  </w:style>
  <w:style w:type="character" w:customStyle="1" w:styleId="mjx-chtml16">
    <w:name w:val="mjx-chtml16"/>
    <w:qFormat/>
    <w:rPr>
      <w:spacing w:val="0"/>
      <w:sz w:val="24"/>
      <w:szCs w:val="24"/>
      <w:rtl w:val="0"/>
    </w:rPr>
  </w:style>
  <w:style w:type="character" w:customStyle="1" w:styleId="mjx-msqrt">
    <w:name w:val="mjx-msqrt"/>
    <w:basedOn w:val="DefaultParagraphFont"/>
    <w:qFormat/>
  </w:style>
  <w:style w:type="character" w:customStyle="1" w:styleId="mjx-surd1">
    <w:name w:val="mjx-surd1"/>
    <w:basedOn w:val="DefaultParagraphFont"/>
    <w:qFormat/>
  </w:style>
  <w:style w:type="character" w:customStyle="1" w:styleId="mjx-chtml17">
    <w:name w:val="mjx-chtml17"/>
    <w:qFormat/>
    <w:rPr>
      <w:spacing w:val="0"/>
      <w:sz w:val="24"/>
      <w:szCs w:val="24"/>
      <w:rtl w:val="0"/>
    </w:rPr>
  </w:style>
  <w:style w:type="character" w:customStyle="1" w:styleId="mjx-chtml18">
    <w:name w:val="mjx-chtml18"/>
    <w:qFormat/>
    <w:rPr>
      <w:spacing w:val="0"/>
      <w:sz w:val="24"/>
      <w:szCs w:val="24"/>
      <w:rtl w:val="0"/>
    </w:rPr>
  </w:style>
  <w:style w:type="character" w:customStyle="1" w:styleId="mjx-chtml19">
    <w:name w:val="mjx-chtml19"/>
    <w:qFormat/>
    <w:rPr>
      <w:spacing w:val="0"/>
      <w:sz w:val="24"/>
      <w:szCs w:val="24"/>
      <w:rtl w:val="0"/>
    </w:rPr>
  </w:style>
  <w:style w:type="character" w:customStyle="1" w:styleId="mjx-chtml20">
    <w:name w:val="mjx-chtml20"/>
    <w:qFormat/>
    <w:rPr>
      <w:spacing w:val="0"/>
      <w:sz w:val="24"/>
      <w:szCs w:val="24"/>
      <w:rtl w:val="0"/>
    </w:rPr>
  </w:style>
  <w:style w:type="character" w:customStyle="1" w:styleId="mjx-chtml21">
    <w:name w:val="mjx-chtml21"/>
    <w:qFormat/>
    <w:rPr>
      <w:spacing w:val="0"/>
      <w:sz w:val="24"/>
      <w:szCs w:val="24"/>
      <w:rtl w:val="0"/>
    </w:rPr>
  </w:style>
  <w:style w:type="character" w:customStyle="1" w:styleId="mjx-chtml22">
    <w:name w:val="mjx-chtml22"/>
    <w:qFormat/>
    <w:rPr>
      <w:spacing w:val="0"/>
      <w:sz w:val="24"/>
      <w:szCs w:val="24"/>
      <w:rtl w:val="0"/>
    </w:rPr>
  </w:style>
  <w:style w:type="character" w:customStyle="1" w:styleId="mjx-chtml23">
    <w:name w:val="mjx-chtml23"/>
    <w:qFormat/>
    <w:rPr>
      <w:spacing w:val="0"/>
      <w:sz w:val="24"/>
      <w:szCs w:val="24"/>
      <w:rtl w:val="0"/>
    </w:rPr>
  </w:style>
  <w:style w:type="character" w:customStyle="1" w:styleId="mjx-chtml24">
    <w:name w:val="mjx-chtml24"/>
    <w:qFormat/>
    <w:rPr>
      <w:spacing w:val="0"/>
      <w:sz w:val="24"/>
      <w:szCs w:val="24"/>
      <w:rtl w:val="0"/>
    </w:rPr>
  </w:style>
  <w:style w:type="character" w:customStyle="1" w:styleId="mjx-chtml25">
    <w:name w:val="mjx-chtml25"/>
    <w:qFormat/>
    <w:rPr>
      <w:spacing w:val="0"/>
      <w:sz w:val="24"/>
      <w:szCs w:val="24"/>
      <w:rtl w:val="0"/>
    </w:rPr>
  </w:style>
  <w:style w:type="character" w:customStyle="1" w:styleId="mjx-chtml26">
    <w:name w:val="mjx-chtml26"/>
    <w:qFormat/>
    <w:rPr>
      <w:spacing w:val="0"/>
      <w:sz w:val="24"/>
      <w:szCs w:val="24"/>
      <w:rtl w:val="0"/>
    </w:rPr>
  </w:style>
  <w:style w:type="character" w:customStyle="1" w:styleId="mjx-chtml27">
    <w:name w:val="mjx-chtml27"/>
    <w:qFormat/>
    <w:rPr>
      <w:spacing w:val="0"/>
      <w:sz w:val="24"/>
      <w:szCs w:val="24"/>
      <w:rtl w:val="0"/>
    </w:rPr>
  </w:style>
  <w:style w:type="character" w:customStyle="1" w:styleId="mjx-chtml28">
    <w:name w:val="mjx-chtml28"/>
    <w:qFormat/>
    <w:rPr>
      <w:spacing w:val="0"/>
      <w:sz w:val="24"/>
      <w:szCs w:val="24"/>
      <w:rtl w:val="0"/>
    </w:rPr>
  </w:style>
  <w:style w:type="character" w:customStyle="1" w:styleId="mjx-chtml29">
    <w:name w:val="mjx-chtml29"/>
    <w:qFormat/>
    <w:rPr>
      <w:spacing w:val="0"/>
      <w:sz w:val="24"/>
      <w:szCs w:val="24"/>
      <w:rtl w:val="0"/>
    </w:rPr>
  </w:style>
  <w:style w:type="character" w:customStyle="1" w:styleId="mjx-chtml30">
    <w:name w:val="mjx-chtml30"/>
    <w:qFormat/>
    <w:rPr>
      <w:spacing w:val="0"/>
      <w:sz w:val="24"/>
      <w:szCs w:val="24"/>
      <w:rtl w:val="0"/>
    </w:rPr>
  </w:style>
  <w:style w:type="character" w:customStyle="1" w:styleId="mjx-chtml31">
    <w:name w:val="mjx-chtml31"/>
    <w:qFormat/>
    <w:rPr>
      <w:spacing w:val="0"/>
      <w:sz w:val="24"/>
      <w:szCs w:val="24"/>
      <w:rtl w:val="0"/>
    </w:rPr>
  </w:style>
  <w:style w:type="character" w:customStyle="1" w:styleId="mjx-chtml32">
    <w:name w:val="mjx-chtml32"/>
    <w:qFormat/>
    <w:rPr>
      <w:spacing w:val="0"/>
      <w:sz w:val="24"/>
      <w:szCs w:val="24"/>
      <w:rtl w:val="0"/>
    </w:rPr>
  </w:style>
  <w:style w:type="character" w:customStyle="1" w:styleId="mjx-chtml33">
    <w:name w:val="mjx-chtml33"/>
    <w:qFormat/>
    <w:rPr>
      <w:spacing w:val="0"/>
      <w:sz w:val="24"/>
      <w:szCs w:val="24"/>
      <w:rtl w:val="0"/>
    </w:rPr>
  </w:style>
  <w:style w:type="character" w:customStyle="1" w:styleId="mjx-chtml34">
    <w:name w:val="mjx-chtml34"/>
    <w:qFormat/>
    <w:rPr>
      <w:spacing w:val="0"/>
      <w:sz w:val="24"/>
      <w:szCs w:val="24"/>
      <w:rtl w:val="0"/>
    </w:rPr>
  </w:style>
  <w:style w:type="character" w:customStyle="1" w:styleId="mjx-chtml35">
    <w:name w:val="mjx-chtml35"/>
    <w:qFormat/>
    <w:rPr>
      <w:spacing w:val="0"/>
      <w:sz w:val="24"/>
      <w:szCs w:val="24"/>
      <w:rtl w:val="0"/>
    </w:rPr>
  </w:style>
  <w:style w:type="character" w:customStyle="1" w:styleId="mjx-chtml36">
    <w:name w:val="mjx-chtml36"/>
    <w:qFormat/>
    <w:rPr>
      <w:spacing w:val="0"/>
      <w:sz w:val="24"/>
      <w:szCs w:val="24"/>
      <w:rtl w:val="0"/>
    </w:rPr>
  </w:style>
  <w:style w:type="character" w:customStyle="1" w:styleId="mjx-chtml37">
    <w:name w:val="mjx-chtml37"/>
    <w:qFormat/>
    <w:rPr>
      <w:spacing w:val="0"/>
      <w:sz w:val="24"/>
      <w:szCs w:val="24"/>
      <w:rtl w:val="0"/>
    </w:rPr>
  </w:style>
  <w:style w:type="character" w:customStyle="1" w:styleId="mjx-chtml38">
    <w:name w:val="mjx-chtml38"/>
    <w:qFormat/>
    <w:rPr>
      <w:spacing w:val="0"/>
      <w:sz w:val="24"/>
      <w:szCs w:val="24"/>
      <w:rtl w:val="0"/>
    </w:rPr>
  </w:style>
  <w:style w:type="character" w:customStyle="1" w:styleId="mjx-chtml39">
    <w:name w:val="mjx-chtml39"/>
    <w:qFormat/>
    <w:rPr>
      <w:spacing w:val="0"/>
      <w:sz w:val="24"/>
      <w:szCs w:val="24"/>
      <w:rtl w:val="0"/>
    </w:rPr>
  </w:style>
  <w:style w:type="character" w:customStyle="1" w:styleId="mjx-chtml40">
    <w:name w:val="mjx-chtml40"/>
    <w:qFormat/>
    <w:rPr>
      <w:spacing w:val="0"/>
      <w:sz w:val="24"/>
      <w:szCs w:val="24"/>
      <w:rtl w:val="0"/>
    </w:rPr>
  </w:style>
  <w:style w:type="character" w:customStyle="1" w:styleId="mjx-chtml41">
    <w:name w:val="mjx-chtml41"/>
    <w:qFormat/>
    <w:rPr>
      <w:spacing w:val="0"/>
      <w:sz w:val="24"/>
      <w:szCs w:val="24"/>
      <w:rtl w:val="0"/>
    </w:rPr>
  </w:style>
  <w:style w:type="character" w:customStyle="1" w:styleId="mjx-chtml42">
    <w:name w:val="mjx-chtml42"/>
    <w:qFormat/>
    <w:rPr>
      <w:spacing w:val="0"/>
      <w:sz w:val="24"/>
      <w:szCs w:val="24"/>
      <w:rtl w:val="0"/>
    </w:rPr>
  </w:style>
  <w:style w:type="character" w:customStyle="1" w:styleId="mjx-chtml43">
    <w:name w:val="mjx-chtml43"/>
    <w:qFormat/>
    <w:rPr>
      <w:spacing w:val="0"/>
      <w:sz w:val="24"/>
      <w:szCs w:val="24"/>
      <w:rtl w:val="0"/>
    </w:rPr>
  </w:style>
  <w:style w:type="character" w:customStyle="1" w:styleId="mjx-chtml44">
    <w:name w:val="mjx-chtml44"/>
    <w:qFormat/>
    <w:rPr>
      <w:spacing w:val="0"/>
      <w:sz w:val="24"/>
      <w:szCs w:val="24"/>
      <w:rtl w:val="0"/>
    </w:rPr>
  </w:style>
  <w:style w:type="character" w:customStyle="1" w:styleId="mjx-chtml45">
    <w:name w:val="mjx-chtml45"/>
    <w:qFormat/>
    <w:rPr>
      <w:spacing w:val="0"/>
      <w:sz w:val="24"/>
      <w:szCs w:val="24"/>
      <w:rtl w:val="0"/>
    </w:rPr>
  </w:style>
  <w:style w:type="character" w:customStyle="1" w:styleId="mjx-chtml46">
    <w:name w:val="mjx-chtml46"/>
    <w:qFormat/>
    <w:rPr>
      <w:spacing w:val="0"/>
      <w:sz w:val="24"/>
      <w:szCs w:val="24"/>
      <w:rtl w:val="0"/>
    </w:rPr>
  </w:style>
  <w:style w:type="character" w:customStyle="1" w:styleId="mjx-chtml47">
    <w:name w:val="mjx-chtml47"/>
    <w:qFormat/>
    <w:rPr>
      <w:spacing w:val="0"/>
      <w:sz w:val="24"/>
      <w:szCs w:val="24"/>
      <w:rtl w:val="0"/>
    </w:rPr>
  </w:style>
  <w:style w:type="character" w:customStyle="1" w:styleId="mjx-chtml48">
    <w:name w:val="mjx-chtml48"/>
    <w:qFormat/>
    <w:rPr>
      <w:spacing w:val="0"/>
      <w:sz w:val="24"/>
      <w:szCs w:val="24"/>
      <w:rtl w:val="0"/>
    </w:rPr>
  </w:style>
  <w:style w:type="character" w:customStyle="1" w:styleId="mjx-chtml49">
    <w:name w:val="mjx-chtml49"/>
    <w:qFormat/>
    <w:rPr>
      <w:spacing w:val="0"/>
      <w:sz w:val="24"/>
      <w:szCs w:val="24"/>
      <w:rtl w:val="0"/>
    </w:rPr>
  </w:style>
  <w:style w:type="character" w:customStyle="1" w:styleId="mjx-munderover">
    <w:name w:val="mjx-munderover"/>
    <w:basedOn w:val="DefaultParagraphFont"/>
    <w:qFormat/>
  </w:style>
  <w:style w:type="character" w:customStyle="1" w:styleId="mjx-stack">
    <w:name w:val="mjx-stack"/>
    <w:basedOn w:val="DefaultParagraphFont"/>
    <w:qFormat/>
  </w:style>
  <w:style w:type="character" w:customStyle="1" w:styleId="mjx-over1">
    <w:name w:val="mjx-over1"/>
    <w:qFormat/>
  </w:style>
  <w:style w:type="character" w:customStyle="1" w:styleId="mjx-op1">
    <w:name w:val="mjx-op1"/>
    <w:qFormat/>
  </w:style>
  <w:style w:type="character" w:customStyle="1" w:styleId="mjx-chtml50">
    <w:name w:val="mjx-chtml50"/>
    <w:qFormat/>
    <w:rPr>
      <w:spacing w:val="0"/>
      <w:sz w:val="24"/>
      <w:szCs w:val="24"/>
      <w:rtl w:val="0"/>
    </w:rPr>
  </w:style>
  <w:style w:type="character" w:customStyle="1" w:styleId="mjx-chtml51">
    <w:name w:val="mjx-chtml51"/>
    <w:rPr>
      <w:spacing w:val="0"/>
      <w:sz w:val="24"/>
      <w:szCs w:val="24"/>
      <w:rtl w:val="0"/>
    </w:rPr>
  </w:style>
  <w:style w:type="character" w:customStyle="1" w:styleId="mjx-chtml52">
    <w:name w:val="mjx-chtml52"/>
    <w:qFormat/>
    <w:rPr>
      <w:spacing w:val="0"/>
      <w:sz w:val="24"/>
      <w:szCs w:val="24"/>
      <w:rtl w:val="0"/>
    </w:rPr>
  </w:style>
  <w:style w:type="character" w:customStyle="1" w:styleId="mjx-chtml53">
    <w:name w:val="mjx-chtml53"/>
    <w:qFormat/>
    <w:rPr>
      <w:spacing w:val="0"/>
      <w:sz w:val="24"/>
      <w:szCs w:val="24"/>
      <w:rtl w:val="0"/>
    </w:rPr>
  </w:style>
  <w:style w:type="character" w:customStyle="1" w:styleId="mjx-chtml54">
    <w:name w:val="mjx-chtml54"/>
    <w:qFormat/>
    <w:rPr>
      <w:spacing w:val="0"/>
      <w:sz w:val="24"/>
      <w:szCs w:val="24"/>
      <w:rtl w:val="0"/>
    </w:rPr>
  </w:style>
  <w:style w:type="character" w:customStyle="1" w:styleId="mjx-chtml55">
    <w:name w:val="mjx-chtml55"/>
    <w:qFormat/>
    <w:rPr>
      <w:spacing w:val="0"/>
      <w:sz w:val="24"/>
      <w:szCs w:val="24"/>
      <w:rtl w:val="0"/>
    </w:rPr>
  </w:style>
  <w:style w:type="character" w:customStyle="1" w:styleId="z-BottomofFormChar">
    <w:name w:val="z-Bottom of Form Char"/>
    <w:link w:val="z-BottomofForm1"/>
    <w:uiPriority w:val="99"/>
    <w:rPr>
      <w:rFonts w:ascii="Arial" w:eastAsia="Times New Roman" w:hAnsi="Arial" w:cs="Arial"/>
      <w:vanish/>
      <w:sz w:val="16"/>
      <w:szCs w:val="16"/>
    </w:rPr>
  </w:style>
  <w:style w:type="paragraph" w:customStyle="1" w:styleId="z-BottomofForm1">
    <w:name w:val="z-Bottom of Form1"/>
    <w:basedOn w:val="Normal"/>
    <w:next w:val="Normal"/>
    <w:link w:val="z-BottomofFormChar"/>
    <w:uiPriority w:val="99"/>
    <w:unhideWhenUsed/>
    <w:qFormat/>
    <w:pPr>
      <w:pBdr>
        <w:top w:val="single" w:sz="6" w:space="1" w:color="auto"/>
      </w:pBdr>
      <w:jc w:val="center"/>
    </w:pPr>
    <w:rPr>
      <w:rFonts w:ascii="Arial" w:hAnsi="Arial" w:cs="Arial"/>
      <w:vanish/>
      <w:color w:val="auto"/>
      <w:sz w:val="16"/>
      <w:szCs w:val="16"/>
    </w:rPr>
  </w:style>
  <w:style w:type="character" w:customStyle="1" w:styleId="z-BottomofFormChar1">
    <w:name w:val="z-Bottom of Form Char1"/>
    <w:basedOn w:val="DefaultParagraphFont"/>
    <w:uiPriority w:val="99"/>
    <w:semiHidden/>
    <w:qFormat/>
    <w:rPr>
      <w:rFonts w:ascii="Arial" w:eastAsia="Times New Roman" w:hAnsi="Arial" w:cs="Arial"/>
      <w:vanish/>
      <w:color w:val="003300"/>
      <w:sz w:val="16"/>
      <w:szCs w:val="16"/>
    </w:rPr>
  </w:style>
  <w:style w:type="character" w:customStyle="1" w:styleId="icchat1">
    <w:name w:val="ic_chat1"/>
    <w:qFormat/>
  </w:style>
  <w:style w:type="character" w:customStyle="1" w:styleId="clred1">
    <w:name w:val="clred1"/>
    <w:qFormat/>
    <w:rPr>
      <w:color w:val="FF3300"/>
    </w:rPr>
  </w:style>
  <w:style w:type="paragraph" w:customStyle="1" w:styleId="Title20">
    <w:name w:val="Title2"/>
    <w:basedOn w:val="Normal"/>
    <w:qFormat/>
    <w:pPr>
      <w:spacing w:after="150"/>
    </w:pPr>
    <w:rPr>
      <w:color w:val="auto"/>
      <w:sz w:val="24"/>
      <w:szCs w:val="24"/>
    </w:rPr>
  </w:style>
  <w:style w:type="character" w:customStyle="1" w:styleId="mjx-mtext">
    <w:name w:val="mjx-mtext"/>
    <w:basedOn w:val="DefaultParagraphFont"/>
    <w:qFormat/>
  </w:style>
  <w:style w:type="paragraph" w:customStyle="1" w:styleId="imglogo">
    <w:name w:val="img_logo"/>
    <w:basedOn w:val="Normal"/>
    <w:qFormat/>
    <w:pPr>
      <w:spacing w:after="150"/>
    </w:pPr>
    <w:rPr>
      <w:color w:val="auto"/>
      <w:sz w:val="24"/>
      <w:szCs w:val="24"/>
    </w:rPr>
  </w:style>
  <w:style w:type="paragraph" w:customStyle="1" w:styleId="Title30">
    <w:name w:val="Title3"/>
    <w:basedOn w:val="Normal"/>
    <w:qFormat/>
    <w:pPr>
      <w:spacing w:after="150"/>
    </w:pPr>
    <w:rPr>
      <w:color w:val="auto"/>
      <w:sz w:val="24"/>
      <w:szCs w:val="24"/>
    </w:rPr>
  </w:style>
  <w:style w:type="character" w:customStyle="1" w:styleId="cl9991">
    <w:name w:val="cl9991"/>
    <w:qFormat/>
    <w:rPr>
      <w:color w:val="999999"/>
    </w:rPr>
  </w:style>
  <w:style w:type="paragraph" w:customStyle="1" w:styleId="mtdisplayequation0">
    <w:name w:val="mtdisplayequation"/>
    <w:basedOn w:val="Normal"/>
    <w:qFormat/>
    <w:pPr>
      <w:spacing w:after="150"/>
    </w:pPr>
    <w:rPr>
      <w:color w:val="auto"/>
      <w:sz w:val="24"/>
      <w:szCs w:val="24"/>
    </w:rPr>
  </w:style>
  <w:style w:type="paragraph" w:customStyle="1" w:styleId="Title40">
    <w:name w:val="Title4"/>
    <w:basedOn w:val="Normal"/>
    <w:qFormat/>
    <w:pPr>
      <w:spacing w:after="150"/>
    </w:pPr>
    <w:rPr>
      <w:color w:val="auto"/>
      <w:sz w:val="24"/>
      <w:szCs w:val="24"/>
    </w:rPr>
  </w:style>
  <w:style w:type="character" w:customStyle="1" w:styleId="Bodytext31">
    <w:name w:val="Body text (3)_"/>
    <w:link w:val="Bodytext32"/>
    <w:qFormat/>
    <w:locked/>
    <w:rPr>
      <w:rFonts w:eastAsia="Times New Roman" w:cs="Times New Roman"/>
      <w:b/>
      <w:bCs/>
      <w:shd w:val="clear" w:color="auto" w:fill="FFFFFF"/>
    </w:rPr>
  </w:style>
  <w:style w:type="paragraph" w:customStyle="1" w:styleId="Bodytext32">
    <w:name w:val="Body text (3)"/>
    <w:basedOn w:val="Normal"/>
    <w:link w:val="Bodytext31"/>
    <w:qFormat/>
    <w:pPr>
      <w:widowControl w:val="0"/>
      <w:shd w:val="clear" w:color="auto" w:fill="FFFFFF"/>
      <w:spacing w:line="264" w:lineRule="exact"/>
      <w:ind w:hanging="1480"/>
      <w:jc w:val="center"/>
    </w:pPr>
    <w:rPr>
      <w:rFonts w:asciiTheme="minorHAnsi" w:hAnsiTheme="minorHAnsi"/>
      <w:b/>
      <w:bCs/>
      <w:color w:val="auto"/>
      <w:sz w:val="22"/>
      <w:szCs w:val="22"/>
    </w:rPr>
  </w:style>
  <w:style w:type="character" w:customStyle="1" w:styleId="Bodytext2Bold">
    <w:name w:val="Body text (2) + Bold"/>
    <w:qFormat/>
    <w:rPr>
      <w:rFonts w:ascii="Times New Roman" w:eastAsia="Times New Roman" w:hAnsi="Times New Roman"/>
      <w:sz w:val="18"/>
      <w:szCs w:val="18"/>
      <w:shd w:val="clear" w:color="auto" w:fill="FFFFFF"/>
    </w:rPr>
  </w:style>
  <w:style w:type="paragraph" w:customStyle="1" w:styleId="emoticon">
    <w:name w:val="emoticon"/>
    <w:basedOn w:val="Normal"/>
    <w:qFormat/>
    <w:pPr>
      <w:spacing w:after="150"/>
      <w:ind w:hanging="18928"/>
    </w:pPr>
    <w:rPr>
      <w:color w:val="auto"/>
      <w:sz w:val="24"/>
      <w:szCs w:val="24"/>
    </w:rPr>
  </w:style>
  <w:style w:type="paragraph" w:customStyle="1" w:styleId="mathjaxmenuclose0">
    <w:name w:val="mathjax_menu_close"/>
    <w:basedOn w:val="Normal"/>
    <w:qFormat/>
    <w:pPr>
      <w:spacing w:after="150"/>
    </w:pPr>
    <w:rPr>
      <w:color w:val="auto"/>
      <w:sz w:val="24"/>
      <w:szCs w:val="24"/>
    </w:rPr>
  </w:style>
  <w:style w:type="character" w:customStyle="1" w:styleId="fl">
    <w:name w:val="fl"/>
    <w:basedOn w:val="DefaultParagraphFont"/>
    <w:qFormat/>
  </w:style>
  <w:style w:type="paragraph" w:customStyle="1" w:styleId="normaljustified">
    <w:name w:val="normaljustified"/>
    <w:basedOn w:val="Normal"/>
    <w:qFormat/>
    <w:pPr>
      <w:spacing w:after="150"/>
    </w:pPr>
    <w:rPr>
      <w:color w:val="auto"/>
      <w:sz w:val="24"/>
      <w:szCs w:val="24"/>
    </w:rPr>
  </w:style>
  <w:style w:type="paragraph" w:customStyle="1" w:styleId="default0">
    <w:name w:val="default"/>
    <w:basedOn w:val="Normal"/>
    <w:qFormat/>
    <w:pPr>
      <w:spacing w:after="150"/>
    </w:pPr>
    <w:rPr>
      <w:color w:val="auto"/>
      <w:sz w:val="24"/>
      <w:szCs w:val="24"/>
    </w:rPr>
  </w:style>
  <w:style w:type="paragraph" w:customStyle="1" w:styleId="Title50">
    <w:name w:val="Title5"/>
    <w:basedOn w:val="Normal"/>
    <w:uiPriority w:val="99"/>
    <w:semiHidden/>
    <w:qFormat/>
    <w:pPr>
      <w:spacing w:before="100" w:beforeAutospacing="1" w:after="100" w:afterAutospacing="1"/>
    </w:pPr>
    <w:rPr>
      <w:color w:val="auto"/>
      <w:sz w:val="24"/>
      <w:szCs w:val="24"/>
    </w:rPr>
  </w:style>
  <w:style w:type="paragraph" w:customStyle="1" w:styleId="Title6">
    <w:name w:val="Title6"/>
    <w:basedOn w:val="Normal"/>
    <w:qFormat/>
    <w:pPr>
      <w:spacing w:after="150"/>
    </w:pPr>
    <w:rPr>
      <w:color w:val="auto"/>
      <w:sz w:val="24"/>
      <w:szCs w:val="24"/>
    </w:rPr>
  </w:style>
  <w:style w:type="paragraph" w:customStyle="1" w:styleId="Title7">
    <w:name w:val="Title7"/>
    <w:basedOn w:val="Normal"/>
    <w:qFormat/>
    <w:pPr>
      <w:spacing w:after="150"/>
    </w:pPr>
    <w:rPr>
      <w:color w:val="auto"/>
      <w:sz w:val="24"/>
      <w:szCs w:val="24"/>
    </w:rPr>
  </w:style>
  <w:style w:type="paragraph" w:customStyle="1" w:styleId="body">
    <w:name w:val="body"/>
    <w:basedOn w:val="Normal"/>
    <w:qFormat/>
    <w:pPr>
      <w:spacing w:after="150"/>
    </w:pPr>
    <w:rPr>
      <w:color w:val="auto"/>
      <w:sz w:val="24"/>
      <w:szCs w:val="24"/>
    </w:rPr>
  </w:style>
  <w:style w:type="paragraph" w:customStyle="1" w:styleId="Title8">
    <w:name w:val="Title8"/>
    <w:basedOn w:val="Normal"/>
    <w:qFormat/>
    <w:pPr>
      <w:spacing w:after="150"/>
    </w:pPr>
    <w:rPr>
      <w:color w:val="auto"/>
      <w:sz w:val="24"/>
      <w:szCs w:val="24"/>
    </w:rPr>
  </w:style>
  <w:style w:type="character" w:customStyle="1" w:styleId="BodyTextChar">
    <w:name w:val="Body Text Char"/>
    <w:basedOn w:val="DefaultParagraphFont"/>
    <w:link w:val="BodyText"/>
    <w:qFormat/>
    <w:rPr>
      <w:rFonts w:ascii="Times New Roman" w:eastAsia="Times New Roman" w:hAnsi="Times New Roman" w:cs="Times New Roman"/>
      <w:sz w:val="24"/>
      <w:szCs w:val="24"/>
      <w:lang w:val="vi-VN" w:eastAsia="vi-VN"/>
    </w:rPr>
  </w:style>
  <w:style w:type="paragraph" w:customStyle="1" w:styleId="normaltable">
    <w:name w:val="normaltable"/>
    <w:basedOn w:val="Normal"/>
    <w:qFormat/>
    <w:pPr>
      <w:pBdr>
        <w:top w:val="single" w:sz="6" w:space="0" w:color="auto"/>
        <w:left w:val="single" w:sz="6" w:space="5" w:color="auto"/>
        <w:bottom w:val="single" w:sz="6" w:space="0" w:color="auto"/>
        <w:right w:val="single" w:sz="6" w:space="5" w:color="auto"/>
        <w:between w:val="single" w:sz="6" w:space="0" w:color="auto"/>
      </w:pBdr>
      <w:spacing w:before="100" w:beforeAutospacing="1" w:after="100" w:afterAutospacing="1"/>
    </w:pPr>
    <w:rPr>
      <w:color w:val="auto"/>
      <w:sz w:val="24"/>
      <w:szCs w:val="24"/>
    </w:rPr>
  </w:style>
  <w:style w:type="paragraph" w:customStyle="1" w:styleId="fontstyle0">
    <w:name w:val="fontstyle0"/>
    <w:basedOn w:val="Normal"/>
    <w:qFormat/>
    <w:pPr>
      <w:spacing w:before="100" w:beforeAutospacing="1" w:after="100" w:afterAutospacing="1"/>
    </w:pPr>
    <w:rPr>
      <w:rFonts w:ascii="TimesNewRomanPSMT" w:hAnsi="TimesNewRomanPSMT"/>
      <w:color w:val="000000"/>
      <w:sz w:val="26"/>
      <w:szCs w:val="26"/>
    </w:rPr>
  </w:style>
  <w:style w:type="paragraph" w:customStyle="1" w:styleId="fontstyle1">
    <w:name w:val="fontstyle1"/>
    <w:basedOn w:val="Normal"/>
    <w:qFormat/>
    <w:pPr>
      <w:spacing w:before="100" w:beforeAutospacing="1" w:after="100" w:afterAutospacing="1"/>
    </w:pPr>
    <w:rPr>
      <w:color w:val="000000"/>
      <w:sz w:val="24"/>
      <w:szCs w:val="24"/>
    </w:rPr>
  </w:style>
  <w:style w:type="paragraph" w:customStyle="1" w:styleId="fontstyle2">
    <w:name w:val="fontstyle2"/>
    <w:basedOn w:val="Normal"/>
    <w:qFormat/>
    <w:pPr>
      <w:spacing w:before="100" w:beforeAutospacing="1" w:after="100" w:afterAutospacing="1"/>
    </w:pPr>
    <w:rPr>
      <w:rFonts w:ascii="TimesNewRomanPS-BoldMT" w:hAnsi="TimesNewRomanPS-BoldMT"/>
      <w:b/>
      <w:bCs/>
      <w:color w:val="000000"/>
      <w:sz w:val="26"/>
      <w:szCs w:val="26"/>
    </w:rPr>
  </w:style>
  <w:style w:type="paragraph" w:customStyle="1" w:styleId="fontstyle3">
    <w:name w:val="fontstyle3"/>
    <w:basedOn w:val="Normal"/>
    <w:qFormat/>
    <w:pPr>
      <w:spacing w:before="100" w:beforeAutospacing="1" w:after="100" w:afterAutospacing="1"/>
    </w:pPr>
    <w:rPr>
      <w:rFonts w:ascii="TimesNewRomanPS-ItalicMT" w:hAnsi="TimesNewRomanPS-ItalicMT"/>
      <w:i/>
      <w:iCs/>
      <w:color w:val="000000"/>
      <w:sz w:val="26"/>
      <w:szCs w:val="26"/>
    </w:rPr>
  </w:style>
  <w:style w:type="paragraph" w:customStyle="1" w:styleId="fontstyle4">
    <w:name w:val="fontstyle4"/>
    <w:basedOn w:val="Normal"/>
    <w:qFormat/>
    <w:pPr>
      <w:spacing w:before="100" w:beforeAutospacing="1" w:after="100" w:afterAutospacing="1"/>
    </w:pPr>
    <w:rPr>
      <w:rFonts w:ascii="TimesNewRomanPS-BoldItalicMT" w:hAnsi="TimesNewRomanPS-BoldItalicMT"/>
      <w:b/>
      <w:bCs/>
      <w:i/>
      <w:iCs/>
      <w:color w:val="FF0000"/>
      <w:sz w:val="26"/>
      <w:szCs w:val="26"/>
    </w:rPr>
  </w:style>
  <w:style w:type="paragraph" w:customStyle="1" w:styleId="fontstyle5">
    <w:name w:val="fontstyle5"/>
    <w:basedOn w:val="Normal"/>
    <w:qFormat/>
    <w:pPr>
      <w:spacing w:before="100" w:beforeAutospacing="1" w:after="100" w:afterAutospacing="1"/>
    </w:pPr>
    <w:rPr>
      <w:rFonts w:ascii="SymbolMT" w:hAnsi="SymbolMT"/>
      <w:color w:val="000000"/>
      <w:sz w:val="24"/>
      <w:szCs w:val="24"/>
    </w:rPr>
  </w:style>
  <w:style w:type="paragraph" w:customStyle="1" w:styleId="fontstyle6">
    <w:name w:val="fontstyle6"/>
    <w:basedOn w:val="Normal"/>
    <w:qFormat/>
    <w:pPr>
      <w:spacing w:before="100" w:beforeAutospacing="1" w:after="100" w:afterAutospacing="1"/>
    </w:pPr>
    <w:rPr>
      <w:rFonts w:ascii="Arial-ItalicMT" w:hAnsi="Arial-ItalicMT"/>
      <w:i/>
      <w:iCs/>
      <w:color w:val="000000"/>
      <w:sz w:val="24"/>
      <w:szCs w:val="24"/>
    </w:rPr>
  </w:style>
  <w:style w:type="paragraph" w:customStyle="1" w:styleId="fontstyle7">
    <w:name w:val="fontstyle7"/>
    <w:basedOn w:val="Normal"/>
    <w:qFormat/>
    <w:pPr>
      <w:spacing w:before="100" w:beforeAutospacing="1" w:after="100" w:afterAutospacing="1"/>
    </w:pPr>
    <w:rPr>
      <w:rFonts w:ascii="ArialMT" w:hAnsi="ArialMT"/>
      <w:color w:val="000000"/>
      <w:sz w:val="24"/>
      <w:szCs w:val="24"/>
    </w:rPr>
  </w:style>
  <w:style w:type="paragraph" w:customStyle="1" w:styleId="fontstyle8">
    <w:name w:val="fontstyle8"/>
    <w:basedOn w:val="Normal"/>
    <w:qFormat/>
    <w:pPr>
      <w:spacing w:before="100" w:beforeAutospacing="1" w:after="100" w:afterAutospacing="1"/>
    </w:pPr>
    <w:rPr>
      <w:rFonts w:ascii="Euclid-Italic" w:hAnsi="Euclid-Italic"/>
      <w:i/>
      <w:iCs/>
      <w:color w:val="000000"/>
      <w:sz w:val="24"/>
      <w:szCs w:val="24"/>
    </w:rPr>
  </w:style>
  <w:style w:type="paragraph" w:customStyle="1" w:styleId="fontstyle9">
    <w:name w:val="fontstyle9"/>
    <w:basedOn w:val="Normal"/>
    <w:qFormat/>
    <w:pPr>
      <w:spacing w:before="100" w:beforeAutospacing="1" w:after="100" w:afterAutospacing="1"/>
    </w:pPr>
    <w:rPr>
      <w:rFonts w:ascii="Euclid" w:hAnsi="Euclid"/>
      <w:color w:val="000000"/>
      <w:sz w:val="24"/>
      <w:szCs w:val="24"/>
    </w:rPr>
  </w:style>
  <w:style w:type="paragraph" w:customStyle="1" w:styleId="fontstyle10">
    <w:name w:val="fontstyle10"/>
    <w:basedOn w:val="Normal"/>
    <w:qFormat/>
    <w:pPr>
      <w:spacing w:before="100" w:beforeAutospacing="1" w:after="100" w:afterAutospacing="1"/>
    </w:pPr>
    <w:rPr>
      <w:rFonts w:ascii="EuclidSymbol" w:hAnsi="EuclidSymbol"/>
      <w:color w:val="000000"/>
      <w:sz w:val="24"/>
      <w:szCs w:val="24"/>
    </w:rPr>
  </w:style>
  <w:style w:type="paragraph" w:customStyle="1" w:styleId="fontstyle12">
    <w:name w:val="fontstyle12"/>
    <w:basedOn w:val="Normal"/>
    <w:qFormat/>
    <w:pPr>
      <w:spacing w:before="100" w:beforeAutospacing="1" w:after="100" w:afterAutospacing="1"/>
    </w:pPr>
    <w:rPr>
      <w:rFonts w:ascii="EuclidExtra" w:hAnsi="EuclidExtra"/>
      <w:color w:val="000000"/>
      <w:sz w:val="24"/>
      <w:szCs w:val="24"/>
    </w:rPr>
  </w:style>
  <w:style w:type="character" w:customStyle="1" w:styleId="fontstyle61">
    <w:name w:val="fontstyle61"/>
    <w:qFormat/>
    <w:rPr>
      <w:rFonts w:ascii="Arial-ItalicMT" w:hAnsi="Arial-ItalicMT"/>
      <w:i/>
      <w:color w:val="000000"/>
      <w:sz w:val="24"/>
    </w:rPr>
  </w:style>
  <w:style w:type="character" w:customStyle="1" w:styleId="fontstyle71">
    <w:name w:val="fontstyle71"/>
    <w:qFormat/>
    <w:rPr>
      <w:rFonts w:ascii="ArialMT" w:hAnsi="ArialMT"/>
      <w:color w:val="000000"/>
      <w:sz w:val="24"/>
    </w:rPr>
  </w:style>
  <w:style w:type="character" w:customStyle="1" w:styleId="fontstyle81">
    <w:name w:val="fontstyle81"/>
    <w:qFormat/>
    <w:rPr>
      <w:rFonts w:ascii="Euclid-Italic" w:hAnsi="Euclid-Italic"/>
      <w:i/>
      <w:color w:val="000000"/>
      <w:sz w:val="24"/>
    </w:rPr>
  </w:style>
  <w:style w:type="character" w:customStyle="1" w:styleId="fontstyle91">
    <w:name w:val="fontstyle91"/>
    <w:qFormat/>
    <w:rPr>
      <w:rFonts w:ascii="Euclid" w:hAnsi="Euclid"/>
      <w:color w:val="000000"/>
      <w:sz w:val="24"/>
    </w:rPr>
  </w:style>
  <w:style w:type="character" w:customStyle="1" w:styleId="fontstyle101">
    <w:name w:val="fontstyle101"/>
    <w:qFormat/>
    <w:rPr>
      <w:rFonts w:ascii="EuclidSymbol" w:hAnsi="EuclidSymbol"/>
      <w:color w:val="000000"/>
      <w:sz w:val="24"/>
    </w:rPr>
  </w:style>
  <w:style w:type="character" w:customStyle="1" w:styleId="fontstyle111">
    <w:name w:val="fontstyle111"/>
    <w:qFormat/>
    <w:rPr>
      <w:rFonts w:ascii="MT-Extra" w:hAnsi="MT-Extra"/>
      <w:color w:val="000000"/>
      <w:sz w:val="24"/>
    </w:rPr>
  </w:style>
  <w:style w:type="character" w:customStyle="1" w:styleId="fontstyle121">
    <w:name w:val="fontstyle121"/>
    <w:qFormat/>
    <w:rPr>
      <w:rFonts w:ascii="EuclidExtra" w:hAnsi="EuclidExtra"/>
      <w:color w:val="000000"/>
      <w:sz w:val="24"/>
    </w:rPr>
  </w:style>
  <w:style w:type="paragraph" w:customStyle="1" w:styleId="Normal0">
    <w:name w:val="Normal_0"/>
    <w:qFormat/>
    <w:pPr>
      <w:widowControl w:val="0"/>
      <w:spacing w:after="200" w:line="276" w:lineRule="auto"/>
    </w:pPr>
    <w:rPr>
      <w:rFonts w:eastAsia="Calibri" w:hint="eastAsia"/>
      <w:sz w:val="24"/>
      <w:szCs w:val="22"/>
    </w:rPr>
  </w:style>
  <w:style w:type="character" w:customStyle="1" w:styleId="MTConvertedEquation">
    <w:name w:val="MTConvertedEquation"/>
    <w:qFormat/>
    <w:rPr>
      <w:b/>
    </w:rPr>
  </w:style>
  <w:style w:type="character" w:customStyle="1" w:styleId="FootnoteTextChar">
    <w:name w:val="Footnote Text Char"/>
    <w:basedOn w:val="DefaultParagraphFont"/>
    <w:link w:val="FootnoteText"/>
    <w:uiPriority w:val="99"/>
    <w:semiHidden/>
    <w:qFormat/>
    <w:rPr>
      <w:rFonts w:ascii="Times New Roman" w:eastAsia="Calibri" w:hAnsi="Times New Roman" w:cs="Times New Roman"/>
      <w:sz w:val="20"/>
      <w:szCs w:val="20"/>
    </w:rPr>
  </w:style>
  <w:style w:type="character" w:customStyle="1" w:styleId="mi">
    <w:name w:val="mi"/>
    <w:qFormat/>
  </w:style>
  <w:style w:type="character" w:customStyle="1" w:styleId="mo">
    <w:name w:val="mo"/>
    <w:qFormat/>
  </w:style>
  <w:style w:type="character" w:customStyle="1" w:styleId="HeaderChar1">
    <w:name w:val="Header Char1"/>
    <w:uiPriority w:val="99"/>
    <w:semiHidden/>
    <w:qFormat/>
    <w:rPr>
      <w:sz w:val="28"/>
      <w:szCs w:val="22"/>
      <w:lang w:val="en-US" w:eastAsia="en-US"/>
    </w:rPr>
  </w:style>
  <w:style w:type="character" w:customStyle="1" w:styleId="FooterChar1">
    <w:name w:val="Footer Char1"/>
    <w:uiPriority w:val="99"/>
    <w:semiHidden/>
    <w:qFormat/>
    <w:rPr>
      <w:sz w:val="28"/>
      <w:szCs w:val="22"/>
      <w:lang w:val="en-US" w:eastAsia="en-US"/>
    </w:rPr>
  </w:style>
  <w:style w:type="paragraph" w:customStyle="1" w:styleId="TableParagraph">
    <w:name w:val="Table Paragraph"/>
    <w:basedOn w:val="Normal"/>
    <w:uiPriority w:val="1"/>
    <w:qFormat/>
    <w:pPr>
      <w:widowControl w:val="0"/>
      <w:autoSpaceDE w:val="0"/>
      <w:autoSpaceDN w:val="0"/>
    </w:pPr>
    <w:rPr>
      <w:color w:val="auto"/>
      <w:sz w:val="22"/>
      <w:szCs w:val="22"/>
      <w:lang w:bidi="en-US"/>
    </w:rPr>
  </w:style>
  <w:style w:type="character" w:customStyle="1" w:styleId="MTEquationSection">
    <w:name w:val="MTEquationSection"/>
    <w:qFormat/>
    <w:rPr>
      <w:b/>
      <w:vanish/>
      <w:color w:val="FF0000"/>
    </w:rPr>
  </w:style>
  <w:style w:type="character" w:customStyle="1" w:styleId="Vnbnnidung2Innghing">
    <w:name w:val="Văn bản nội dung (2) + In nghiêng"/>
    <w:aliases w:val="Giãn cách 2 pt"/>
    <w:qFormat/>
    <w:rPr>
      <w:rFonts w:ascii="Palatino Linotype" w:eastAsia="Palatino Linotype" w:hAnsi="Palatino Linotype" w:cs="Palatino Linotype"/>
      <w:i/>
      <w:iCs/>
      <w:color w:val="000000"/>
      <w:spacing w:val="0"/>
      <w:w w:val="100"/>
      <w:position w:val="0"/>
      <w:sz w:val="48"/>
      <w:szCs w:val="48"/>
      <w:u w:val="none"/>
      <w:lang w:val="vi-VN" w:eastAsia="vi-VN" w:bidi="vi-VN"/>
    </w:rPr>
  </w:style>
  <w:style w:type="character" w:customStyle="1" w:styleId="Vnbnnidung219pt">
    <w:name w:val="Văn bản nội dung (2) + 19 pt"/>
    <w:aliases w:val="In nghiêng"/>
    <w:qFormat/>
    <w:rPr>
      <w:rFonts w:ascii="Palatino Linotype" w:eastAsia="Palatino Linotype" w:hAnsi="Palatino Linotype" w:cs="Palatino Linotype"/>
      <w:i/>
      <w:iCs/>
      <w:color w:val="000000"/>
      <w:spacing w:val="0"/>
      <w:w w:val="100"/>
      <w:position w:val="0"/>
      <w:sz w:val="38"/>
      <w:szCs w:val="38"/>
      <w:u w:val="none"/>
      <w:lang w:val="vi-VN" w:eastAsia="vi-VN" w:bidi="vi-VN"/>
    </w:rPr>
  </w:style>
  <w:style w:type="character" w:customStyle="1" w:styleId="Vnbnnidung2Tahoma">
    <w:name w:val="Văn bản nội dung (2) + Tahoma"/>
    <w:aliases w:val="26 pt"/>
    <w:qFormat/>
    <w:rPr>
      <w:rFonts w:ascii="Tahoma" w:eastAsia="Tahoma" w:hAnsi="Tahoma" w:cs="Tahoma"/>
      <w:color w:val="000000"/>
      <w:spacing w:val="0"/>
      <w:w w:val="100"/>
      <w:position w:val="0"/>
      <w:sz w:val="52"/>
      <w:szCs w:val="52"/>
      <w:u w:val="none"/>
      <w:lang w:val="vi-VN" w:eastAsia="vi-VN" w:bidi="vi-VN"/>
    </w:rPr>
  </w:style>
  <w:style w:type="character" w:customStyle="1" w:styleId="Vnbnnidung2Exact">
    <w:name w:val="Văn bản nội dung (2) Exact"/>
    <w:qFormat/>
    <w:rPr>
      <w:rFonts w:ascii="Palatino Linotype" w:eastAsia="Palatino Linotype" w:hAnsi="Palatino Linotype" w:cs="Palatino Linotype"/>
      <w:sz w:val="48"/>
      <w:szCs w:val="48"/>
      <w:u w:val="none"/>
    </w:rPr>
  </w:style>
  <w:style w:type="character" w:customStyle="1" w:styleId="Vnbnnidung2">
    <w:name w:val="Văn bản nội dung (2)_"/>
    <w:link w:val="Vnbnnidung20"/>
    <w:qFormat/>
    <w:rPr>
      <w:rFonts w:ascii="Palatino Linotype" w:eastAsia="Palatino Linotype" w:hAnsi="Palatino Linotype" w:cs="Palatino Linotype"/>
      <w:sz w:val="48"/>
      <w:szCs w:val="48"/>
      <w:shd w:val="clear" w:color="auto" w:fill="FFFFFF"/>
    </w:rPr>
  </w:style>
  <w:style w:type="paragraph" w:customStyle="1" w:styleId="Vnbnnidung20">
    <w:name w:val="Văn bản nội dung (2)"/>
    <w:basedOn w:val="Normal"/>
    <w:link w:val="Vnbnnidung2"/>
    <w:qFormat/>
    <w:pPr>
      <w:widowControl w:val="0"/>
      <w:shd w:val="clear" w:color="auto" w:fill="FFFFFF"/>
      <w:spacing w:before="780" w:line="735" w:lineRule="exact"/>
      <w:ind w:hanging="1140"/>
    </w:pPr>
    <w:rPr>
      <w:rFonts w:ascii="Palatino Linotype" w:eastAsia="Palatino Linotype" w:hAnsi="Palatino Linotype" w:cs="Palatino Linotype"/>
      <w:color w:val="auto"/>
      <w:sz w:val="48"/>
      <w:szCs w:val="48"/>
    </w:rPr>
  </w:style>
  <w:style w:type="character" w:customStyle="1" w:styleId="Vnbnnidung228pt">
    <w:name w:val="Văn bản nội dung (2) + 28 pt"/>
    <w:aliases w:val="In đậm,Văn bản nội dung (2) + 26 pt"/>
    <w:qFormat/>
    <w:rPr>
      <w:rFonts w:ascii="Palatino Linotype" w:eastAsia="Palatino Linotype" w:hAnsi="Palatino Linotype" w:cs="Palatino Linotype"/>
      <w:b/>
      <w:bCs/>
      <w:color w:val="000000"/>
      <w:spacing w:val="0"/>
      <w:w w:val="100"/>
      <w:position w:val="0"/>
      <w:sz w:val="56"/>
      <w:szCs w:val="56"/>
      <w:u w:val="none"/>
      <w:lang w:val="vi-VN" w:eastAsia="vi-VN" w:bidi="vi-VN"/>
    </w:rPr>
  </w:style>
  <w:style w:type="character" w:customStyle="1" w:styleId="BodyTextIndentChar">
    <w:name w:val="Body Text Indent Char"/>
    <w:basedOn w:val="DefaultParagraphFont"/>
    <w:link w:val="BodyTextIndent"/>
    <w:qFormat/>
    <w:rPr>
      <w:rFonts w:ascii="Times New Roman" w:eastAsia="Times New Roman" w:hAnsi="Times New Roman" w:cs="Times New Roman"/>
      <w:sz w:val="24"/>
      <w:szCs w:val="24"/>
      <w:lang w:val="vi-VN" w:eastAsia="vi-VN"/>
    </w:rPr>
  </w:style>
  <w:style w:type="character" w:customStyle="1" w:styleId="BodyTextFirstIndentChar">
    <w:name w:val="Body Text First Indent Char"/>
    <w:basedOn w:val="BodyTextChar"/>
    <w:link w:val="BodyTextFirstIndent"/>
    <w:uiPriority w:val="99"/>
    <w:qFormat/>
    <w:rPr>
      <w:rFonts w:ascii="Times New Roman" w:eastAsia="Times New Roman" w:hAnsi="Times New Roman" w:cs="Times New Roman"/>
      <w:sz w:val="24"/>
      <w:szCs w:val="24"/>
      <w:lang w:val="vi-VN" w:eastAsia="vi-VN"/>
    </w:rPr>
  </w:style>
  <w:style w:type="character" w:customStyle="1" w:styleId="mjxassistivemathml0">
    <w:name w:val="mjxassistivemathml"/>
    <w:basedOn w:val="DefaultParagraphFont"/>
    <w:qFormat/>
  </w:style>
  <w:style w:type="character" w:customStyle="1" w:styleId="NoSpacingChar">
    <w:name w:val="No Spacing Char"/>
    <w:link w:val="NoSpacing"/>
    <w:uiPriority w:val="1"/>
    <w:qFormat/>
    <w:rPr>
      <w:rFonts w:ascii="Times New Roman" w:eastAsia="Calibri" w:hAnsi="Times New Roman" w:cs="Times New Roman"/>
      <w:sz w:val="24"/>
    </w:rPr>
  </w:style>
  <w:style w:type="character" w:customStyle="1" w:styleId="NormalWebChar">
    <w:name w:val="Normal (Web) Char"/>
    <w:link w:val="NormalWeb"/>
    <w:uiPriority w:val="99"/>
    <w:qFormat/>
    <w:rPr>
      <w:rFonts w:ascii="Times New Roman" w:eastAsia="Calibri" w:hAnsi="Times New Roman" w:cs="Times New Roman"/>
      <w:sz w:val="24"/>
      <w:szCs w:val="24"/>
    </w:rPr>
  </w:style>
  <w:style w:type="table" w:customStyle="1" w:styleId="GridTable5Dark-Accent21">
    <w:name w:val="Grid Table 5 Dark - Accent 2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customStyle="1" w:styleId="mjx-charbox">
    <w:name w:val="mjx-charbox"/>
    <w:basedOn w:val="DefaultParagraphFont"/>
    <w:qFormat/>
  </w:style>
  <w:style w:type="paragraph" w:customStyle="1" w:styleId="Normal2">
    <w:name w:val="Normal2"/>
    <w:qFormat/>
    <w:pPr>
      <w:spacing w:before="38"/>
      <w:ind w:left="284" w:right="113"/>
      <w:jc w:val="both"/>
    </w:pPr>
    <w:rPr>
      <w:rFonts w:ascii="Calibri" w:eastAsia="Calibri" w:hAnsi="Calibri" w:cs="Calibri"/>
      <w:sz w:val="22"/>
      <w:szCs w:val="22"/>
    </w:rPr>
  </w:style>
  <w:style w:type="character" w:customStyle="1" w:styleId="Bodytext0">
    <w:name w:val="Body text_"/>
    <w:basedOn w:val="DefaultParagraphFont"/>
    <w:link w:val="BodyText10"/>
    <w:qFormat/>
    <w:locked/>
    <w:rPr>
      <w:rFonts w:ascii="Times New Roman" w:eastAsia="Times New Roman" w:hAnsi="Times New Roman" w:cs="Times New Roman"/>
      <w:shd w:val="clear" w:color="auto" w:fill="FFFFFF"/>
    </w:rPr>
  </w:style>
  <w:style w:type="paragraph" w:customStyle="1" w:styleId="BodyText10">
    <w:name w:val="Body Text1"/>
    <w:basedOn w:val="Normal"/>
    <w:link w:val="Bodytext0"/>
    <w:qFormat/>
    <w:pPr>
      <w:widowControl w:val="0"/>
      <w:shd w:val="clear" w:color="auto" w:fill="FFFFFF"/>
    </w:pPr>
    <w:rPr>
      <w:color w:val="auto"/>
      <w:sz w:val="22"/>
      <w:szCs w:val="22"/>
    </w:rPr>
  </w:style>
  <w:style w:type="character" w:customStyle="1" w:styleId="Footnote">
    <w:name w:val="Footnote_"/>
    <w:basedOn w:val="DefaultParagraphFont"/>
    <w:link w:val="Footnote0"/>
    <w:qFormat/>
    <w:locked/>
    <w:rPr>
      <w:rFonts w:ascii="Times New Roman" w:eastAsia="Times New Roman" w:hAnsi="Times New Roman" w:cs="Times New Roman"/>
      <w:shd w:val="clear" w:color="auto" w:fill="FFFFFF"/>
    </w:rPr>
  </w:style>
  <w:style w:type="paragraph" w:customStyle="1" w:styleId="Footnote0">
    <w:name w:val="Footnote"/>
    <w:basedOn w:val="Normal"/>
    <w:link w:val="Footnote"/>
    <w:qFormat/>
    <w:pPr>
      <w:widowControl w:val="0"/>
      <w:shd w:val="clear" w:color="auto" w:fill="FFFFFF"/>
      <w:ind w:firstLine="150"/>
    </w:pPr>
    <w:rPr>
      <w:color w:val="auto"/>
      <w:sz w:val="22"/>
      <w:szCs w:val="22"/>
    </w:rPr>
  </w:style>
  <w:style w:type="character" w:customStyle="1" w:styleId="Picturecaption">
    <w:name w:val="Picture caption_"/>
    <w:link w:val="Picturecaption0"/>
    <w:qFormat/>
    <w:locked/>
    <w:rPr>
      <w:rFonts w:ascii="Times New Roman" w:eastAsia="Times New Roman" w:hAnsi="Times New Roman" w:cs="Times New Roman"/>
      <w:shd w:val="clear" w:color="auto" w:fill="FFFFFF"/>
    </w:rPr>
  </w:style>
  <w:style w:type="paragraph" w:customStyle="1" w:styleId="Picturecaption0">
    <w:name w:val="Picture caption"/>
    <w:basedOn w:val="Normal"/>
    <w:link w:val="Picturecaption"/>
    <w:qFormat/>
    <w:pPr>
      <w:widowControl w:val="0"/>
      <w:shd w:val="clear" w:color="auto" w:fill="FFFFFF"/>
      <w:spacing w:line="0" w:lineRule="atLeast"/>
    </w:pPr>
    <w:rPr>
      <w:color w:val="auto"/>
      <w:sz w:val="22"/>
      <w:szCs w:val="22"/>
    </w:rPr>
  </w:style>
  <w:style w:type="character" w:customStyle="1" w:styleId="Headerorfooter2">
    <w:name w:val="Header or footer (2)_"/>
    <w:basedOn w:val="DefaultParagraphFont"/>
    <w:link w:val="Headerorfooter20"/>
    <w:qFormat/>
    <w:locked/>
    <w:rPr>
      <w:rFonts w:ascii="Times New Roman" w:eastAsia="Times New Roman" w:hAnsi="Times New Roman" w:cs="Times New Roman"/>
      <w:shd w:val="clear" w:color="auto" w:fill="FFFFFF"/>
    </w:rPr>
  </w:style>
  <w:style w:type="paragraph" w:customStyle="1" w:styleId="Headerorfooter20">
    <w:name w:val="Header or footer (2)"/>
    <w:basedOn w:val="Normal"/>
    <w:link w:val="Headerorfooter2"/>
    <w:qFormat/>
    <w:pPr>
      <w:widowControl w:val="0"/>
      <w:shd w:val="clear" w:color="auto" w:fill="FFFFFF"/>
    </w:pPr>
    <w:rPr>
      <w:color w:val="auto"/>
      <w:sz w:val="22"/>
      <w:szCs w:val="22"/>
    </w:rPr>
  </w:style>
  <w:style w:type="character" w:customStyle="1" w:styleId="mn">
    <w:name w:val="mn"/>
    <w:basedOn w:val="DefaultParagraphFont"/>
    <w:qFormat/>
  </w:style>
  <w:style w:type="paragraph" w:customStyle="1" w:styleId="Char">
    <w:name w:val="Char"/>
    <w:basedOn w:val="Normal"/>
    <w:qFormat/>
    <w:pPr>
      <w:spacing w:after="160" w:line="240" w:lineRule="exact"/>
      <w:jc w:val="both"/>
    </w:pPr>
    <w:rPr>
      <w:rFonts w:ascii="Arial" w:hAnsi="Arial" w:cs="Arial"/>
      <w:color w:val="auto"/>
      <w:sz w:val="24"/>
      <w:szCs w:val="24"/>
    </w:rPr>
  </w:style>
  <w:style w:type="character" w:customStyle="1" w:styleId="BodytextBold">
    <w:name w:val="Body text + Bold"/>
    <w:basedOn w:val="Bodytext0"/>
    <w:qFormat/>
    <w:rPr>
      <w:rFonts w:ascii="Times New Roman" w:eastAsia="Times New Roman" w:hAnsi="Times New Roman" w:cs="Times New Roman"/>
      <w:b/>
      <w:bCs/>
      <w:color w:val="000000"/>
      <w:spacing w:val="0"/>
      <w:w w:val="100"/>
      <w:position w:val="0"/>
      <w:sz w:val="53"/>
      <w:szCs w:val="53"/>
      <w:shd w:val="clear" w:color="auto" w:fill="FFFFFF"/>
      <w:lang w:val="vi-VN"/>
    </w:rPr>
  </w:style>
  <w:style w:type="character" w:customStyle="1" w:styleId="Bodytext26pt">
    <w:name w:val="Body text + 26 pt"/>
    <w:basedOn w:val="Bodytext0"/>
    <w:qFormat/>
    <w:rPr>
      <w:rFonts w:ascii="Times New Roman" w:eastAsia="Times New Roman" w:hAnsi="Times New Roman" w:cs="Times New Roman"/>
      <w:color w:val="000000"/>
      <w:spacing w:val="0"/>
      <w:w w:val="100"/>
      <w:position w:val="0"/>
      <w:sz w:val="52"/>
      <w:szCs w:val="52"/>
      <w:shd w:val="clear" w:color="auto" w:fill="FFFFFF"/>
      <w:lang w:val="vi-VN"/>
    </w:rPr>
  </w:style>
  <w:style w:type="character" w:customStyle="1" w:styleId="BodytextItalic">
    <w:name w:val="Body text + Italic"/>
    <w:aliases w:val="Spacing 2 pt,Body text (2) + 8.5 pt,Small Caps Exact"/>
    <w:basedOn w:val="Bodytext0"/>
    <w:qFormat/>
    <w:rPr>
      <w:rFonts w:ascii="Times New Roman" w:eastAsia="Times New Roman" w:hAnsi="Times New Roman" w:cs="Times New Roman"/>
      <w:i/>
      <w:iCs/>
      <w:color w:val="000000"/>
      <w:spacing w:val="50"/>
      <w:w w:val="100"/>
      <w:position w:val="0"/>
      <w:sz w:val="54"/>
      <w:szCs w:val="54"/>
      <w:shd w:val="clear" w:color="auto" w:fill="FFFFFF"/>
      <w:lang w:val="vi-VN"/>
    </w:rPr>
  </w:style>
  <w:style w:type="character" w:customStyle="1" w:styleId="Heading7Char">
    <w:name w:val="Heading 7 Char"/>
    <w:basedOn w:val="DefaultParagraphFont"/>
    <w:link w:val="Heading7"/>
    <w:qFormat/>
    <w:rPr>
      <w:rFonts w:ascii="Times New Roman" w:eastAsia="Times New Roman" w:hAnsi="Times New Roman" w:cs="Times New Roman"/>
      <w:sz w:val="24"/>
      <w:szCs w:val="24"/>
    </w:rPr>
  </w:style>
  <w:style w:type="character" w:customStyle="1" w:styleId="Heading8Char">
    <w:name w:val="Heading 8 Char"/>
    <w:basedOn w:val="DefaultParagraphFont"/>
    <w:link w:val="Heading8"/>
    <w:qFormat/>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qFormat/>
    <w:rPr>
      <w:rFonts w:ascii="Times New Roman" w:eastAsia="Times New Roman" w:hAnsi="Times New Roman" w:cs="Times New Roman"/>
      <w:sz w:val="24"/>
      <w:szCs w:val="24"/>
    </w:rPr>
  </w:style>
  <w:style w:type="table" w:customStyle="1" w:styleId="TableGrid30">
    <w:name w:val="Table Grid30"/>
    <w:basedOn w:val="TableNormal"/>
    <w:uiPriority w:val="59"/>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1">
    <w:name w:val="c1"/>
    <w:basedOn w:val="DefaultParagraphFont"/>
    <w:qFormat/>
  </w:style>
  <w:style w:type="character" w:customStyle="1" w:styleId="apple-style-span">
    <w:name w:val="apple-style-span"/>
    <w:qFormat/>
  </w:style>
  <w:style w:type="paragraph" w:customStyle="1" w:styleId="tenb">
    <w:name w:val="tenb"/>
    <w:basedOn w:val="Normal"/>
    <w:qFormat/>
    <w:pPr>
      <w:spacing w:before="320" w:after="120"/>
    </w:pPr>
    <w:rPr>
      <w:rFonts w:ascii=".VnCentury Schoolbook" w:hAnsi=".VnCentury Schoolbook"/>
      <w:b/>
      <w:color w:val="auto"/>
      <w:sz w:val="24"/>
      <w:szCs w:val="20"/>
    </w:rPr>
  </w:style>
  <w:style w:type="character" w:customStyle="1" w:styleId="BodyTextIndent3Char">
    <w:name w:val="Body Text Indent 3 Char"/>
    <w:basedOn w:val="DefaultParagraphFont"/>
    <w:link w:val="BodyTextIndent3"/>
    <w:uiPriority w:val="99"/>
    <w:qFormat/>
    <w:rPr>
      <w:rFonts w:ascii=".VnTime" w:eastAsia="Times New Roman" w:hAnsi=".VnTime" w:cs="Times New Roman"/>
      <w:sz w:val="28"/>
      <w:szCs w:val="24"/>
    </w:rPr>
  </w:style>
  <w:style w:type="character" w:customStyle="1" w:styleId="BodyText3Char">
    <w:name w:val="Body Text 3 Char"/>
    <w:basedOn w:val="DefaultParagraphFont"/>
    <w:link w:val="BodyText3"/>
    <w:qFormat/>
    <w:rPr>
      <w:rFonts w:ascii="VNI-Times" w:eastAsia="Times New Roman" w:hAnsi="VNI-Times" w:cs="Times New Roman"/>
      <w:sz w:val="16"/>
      <w:szCs w:val="16"/>
    </w:rPr>
  </w:style>
  <w:style w:type="paragraph" w:customStyle="1" w:styleId="Cu">
    <w:name w:val="Câu"/>
    <w:basedOn w:val="Normal"/>
    <w:qFormat/>
    <w:pPr>
      <w:numPr>
        <w:numId w:val="5"/>
      </w:numPr>
      <w:spacing w:before="80" w:after="40"/>
      <w:jc w:val="both"/>
    </w:pPr>
    <w:rPr>
      <w:color w:val="auto"/>
      <w:sz w:val="24"/>
      <w:szCs w:val="24"/>
    </w:rPr>
  </w:style>
  <w:style w:type="paragraph" w:customStyle="1" w:styleId="Chn4">
    <w:name w:val="Chọn 4"/>
    <w:basedOn w:val="Normal"/>
    <w:qFormat/>
    <w:pPr>
      <w:tabs>
        <w:tab w:val="left" w:pos="851"/>
        <w:tab w:val="left" w:pos="1304"/>
        <w:tab w:val="left" w:pos="3175"/>
        <w:tab w:val="left" w:pos="3629"/>
        <w:tab w:val="left" w:pos="5500"/>
        <w:tab w:val="left" w:pos="5954"/>
        <w:tab w:val="left" w:pos="7825"/>
        <w:tab w:val="left" w:pos="8278"/>
      </w:tabs>
      <w:ind w:left="851"/>
    </w:pPr>
    <w:rPr>
      <w:color w:val="auto"/>
      <w:sz w:val="24"/>
      <w:szCs w:val="24"/>
    </w:rPr>
  </w:style>
  <w:style w:type="character" w:customStyle="1" w:styleId="BodyTextIndent2Char">
    <w:name w:val="Body Text Indent 2 Char"/>
    <w:basedOn w:val="DefaultParagraphFont"/>
    <w:link w:val="BodyTextIndent2"/>
    <w:uiPriority w:val="99"/>
    <w:qFormat/>
    <w:rPr>
      <w:rFonts w:ascii="Times New Roman" w:eastAsia="Times New Roman" w:hAnsi="Times New Roman" w:cs="Times New Roman"/>
      <w:sz w:val="24"/>
      <w:szCs w:val="24"/>
    </w:rPr>
  </w:style>
  <w:style w:type="character" w:customStyle="1" w:styleId="TitleChar">
    <w:name w:val="Title Char"/>
    <w:basedOn w:val="DefaultParagraphFont"/>
    <w:link w:val="Title"/>
    <w:qFormat/>
    <w:rPr>
      <w:rFonts w:ascii="VNI-Souvir" w:eastAsia="Times New Roman" w:hAnsi="VNI-Souvir" w:cs="Times New Roman"/>
      <w:sz w:val="48"/>
      <w:szCs w:val="24"/>
    </w:rPr>
  </w:style>
  <w:style w:type="character" w:customStyle="1" w:styleId="BodyText2Char">
    <w:name w:val="Body Text 2 Char"/>
    <w:basedOn w:val="DefaultParagraphFont"/>
    <w:link w:val="BodyText2"/>
    <w:qFormat/>
    <w:rPr>
      <w:rFonts w:ascii="Times New Roman" w:eastAsia="Times New Roman" w:hAnsi="Times New Roman" w:cs="Times New Roman"/>
      <w:sz w:val="24"/>
      <w:szCs w:val="24"/>
    </w:rPr>
  </w:style>
  <w:style w:type="paragraph" w:customStyle="1" w:styleId="important">
    <w:name w:val="important"/>
    <w:basedOn w:val="Normal"/>
    <w:qFormat/>
    <w:pPr>
      <w:ind w:firstLine="300"/>
      <w:jc w:val="both"/>
    </w:pPr>
    <w:rPr>
      <w:b/>
      <w:bCs/>
      <w:color w:val="006600"/>
      <w:sz w:val="24"/>
      <w:szCs w:val="24"/>
    </w:rPr>
  </w:style>
  <w:style w:type="paragraph" w:customStyle="1" w:styleId="Style4">
    <w:name w:val="Style4"/>
    <w:basedOn w:val="Normal"/>
    <w:qFormat/>
    <w:pPr>
      <w:jc w:val="both"/>
    </w:pPr>
    <w:rPr>
      <w:b/>
      <w:color w:val="auto"/>
      <w:sz w:val="24"/>
      <w:szCs w:val="24"/>
    </w:rPr>
  </w:style>
  <w:style w:type="paragraph" w:customStyle="1" w:styleId="Style2">
    <w:name w:val="Style2"/>
    <w:basedOn w:val="Normal"/>
    <w:qFormat/>
    <w:pPr>
      <w:jc w:val="center"/>
    </w:pPr>
    <w:rPr>
      <w:b/>
      <w:bCs/>
      <w:color w:val="auto"/>
      <w:sz w:val="28"/>
      <w:szCs w:val="28"/>
    </w:rPr>
  </w:style>
  <w:style w:type="character" w:customStyle="1" w:styleId="ListBulletChar">
    <w:name w:val="List Bullet Char"/>
    <w:link w:val="ListBullet"/>
    <w:qFormat/>
    <w:rPr>
      <w:rFonts w:eastAsia="Times New Roman"/>
      <w:sz w:val="24"/>
      <w:szCs w:val="24"/>
      <w:lang w:val="vi-VN" w:eastAsia="vi-VN"/>
    </w:rPr>
  </w:style>
  <w:style w:type="paragraph" w:customStyle="1" w:styleId="Style1">
    <w:name w:val="Style1"/>
    <w:basedOn w:val="Normal"/>
    <w:link w:val="Style1Char"/>
    <w:qFormat/>
    <w:pPr>
      <w:jc w:val="center"/>
    </w:pPr>
    <w:rPr>
      <w:b/>
      <w:color w:val="auto"/>
      <w:sz w:val="28"/>
      <w:szCs w:val="28"/>
    </w:rPr>
  </w:style>
  <w:style w:type="paragraph" w:customStyle="1" w:styleId="Style3">
    <w:name w:val="Style3"/>
    <w:basedOn w:val="Normal"/>
    <w:qFormat/>
    <w:pPr>
      <w:keepNext/>
      <w:framePr w:h="1201" w:hRule="exact" w:wrap="around" w:vAnchor="text" w:hAnchor="page" w:x="803" w:y="1"/>
      <w:spacing w:line="1201" w:lineRule="exact"/>
      <w:jc w:val="center"/>
      <w:textAlignment w:val="baseline"/>
    </w:pPr>
    <w:rPr>
      <w:rFonts w:cs="Arial"/>
      <w:color w:val="auto"/>
      <w:position w:val="-19"/>
      <w:sz w:val="156"/>
      <w:szCs w:val="123"/>
    </w:rPr>
  </w:style>
  <w:style w:type="character" w:customStyle="1" w:styleId="CommentTextChar">
    <w:name w:val="Comment Text Char"/>
    <w:link w:val="CommentText"/>
    <w:uiPriority w:val="99"/>
    <w:semiHidden/>
    <w:qFormat/>
    <w:rPr>
      <w:rFonts w:ascii=".VnTime" w:eastAsia="Times New Roman" w:hAnsi=".VnTime"/>
    </w:rPr>
  </w:style>
  <w:style w:type="character" w:customStyle="1" w:styleId="CommentTextChar1">
    <w:name w:val="Comment Text Char1"/>
    <w:basedOn w:val="DefaultParagraphFont"/>
    <w:uiPriority w:val="99"/>
    <w:semiHidden/>
    <w:qFormat/>
    <w:rPr>
      <w:rFonts w:ascii="Times New Roman" w:eastAsia="Times New Roman" w:hAnsi="Times New Roman" w:cs="Times New Roman"/>
      <w:color w:val="003300"/>
      <w:sz w:val="20"/>
      <w:szCs w:val="20"/>
    </w:rPr>
  </w:style>
  <w:style w:type="character" w:customStyle="1" w:styleId="CommentSubjectChar">
    <w:name w:val="Comment Subject Char"/>
    <w:link w:val="CommentSubject"/>
    <w:uiPriority w:val="99"/>
    <w:semiHidden/>
    <w:qFormat/>
    <w:rPr>
      <w:rFonts w:ascii=".VnTime" w:eastAsia="Times New Roman" w:hAnsi=".VnTime"/>
      <w:b/>
      <w:bCs/>
    </w:rPr>
  </w:style>
  <w:style w:type="character" w:customStyle="1" w:styleId="CommentSubjectChar1">
    <w:name w:val="Comment Subject Char1"/>
    <w:basedOn w:val="CommentTextChar1"/>
    <w:uiPriority w:val="99"/>
    <w:semiHidden/>
    <w:qFormat/>
    <w:rPr>
      <w:rFonts w:ascii="Times New Roman" w:eastAsia="Times New Roman" w:hAnsi="Times New Roman" w:cs="Times New Roman"/>
      <w:b/>
      <w:bCs/>
      <w:color w:val="003300"/>
      <w:sz w:val="20"/>
      <w:szCs w:val="20"/>
    </w:rPr>
  </w:style>
  <w:style w:type="paragraph" w:customStyle="1" w:styleId="4tenchuong">
    <w:name w:val="4 ten chuong"/>
    <w:basedOn w:val="Normal"/>
    <w:link w:val="4tenchuongChar"/>
    <w:qFormat/>
    <w:pPr>
      <w:widowControl w:val="0"/>
      <w:jc w:val="center"/>
    </w:pPr>
    <w:rPr>
      <w:rFonts w:ascii=".VnAvantH" w:hAnsi=".VnAvantH"/>
      <w:b/>
      <w:color w:val="000000"/>
      <w:sz w:val="20"/>
      <w:szCs w:val="20"/>
    </w:rPr>
  </w:style>
  <w:style w:type="character" w:customStyle="1" w:styleId="4tenchuongChar">
    <w:name w:val="4 ten chuong Char"/>
    <w:link w:val="4tenchuong"/>
    <w:qFormat/>
    <w:rPr>
      <w:rFonts w:ascii=".VnAvantH" w:eastAsia="Times New Roman" w:hAnsi=".VnAvantH" w:cs="Times New Roman"/>
      <w:b/>
      <w:color w:val="000000"/>
      <w:sz w:val="20"/>
      <w:szCs w:val="20"/>
    </w:rPr>
  </w:style>
  <w:style w:type="paragraph" w:customStyle="1" w:styleId="2dongcach">
    <w:name w:val="2 dong cach"/>
    <w:basedOn w:val="Normal"/>
    <w:qFormat/>
    <w:pPr>
      <w:widowControl w:val="0"/>
      <w:overflowPunct w:val="0"/>
      <w:adjustRightInd w:val="0"/>
      <w:jc w:val="center"/>
    </w:pPr>
    <w:rPr>
      <w:rFonts w:ascii=".VnCentury Schoolbook" w:hAnsi=".VnCentury Schoolbook"/>
      <w:bCs/>
      <w:color w:val="000000"/>
      <w:sz w:val="24"/>
      <w:szCs w:val="24"/>
    </w:rPr>
  </w:style>
  <w:style w:type="paragraph" w:customStyle="1" w:styleId="1chinhtrangChar">
    <w:name w:val="1 chinh trang Char"/>
    <w:basedOn w:val="Normal"/>
    <w:link w:val="1chinhtrangCharChar"/>
    <w:qFormat/>
    <w:pPr>
      <w:widowControl w:val="0"/>
      <w:spacing w:before="60" w:after="60" w:line="264" w:lineRule="auto"/>
      <w:ind w:firstLine="425"/>
      <w:jc w:val="both"/>
    </w:pPr>
    <w:rPr>
      <w:rFonts w:ascii=".VnCentury Schoolbook" w:hAnsi=".VnCentury Schoolbook"/>
      <w:color w:val="000000"/>
      <w:sz w:val="20"/>
      <w:szCs w:val="20"/>
    </w:rPr>
  </w:style>
  <w:style w:type="character" w:customStyle="1" w:styleId="1chinhtrangCharChar">
    <w:name w:val="1 chinh trang Char Char"/>
    <w:link w:val="1chinhtrangChar"/>
    <w:qFormat/>
    <w:rPr>
      <w:rFonts w:ascii=".VnCentury Schoolbook" w:eastAsia="Times New Roman" w:hAnsi=".VnCentury Schoolbook" w:cs="Times New Roman"/>
      <w:color w:val="000000"/>
      <w:sz w:val="20"/>
      <w:szCs w:val="20"/>
    </w:rPr>
  </w:style>
  <w:style w:type="paragraph" w:customStyle="1" w:styleId="6tenmucphan">
    <w:name w:val="6 ten muc phan"/>
    <w:basedOn w:val="Normal"/>
    <w:qFormat/>
    <w:pPr>
      <w:widowControl w:val="0"/>
      <w:jc w:val="center"/>
    </w:pPr>
    <w:rPr>
      <w:rFonts w:ascii=".VnCentury SchoolbookH" w:hAnsi=".VnCentury SchoolbookH"/>
      <w:b/>
      <w:color w:val="000000"/>
      <w:sz w:val="24"/>
      <w:szCs w:val="24"/>
    </w:rPr>
  </w:style>
  <w:style w:type="paragraph" w:customStyle="1" w:styleId="5mucphanso">
    <w:name w:val="5 muc phan so"/>
    <w:basedOn w:val="Normal"/>
    <w:qFormat/>
    <w:pPr>
      <w:widowControl w:val="0"/>
      <w:overflowPunct w:val="0"/>
      <w:adjustRightInd w:val="0"/>
      <w:jc w:val="center"/>
    </w:pPr>
    <w:rPr>
      <w:rFonts w:ascii=".VnCentury Schoolbook" w:hAnsi=".VnCentury Schoolbook"/>
      <w:b/>
      <w:bCs/>
      <w:color w:val="000000"/>
      <w:sz w:val="24"/>
      <w:szCs w:val="24"/>
    </w:rPr>
  </w:style>
  <w:style w:type="paragraph" w:customStyle="1" w:styleId="1T">
    <w:name w:val="1 T"/>
    <w:basedOn w:val="1chinhtrangChar"/>
    <w:link w:val="1TChar"/>
    <w:qFormat/>
    <w:pPr>
      <w:ind w:left="993" w:hanging="284"/>
    </w:pPr>
  </w:style>
  <w:style w:type="character" w:customStyle="1" w:styleId="1TChar">
    <w:name w:val="1 T Char"/>
    <w:basedOn w:val="1chinhtrangCharChar"/>
    <w:link w:val="1T"/>
    <w:qFormat/>
    <w:rPr>
      <w:rFonts w:ascii=".VnCentury Schoolbook" w:eastAsia="Times New Roman" w:hAnsi=".VnCentury Schoolbook" w:cs="Times New Roman"/>
      <w:color w:val="000000"/>
      <w:sz w:val="20"/>
      <w:szCs w:val="20"/>
    </w:rPr>
  </w:style>
  <w:style w:type="paragraph" w:customStyle="1" w:styleId="CharCharChar">
    <w:name w:val="Char Char Char"/>
    <w:basedOn w:val="Normal"/>
    <w:qFormat/>
    <w:pPr>
      <w:pageBreakBefore/>
      <w:tabs>
        <w:tab w:val="left" w:pos="850"/>
        <w:tab w:val="left" w:pos="1191"/>
        <w:tab w:val="left" w:pos="1531"/>
      </w:tabs>
      <w:spacing w:after="120"/>
      <w:jc w:val="center"/>
    </w:pPr>
    <w:rPr>
      <w:rFonts w:ascii="Tahoma" w:eastAsia="MS Mincho" w:hAnsi="Tahoma" w:cs="Tahoma"/>
      <w:b/>
      <w:bCs/>
      <w:color w:val="FFFFFF"/>
      <w:spacing w:val="20"/>
      <w:sz w:val="24"/>
      <w:szCs w:val="24"/>
      <w:lang w:val="en-GB" w:eastAsia="zh-CN"/>
    </w:rPr>
  </w:style>
  <w:style w:type="paragraph" w:customStyle="1" w:styleId="Char1">
    <w:name w:val="Char1"/>
    <w:basedOn w:val="Normal"/>
    <w:semiHidden/>
    <w:qFormat/>
    <w:pPr>
      <w:tabs>
        <w:tab w:val="left" w:pos="720"/>
      </w:tabs>
      <w:spacing w:after="160" w:line="240" w:lineRule="exact"/>
      <w:ind w:left="360" w:hanging="360"/>
      <w:jc w:val="both"/>
    </w:pPr>
    <w:rPr>
      <w:rFonts w:ascii="Verdana" w:hAnsi="Verdana"/>
      <w:color w:val="auto"/>
      <w:sz w:val="18"/>
      <w:szCs w:val="18"/>
      <w:lang w:val="vi-VN"/>
    </w:rPr>
  </w:style>
  <w:style w:type="character" w:customStyle="1" w:styleId="DocumentMapChar">
    <w:name w:val="Document Map Char"/>
    <w:basedOn w:val="DefaultParagraphFont"/>
    <w:link w:val="DocumentMap"/>
    <w:semiHidden/>
    <w:qFormat/>
    <w:rPr>
      <w:rFonts w:ascii="Tahoma" w:eastAsia="Times New Roman" w:hAnsi="Tahoma" w:cs="Times New Roman"/>
      <w:sz w:val="20"/>
      <w:szCs w:val="20"/>
      <w:shd w:val="clear" w:color="auto" w:fill="000080"/>
    </w:rPr>
  </w:style>
  <w:style w:type="paragraph" w:customStyle="1" w:styleId="Normal1">
    <w:name w:val="[Normal]"/>
    <w:qFormat/>
    <w:pPr>
      <w:autoSpaceDE w:val="0"/>
      <w:autoSpaceDN w:val="0"/>
      <w:adjustRightInd w:val="0"/>
    </w:pPr>
    <w:rPr>
      <w:rFonts w:eastAsia="Times New Roman" w:cs="Arial"/>
      <w:sz w:val="24"/>
      <w:szCs w:val="24"/>
    </w:rPr>
  </w:style>
  <w:style w:type="paragraph" w:customStyle="1" w:styleId="TimesNewRoman12">
    <w:name w:val="Times New Roman 12"/>
    <w:basedOn w:val="Normal"/>
    <w:qFormat/>
    <w:rPr>
      <w:color w:val="auto"/>
      <w:kern w:val="24"/>
      <w:sz w:val="24"/>
      <w:szCs w:val="24"/>
    </w:rPr>
  </w:style>
  <w:style w:type="paragraph" w:customStyle="1" w:styleId="StyleTimesNewRoman12pt1">
    <w:name w:val="Style Times New Roman 12 pt1"/>
    <w:basedOn w:val="Normal"/>
    <w:link w:val="StyleTimesNewRoman12pt1Char"/>
    <w:qFormat/>
    <w:pPr>
      <w:widowControl w:val="0"/>
    </w:pPr>
    <w:rPr>
      <w:color w:val="auto"/>
      <w:kern w:val="24"/>
      <w:sz w:val="24"/>
      <w:szCs w:val="24"/>
    </w:rPr>
  </w:style>
  <w:style w:type="character" w:customStyle="1" w:styleId="StyleTimesNewRoman12pt1Char">
    <w:name w:val="Style Times New Roman 12 pt1 Char"/>
    <w:link w:val="StyleTimesNewRoman12pt1"/>
    <w:qFormat/>
    <w:rPr>
      <w:rFonts w:ascii="Times New Roman" w:eastAsia="Times New Roman" w:hAnsi="Times New Roman" w:cs="Times New Roman"/>
      <w:kern w:val="24"/>
      <w:sz w:val="24"/>
      <w:szCs w:val="24"/>
    </w:rPr>
  </w:style>
  <w:style w:type="paragraph" w:customStyle="1" w:styleId="StyleStyleTimesNewRoman12pt1">
    <w:name w:val="Style Style Times New Roman 12 pt1 +"/>
    <w:basedOn w:val="Normal"/>
    <w:next w:val="Normal"/>
    <w:qFormat/>
    <w:rPr>
      <w:color w:val="auto"/>
      <w:kern w:val="24"/>
      <w:sz w:val="24"/>
      <w:szCs w:val="24"/>
    </w:rPr>
  </w:style>
  <w:style w:type="paragraph" w:customStyle="1" w:styleId="StyleStyleTimesNewRoman12pt11">
    <w:name w:val="Style Style Times New Roman 12 pt1 +1"/>
    <w:basedOn w:val="Normal"/>
    <w:next w:val="Normal"/>
    <w:qFormat/>
    <w:rPr>
      <w:color w:val="auto"/>
      <w:kern w:val="24"/>
      <w:sz w:val="24"/>
      <w:szCs w:val="24"/>
    </w:rPr>
  </w:style>
  <w:style w:type="character" w:customStyle="1" w:styleId="SubtitleChar">
    <w:name w:val="Subtitle Char"/>
    <w:basedOn w:val="DefaultParagraphFont"/>
    <w:link w:val="Subtitle"/>
    <w:uiPriority w:val="11"/>
    <w:qFormat/>
    <w:rPr>
      <w:rFonts w:ascii="Times New Roman" w:eastAsia="Times New Roman" w:hAnsi="Times New Roman" w:cs="Times New Roman"/>
      <w:sz w:val="24"/>
      <w:szCs w:val="24"/>
    </w:rPr>
  </w:style>
  <w:style w:type="paragraph" w:customStyle="1" w:styleId="CharChar1">
    <w:name w:val="Char Char1"/>
    <w:basedOn w:val="Normal"/>
    <w:semiHidden/>
    <w:qFormat/>
    <w:pPr>
      <w:spacing w:after="160" w:line="240" w:lineRule="exact"/>
      <w:jc w:val="both"/>
    </w:pPr>
    <w:rPr>
      <w:rFonts w:ascii="Arial" w:hAnsi="Arial" w:cs="Arial"/>
      <w:color w:val="auto"/>
      <w:sz w:val="24"/>
      <w:szCs w:val="24"/>
    </w:rPr>
  </w:style>
  <w:style w:type="character" w:customStyle="1" w:styleId="Normaltext">
    <w:name w:val="Normal text"/>
    <w:qFormat/>
    <w:rPr>
      <w:rFonts w:cs="Tahoma"/>
      <w:sz w:val="22"/>
      <w:szCs w:val="22"/>
    </w:rPr>
  </w:style>
  <w:style w:type="paragraph" w:customStyle="1" w:styleId="bangtxt">
    <w:name w:val="bangtxt"/>
    <w:basedOn w:val="Normal"/>
    <w:qFormat/>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rFonts w:ascii=".VnTime" w:eastAsia="Arial Unicode MS" w:hAnsi=".VnTime"/>
      <w:color w:val="auto"/>
      <w:spacing w:val="2"/>
      <w:kern w:val="28"/>
      <w:sz w:val="28"/>
      <w:szCs w:val="28"/>
      <w:lang w:eastAsia="zh-CN"/>
    </w:rPr>
  </w:style>
  <w:style w:type="paragraph" w:customStyle="1" w:styleId="traloi">
    <w:name w:val="traloi"/>
    <w:basedOn w:val="Normal"/>
    <w:qFormat/>
    <w:pPr>
      <w:spacing w:before="60" w:after="60"/>
      <w:ind w:left="1195" w:hanging="288"/>
      <w:jc w:val="both"/>
    </w:pPr>
    <w:rPr>
      <w:color w:val="auto"/>
      <w:sz w:val="24"/>
      <w:szCs w:val="24"/>
    </w:rPr>
  </w:style>
  <w:style w:type="character" w:customStyle="1" w:styleId="SubtleEmphasis1">
    <w:name w:val="Subtle Emphasis1"/>
    <w:uiPriority w:val="19"/>
    <w:qFormat/>
    <w:rPr>
      <w:i/>
      <w:iCs/>
      <w:color w:val="404040"/>
    </w:rPr>
  </w:style>
  <w:style w:type="character" w:customStyle="1" w:styleId="IntenseEmphasis1">
    <w:name w:val="Intense Emphasis1"/>
    <w:uiPriority w:val="21"/>
    <w:qFormat/>
    <w:rPr>
      <w:b/>
      <w:bCs/>
      <w:i/>
      <w:iCs/>
      <w:caps/>
    </w:rPr>
  </w:style>
  <w:style w:type="paragraph" w:styleId="Quote">
    <w:name w:val="Quote"/>
    <w:basedOn w:val="Normal"/>
    <w:next w:val="Normal"/>
    <w:link w:val="QuoteChar"/>
    <w:uiPriority w:val="29"/>
    <w:qFormat/>
    <w:pPr>
      <w:spacing w:before="160" w:after="160" w:line="259" w:lineRule="auto"/>
      <w:ind w:left="720" w:right="720"/>
    </w:pPr>
    <w:rPr>
      <w:rFonts w:ascii="Arial" w:hAnsi="Arial"/>
      <w:i/>
      <w:iCs/>
      <w:color w:val="000000"/>
      <w:sz w:val="24"/>
      <w:szCs w:val="24"/>
      <w:lang w:eastAsia="ja-JP"/>
    </w:rPr>
  </w:style>
  <w:style w:type="character" w:customStyle="1" w:styleId="QuoteChar">
    <w:name w:val="Quote Char"/>
    <w:basedOn w:val="DefaultParagraphFont"/>
    <w:link w:val="Quote"/>
    <w:uiPriority w:val="29"/>
    <w:qFormat/>
    <w:rPr>
      <w:rFonts w:ascii="Arial" w:eastAsia="Times New Roman" w:hAnsi="Arial" w:cs="Times New Roman"/>
      <w:i/>
      <w:iCs/>
      <w:color w:val="000000"/>
      <w:sz w:val="24"/>
      <w:szCs w:val="24"/>
      <w:lang w:eastAsia="ja-JP"/>
    </w:rPr>
  </w:style>
  <w:style w:type="paragraph" w:styleId="IntenseQuote">
    <w:name w:val="Intense Quote"/>
    <w:basedOn w:val="Normal"/>
    <w:next w:val="Normal"/>
    <w:link w:val="IntenseQuoteChar"/>
    <w:uiPriority w:val="30"/>
    <w:qFormat/>
    <w:pPr>
      <w:pBdr>
        <w:top w:val="single" w:sz="24" w:space="1" w:color="F2F2F2"/>
        <w:bottom w:val="single" w:sz="24" w:space="1" w:color="F2F2F2"/>
      </w:pBdr>
      <w:shd w:val="clear" w:color="auto" w:fill="F2F2F2"/>
      <w:spacing w:before="240" w:after="240" w:line="259" w:lineRule="auto"/>
      <w:ind w:left="936" w:right="936"/>
      <w:jc w:val="center"/>
    </w:pPr>
    <w:rPr>
      <w:rFonts w:ascii="Arial" w:hAnsi="Arial"/>
      <w:color w:val="000000"/>
      <w:sz w:val="24"/>
      <w:szCs w:val="24"/>
      <w:lang w:eastAsia="ja-JP"/>
    </w:rPr>
  </w:style>
  <w:style w:type="character" w:customStyle="1" w:styleId="IntenseQuoteChar">
    <w:name w:val="Intense Quote Char"/>
    <w:basedOn w:val="DefaultParagraphFont"/>
    <w:link w:val="IntenseQuote"/>
    <w:uiPriority w:val="30"/>
    <w:qFormat/>
    <w:rPr>
      <w:rFonts w:ascii="Arial" w:eastAsia="Times New Roman" w:hAnsi="Arial" w:cs="Times New Roman"/>
      <w:color w:val="000000"/>
      <w:sz w:val="24"/>
      <w:szCs w:val="24"/>
      <w:shd w:val="clear" w:color="auto" w:fill="F2F2F2"/>
      <w:lang w:eastAsia="ja-JP"/>
    </w:rPr>
  </w:style>
  <w:style w:type="character" w:customStyle="1" w:styleId="SubtleReference1">
    <w:name w:val="Subtle Reference1"/>
    <w:uiPriority w:val="31"/>
    <w:qFormat/>
    <w:rPr>
      <w:smallCaps/>
      <w:color w:val="404040"/>
      <w:u w:val="single" w:color="7F7F7F"/>
    </w:rPr>
  </w:style>
  <w:style w:type="character" w:customStyle="1" w:styleId="IntenseReference1">
    <w:name w:val="Intense Reference1"/>
    <w:uiPriority w:val="32"/>
    <w:qFormat/>
    <w:rPr>
      <w:b/>
      <w:bCs/>
      <w:smallCaps/>
      <w:u w:val="single"/>
    </w:rPr>
  </w:style>
  <w:style w:type="character" w:customStyle="1" w:styleId="BookTitle1">
    <w:name w:val="Book Title1"/>
    <w:uiPriority w:val="33"/>
    <w:qFormat/>
    <w:rPr>
      <w:smallCaps/>
      <w:spacing w:val="5"/>
    </w:rPr>
  </w:style>
  <w:style w:type="character" w:customStyle="1" w:styleId="Style1Char">
    <w:name w:val="Style1 Char"/>
    <w:link w:val="Style1"/>
    <w:qFormat/>
    <w:rPr>
      <w:rFonts w:ascii="Times New Roman" w:eastAsia="Times New Roman" w:hAnsi="Times New Roman" w:cs="Times New Roman"/>
      <w:b/>
      <w:sz w:val="28"/>
      <w:szCs w:val="28"/>
    </w:rPr>
  </w:style>
  <w:style w:type="character" w:customStyle="1" w:styleId="postbody1">
    <w:name w:val="postbody1"/>
    <w:qFormat/>
    <w:rPr>
      <w:sz w:val="18"/>
      <w:szCs w:val="18"/>
    </w:rPr>
  </w:style>
  <w:style w:type="paragraph" w:customStyle="1" w:styleId="1">
    <w:name w:val="1"/>
    <w:basedOn w:val="Normal"/>
    <w:qFormat/>
    <w:pPr>
      <w:spacing w:after="160" w:line="240" w:lineRule="exact"/>
      <w:ind w:firstLine="567"/>
    </w:pPr>
    <w:rPr>
      <w:rFonts w:ascii="Verdana" w:hAnsi="Verdana" w:cs="Verdana"/>
      <w:color w:val="auto"/>
      <w:sz w:val="20"/>
      <w:szCs w:val="20"/>
    </w:rPr>
  </w:style>
  <w:style w:type="paragraph" w:customStyle="1" w:styleId="VTD11">
    <w:name w:val="VTD1.1"/>
    <w:basedOn w:val="Normal"/>
    <w:qFormat/>
    <w:pPr>
      <w:ind w:left="720"/>
    </w:pPr>
    <w:rPr>
      <w:color w:val="auto"/>
      <w:sz w:val="28"/>
      <w:szCs w:val="28"/>
      <w:lang w:eastAsia="vi-VN"/>
    </w:rPr>
  </w:style>
  <w:style w:type="paragraph" w:customStyle="1" w:styleId="quang">
    <w:name w:val="quang"/>
    <w:basedOn w:val="Heading7"/>
    <w:qFormat/>
    <w:pPr>
      <w:keepNext/>
      <w:tabs>
        <w:tab w:val="clear" w:pos="4680"/>
      </w:tabs>
      <w:spacing w:before="0" w:after="0" w:line="312" w:lineRule="auto"/>
      <w:ind w:left="0"/>
    </w:pPr>
    <w:rPr>
      <w:rFonts w:ascii=".VnCentury Schoolbook" w:hAnsi=".VnCentury Schoolbook"/>
      <w:color w:val="0000FF"/>
      <w:sz w:val="20"/>
      <w:szCs w:val="20"/>
    </w:rPr>
  </w:style>
  <w:style w:type="paragraph" w:customStyle="1" w:styleId="tenbs">
    <w:name w:val="tenbs"/>
    <w:basedOn w:val="Normal"/>
    <w:qFormat/>
    <w:pPr>
      <w:spacing w:before="240" w:after="120"/>
    </w:pPr>
    <w:rPr>
      <w:rFonts w:ascii=".VnCentury Schoolbook" w:hAnsi=".VnCentury Schoolbook"/>
      <w:i/>
      <w:color w:val="auto"/>
      <w:sz w:val="24"/>
      <w:szCs w:val="20"/>
    </w:rPr>
  </w:style>
  <w:style w:type="paragraph" w:customStyle="1" w:styleId="tenc">
    <w:name w:val="tenc"/>
    <w:basedOn w:val="Heading8"/>
    <w:qFormat/>
    <w:pPr>
      <w:keepNext/>
      <w:tabs>
        <w:tab w:val="clear" w:pos="5400"/>
      </w:tabs>
      <w:spacing w:before="1440" w:after="400"/>
      <w:ind w:left="0"/>
      <w:jc w:val="left"/>
    </w:pPr>
    <w:rPr>
      <w:rFonts w:ascii=".VnCentury Schoolbook" w:hAnsi=".VnCentury Schoolbook"/>
      <w:b/>
      <w:i w:val="0"/>
      <w:iCs w:val="0"/>
      <w:sz w:val="21"/>
      <w:szCs w:val="20"/>
    </w:rPr>
  </w:style>
  <w:style w:type="paragraph" w:customStyle="1" w:styleId="cauhoi">
    <w:name w:val="cauhoi"/>
    <w:basedOn w:val="Normal"/>
    <w:link w:val="cauhoiChar"/>
    <w:qFormat/>
    <w:pPr>
      <w:spacing w:before="120" w:after="60"/>
      <w:ind w:left="900" w:hanging="900"/>
      <w:jc w:val="both"/>
    </w:pPr>
    <w:rPr>
      <w:color w:val="auto"/>
      <w:sz w:val="20"/>
      <w:szCs w:val="20"/>
    </w:rPr>
  </w:style>
  <w:style w:type="character" w:customStyle="1" w:styleId="cauhoiChar">
    <w:name w:val="cauhoi Char"/>
    <w:link w:val="cauhoi"/>
    <w:qFormat/>
    <w:rPr>
      <w:rFonts w:ascii="Times New Roman" w:eastAsia="Times New Roman" w:hAnsi="Times New Roman" w:cs="Times New Roman"/>
      <w:sz w:val="20"/>
      <w:szCs w:val="20"/>
    </w:rPr>
  </w:style>
  <w:style w:type="paragraph" w:customStyle="1" w:styleId="cau1">
    <w:name w:val="cau 1"/>
    <w:basedOn w:val="Normal"/>
    <w:link w:val="cau1Char"/>
    <w:qFormat/>
    <w:pPr>
      <w:tabs>
        <w:tab w:val="left" w:pos="840"/>
        <w:tab w:val="left" w:pos="2410"/>
        <w:tab w:val="left" w:pos="3969"/>
        <w:tab w:val="left" w:pos="5245"/>
      </w:tabs>
      <w:ind w:left="839" w:hanging="839"/>
      <w:jc w:val="both"/>
    </w:pPr>
    <w:rPr>
      <w:color w:val="auto"/>
      <w:sz w:val="20"/>
      <w:szCs w:val="20"/>
      <w:lang w:val="en-GB"/>
    </w:rPr>
  </w:style>
  <w:style w:type="character" w:customStyle="1" w:styleId="cau1Char">
    <w:name w:val="cau 1 Char"/>
    <w:link w:val="cau1"/>
    <w:qFormat/>
    <w:rPr>
      <w:rFonts w:ascii="Times New Roman" w:eastAsia="Times New Roman" w:hAnsi="Times New Roman" w:cs="Times New Roman"/>
      <w:sz w:val="20"/>
      <w:szCs w:val="20"/>
      <w:lang w:val="en-GB"/>
    </w:rPr>
  </w:style>
  <w:style w:type="paragraph" w:customStyle="1" w:styleId="Vande">
    <w:name w:val="Vande"/>
    <w:basedOn w:val="Normal"/>
    <w:next w:val="Normal"/>
    <w:qFormat/>
    <w:pPr>
      <w:ind w:left="397" w:hanging="397"/>
      <w:jc w:val="both"/>
      <w:outlineLvl w:val="3"/>
    </w:pPr>
    <w:rPr>
      <w:rFonts w:ascii="VNI-Times" w:hAnsi="VNI-Times"/>
      <w:b/>
      <w:i/>
      <w:color w:val="auto"/>
      <w:sz w:val="20"/>
      <w:szCs w:val="20"/>
    </w:rPr>
  </w:style>
  <w:style w:type="paragraph" w:customStyle="1" w:styleId="CharChar2">
    <w:name w:val="Char Char2"/>
    <w:basedOn w:val="Normal"/>
    <w:semiHidden/>
    <w:qFormat/>
    <w:pPr>
      <w:spacing w:after="160" w:line="240" w:lineRule="exact"/>
      <w:jc w:val="both"/>
    </w:pPr>
    <w:rPr>
      <w:rFonts w:ascii="Arial" w:hAnsi="Arial" w:cs="Arial"/>
      <w:color w:val="auto"/>
      <w:sz w:val="24"/>
      <w:szCs w:val="24"/>
    </w:rPr>
  </w:style>
  <w:style w:type="character" w:customStyle="1" w:styleId="vbnoidung">
    <w:name w:val="vb_noi_dung"/>
    <w:basedOn w:val="DefaultParagraphFont"/>
    <w:qFormat/>
  </w:style>
  <w:style w:type="paragraph" w:customStyle="1" w:styleId="Normal10pt">
    <w:name w:val="Normal+10 pt"/>
    <w:basedOn w:val="Normal"/>
    <w:qFormat/>
    <w:pPr>
      <w:autoSpaceDE w:val="0"/>
      <w:autoSpaceDN w:val="0"/>
      <w:adjustRightInd w:val="0"/>
    </w:pPr>
    <w:rPr>
      <w:rFonts w:ascii=".VnTime" w:hAnsi=".VnTime" w:cs=".VnTime"/>
      <w:color w:val="auto"/>
      <w:sz w:val="24"/>
      <w:szCs w:val="24"/>
    </w:rPr>
  </w:style>
  <w:style w:type="paragraph" w:customStyle="1" w:styleId="cauhoiphu">
    <w:name w:val="cauhoiphu"/>
    <w:basedOn w:val="Normal"/>
    <w:qFormat/>
    <w:pPr>
      <w:spacing w:before="60" w:after="60"/>
      <w:ind w:left="907"/>
      <w:jc w:val="both"/>
    </w:pPr>
    <w:rPr>
      <w:color w:val="auto"/>
      <w:sz w:val="24"/>
      <w:szCs w:val="24"/>
    </w:rPr>
  </w:style>
  <w:style w:type="character" w:customStyle="1" w:styleId="CharChar3">
    <w:name w:val="Char Char3"/>
    <w:qFormat/>
    <w:rPr>
      <w:rFonts w:ascii="VNI-Times" w:hAnsi="VNI-Times"/>
      <w:sz w:val="24"/>
      <w:szCs w:val="24"/>
    </w:rPr>
  </w:style>
  <w:style w:type="paragraph" w:customStyle="1" w:styleId="msonormalcxspmiddle">
    <w:name w:val="msonormalcxspmiddle"/>
    <w:basedOn w:val="Normal"/>
    <w:qFormat/>
    <w:pPr>
      <w:spacing w:before="100" w:beforeAutospacing="1" w:after="100" w:afterAutospacing="1"/>
    </w:pPr>
    <w:rPr>
      <w:color w:val="auto"/>
      <w:sz w:val="24"/>
      <w:szCs w:val="24"/>
    </w:rPr>
  </w:style>
  <w:style w:type="character" w:customStyle="1" w:styleId="CharChar12">
    <w:name w:val="Char Char12"/>
    <w:qFormat/>
    <w:rPr>
      <w:rFonts w:ascii="Arial" w:hAnsi="Arial" w:cs="Arial"/>
      <w:b/>
      <w:bCs/>
      <w:kern w:val="32"/>
      <w:sz w:val="32"/>
      <w:szCs w:val="32"/>
      <w:lang w:val="en-US" w:eastAsia="en-US" w:bidi="ar-SA"/>
    </w:rPr>
  </w:style>
  <w:style w:type="character" w:customStyle="1" w:styleId="CharChar10">
    <w:name w:val="Char Char10"/>
    <w:qFormat/>
    <w:rPr>
      <w:b/>
      <w:bCs/>
      <w:sz w:val="27"/>
      <w:szCs w:val="27"/>
      <w:lang w:val="en-US" w:eastAsia="en-US" w:bidi="ar-SA"/>
    </w:rPr>
  </w:style>
  <w:style w:type="paragraph" w:customStyle="1" w:styleId="abcd">
    <w:name w:val="abcd"/>
    <w:basedOn w:val="Vande"/>
    <w:qFormat/>
    <w:pPr>
      <w:tabs>
        <w:tab w:val="left" w:pos="4820"/>
      </w:tabs>
      <w:ind w:left="681" w:hanging="284"/>
      <w:outlineLvl w:val="4"/>
    </w:pPr>
    <w:rPr>
      <w:b w:val="0"/>
      <w:i w:val="0"/>
    </w:rPr>
  </w:style>
  <w:style w:type="character" w:customStyle="1" w:styleId="pagingselected">
    <w:name w:val="paging_selected"/>
    <w:basedOn w:val="DefaultParagraphFont"/>
    <w:qFormat/>
  </w:style>
  <w:style w:type="paragraph" w:customStyle="1" w:styleId="baibosung">
    <w:name w:val="bai bo sung"/>
    <w:basedOn w:val="Normal"/>
    <w:qFormat/>
    <w:rPr>
      <w:rFonts w:ascii=".VnCentury Schoolbook" w:hAnsi=".VnCentury Schoolbook"/>
      <w:color w:val="auto"/>
      <w:sz w:val="26"/>
      <w:szCs w:val="20"/>
    </w:rPr>
  </w:style>
  <w:style w:type="paragraph" w:customStyle="1" w:styleId="bienn">
    <w:name w:val="bienn"/>
    <w:basedOn w:val="Normal"/>
    <w:qFormat/>
    <w:pPr>
      <w:tabs>
        <w:tab w:val="left" w:pos="5670"/>
      </w:tabs>
      <w:ind w:firstLine="567"/>
      <w:jc w:val="both"/>
    </w:pPr>
    <w:rPr>
      <w:rFonts w:ascii=".VnCentury Schoolbook" w:hAnsi=".VnCentury Schoolbook"/>
      <w:color w:val="auto"/>
      <w:sz w:val="21"/>
      <w:szCs w:val="20"/>
    </w:rPr>
  </w:style>
  <w:style w:type="paragraph" w:customStyle="1" w:styleId="tenchuong">
    <w:name w:val="ten chuong"/>
    <w:basedOn w:val="Normal"/>
    <w:qFormat/>
    <w:pPr>
      <w:spacing w:after="60" w:line="280" w:lineRule="atLeast"/>
      <w:jc w:val="center"/>
    </w:pPr>
    <w:rPr>
      <w:rFonts w:ascii=".VnCentury Schoolbook" w:hAnsi=".VnCentury Schoolbook"/>
      <w:b/>
      <w:color w:val="auto"/>
      <w:sz w:val="24"/>
      <w:szCs w:val="20"/>
    </w:rPr>
  </w:style>
  <w:style w:type="paragraph" w:customStyle="1" w:styleId="tenm">
    <w:name w:val="tenm"/>
    <w:basedOn w:val="tenc"/>
    <w:qFormat/>
    <w:pPr>
      <w:spacing w:before="480" w:after="240"/>
    </w:pPr>
    <w:rPr>
      <w:sz w:val="26"/>
    </w:rPr>
  </w:style>
  <w:style w:type="character" w:customStyle="1" w:styleId="titbangChar">
    <w:name w:val="tit bang Char"/>
    <w:link w:val="titbang"/>
    <w:qFormat/>
    <w:rPr>
      <w:b/>
      <w:color w:val="3366FF"/>
    </w:rPr>
  </w:style>
  <w:style w:type="paragraph" w:customStyle="1" w:styleId="titbang">
    <w:name w:val="tit bang"/>
    <w:basedOn w:val="Normal"/>
    <w:link w:val="titbangChar"/>
    <w:qFormat/>
    <w:pPr>
      <w:spacing w:before="80" w:after="80" w:line="240" w:lineRule="atLeast"/>
      <w:jc w:val="center"/>
    </w:pPr>
    <w:rPr>
      <w:rFonts w:asciiTheme="minorHAnsi" w:eastAsiaTheme="minorHAnsi" w:hAnsiTheme="minorHAnsi" w:cstheme="minorBidi"/>
      <w:b/>
      <w:color w:val="3366FF"/>
      <w:sz w:val="22"/>
      <w:szCs w:val="22"/>
    </w:rPr>
  </w:style>
  <w:style w:type="paragraph" w:customStyle="1" w:styleId="cach">
    <w:name w:val="cach"/>
    <w:basedOn w:val="Normal"/>
    <w:qFormat/>
    <w:pPr>
      <w:spacing w:before="40" w:line="120" w:lineRule="exact"/>
      <w:ind w:left="284" w:hanging="284"/>
      <w:jc w:val="both"/>
    </w:pPr>
    <w:rPr>
      <w:color w:val="auto"/>
      <w:sz w:val="24"/>
      <w:szCs w:val="24"/>
    </w:rPr>
  </w:style>
  <w:style w:type="character" w:customStyle="1" w:styleId="msqrt">
    <w:name w:val="msqrt"/>
    <w:basedOn w:val="DefaultParagraphFont"/>
    <w:qFormat/>
  </w:style>
  <w:style w:type="character" w:customStyle="1" w:styleId="mtext">
    <w:name w:val="mtext"/>
    <w:basedOn w:val="DefaultParagraphFont"/>
    <w:qFormat/>
  </w:style>
  <w:style w:type="paragraph" w:customStyle="1" w:styleId="CharChar1Char">
    <w:name w:val="Char Char1 Char"/>
    <w:basedOn w:val="Normal"/>
    <w:semiHidden/>
    <w:qFormat/>
    <w:pPr>
      <w:spacing w:after="160" w:line="240" w:lineRule="exact"/>
    </w:pPr>
    <w:rPr>
      <w:rFonts w:ascii="Arial" w:hAnsi="Arial" w:cs="Arial"/>
      <w:color w:val="auto"/>
      <w:sz w:val="24"/>
      <w:szCs w:val="24"/>
    </w:rPr>
  </w:style>
  <w:style w:type="paragraph" w:customStyle="1" w:styleId="da">
    <w:name w:val="da"/>
    <w:basedOn w:val="Normal"/>
    <w:link w:val="daChar"/>
    <w:qFormat/>
    <w:pPr>
      <w:tabs>
        <w:tab w:val="left" w:pos="374"/>
        <w:tab w:val="left" w:pos="2606"/>
        <w:tab w:val="left" w:pos="4939"/>
        <w:tab w:val="left" w:pos="7272"/>
      </w:tabs>
    </w:pPr>
    <w:rPr>
      <w:color w:val="auto"/>
      <w:sz w:val="24"/>
      <w:szCs w:val="24"/>
    </w:rPr>
  </w:style>
  <w:style w:type="character" w:customStyle="1" w:styleId="daChar">
    <w:name w:val="da Char"/>
    <w:link w:val="da"/>
    <w:qFormat/>
    <w:rPr>
      <w:rFonts w:ascii="Times New Roman" w:eastAsia="Times New Roman" w:hAnsi="Times New Roman" w:cs="Times New Roman"/>
      <w:sz w:val="24"/>
      <w:szCs w:val="24"/>
    </w:rPr>
  </w:style>
  <w:style w:type="character" w:customStyle="1" w:styleId="Normal-12ptChar">
    <w:name w:val="Normal - 12pt Char"/>
    <w:link w:val="Normal-12pt"/>
    <w:qFormat/>
    <w:locked/>
    <w:rPr>
      <w:sz w:val="28"/>
      <w:szCs w:val="28"/>
    </w:rPr>
  </w:style>
  <w:style w:type="paragraph" w:customStyle="1" w:styleId="Normal-12pt">
    <w:name w:val="Normal - 12pt"/>
    <w:basedOn w:val="Normal"/>
    <w:link w:val="Normal-12ptChar"/>
    <w:qFormat/>
    <w:pPr>
      <w:tabs>
        <w:tab w:val="left" w:pos="140"/>
      </w:tabs>
    </w:pPr>
    <w:rPr>
      <w:rFonts w:asciiTheme="minorHAnsi" w:eastAsiaTheme="minorHAnsi" w:hAnsiTheme="minorHAnsi" w:cstheme="minorBidi"/>
      <w:color w:val="auto"/>
      <w:sz w:val="28"/>
      <w:szCs w:val="28"/>
    </w:rPr>
  </w:style>
  <w:style w:type="paragraph" w:customStyle="1" w:styleId="ksd2">
    <w:name w:val="ksd2"/>
    <w:basedOn w:val="Heading1"/>
    <w:next w:val="Heading1"/>
    <w:qFormat/>
    <w:pPr>
      <w:tabs>
        <w:tab w:val="left" w:pos="1440"/>
      </w:tabs>
      <w:spacing w:before="240" w:after="60"/>
      <w:ind w:left="1440" w:hanging="360"/>
      <w:jc w:val="left"/>
    </w:pPr>
    <w:rPr>
      <w:rFonts w:ascii="Arial" w:hAnsi="Arial" w:cs="Arial"/>
      <w:sz w:val="36"/>
      <w:szCs w:val="36"/>
    </w:rPr>
  </w:style>
  <w:style w:type="paragraph" w:customStyle="1" w:styleId="c">
    <w:name w:val="c"/>
    <w:basedOn w:val="Normal"/>
    <w:qFormat/>
    <w:pPr>
      <w:spacing w:before="120"/>
    </w:pPr>
    <w:rPr>
      <w:b/>
      <w:bCs/>
      <w:color w:val="auto"/>
      <w:sz w:val="24"/>
      <w:szCs w:val="24"/>
    </w:rPr>
  </w:style>
  <w:style w:type="paragraph" w:customStyle="1" w:styleId="d">
    <w:name w:val="d"/>
    <w:basedOn w:val="Normal"/>
    <w:qFormat/>
    <w:pPr>
      <w:spacing w:before="120"/>
      <w:jc w:val="both"/>
    </w:pPr>
    <w:rPr>
      <w:color w:val="000080"/>
      <w:sz w:val="24"/>
      <w:szCs w:val="24"/>
    </w:rPr>
  </w:style>
  <w:style w:type="paragraph" w:customStyle="1" w:styleId="t">
    <w:name w:val="t"/>
    <w:basedOn w:val="Normal"/>
    <w:qFormat/>
    <w:pPr>
      <w:spacing w:before="60"/>
      <w:ind w:left="568" w:hanging="284"/>
      <w:jc w:val="both"/>
    </w:pPr>
    <w:rPr>
      <w:color w:val="auto"/>
      <w:sz w:val="24"/>
      <w:szCs w:val="24"/>
    </w:rPr>
  </w:style>
  <w:style w:type="paragraph" w:customStyle="1" w:styleId="ti">
    <w:name w:val="ti"/>
    <w:basedOn w:val="Normal"/>
    <w:qFormat/>
    <w:pPr>
      <w:spacing w:before="120"/>
      <w:jc w:val="right"/>
    </w:pPr>
    <w:rPr>
      <w:i/>
      <w:iCs/>
      <w:color w:val="auto"/>
      <w:sz w:val="24"/>
      <w:szCs w:val="24"/>
    </w:rPr>
  </w:style>
  <w:style w:type="paragraph" w:customStyle="1" w:styleId="NormalFirstline">
    <w:name w:val="Normal + First line:"/>
    <w:basedOn w:val="Normal"/>
    <w:qFormat/>
    <w:pPr>
      <w:ind w:firstLine="720"/>
    </w:pPr>
    <w:rPr>
      <w:color w:val="auto"/>
      <w:sz w:val="24"/>
      <w:szCs w:val="24"/>
    </w:rPr>
  </w:style>
  <w:style w:type="table" w:customStyle="1" w:styleId="TableStyle3">
    <w:name w:val="Table Style3"/>
    <w:basedOn w:val="TableNormal"/>
    <w:qFormat/>
    <w:rPr>
      <w:rFonts w:eastAsia="Times New Roman"/>
    </w:rPr>
    <w:tblPr>
      <w:tblBorders>
        <w:top w:val="thinThickThinSmallGap" w:sz="24" w:space="0" w:color="auto"/>
        <w:left w:val="thinThickThinSmallGap" w:sz="24" w:space="0" w:color="auto"/>
        <w:bottom w:val="thinThickThinSmallGap" w:sz="24" w:space="0" w:color="auto"/>
        <w:right w:val="thinThickThinSmallGap" w:sz="24" w:space="0" w:color="auto"/>
      </w:tblBorders>
    </w:tblPr>
  </w:style>
  <w:style w:type="table" w:customStyle="1" w:styleId="MediumShading2-Accent11">
    <w:name w:val="Medium Shading 2 - Accent 11"/>
    <w:basedOn w:val="TableNormal"/>
    <w:qFormat/>
    <w:rPr>
      <w:rFonts w:ascii="Calibri" w:eastAsia="Times New Roman" w:hAnsi="Calibri"/>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harChar21">
    <w:name w:val="Char Char21"/>
    <w:qFormat/>
    <w:locked/>
    <w:rPr>
      <w:rFonts w:ascii="Times New Roman" w:hAnsi="Times New Roman" w:cs="Times New Roman"/>
      <w:sz w:val="24"/>
      <w:szCs w:val="24"/>
      <w:lang w:val="en-US" w:eastAsia="en-US"/>
    </w:rPr>
  </w:style>
  <w:style w:type="character" w:customStyle="1" w:styleId="CharChar22">
    <w:name w:val="Char Char22"/>
    <w:qFormat/>
    <w:locked/>
    <w:rPr>
      <w:rFonts w:ascii="Times New Roman" w:hAnsi="Times New Roman" w:cs="Times New Roman"/>
      <w:sz w:val="24"/>
      <w:szCs w:val="24"/>
      <w:lang w:val="en-US" w:eastAsia="en-US"/>
    </w:rPr>
  </w:style>
  <w:style w:type="character" w:customStyle="1" w:styleId="CharChar23">
    <w:name w:val="Char Char23"/>
    <w:qFormat/>
    <w:locked/>
    <w:rPr>
      <w:rFonts w:ascii="Times New Roman" w:hAnsi="Times New Roman" w:cs="Times New Roman"/>
      <w:sz w:val="24"/>
      <w:szCs w:val="24"/>
      <w:lang w:val="en-US" w:eastAsia="en-US"/>
    </w:rPr>
  </w:style>
  <w:style w:type="character" w:customStyle="1" w:styleId="CharChar24">
    <w:name w:val="Char Char24"/>
    <w:qFormat/>
    <w:locked/>
    <w:rPr>
      <w:rFonts w:ascii="Times New Roman" w:hAnsi="Times New Roman" w:cs="Times New Roman"/>
      <w:sz w:val="24"/>
      <w:szCs w:val="24"/>
      <w:lang w:val="en-US" w:eastAsia="en-US"/>
    </w:rPr>
  </w:style>
  <w:style w:type="character" w:customStyle="1" w:styleId="CharChar25">
    <w:name w:val="Char Char25"/>
    <w:qFormat/>
    <w:locked/>
    <w:rPr>
      <w:rFonts w:ascii="Times New Roman" w:hAnsi="Times New Roman" w:cs="Times New Roman"/>
      <w:sz w:val="24"/>
      <w:szCs w:val="24"/>
      <w:lang w:val="en-US" w:eastAsia="en-US"/>
    </w:rPr>
  </w:style>
  <w:style w:type="character" w:customStyle="1" w:styleId="CharChar26">
    <w:name w:val="Char Char26"/>
    <w:qFormat/>
    <w:locked/>
    <w:rPr>
      <w:rFonts w:ascii="Times New Roman" w:hAnsi="Times New Roman" w:cs="Times New Roman"/>
      <w:sz w:val="24"/>
      <w:szCs w:val="24"/>
      <w:lang w:val="en-US" w:eastAsia="en-US"/>
    </w:rPr>
  </w:style>
  <w:style w:type="paragraph" w:customStyle="1" w:styleId="123">
    <w:name w:val="123"/>
    <w:basedOn w:val="Normal"/>
    <w:qFormat/>
    <w:pPr>
      <w:spacing w:before="160"/>
      <w:ind w:left="425" w:hanging="425"/>
      <w:jc w:val="both"/>
    </w:pPr>
    <w:rPr>
      <w:rFonts w:ascii="VNI-Times" w:hAnsi="VNI-Times" w:cs="Arial"/>
      <w:color w:val="auto"/>
      <w:sz w:val="23"/>
      <w:szCs w:val="20"/>
    </w:rPr>
  </w:style>
  <w:style w:type="paragraph" w:customStyle="1" w:styleId="abcChar">
    <w:name w:val="abc Char"/>
    <w:basedOn w:val="Normal"/>
    <w:qFormat/>
    <w:pPr>
      <w:spacing w:before="100"/>
      <w:ind w:left="850" w:hanging="425"/>
      <w:jc w:val="both"/>
    </w:pPr>
    <w:rPr>
      <w:rFonts w:ascii="VNI-Times" w:hAnsi="VNI-Times" w:cs="Arial"/>
      <w:color w:val="auto"/>
      <w:sz w:val="23"/>
      <w:szCs w:val="20"/>
    </w:rPr>
  </w:style>
  <w:style w:type="paragraph" w:customStyle="1" w:styleId="CharChar2CharChar">
    <w:name w:val="Char Char2 Char Char"/>
    <w:basedOn w:val="Normal"/>
    <w:semiHidden/>
    <w:qFormat/>
    <w:pPr>
      <w:spacing w:after="160" w:line="240" w:lineRule="exact"/>
      <w:jc w:val="both"/>
    </w:pPr>
    <w:rPr>
      <w:rFonts w:ascii="Arial" w:hAnsi="Arial" w:cs="Arial"/>
      <w:color w:val="auto"/>
      <w:sz w:val="24"/>
      <w:szCs w:val="24"/>
    </w:rPr>
  </w:style>
  <w:style w:type="table" w:customStyle="1" w:styleId="TableGrid110">
    <w:name w:val="Table Grid110"/>
    <w:basedOn w:val="TableNormal"/>
    <w:uiPriority w:val="5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hinhtrang">
    <w:name w:val="1 chinh trang"/>
    <w:basedOn w:val="Normal"/>
    <w:qFormat/>
    <w:pPr>
      <w:widowControl w:val="0"/>
      <w:spacing w:before="60" w:after="60" w:line="264" w:lineRule="auto"/>
      <w:ind w:firstLine="425"/>
      <w:jc w:val="both"/>
    </w:pPr>
    <w:rPr>
      <w:rFonts w:ascii=".VnCentury Schoolbook" w:hAnsi=".VnCentury Schoolbook"/>
      <w:color w:val="000000"/>
      <w:sz w:val="24"/>
      <w:szCs w:val="24"/>
    </w:rPr>
  </w:style>
  <w:style w:type="paragraph" w:customStyle="1" w:styleId="muted">
    <w:name w:val="muted"/>
    <w:basedOn w:val="Normal"/>
    <w:qFormat/>
    <w:pPr>
      <w:spacing w:before="100" w:beforeAutospacing="1" w:after="100" w:afterAutospacing="1"/>
    </w:pPr>
    <w:rPr>
      <w:color w:val="auto"/>
      <w:sz w:val="24"/>
      <w:szCs w:val="24"/>
    </w:rPr>
  </w:style>
  <w:style w:type="character" w:customStyle="1" w:styleId="datetime">
    <w:name w:val="datetime"/>
    <w:basedOn w:val="DefaultParagraphFont"/>
    <w:qFormat/>
  </w:style>
  <w:style w:type="character" w:customStyle="1" w:styleId="pagenavheader">
    <w:name w:val="pagenavheader"/>
    <w:basedOn w:val="DefaultParagraphFont"/>
    <w:qFormat/>
  </w:style>
  <w:style w:type="paragraph" w:customStyle="1" w:styleId="dateapplication">
    <w:name w:val="date_application"/>
    <w:basedOn w:val="Normal"/>
    <w:qFormat/>
    <w:pPr>
      <w:spacing w:before="100" w:beforeAutospacing="1" w:after="100" w:afterAutospacing="1"/>
    </w:pPr>
    <w:rPr>
      <w:color w:val="auto"/>
      <w:sz w:val="24"/>
      <w:szCs w:val="24"/>
    </w:rPr>
  </w:style>
  <w:style w:type="character" w:customStyle="1" w:styleId="mtconvertedequation0">
    <w:name w:val="mtconvertedequation"/>
    <w:basedOn w:val="DefaultParagraphFont"/>
    <w:qFormat/>
  </w:style>
  <w:style w:type="character" w:customStyle="1" w:styleId="grame">
    <w:name w:val="grame"/>
    <w:basedOn w:val="DefaultParagraphFont"/>
    <w:qFormat/>
  </w:style>
  <w:style w:type="character" w:customStyle="1" w:styleId="textexposedshow">
    <w:name w:val="textexposedshow"/>
    <w:basedOn w:val="DefaultParagraphFont"/>
    <w:qFormat/>
  </w:style>
  <w:style w:type="paragraph" w:customStyle="1" w:styleId="body-text">
    <w:name w:val="body-text"/>
    <w:basedOn w:val="Normal"/>
    <w:qFormat/>
    <w:pPr>
      <w:spacing w:before="100" w:beforeAutospacing="1" w:after="100" w:afterAutospacing="1"/>
    </w:pPr>
    <w:rPr>
      <w:color w:val="auto"/>
      <w:sz w:val="24"/>
      <w:szCs w:val="24"/>
    </w:rPr>
  </w:style>
  <w:style w:type="character" w:customStyle="1" w:styleId="ipa">
    <w:name w:val="ipa"/>
    <w:basedOn w:val="DefaultParagraphFont"/>
    <w:qFormat/>
  </w:style>
  <w:style w:type="character" w:customStyle="1" w:styleId="nowrap">
    <w:name w:val="nowrap"/>
    <w:basedOn w:val="DefaultParagraphFont"/>
    <w:qFormat/>
  </w:style>
  <w:style w:type="paragraph" w:customStyle="1" w:styleId="Normal10">
    <w:name w:val="Normal1"/>
    <w:qFormat/>
    <w:pPr>
      <w:spacing w:after="200" w:line="276" w:lineRule="auto"/>
    </w:pPr>
    <w:rPr>
      <w:rFonts w:ascii="Calibri" w:eastAsia="Calibri" w:hAnsi="Calibri" w:cs="Calibri"/>
      <w:sz w:val="22"/>
      <w:szCs w:val="22"/>
    </w:rPr>
  </w:style>
  <w:style w:type="character" w:customStyle="1" w:styleId="Bodytext2Italic">
    <w:name w:val="Body text (2) + Italic"/>
    <w:aliases w:val="Spacing 1 pt Exact,Body text (4) + Small Caps"/>
    <w:qFormat/>
    <w:rPr>
      <w:rFonts w:ascii="Times New Roman" w:eastAsia="Times New Roman" w:hAnsi="Times New Roman" w:cs="Times New Roman" w:hint="default"/>
      <w:i/>
      <w:iCs/>
      <w:color w:val="000000"/>
      <w:spacing w:val="0"/>
      <w:w w:val="100"/>
      <w:position w:val="0"/>
      <w:sz w:val="21"/>
      <w:szCs w:val="21"/>
      <w:u w:val="none"/>
      <w:lang w:val="vi-VN" w:eastAsia="vi-VN" w:bidi="vi-VN"/>
    </w:rPr>
  </w:style>
  <w:style w:type="character" w:customStyle="1" w:styleId="Bodytext2Spacing2pt">
    <w:name w:val="Body text (2) + Spacing 2 pt"/>
    <w:qFormat/>
    <w:rPr>
      <w:rFonts w:ascii="Times New Roman" w:eastAsia="Times New Roman" w:hAnsi="Times New Roman" w:cs="Times New Roman" w:hint="default"/>
      <w:color w:val="000000"/>
      <w:spacing w:val="40"/>
      <w:w w:val="100"/>
      <w:position w:val="0"/>
      <w:sz w:val="22"/>
      <w:szCs w:val="22"/>
      <w:u w:val="none"/>
      <w:lang w:val="vi-VN" w:eastAsia="vi-VN" w:bidi="vi-VN"/>
    </w:rPr>
  </w:style>
  <w:style w:type="character" w:customStyle="1" w:styleId="Bodytext2Spacing0pt">
    <w:name w:val="Body text (2) + Spacing 0 p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Bodytext27Bold">
    <w:name w:val="Body text (27) + Bold"/>
    <w:qFormat/>
    <w:rPr>
      <w:rFonts w:ascii="Times New Roman" w:eastAsia="Times New Roman" w:hAnsi="Times New Roman" w:cs="Times New Roman"/>
      <w:b/>
      <w:bCs/>
      <w:color w:val="000000"/>
      <w:spacing w:val="0"/>
      <w:w w:val="100"/>
      <w:position w:val="0"/>
      <w:sz w:val="22"/>
      <w:szCs w:val="22"/>
      <w:u w:val="none"/>
      <w:lang w:val="vi-VN" w:eastAsia="vi-VN" w:bidi="vi-VN"/>
    </w:rPr>
  </w:style>
  <w:style w:type="character" w:customStyle="1" w:styleId="Bodytext211pt">
    <w:name w:val="Body text (2) + 11 pt"/>
    <w:aliases w:val="Bold14"/>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215pt">
    <w:name w:val="Body text (2) + 15 pt"/>
    <w:aliases w:val="Spacing -1 pt Exact,Spacing -2 pt Exact,Header or footer + 7.5 pt,Scale 100%,Header or footer + Constantia,Header or footer + 8 pt,Heading #1 + 10.5 pt,Header or footer + Corbel"/>
    <w:qFormat/>
    <w:rPr>
      <w:rFonts w:ascii="Times New Roman" w:eastAsia="Times New Roman" w:hAnsi="Times New Roman" w:cs="Times New Roman"/>
      <w:color w:val="000000"/>
      <w:spacing w:val="0"/>
      <w:w w:val="100"/>
      <w:position w:val="0"/>
      <w:sz w:val="30"/>
      <w:szCs w:val="30"/>
      <w:u w:val="none"/>
      <w:lang w:val="vi-VN" w:eastAsia="vi-VN" w:bidi="vi-VN"/>
    </w:rPr>
  </w:style>
  <w:style w:type="character" w:customStyle="1" w:styleId="Bodytext265pt">
    <w:name w:val="Body text (2) + 6.5 pt"/>
    <w:qFormat/>
    <w:rPr>
      <w:rFonts w:ascii="Times New Roman" w:eastAsia="Times New Roman" w:hAnsi="Times New Roman" w:cs="Times New Roman"/>
      <w:sz w:val="13"/>
      <w:szCs w:val="13"/>
      <w:u w:val="none"/>
    </w:rPr>
  </w:style>
  <w:style w:type="character" w:customStyle="1" w:styleId="Bodytext6NotBold">
    <w:name w:val="Body text (6) + Not Bold"/>
    <w:qFormat/>
    <w:rPr>
      <w:rFonts w:ascii="Times New Roman" w:eastAsia="Times New Roman" w:hAnsi="Times New Roman" w:cs="Times New Roman"/>
      <w:spacing w:val="0"/>
      <w:sz w:val="21"/>
      <w:szCs w:val="21"/>
      <w:u w:val="none"/>
      <w:shd w:val="clear" w:color="auto" w:fill="FFFFFF"/>
    </w:rPr>
  </w:style>
  <w:style w:type="character" w:customStyle="1" w:styleId="Bodytext27pt">
    <w:name w:val="Body text (2) + 7 pt"/>
    <w:aliases w:val="Table of contents (2) + 10.5 pt"/>
    <w:qFormat/>
    <w:rPr>
      <w:rFonts w:ascii="Times New Roman" w:eastAsia="Times New Roman" w:hAnsi="Times New Roman" w:cs="Times New Roman"/>
      <w:color w:val="000000"/>
      <w:spacing w:val="0"/>
      <w:w w:val="100"/>
      <w:position w:val="0"/>
      <w:sz w:val="14"/>
      <w:szCs w:val="14"/>
      <w:u w:val="none"/>
      <w:lang w:val="vi-VN" w:eastAsia="vi-VN" w:bidi="vi-VN"/>
    </w:rPr>
  </w:style>
  <w:style w:type="paragraph" w:customStyle="1" w:styleId="Bodytext210">
    <w:name w:val="Body text (2)1"/>
    <w:basedOn w:val="Normal"/>
    <w:qFormat/>
    <w:pPr>
      <w:widowControl w:val="0"/>
      <w:shd w:val="clear" w:color="auto" w:fill="FFFFFF"/>
      <w:spacing w:line="283" w:lineRule="exact"/>
      <w:jc w:val="both"/>
    </w:pPr>
    <w:rPr>
      <w:rFonts w:cstheme="minorBidi"/>
      <w:color w:val="auto"/>
      <w:sz w:val="22"/>
      <w:szCs w:val="22"/>
    </w:rPr>
  </w:style>
  <w:style w:type="character" w:customStyle="1" w:styleId="TableofcontentsBold">
    <w:name w:val="Table of contents + Bold"/>
    <w:qFormat/>
    <w:rPr>
      <w:rFonts w:ascii="Times New Roman" w:eastAsia="Times New Roman" w:hAnsi="Times New Roman" w:cs="Times New Roman" w:hint="default"/>
      <w:b/>
      <w:bCs/>
      <w:color w:val="000000"/>
      <w:spacing w:val="0"/>
      <w:w w:val="100"/>
      <w:position w:val="0"/>
      <w:sz w:val="21"/>
      <w:szCs w:val="21"/>
      <w:u w:val="none"/>
      <w:lang w:val="vi-VN" w:eastAsia="vi-VN" w:bidi="vi-VN"/>
    </w:rPr>
  </w:style>
  <w:style w:type="character" w:customStyle="1" w:styleId="Bodytext611pt">
    <w:name w:val="Body text (6) + 11 pt"/>
    <w:aliases w:val="Body text (2) + 4.5 pt,Body text (10) + 10.5 pt"/>
    <w:qFormat/>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2Spacing4pt">
    <w:name w:val="Body text (2) + Spacing 4 pt"/>
    <w:rPr>
      <w:rFonts w:ascii="Times New Roman" w:eastAsia="Times New Roman" w:hAnsi="Times New Roman" w:cs="Times New Roman"/>
      <w:color w:val="000000"/>
      <w:spacing w:val="80"/>
      <w:w w:val="100"/>
      <w:position w:val="0"/>
      <w:sz w:val="20"/>
      <w:szCs w:val="20"/>
      <w:u w:val="none"/>
      <w:lang w:val="vi-VN" w:eastAsia="vi-VN" w:bidi="vi-VN"/>
    </w:rPr>
  </w:style>
  <w:style w:type="character" w:customStyle="1" w:styleId="Bodytext2Spacing1pt">
    <w:name w:val="Body text (2) + Spacing 1 pt"/>
    <w:qFormat/>
    <w:rPr>
      <w:rFonts w:ascii="Times New Roman" w:eastAsia="Times New Roman" w:hAnsi="Times New Roman" w:cs="Times New Roman"/>
      <w:color w:val="000000"/>
      <w:spacing w:val="20"/>
      <w:w w:val="100"/>
      <w:position w:val="0"/>
      <w:sz w:val="20"/>
      <w:szCs w:val="20"/>
      <w:u w:val="none"/>
      <w:lang w:val="vi-VN" w:eastAsia="vi-VN" w:bidi="vi-VN"/>
    </w:rPr>
  </w:style>
  <w:style w:type="character" w:customStyle="1" w:styleId="Bodytext26pt0">
    <w:name w:val="Body text (2) + 6 pt"/>
    <w:qFormat/>
    <w:rPr>
      <w:rFonts w:ascii="Times New Roman" w:eastAsia="Times New Roman" w:hAnsi="Times New Roman" w:cs="Times New Roman"/>
      <w:color w:val="000000"/>
      <w:spacing w:val="0"/>
      <w:w w:val="100"/>
      <w:position w:val="0"/>
      <w:sz w:val="12"/>
      <w:szCs w:val="12"/>
      <w:u w:val="none"/>
      <w:lang w:val="vi-VN" w:eastAsia="vi-VN" w:bidi="vi-VN"/>
    </w:rPr>
  </w:style>
  <w:style w:type="character" w:customStyle="1" w:styleId="Bodytext265ptExact">
    <w:name w:val="Body text (2) + 6.5 pt Exact"/>
    <w:qFormat/>
    <w:rPr>
      <w:rFonts w:ascii="Times New Roman" w:eastAsia="Times New Roman" w:hAnsi="Times New Roman" w:cs="Times New Roman"/>
      <w:color w:val="000000"/>
      <w:spacing w:val="0"/>
      <w:w w:val="100"/>
      <w:position w:val="0"/>
      <w:sz w:val="13"/>
      <w:szCs w:val="13"/>
      <w:u w:val="none"/>
      <w:lang w:val="vi-VN" w:eastAsia="vi-VN" w:bidi="vi-VN"/>
    </w:rPr>
  </w:style>
  <w:style w:type="character" w:customStyle="1" w:styleId="Heading2105pt">
    <w:name w:val="Heading #2 + 10.5 pt"/>
    <w:qFormat/>
    <w:rPr>
      <w:rFonts w:ascii="Times New Roman" w:eastAsia="Times New Roman" w:hAnsi="Times New Roman" w:cs="Times New Roman"/>
      <w:b/>
      <w:bCs/>
      <w:color w:val="FFFFFF"/>
      <w:spacing w:val="0"/>
      <w:w w:val="100"/>
      <w:position w:val="0"/>
      <w:sz w:val="21"/>
      <w:szCs w:val="21"/>
      <w:u w:val="none"/>
      <w:shd w:val="clear" w:color="auto" w:fill="FFFFFF"/>
      <w:lang w:val="vi-VN" w:eastAsia="vi-VN" w:bidi="vi-VN"/>
    </w:rPr>
  </w:style>
  <w:style w:type="character" w:customStyle="1" w:styleId="Bodytext13Bold">
    <w:name w:val="Body text (13) + Bold"/>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18105pt">
    <w:name w:val="Body text (18) + 10.5 p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24105pt">
    <w:name w:val="Body text (24) + 10.5 pt"/>
    <w:aliases w:val="Heading #1 + 20 pt"/>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24">
    <w:name w:val="Body text (24)"/>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Bodytext2BoldExact">
    <w:name w:val="Body text (2) + Bold Exact"/>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Heading4105pt">
    <w:name w:val="Heading #4 + 10.5 p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211ptExact">
    <w:name w:val="Body text (2) + 11 pt Exact"/>
    <w:rPr>
      <w:rFonts w:ascii="Times New Roman" w:eastAsia="Times New Roman" w:hAnsi="Times New Roman" w:cs="Times New Roman"/>
      <w:color w:val="000000"/>
      <w:spacing w:val="0"/>
      <w:w w:val="100"/>
      <w:position w:val="0"/>
      <w:sz w:val="22"/>
      <w:szCs w:val="22"/>
      <w:u w:val="none"/>
      <w:lang w:val="vi-VN" w:eastAsia="vi-VN" w:bidi="vi-VN"/>
    </w:rPr>
  </w:style>
  <w:style w:type="table" w:customStyle="1" w:styleId="TableGrid0">
    <w:name w:val="TableGrid"/>
    <w:qFormat/>
    <w:rPr>
      <w:rFonts w:ascii="Calibri" w:eastAsia="Times New Roman" w:hAnsi="Calibri"/>
    </w:rPr>
    <w:tblPr>
      <w:tblCellMar>
        <w:top w:w="0" w:type="dxa"/>
        <w:left w:w="0" w:type="dxa"/>
        <w:bottom w:w="0" w:type="dxa"/>
        <w:right w:w="0" w:type="dxa"/>
      </w:tblCellMar>
    </w:tblPr>
  </w:style>
  <w:style w:type="paragraph" w:customStyle="1" w:styleId="Body0">
    <w:name w:val="Body"/>
    <w:basedOn w:val="Normal"/>
    <w:uiPriority w:val="1"/>
    <w:qFormat/>
    <w:pPr>
      <w:widowControl w:val="0"/>
    </w:pPr>
    <w:rPr>
      <w:color w:val="auto"/>
      <w:sz w:val="24"/>
      <w:szCs w:val="24"/>
    </w:rPr>
  </w:style>
  <w:style w:type="character" w:customStyle="1" w:styleId="BalloonTextChar1">
    <w:name w:val="Balloon Text Char1"/>
    <w:uiPriority w:val="99"/>
    <w:semiHidden/>
    <w:qFormat/>
    <w:rPr>
      <w:rFonts w:ascii="Tahoma" w:hAnsi="Tahoma" w:cs="Tahoma"/>
      <w:sz w:val="16"/>
      <w:szCs w:val="16"/>
    </w:rPr>
  </w:style>
  <w:style w:type="character" w:customStyle="1" w:styleId="BodyTextChar1">
    <w:name w:val="Body Text Char1"/>
    <w:uiPriority w:val="99"/>
    <w:semiHidden/>
    <w:rPr>
      <w:sz w:val="22"/>
      <w:szCs w:val="22"/>
    </w:rPr>
  </w:style>
  <w:style w:type="character" w:customStyle="1" w:styleId="BodyTextIndentChar1">
    <w:name w:val="Body Text Indent Char1"/>
    <w:uiPriority w:val="99"/>
    <w:semiHidden/>
    <w:rPr>
      <w:sz w:val="22"/>
      <w:szCs w:val="22"/>
    </w:rPr>
  </w:style>
  <w:style w:type="character" w:customStyle="1" w:styleId="BodyTextIndent2Char1">
    <w:name w:val="Body Text Indent 2 Char1"/>
    <w:uiPriority w:val="99"/>
    <w:semiHidden/>
    <w:rPr>
      <w:sz w:val="22"/>
      <w:szCs w:val="22"/>
    </w:rPr>
  </w:style>
  <w:style w:type="character" w:customStyle="1" w:styleId="BodyTextIndent3Char1">
    <w:name w:val="Body Text Indent 3 Char1"/>
    <w:uiPriority w:val="99"/>
    <w:semiHidden/>
    <w:rPr>
      <w:sz w:val="16"/>
      <w:szCs w:val="16"/>
    </w:rPr>
  </w:style>
  <w:style w:type="character" w:customStyle="1" w:styleId="TitleChar1">
    <w:name w:val="Title Char1"/>
    <w:uiPriority w:val="10"/>
    <w:qFormat/>
    <w:rPr>
      <w:rFonts w:ascii="Cambria" w:eastAsia="Times New Roman" w:hAnsi="Cambria" w:cs="Times New Roman"/>
      <w:color w:val="17365D"/>
      <w:spacing w:val="5"/>
      <w:kern w:val="28"/>
      <w:sz w:val="52"/>
      <w:szCs w:val="52"/>
    </w:rPr>
  </w:style>
  <w:style w:type="character" w:customStyle="1" w:styleId="mathjax1">
    <w:name w:val="mathjax1"/>
    <w:rPr>
      <w:spacing w:val="0"/>
      <w:sz w:val="24"/>
      <w:szCs w:val="24"/>
    </w:rPr>
  </w:style>
  <w:style w:type="paragraph" w:customStyle="1" w:styleId="11">
    <w:name w:val="1.1"/>
    <w:basedOn w:val="Normal"/>
    <w:qFormat/>
    <w:pPr>
      <w:spacing w:before="80" w:after="80" w:line="360" w:lineRule="auto"/>
      <w:jc w:val="both"/>
    </w:pPr>
    <w:rPr>
      <w:rFonts w:ascii=".VnTime" w:hAnsi=".VnTime"/>
      <w:b/>
      <w:color w:val="auto"/>
      <w:sz w:val="28"/>
      <w:szCs w:val="28"/>
    </w:rPr>
  </w:style>
  <w:style w:type="paragraph" w:customStyle="1" w:styleId="111">
    <w:name w:val="1.1.1"/>
    <w:basedOn w:val="Normal"/>
    <w:qFormat/>
    <w:pPr>
      <w:spacing w:line="360" w:lineRule="auto"/>
      <w:ind w:firstLine="142"/>
      <w:contextualSpacing/>
      <w:jc w:val="both"/>
    </w:pPr>
    <w:rPr>
      <w:rFonts w:ascii=".VnTime" w:hAnsi=".VnTime"/>
      <w:b/>
      <w:color w:val="auto"/>
      <w:sz w:val="28"/>
      <w:szCs w:val="28"/>
    </w:rPr>
  </w:style>
  <w:style w:type="paragraph" w:customStyle="1" w:styleId="1111">
    <w:name w:val="1.1.1.1"/>
    <w:basedOn w:val="TOC1"/>
    <w:qFormat/>
    <w:pPr>
      <w:shd w:val="clear" w:color="auto" w:fill="E2EFD9" w:themeFill="accent6" w:themeFillTint="33"/>
      <w:tabs>
        <w:tab w:val="right" w:leader="dot" w:pos="8778"/>
      </w:tabs>
      <w:spacing w:after="80"/>
    </w:pPr>
    <w:rPr>
      <w:rFonts w:ascii=".VnTime" w:eastAsia="Times New Roman" w:hAnsi=".VnTime"/>
      <w:b/>
      <w:i/>
      <w:color w:val="0000FF"/>
      <w:sz w:val="28"/>
      <w:szCs w:val="28"/>
    </w:rPr>
  </w:style>
  <w:style w:type="paragraph" w:customStyle="1" w:styleId="vu">
    <w:name w:val="vu"/>
    <w:basedOn w:val="Normal"/>
    <w:qFormat/>
    <w:rPr>
      <w:rFonts w:ascii="VNI-Times" w:hAnsi="VNI-Times"/>
      <w:color w:val="000000"/>
      <w:sz w:val="24"/>
      <w:szCs w:val="24"/>
    </w:rPr>
  </w:style>
  <w:style w:type="paragraph" w:customStyle="1" w:styleId="ABCH1">
    <w:name w:val="ABC_H1"/>
    <w:basedOn w:val="Heading2"/>
    <w:next w:val="Normal"/>
    <w:qFormat/>
    <w:pPr>
      <w:numPr>
        <w:ilvl w:val="1"/>
        <w:numId w:val="6"/>
      </w:numPr>
      <w:tabs>
        <w:tab w:val="left" w:pos="360"/>
      </w:tabs>
      <w:spacing w:before="160" w:after="120" w:line="300" w:lineRule="auto"/>
    </w:pPr>
    <w:rPr>
      <w:bCs w:val="0"/>
      <w:color w:val="FF0000"/>
      <w:sz w:val="36"/>
    </w:rPr>
  </w:style>
  <w:style w:type="paragraph" w:customStyle="1" w:styleId="ABCH2">
    <w:name w:val="ABC_H2"/>
    <w:basedOn w:val="Heading3"/>
    <w:next w:val="Normal"/>
    <w:qFormat/>
    <w:pPr>
      <w:numPr>
        <w:ilvl w:val="2"/>
        <w:numId w:val="6"/>
      </w:numPr>
      <w:tabs>
        <w:tab w:val="left" w:pos="360"/>
      </w:tabs>
      <w:spacing w:before="120" w:after="120" w:line="300" w:lineRule="auto"/>
    </w:pPr>
    <w:rPr>
      <w:color w:val="0070C0"/>
      <w:sz w:val="32"/>
    </w:rPr>
  </w:style>
  <w:style w:type="paragraph" w:customStyle="1" w:styleId="ABCH3">
    <w:name w:val="ABC_H3"/>
    <w:basedOn w:val="Heading4"/>
    <w:next w:val="Normal"/>
    <w:qFormat/>
    <w:pPr>
      <w:numPr>
        <w:ilvl w:val="3"/>
        <w:numId w:val="6"/>
      </w:numPr>
      <w:tabs>
        <w:tab w:val="left" w:pos="360"/>
      </w:tabs>
      <w:spacing w:before="240" w:after="240" w:line="300" w:lineRule="auto"/>
      <w:jc w:val="both"/>
    </w:pPr>
    <w:rPr>
      <w:b/>
      <w:iCs/>
      <w:color w:val="00B050"/>
      <w:sz w:val="28"/>
    </w:rPr>
  </w:style>
  <w:style w:type="paragraph" w:customStyle="1" w:styleId="ABCH4">
    <w:name w:val="ABC_H4"/>
    <w:basedOn w:val="Heading4"/>
    <w:next w:val="Normal"/>
    <w:qFormat/>
    <w:pPr>
      <w:numPr>
        <w:ilvl w:val="4"/>
        <w:numId w:val="6"/>
      </w:numPr>
      <w:tabs>
        <w:tab w:val="left" w:pos="360"/>
      </w:tabs>
      <w:spacing w:before="240" w:after="240" w:line="300" w:lineRule="auto"/>
      <w:jc w:val="both"/>
    </w:pPr>
    <w:rPr>
      <w:b/>
      <w:iCs/>
      <w:color w:val="7030A0"/>
      <w:sz w:val="28"/>
    </w:rPr>
  </w:style>
  <w:style w:type="table" w:customStyle="1" w:styleId="TableNormal1">
    <w:name w:val="Table Normal1"/>
    <w:uiPriority w:val="2"/>
    <w:semiHidden/>
    <w:unhideWhenUsed/>
    <w:qFormat/>
    <w:pPr>
      <w:widowControl w:val="0"/>
      <w:autoSpaceDE w:val="0"/>
      <w:autoSpaceDN w:val="0"/>
    </w:pPr>
    <w:rPr>
      <w:rFonts w:ascii="Calibri" w:eastAsia="Calibri" w:hAnsi="Calibri"/>
    </w:rPr>
    <w:tblPr>
      <w:tblCellMar>
        <w:top w:w="0" w:type="dxa"/>
        <w:left w:w="0" w:type="dxa"/>
        <w:bottom w:w="0" w:type="dxa"/>
        <w:right w:w="0" w:type="dxa"/>
      </w:tblCellMar>
    </w:tblPr>
  </w:style>
  <w:style w:type="character" w:customStyle="1" w:styleId="TOC1Char">
    <w:name w:val="TOC 1 Char"/>
    <w:link w:val="TOC1"/>
    <w:uiPriority w:val="39"/>
    <w:rPr>
      <w:rFonts w:ascii="Times New Roman" w:eastAsia="Calibri" w:hAnsi="Times New Roman" w:cs="Times New Roman"/>
      <w:sz w:val="24"/>
    </w:rPr>
  </w:style>
  <w:style w:type="character" w:customStyle="1" w:styleId="Bodytext12">
    <w:name w:val="Body text (12)"/>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1210pt">
    <w:name w:val="Body text (12) + 10 p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Tableofcontents310pt">
    <w:name w:val="Table of contents (3) + 10 p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Picturecaption2Exact">
    <w:name w:val="Picture caption (2) Exact"/>
    <w:link w:val="Picturecaption2"/>
    <w:qFormat/>
    <w:rPr>
      <w:rFonts w:ascii="Candara" w:eastAsia="Candara" w:hAnsi="Candara" w:cs="Candara"/>
      <w:spacing w:val="20"/>
      <w:sz w:val="16"/>
      <w:szCs w:val="16"/>
      <w:shd w:val="clear" w:color="auto" w:fill="FFFFFF"/>
    </w:rPr>
  </w:style>
  <w:style w:type="paragraph" w:customStyle="1" w:styleId="Picturecaption2">
    <w:name w:val="Picture caption (2)"/>
    <w:basedOn w:val="Normal"/>
    <w:link w:val="Picturecaption2Exact"/>
    <w:qFormat/>
    <w:pPr>
      <w:widowControl w:val="0"/>
      <w:shd w:val="clear" w:color="auto" w:fill="FFFFFF"/>
      <w:spacing w:line="0" w:lineRule="atLeast"/>
    </w:pPr>
    <w:rPr>
      <w:rFonts w:ascii="Candara" w:eastAsia="Candara" w:hAnsi="Candara" w:cs="Candara"/>
      <w:color w:val="auto"/>
      <w:spacing w:val="20"/>
      <w:sz w:val="16"/>
      <w:szCs w:val="16"/>
    </w:rPr>
  </w:style>
  <w:style w:type="character" w:customStyle="1" w:styleId="PicturecaptionExact">
    <w:name w:val="Picture caption Exact"/>
    <w:qFormat/>
    <w:rPr>
      <w:rFonts w:ascii="Times New Roman" w:eastAsia="Times New Roman" w:hAnsi="Times New Roman" w:cs="Times New Roman"/>
      <w:sz w:val="20"/>
      <w:szCs w:val="20"/>
      <w:u w:val="none"/>
    </w:rPr>
  </w:style>
  <w:style w:type="character" w:customStyle="1" w:styleId="Picturecaption13pt">
    <w:name w:val="Picture caption + 13 pt"/>
    <w:aliases w:val="Bold Exact,Picture caption + 10.5 pt,Body text (12) + 13 pt,Table of contents (3) + 10.5 pt"/>
    <w:qFormat/>
    <w:rPr>
      <w:rFonts w:ascii="Times New Roman" w:eastAsia="Times New Roman" w:hAnsi="Times New Roman"/>
      <w:b/>
      <w:bCs/>
      <w:sz w:val="26"/>
      <w:szCs w:val="26"/>
      <w:shd w:val="clear" w:color="auto" w:fill="FFFFFF"/>
    </w:rPr>
  </w:style>
  <w:style w:type="character" w:customStyle="1" w:styleId="Picturecaption3Exact">
    <w:name w:val="Picture caption (3) Exact"/>
    <w:link w:val="Picturecaption3"/>
    <w:qFormat/>
    <w:rPr>
      <w:rFonts w:ascii="Tahoma" w:eastAsia="Tahoma" w:hAnsi="Tahoma" w:cs="Tahoma"/>
      <w:sz w:val="15"/>
      <w:szCs w:val="15"/>
      <w:shd w:val="clear" w:color="auto" w:fill="FFFFFF"/>
    </w:rPr>
  </w:style>
  <w:style w:type="paragraph" w:customStyle="1" w:styleId="Picturecaption3">
    <w:name w:val="Picture caption (3)"/>
    <w:basedOn w:val="Normal"/>
    <w:link w:val="Picturecaption3Exact"/>
    <w:pPr>
      <w:widowControl w:val="0"/>
      <w:shd w:val="clear" w:color="auto" w:fill="FFFFFF"/>
      <w:spacing w:line="0" w:lineRule="atLeast"/>
    </w:pPr>
    <w:rPr>
      <w:rFonts w:ascii="Tahoma" w:eastAsia="Tahoma" w:hAnsi="Tahoma" w:cs="Tahoma"/>
      <w:color w:val="auto"/>
      <w:sz w:val="15"/>
      <w:szCs w:val="15"/>
    </w:rPr>
  </w:style>
  <w:style w:type="character" w:customStyle="1" w:styleId="Heading100">
    <w:name w:val="Heading #10_"/>
    <w:rPr>
      <w:rFonts w:ascii="Times New Roman" w:eastAsia="Times New Roman" w:hAnsi="Times New Roman" w:cs="Times New Roman"/>
      <w:b/>
      <w:bCs/>
      <w:sz w:val="26"/>
      <w:szCs w:val="26"/>
      <w:u w:val="none"/>
    </w:rPr>
  </w:style>
  <w:style w:type="character" w:customStyle="1" w:styleId="Heading101">
    <w:name w:val="Heading #10"/>
    <w:qFormat/>
    <w:rPr>
      <w:rFonts w:ascii="Times New Roman" w:eastAsia="Times New Roman" w:hAnsi="Times New Roman" w:cs="Times New Roman"/>
      <w:b/>
      <w:bCs/>
      <w:color w:val="FFFFFF"/>
      <w:spacing w:val="0"/>
      <w:w w:val="100"/>
      <w:position w:val="0"/>
      <w:sz w:val="26"/>
      <w:szCs w:val="26"/>
      <w:u w:val="none"/>
      <w:lang w:val="vi-VN" w:eastAsia="vi-VN" w:bidi="vi-VN"/>
    </w:rPr>
  </w:style>
  <w:style w:type="character" w:customStyle="1" w:styleId="Headerorfooter">
    <w:name w:val="Header or footer_"/>
    <w:link w:val="Headerorfooter1"/>
    <w:rPr>
      <w:rFonts w:ascii="Times New Roman" w:eastAsia="Times New Roman" w:hAnsi="Times New Roman"/>
      <w:b/>
      <w:bCs/>
      <w:shd w:val="clear" w:color="auto" w:fill="FFFFFF"/>
    </w:rPr>
  </w:style>
  <w:style w:type="paragraph" w:customStyle="1" w:styleId="Headerorfooter1">
    <w:name w:val="Header or footer1"/>
    <w:basedOn w:val="Normal"/>
    <w:link w:val="Headerorfooter"/>
    <w:qFormat/>
    <w:pPr>
      <w:widowControl w:val="0"/>
      <w:shd w:val="clear" w:color="auto" w:fill="FFFFFF"/>
      <w:spacing w:before="60" w:line="240" w:lineRule="atLeast"/>
    </w:pPr>
    <w:rPr>
      <w:rFonts w:cstheme="minorBidi"/>
      <w:b/>
      <w:bCs/>
      <w:color w:val="auto"/>
      <w:sz w:val="22"/>
      <w:szCs w:val="22"/>
    </w:rPr>
  </w:style>
  <w:style w:type="character" w:customStyle="1" w:styleId="Headerorfooter0">
    <w:name w:val="Header or footer"/>
    <w:qFormat/>
    <w:rPr>
      <w:rFonts w:ascii="Times New Roman" w:eastAsia="Times New Roman" w:hAnsi="Times New Roman"/>
      <w:b/>
      <w:bCs/>
      <w:color w:val="000000"/>
      <w:spacing w:val="0"/>
      <w:w w:val="100"/>
      <w:position w:val="0"/>
      <w:shd w:val="clear" w:color="auto" w:fill="FFFFFF"/>
      <w:lang w:val="vi-VN" w:eastAsia="vi-VN" w:bidi="vi-VN"/>
    </w:rPr>
  </w:style>
  <w:style w:type="paragraph" w:customStyle="1" w:styleId="Bodytext310">
    <w:name w:val="Body text (3)1"/>
    <w:basedOn w:val="Normal"/>
    <w:pPr>
      <w:widowControl w:val="0"/>
      <w:shd w:val="clear" w:color="auto" w:fill="FFFFFF"/>
      <w:spacing w:before="120" w:after="120" w:line="240" w:lineRule="atLeast"/>
    </w:pPr>
    <w:rPr>
      <w:rFonts w:cstheme="minorBidi"/>
      <w:b/>
      <w:bCs/>
      <w:color w:val="auto"/>
      <w:sz w:val="26"/>
      <w:szCs w:val="26"/>
    </w:rPr>
  </w:style>
  <w:style w:type="character" w:customStyle="1" w:styleId="Bodytext5">
    <w:name w:val="Body text (5)_"/>
    <w:link w:val="Bodytext51"/>
    <w:qFormat/>
    <w:rPr>
      <w:rFonts w:ascii="Times New Roman" w:eastAsia="Times New Roman" w:hAnsi="Times New Roman"/>
      <w:b/>
      <w:bCs/>
      <w:sz w:val="21"/>
      <w:szCs w:val="21"/>
      <w:shd w:val="clear" w:color="auto" w:fill="FFFFFF"/>
    </w:rPr>
  </w:style>
  <w:style w:type="paragraph" w:customStyle="1" w:styleId="Bodytext51">
    <w:name w:val="Body text (5)1"/>
    <w:basedOn w:val="Normal"/>
    <w:link w:val="Bodytext5"/>
    <w:qFormat/>
    <w:pPr>
      <w:widowControl w:val="0"/>
      <w:shd w:val="clear" w:color="auto" w:fill="FFFFFF"/>
      <w:spacing w:line="240" w:lineRule="atLeast"/>
      <w:jc w:val="both"/>
    </w:pPr>
    <w:rPr>
      <w:rFonts w:cstheme="minorBidi"/>
      <w:b/>
      <w:bCs/>
      <w:color w:val="auto"/>
      <w:sz w:val="21"/>
      <w:szCs w:val="21"/>
    </w:rPr>
  </w:style>
  <w:style w:type="character" w:customStyle="1" w:styleId="Bodytext50">
    <w:name w:val="Body text (5)"/>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NotBold">
    <w:name w:val="Body text (5) + Not Bold"/>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60">
    <w:name w:val="Body text (6)_"/>
    <w:link w:val="Bodytext61"/>
    <w:qFormat/>
    <w:rPr>
      <w:rFonts w:ascii="Times New Roman" w:eastAsia="Times New Roman" w:hAnsi="Times New Roman"/>
      <w:sz w:val="21"/>
      <w:szCs w:val="21"/>
      <w:shd w:val="clear" w:color="auto" w:fill="FFFFFF"/>
    </w:rPr>
  </w:style>
  <w:style w:type="paragraph" w:customStyle="1" w:styleId="Bodytext61">
    <w:name w:val="Body text (6)"/>
    <w:basedOn w:val="Normal"/>
    <w:link w:val="Bodytext60"/>
    <w:qFormat/>
    <w:pPr>
      <w:widowControl w:val="0"/>
      <w:shd w:val="clear" w:color="auto" w:fill="FFFFFF"/>
      <w:spacing w:before="180" w:line="0" w:lineRule="atLeast"/>
    </w:pPr>
    <w:rPr>
      <w:rFonts w:cstheme="minorBidi"/>
      <w:color w:val="auto"/>
      <w:sz w:val="21"/>
      <w:szCs w:val="21"/>
    </w:rPr>
  </w:style>
  <w:style w:type="character" w:customStyle="1" w:styleId="Bodytext7">
    <w:name w:val="Body text (7)_"/>
    <w:link w:val="Bodytext70"/>
    <w:qFormat/>
    <w:rPr>
      <w:rFonts w:ascii="Times New Roman" w:eastAsia="Times New Roman" w:hAnsi="Times New Roman"/>
      <w:b/>
      <w:bCs/>
      <w:sz w:val="16"/>
      <w:szCs w:val="16"/>
      <w:shd w:val="clear" w:color="auto" w:fill="FFFFFF"/>
    </w:rPr>
  </w:style>
  <w:style w:type="paragraph" w:customStyle="1" w:styleId="Bodytext70">
    <w:name w:val="Body text (7)"/>
    <w:basedOn w:val="Normal"/>
    <w:link w:val="Bodytext7"/>
    <w:qFormat/>
    <w:pPr>
      <w:widowControl w:val="0"/>
      <w:shd w:val="clear" w:color="auto" w:fill="FFFFFF"/>
      <w:spacing w:after="180" w:line="0" w:lineRule="atLeast"/>
      <w:ind w:hanging="380"/>
      <w:jc w:val="both"/>
    </w:pPr>
    <w:rPr>
      <w:rFonts w:cstheme="minorBidi"/>
      <w:b/>
      <w:bCs/>
      <w:color w:val="auto"/>
      <w:sz w:val="16"/>
      <w:szCs w:val="16"/>
    </w:rPr>
  </w:style>
  <w:style w:type="character" w:customStyle="1" w:styleId="Bodytext8">
    <w:name w:val="Body text (8)_"/>
    <w:link w:val="Bodytext81"/>
    <w:qFormat/>
    <w:rPr>
      <w:rFonts w:ascii="Times New Roman" w:eastAsia="Times New Roman" w:hAnsi="Times New Roman"/>
      <w:sz w:val="16"/>
      <w:szCs w:val="16"/>
      <w:shd w:val="clear" w:color="auto" w:fill="FFFFFF"/>
    </w:rPr>
  </w:style>
  <w:style w:type="paragraph" w:customStyle="1" w:styleId="Bodytext81">
    <w:name w:val="Body text (8)"/>
    <w:basedOn w:val="Normal"/>
    <w:link w:val="Bodytext8"/>
    <w:pPr>
      <w:widowControl w:val="0"/>
      <w:shd w:val="clear" w:color="auto" w:fill="FFFFFF"/>
      <w:spacing w:after="180" w:line="0" w:lineRule="atLeast"/>
      <w:jc w:val="both"/>
    </w:pPr>
    <w:rPr>
      <w:rFonts w:cstheme="minorBidi"/>
      <w:color w:val="auto"/>
      <w:sz w:val="16"/>
      <w:szCs w:val="16"/>
    </w:rPr>
  </w:style>
  <w:style w:type="character" w:customStyle="1" w:styleId="Bodytext9">
    <w:name w:val="Body text (9)_"/>
    <w:link w:val="Bodytext90"/>
    <w:qFormat/>
    <w:rPr>
      <w:rFonts w:ascii="Times New Roman" w:eastAsia="Times New Roman" w:hAnsi="Times New Roman"/>
      <w:i/>
      <w:iCs/>
      <w:spacing w:val="10"/>
      <w:sz w:val="16"/>
      <w:szCs w:val="16"/>
      <w:shd w:val="clear" w:color="auto" w:fill="FFFFFF"/>
    </w:rPr>
  </w:style>
  <w:style w:type="paragraph" w:customStyle="1" w:styleId="Bodytext90">
    <w:name w:val="Body text (9)"/>
    <w:basedOn w:val="Normal"/>
    <w:link w:val="Bodytext9"/>
    <w:pPr>
      <w:widowControl w:val="0"/>
      <w:shd w:val="clear" w:color="auto" w:fill="FFFFFF"/>
      <w:spacing w:after="180" w:line="0" w:lineRule="atLeast"/>
      <w:jc w:val="both"/>
    </w:pPr>
    <w:rPr>
      <w:rFonts w:cstheme="minorBidi"/>
      <w:i/>
      <w:iCs/>
      <w:color w:val="auto"/>
      <w:spacing w:val="10"/>
      <w:sz w:val="16"/>
      <w:szCs w:val="16"/>
    </w:rPr>
  </w:style>
  <w:style w:type="character" w:customStyle="1" w:styleId="Bodytext100">
    <w:name w:val="Body text (10)_"/>
    <w:link w:val="Bodytext101"/>
    <w:qFormat/>
    <w:rPr>
      <w:rFonts w:ascii="Times New Roman" w:eastAsia="Times New Roman" w:hAnsi="Times New Roman"/>
      <w:shd w:val="clear" w:color="auto" w:fill="FFFFFF"/>
    </w:rPr>
  </w:style>
  <w:style w:type="paragraph" w:customStyle="1" w:styleId="Bodytext101">
    <w:name w:val="Body text (10)"/>
    <w:basedOn w:val="Normal"/>
    <w:link w:val="Bodytext100"/>
    <w:qFormat/>
    <w:pPr>
      <w:widowControl w:val="0"/>
      <w:shd w:val="clear" w:color="auto" w:fill="FFFFFF"/>
      <w:spacing w:before="300" w:line="0" w:lineRule="atLeast"/>
      <w:jc w:val="both"/>
    </w:pPr>
    <w:rPr>
      <w:rFonts w:cstheme="minorBidi"/>
      <w:color w:val="auto"/>
      <w:sz w:val="22"/>
      <w:szCs w:val="22"/>
    </w:rPr>
  </w:style>
  <w:style w:type="character" w:customStyle="1" w:styleId="Bodytext513pt">
    <w:name w:val="Body text (5) + 13 p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Picturecaption4Exact">
    <w:name w:val="Picture caption (4) Exact"/>
    <w:link w:val="Picturecaption4"/>
    <w:qFormat/>
    <w:rPr>
      <w:rFonts w:ascii="Times New Roman" w:eastAsia="Times New Roman" w:hAnsi="Times New Roman"/>
      <w:b/>
      <w:bCs/>
      <w:sz w:val="21"/>
      <w:szCs w:val="21"/>
      <w:shd w:val="clear" w:color="auto" w:fill="FFFFFF"/>
    </w:rPr>
  </w:style>
  <w:style w:type="paragraph" w:customStyle="1" w:styleId="Picturecaption4">
    <w:name w:val="Picture caption (4)"/>
    <w:basedOn w:val="Normal"/>
    <w:link w:val="Picturecaption4Exact"/>
    <w:qFormat/>
    <w:pPr>
      <w:widowControl w:val="0"/>
      <w:shd w:val="clear" w:color="auto" w:fill="FFFFFF"/>
      <w:spacing w:line="0" w:lineRule="atLeast"/>
    </w:pPr>
    <w:rPr>
      <w:rFonts w:cstheme="minorBidi"/>
      <w:b/>
      <w:bCs/>
      <w:color w:val="auto"/>
      <w:sz w:val="21"/>
      <w:szCs w:val="21"/>
    </w:rPr>
  </w:style>
  <w:style w:type="character" w:customStyle="1" w:styleId="Bodytext5Exact">
    <w:name w:val="Body text (5) Exact"/>
    <w:qFormat/>
    <w:rPr>
      <w:rFonts w:ascii="Times New Roman" w:eastAsia="Times New Roman" w:hAnsi="Times New Roman" w:cs="Times New Roman"/>
      <w:b/>
      <w:bCs/>
      <w:sz w:val="21"/>
      <w:szCs w:val="21"/>
      <w:u w:val="none"/>
    </w:rPr>
  </w:style>
  <w:style w:type="character" w:customStyle="1" w:styleId="Heading112">
    <w:name w:val="Heading #11 (2)_"/>
    <w:link w:val="Heading1120"/>
    <w:qFormat/>
    <w:rPr>
      <w:rFonts w:ascii="Times New Roman" w:eastAsia="Times New Roman" w:hAnsi="Times New Roman"/>
      <w:sz w:val="30"/>
      <w:szCs w:val="30"/>
      <w:shd w:val="clear" w:color="auto" w:fill="FFFFFF"/>
    </w:rPr>
  </w:style>
  <w:style w:type="paragraph" w:customStyle="1" w:styleId="Heading1120">
    <w:name w:val="Heading #11 (2)"/>
    <w:basedOn w:val="Normal"/>
    <w:link w:val="Heading112"/>
    <w:qFormat/>
    <w:pPr>
      <w:widowControl w:val="0"/>
      <w:shd w:val="clear" w:color="auto" w:fill="FFFFFF"/>
      <w:spacing w:before="180" w:line="149" w:lineRule="exact"/>
    </w:pPr>
    <w:rPr>
      <w:rFonts w:cstheme="minorBidi"/>
      <w:color w:val="auto"/>
      <w:sz w:val="30"/>
      <w:szCs w:val="30"/>
    </w:rPr>
  </w:style>
  <w:style w:type="character" w:customStyle="1" w:styleId="Bodytext11Exact">
    <w:name w:val="Body text (11) Exact"/>
    <w:qFormat/>
    <w:rPr>
      <w:rFonts w:ascii="Times New Roman" w:eastAsia="Times New Roman" w:hAnsi="Times New Roman" w:cs="Times New Roman"/>
      <w:sz w:val="22"/>
      <w:szCs w:val="22"/>
      <w:u w:val="none"/>
    </w:rPr>
  </w:style>
  <w:style w:type="character" w:customStyle="1" w:styleId="Bodytext7Exact">
    <w:name w:val="Body text (7) Exact"/>
    <w:qFormat/>
    <w:rPr>
      <w:rFonts w:ascii="Times New Roman" w:eastAsia="Times New Roman" w:hAnsi="Times New Roman" w:cs="Times New Roman"/>
      <w:b/>
      <w:bCs/>
      <w:sz w:val="16"/>
      <w:szCs w:val="16"/>
      <w:u w:val="none"/>
    </w:rPr>
  </w:style>
  <w:style w:type="character" w:customStyle="1" w:styleId="Heading102Exact">
    <w:name w:val="Heading #10 (2) Exact"/>
    <w:link w:val="Heading102"/>
    <w:qFormat/>
    <w:rPr>
      <w:rFonts w:ascii="Times New Roman" w:eastAsia="Times New Roman" w:hAnsi="Times New Roman"/>
      <w:b/>
      <w:bCs/>
      <w:sz w:val="21"/>
      <w:szCs w:val="21"/>
      <w:shd w:val="clear" w:color="auto" w:fill="FFFFFF"/>
    </w:rPr>
  </w:style>
  <w:style w:type="paragraph" w:customStyle="1" w:styleId="Heading102">
    <w:name w:val="Heading #10 (2)"/>
    <w:basedOn w:val="Normal"/>
    <w:link w:val="Heading102Exact"/>
    <w:qFormat/>
    <w:pPr>
      <w:widowControl w:val="0"/>
      <w:shd w:val="clear" w:color="auto" w:fill="FFFFFF"/>
      <w:spacing w:after="60" w:line="0" w:lineRule="atLeast"/>
    </w:pPr>
    <w:rPr>
      <w:rFonts w:cstheme="minorBidi"/>
      <w:b/>
      <w:bCs/>
      <w:color w:val="auto"/>
      <w:sz w:val="21"/>
      <w:szCs w:val="21"/>
    </w:rPr>
  </w:style>
  <w:style w:type="character" w:customStyle="1" w:styleId="Bodytext12Exact">
    <w:name w:val="Body text (12) Exact"/>
    <w:qFormat/>
    <w:rPr>
      <w:rFonts w:ascii="Times New Roman" w:eastAsia="Times New Roman" w:hAnsi="Times New Roman" w:cs="Times New Roman"/>
      <w:sz w:val="22"/>
      <w:szCs w:val="22"/>
      <w:u w:val="none"/>
    </w:rPr>
  </w:style>
  <w:style w:type="character" w:customStyle="1" w:styleId="Heading7Exact">
    <w:name w:val="Heading #7 Exact"/>
    <w:link w:val="Heading70"/>
    <w:qFormat/>
    <w:rPr>
      <w:rFonts w:ascii="Times New Roman" w:eastAsia="Times New Roman" w:hAnsi="Times New Roman"/>
      <w:b/>
      <w:bCs/>
      <w:i/>
      <w:iCs/>
      <w:shd w:val="clear" w:color="auto" w:fill="FFFFFF"/>
    </w:rPr>
  </w:style>
  <w:style w:type="paragraph" w:customStyle="1" w:styleId="Heading70">
    <w:name w:val="Heading #7"/>
    <w:basedOn w:val="Normal"/>
    <w:link w:val="Heading7Exact"/>
    <w:qFormat/>
    <w:pPr>
      <w:widowControl w:val="0"/>
      <w:shd w:val="clear" w:color="auto" w:fill="FFFFFF"/>
      <w:spacing w:line="0" w:lineRule="atLeast"/>
      <w:outlineLvl w:val="6"/>
    </w:pPr>
    <w:rPr>
      <w:rFonts w:cstheme="minorBidi"/>
      <w:b/>
      <w:bCs/>
      <w:i/>
      <w:iCs/>
      <w:color w:val="auto"/>
      <w:sz w:val="22"/>
      <w:szCs w:val="22"/>
    </w:rPr>
  </w:style>
  <w:style w:type="character" w:customStyle="1" w:styleId="Heading3Exact">
    <w:name w:val="Heading #3 Exact"/>
    <w:link w:val="Heading30"/>
    <w:qFormat/>
    <w:rPr>
      <w:rFonts w:ascii="Times New Roman" w:eastAsia="Times New Roman" w:hAnsi="Times New Roman"/>
      <w:i/>
      <w:iCs/>
      <w:sz w:val="26"/>
      <w:szCs w:val="26"/>
      <w:shd w:val="clear" w:color="auto" w:fill="FFFFFF"/>
    </w:rPr>
  </w:style>
  <w:style w:type="paragraph" w:customStyle="1" w:styleId="Heading30">
    <w:name w:val="Heading #3"/>
    <w:basedOn w:val="Normal"/>
    <w:link w:val="Heading3Exact"/>
    <w:qFormat/>
    <w:pPr>
      <w:widowControl w:val="0"/>
      <w:shd w:val="clear" w:color="auto" w:fill="FFFFFF"/>
      <w:spacing w:line="0" w:lineRule="atLeast"/>
      <w:outlineLvl w:val="2"/>
    </w:pPr>
    <w:rPr>
      <w:rFonts w:cstheme="minorBidi"/>
      <w:i/>
      <w:iCs/>
      <w:color w:val="auto"/>
      <w:sz w:val="26"/>
      <w:szCs w:val="26"/>
    </w:rPr>
  </w:style>
  <w:style w:type="character" w:customStyle="1" w:styleId="Heading32Exact">
    <w:name w:val="Heading #3 (2) Exact"/>
    <w:link w:val="Heading32"/>
    <w:qFormat/>
    <w:rPr>
      <w:rFonts w:ascii="Times New Roman" w:eastAsia="Times New Roman" w:hAnsi="Times New Roman"/>
      <w:i/>
      <w:iCs/>
      <w:shd w:val="clear" w:color="auto" w:fill="FFFFFF"/>
    </w:rPr>
  </w:style>
  <w:style w:type="paragraph" w:customStyle="1" w:styleId="Heading32">
    <w:name w:val="Heading #3 (2)"/>
    <w:basedOn w:val="Normal"/>
    <w:link w:val="Heading32Exact"/>
    <w:qFormat/>
    <w:pPr>
      <w:widowControl w:val="0"/>
      <w:shd w:val="clear" w:color="auto" w:fill="FFFFFF"/>
      <w:spacing w:line="0" w:lineRule="atLeast"/>
      <w:outlineLvl w:val="2"/>
    </w:pPr>
    <w:rPr>
      <w:rFonts w:cstheme="minorBidi"/>
      <w:i/>
      <w:iCs/>
      <w:color w:val="auto"/>
      <w:sz w:val="22"/>
      <w:szCs w:val="22"/>
    </w:rPr>
  </w:style>
  <w:style w:type="character" w:customStyle="1" w:styleId="Heading11Exact">
    <w:name w:val="Heading #11 Exact"/>
    <w:link w:val="Heading11"/>
    <w:qFormat/>
    <w:rPr>
      <w:rFonts w:ascii="Times New Roman" w:eastAsia="Times New Roman" w:hAnsi="Times New Roman"/>
      <w:b/>
      <w:bCs/>
      <w:sz w:val="21"/>
      <w:szCs w:val="21"/>
      <w:shd w:val="clear" w:color="auto" w:fill="FFFFFF"/>
    </w:rPr>
  </w:style>
  <w:style w:type="paragraph" w:customStyle="1" w:styleId="Heading11">
    <w:name w:val="Heading #11"/>
    <w:basedOn w:val="Normal"/>
    <w:link w:val="Heading11Exact"/>
    <w:qFormat/>
    <w:pPr>
      <w:widowControl w:val="0"/>
      <w:shd w:val="clear" w:color="auto" w:fill="FFFFFF"/>
      <w:spacing w:line="0" w:lineRule="atLeast"/>
    </w:pPr>
    <w:rPr>
      <w:rFonts w:cstheme="minorBidi"/>
      <w:b/>
      <w:bCs/>
      <w:color w:val="auto"/>
      <w:sz w:val="21"/>
      <w:szCs w:val="21"/>
    </w:rPr>
  </w:style>
  <w:style w:type="character" w:customStyle="1" w:styleId="Heading1111pt">
    <w:name w:val="Heading #11 + 11 pt"/>
    <w:aliases w:val="Not Bold Exact"/>
    <w:qFormat/>
    <w:rPr>
      <w:rFonts w:ascii="Times New Roman" w:eastAsia="Times New Roman" w:hAnsi="Times New Roman"/>
      <w:b/>
      <w:bCs/>
      <w:color w:val="000000"/>
      <w:spacing w:val="0"/>
      <w:w w:val="100"/>
      <w:position w:val="0"/>
      <w:sz w:val="22"/>
      <w:szCs w:val="22"/>
      <w:shd w:val="clear" w:color="auto" w:fill="FFFFFF"/>
      <w:lang w:val="vi-VN" w:eastAsia="vi-VN" w:bidi="vi-VN"/>
    </w:rPr>
  </w:style>
  <w:style w:type="character" w:customStyle="1" w:styleId="Heading9Exact">
    <w:name w:val="Heading #9 Exact"/>
    <w:link w:val="Heading90"/>
    <w:qFormat/>
    <w:rPr>
      <w:rFonts w:ascii="Times New Roman" w:eastAsia="Times New Roman" w:hAnsi="Times New Roman"/>
      <w:b/>
      <w:bCs/>
      <w:sz w:val="21"/>
      <w:szCs w:val="21"/>
      <w:shd w:val="clear" w:color="auto" w:fill="FFFFFF"/>
    </w:rPr>
  </w:style>
  <w:style w:type="paragraph" w:customStyle="1" w:styleId="Heading90">
    <w:name w:val="Heading #9"/>
    <w:basedOn w:val="Normal"/>
    <w:link w:val="Heading9Exact"/>
    <w:qFormat/>
    <w:pPr>
      <w:widowControl w:val="0"/>
      <w:shd w:val="clear" w:color="auto" w:fill="FFFFFF"/>
      <w:spacing w:line="0" w:lineRule="atLeast"/>
      <w:outlineLvl w:val="8"/>
    </w:pPr>
    <w:rPr>
      <w:rFonts w:cstheme="minorBidi"/>
      <w:b/>
      <w:bCs/>
      <w:color w:val="auto"/>
      <w:sz w:val="21"/>
      <w:szCs w:val="21"/>
    </w:rPr>
  </w:style>
  <w:style w:type="character" w:customStyle="1" w:styleId="Bodytext13Exact">
    <w:name w:val="Body text (13) Exact"/>
    <w:qFormat/>
    <w:rPr>
      <w:rFonts w:ascii="Times New Roman" w:eastAsia="Times New Roman" w:hAnsi="Times New Roman" w:cs="Times New Roman"/>
      <w:sz w:val="19"/>
      <w:szCs w:val="19"/>
      <w:u w:val="none"/>
    </w:rPr>
  </w:style>
  <w:style w:type="character" w:customStyle="1" w:styleId="Bodytext1310ptExact">
    <w:name w:val="Body text (13) + 10 pt Exact"/>
    <w:qFormat/>
    <w:rPr>
      <w:rFonts w:ascii="Times New Roman" w:eastAsia="Times New Roman" w:hAnsi="Times New Roman" w:cs="Times New Roman"/>
      <w:sz w:val="20"/>
      <w:szCs w:val="20"/>
      <w:u w:val="none"/>
      <w:lang w:val="fr-FR" w:eastAsia="fr-FR" w:bidi="fr-FR"/>
    </w:rPr>
  </w:style>
  <w:style w:type="character" w:customStyle="1" w:styleId="Bodytext13">
    <w:name w:val="Body text (13)_"/>
    <w:qFormat/>
    <w:rPr>
      <w:rFonts w:ascii="Times New Roman" w:eastAsia="Times New Roman" w:hAnsi="Times New Roman" w:cs="Times New Roman"/>
      <w:sz w:val="19"/>
      <w:szCs w:val="19"/>
      <w:u w:val="none"/>
    </w:rPr>
  </w:style>
  <w:style w:type="character" w:customStyle="1" w:styleId="Heading113Exact">
    <w:name w:val="Heading #11 (3) Exact"/>
    <w:qFormat/>
    <w:rPr>
      <w:rFonts w:ascii="Times New Roman" w:eastAsia="Times New Roman" w:hAnsi="Times New Roman" w:cs="Times New Roman"/>
      <w:sz w:val="20"/>
      <w:szCs w:val="20"/>
      <w:u w:val="none"/>
    </w:rPr>
  </w:style>
  <w:style w:type="character" w:customStyle="1" w:styleId="Heading92Exact">
    <w:name w:val="Heading #9 (2) Exact"/>
    <w:qFormat/>
    <w:rPr>
      <w:rFonts w:ascii="Times New Roman" w:eastAsia="Times New Roman" w:hAnsi="Times New Roman" w:cs="Times New Roman"/>
      <w:sz w:val="30"/>
      <w:szCs w:val="30"/>
      <w:u w:val="none"/>
    </w:rPr>
  </w:style>
  <w:style w:type="character" w:customStyle="1" w:styleId="Bodytext14Exact">
    <w:name w:val="Body text (14) Exact"/>
    <w:link w:val="Bodytext14"/>
    <w:qFormat/>
    <w:rPr>
      <w:rFonts w:ascii="Georgia" w:eastAsia="Georgia" w:hAnsi="Georgia" w:cs="Georgia"/>
      <w:sz w:val="18"/>
      <w:szCs w:val="18"/>
      <w:shd w:val="clear" w:color="auto" w:fill="FFFFFF"/>
    </w:rPr>
  </w:style>
  <w:style w:type="paragraph" w:customStyle="1" w:styleId="Bodytext14">
    <w:name w:val="Body text (14)"/>
    <w:basedOn w:val="Normal"/>
    <w:link w:val="Bodytext14Exact"/>
    <w:qFormat/>
    <w:pPr>
      <w:widowControl w:val="0"/>
      <w:shd w:val="clear" w:color="auto" w:fill="FFFFFF"/>
      <w:spacing w:line="0" w:lineRule="atLeast"/>
    </w:pPr>
    <w:rPr>
      <w:rFonts w:ascii="Georgia" w:eastAsia="Georgia" w:hAnsi="Georgia" w:cs="Georgia"/>
      <w:color w:val="auto"/>
      <w:sz w:val="18"/>
      <w:szCs w:val="18"/>
    </w:rPr>
  </w:style>
  <w:style w:type="character" w:customStyle="1" w:styleId="Bodytext15Exact">
    <w:name w:val="Body text (15) Exact"/>
    <w:link w:val="Bodytext15"/>
    <w:qFormat/>
    <w:rPr>
      <w:rFonts w:ascii="Times New Roman" w:eastAsia="Times New Roman" w:hAnsi="Times New Roman"/>
      <w:sz w:val="21"/>
      <w:szCs w:val="21"/>
      <w:shd w:val="clear" w:color="auto" w:fill="FFFFFF"/>
    </w:rPr>
  </w:style>
  <w:style w:type="paragraph" w:customStyle="1" w:styleId="Bodytext15">
    <w:name w:val="Body text (15)"/>
    <w:basedOn w:val="Normal"/>
    <w:link w:val="Bodytext15Exact"/>
    <w:qFormat/>
    <w:pPr>
      <w:widowControl w:val="0"/>
      <w:shd w:val="clear" w:color="auto" w:fill="FFFFFF"/>
      <w:spacing w:line="0" w:lineRule="atLeast"/>
    </w:pPr>
    <w:rPr>
      <w:rFonts w:cstheme="minorBidi"/>
      <w:color w:val="auto"/>
      <w:sz w:val="21"/>
      <w:szCs w:val="21"/>
    </w:rPr>
  </w:style>
  <w:style w:type="character" w:customStyle="1" w:styleId="Bodytext15SmallCapsExact">
    <w:name w:val="Body text (15) + Small Caps Exact"/>
    <w:qFormat/>
    <w:rPr>
      <w:rFonts w:ascii="Times New Roman" w:eastAsia="Times New Roman" w:hAnsi="Times New Roman"/>
      <w:smallCaps/>
      <w:color w:val="000000"/>
      <w:spacing w:val="0"/>
      <w:w w:val="100"/>
      <w:position w:val="0"/>
      <w:sz w:val="21"/>
      <w:szCs w:val="21"/>
      <w:shd w:val="clear" w:color="auto" w:fill="FFFFFF"/>
      <w:lang w:val="vi-VN" w:eastAsia="vi-VN" w:bidi="vi-VN"/>
    </w:rPr>
  </w:style>
  <w:style w:type="character" w:customStyle="1" w:styleId="Heading92">
    <w:name w:val="Heading #9 (2)_"/>
    <w:qFormat/>
    <w:rPr>
      <w:rFonts w:ascii="Times New Roman" w:eastAsia="Times New Roman" w:hAnsi="Times New Roman" w:cs="Times New Roman"/>
      <w:sz w:val="30"/>
      <w:szCs w:val="30"/>
      <w:u w:val="none"/>
    </w:rPr>
  </w:style>
  <w:style w:type="character" w:customStyle="1" w:styleId="Heading920">
    <w:name w:val="Heading #9 (2)"/>
    <w:qFormat/>
    <w:rPr>
      <w:rFonts w:ascii="Times New Roman" w:eastAsia="Times New Roman" w:hAnsi="Times New Roman" w:cs="Times New Roman"/>
      <w:color w:val="000000"/>
      <w:spacing w:val="0"/>
      <w:w w:val="100"/>
      <w:position w:val="0"/>
      <w:sz w:val="30"/>
      <w:szCs w:val="30"/>
      <w:u w:val="single"/>
      <w:lang w:val="vi-VN" w:eastAsia="vi-VN" w:bidi="vi-VN"/>
    </w:rPr>
  </w:style>
  <w:style w:type="character" w:customStyle="1" w:styleId="Bodytext18Exact">
    <w:name w:val="Body text (18) Exact"/>
    <w:qFormat/>
    <w:rPr>
      <w:rFonts w:ascii="Georgia" w:eastAsia="Georgia" w:hAnsi="Georgia" w:cs="Georgia"/>
      <w:spacing w:val="10"/>
      <w:sz w:val="12"/>
      <w:szCs w:val="12"/>
      <w:u w:val="none"/>
    </w:rPr>
  </w:style>
  <w:style w:type="character" w:customStyle="1" w:styleId="Bodytext19Exact">
    <w:name w:val="Body text (19) Exact"/>
    <w:qFormat/>
    <w:rPr>
      <w:rFonts w:ascii="Times New Roman" w:eastAsia="Times New Roman" w:hAnsi="Times New Roman" w:cs="Times New Roman"/>
      <w:sz w:val="14"/>
      <w:szCs w:val="14"/>
      <w:u w:val="none"/>
    </w:rPr>
  </w:style>
  <w:style w:type="character" w:customStyle="1" w:styleId="Bodytext20Exact">
    <w:name w:val="Body text (20) Exact"/>
    <w:qFormat/>
    <w:rPr>
      <w:rFonts w:ascii="Tahoma" w:eastAsia="Tahoma" w:hAnsi="Tahoma" w:cs="Tahoma"/>
      <w:sz w:val="20"/>
      <w:szCs w:val="20"/>
      <w:u w:val="none"/>
    </w:rPr>
  </w:style>
  <w:style w:type="character" w:customStyle="1" w:styleId="Bodytext215ptExact">
    <w:name w:val="Body text (2) + 15 pt Exact"/>
    <w:qFormat/>
    <w:rPr>
      <w:rFonts w:ascii="Times New Roman" w:eastAsia="Times New Roman" w:hAnsi="Times New Roman" w:cs="Times New Roman"/>
      <w:color w:val="000000"/>
      <w:spacing w:val="0"/>
      <w:w w:val="100"/>
      <w:position w:val="0"/>
      <w:sz w:val="30"/>
      <w:szCs w:val="30"/>
      <w:u w:val="none"/>
      <w:shd w:val="clear" w:color="auto" w:fill="FFFFFF"/>
      <w:lang w:val="vi-VN" w:eastAsia="vi-VN" w:bidi="vi-VN"/>
    </w:rPr>
  </w:style>
  <w:style w:type="character" w:customStyle="1" w:styleId="Bodytext17Exact">
    <w:name w:val="Body text (17) Exact"/>
    <w:qFormat/>
    <w:rPr>
      <w:rFonts w:ascii="Times New Roman" w:eastAsia="Times New Roman" w:hAnsi="Times New Roman" w:cs="Times New Roman"/>
      <w:b/>
      <w:bCs/>
      <w:i/>
      <w:iCs/>
      <w:sz w:val="20"/>
      <w:szCs w:val="20"/>
      <w:u w:val="none"/>
    </w:rPr>
  </w:style>
  <w:style w:type="character" w:customStyle="1" w:styleId="Bodytext2105ptExact">
    <w:name w:val="Body text (2) + 10.5 pt Exac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16">
    <w:name w:val="Body text (16)_"/>
    <w:qFormat/>
    <w:rPr>
      <w:rFonts w:ascii="Times New Roman" w:eastAsia="Times New Roman" w:hAnsi="Times New Roman" w:cs="Times New Roman"/>
      <w:i/>
      <w:iCs/>
      <w:sz w:val="22"/>
      <w:szCs w:val="22"/>
      <w:u w:val="none"/>
    </w:rPr>
  </w:style>
  <w:style w:type="character" w:customStyle="1" w:styleId="Bodytext160">
    <w:name w:val="Body text (16)"/>
    <w:qFormat/>
    <w:rPr>
      <w:rFonts w:ascii="Times New Roman" w:eastAsia="Times New Roman" w:hAnsi="Times New Roman" w:cs="Times New Roman"/>
      <w:i/>
      <w:iCs/>
      <w:color w:val="000000"/>
      <w:spacing w:val="0"/>
      <w:w w:val="100"/>
      <w:position w:val="0"/>
      <w:sz w:val="22"/>
      <w:szCs w:val="22"/>
      <w:u w:val="single"/>
      <w:lang w:val="fr-FR" w:eastAsia="fr-FR" w:bidi="fr-FR"/>
    </w:rPr>
  </w:style>
  <w:style w:type="character" w:customStyle="1" w:styleId="Bodytext17">
    <w:name w:val="Body text (17)_"/>
    <w:qFormat/>
    <w:rPr>
      <w:rFonts w:ascii="Times New Roman" w:eastAsia="Times New Roman" w:hAnsi="Times New Roman" w:cs="Times New Roman"/>
      <w:b/>
      <w:bCs/>
      <w:i/>
      <w:iCs/>
      <w:sz w:val="20"/>
      <w:szCs w:val="20"/>
      <w:u w:val="none"/>
    </w:rPr>
  </w:style>
  <w:style w:type="character" w:customStyle="1" w:styleId="Bodytext170">
    <w:name w:val="Body text (17)"/>
    <w:qFormat/>
    <w:rPr>
      <w:rFonts w:ascii="Times New Roman" w:eastAsia="Times New Roman" w:hAnsi="Times New Roman" w:cs="Times New Roman"/>
      <w:b/>
      <w:bCs/>
      <w:i/>
      <w:iCs/>
      <w:color w:val="000000"/>
      <w:spacing w:val="0"/>
      <w:w w:val="100"/>
      <w:position w:val="0"/>
      <w:sz w:val="20"/>
      <w:szCs w:val="20"/>
      <w:u w:val="single"/>
      <w:lang w:val="en-US" w:eastAsia="en-US" w:bidi="en-US"/>
    </w:rPr>
  </w:style>
  <w:style w:type="character" w:customStyle="1" w:styleId="Heading12">
    <w:name w:val="Heading #12_"/>
    <w:qFormat/>
    <w:rPr>
      <w:rFonts w:ascii="Times New Roman" w:eastAsia="Times New Roman" w:hAnsi="Times New Roman" w:cs="Times New Roman"/>
      <w:b/>
      <w:bCs/>
      <w:sz w:val="26"/>
      <w:szCs w:val="26"/>
      <w:u w:val="none"/>
    </w:rPr>
  </w:style>
  <w:style w:type="character" w:customStyle="1" w:styleId="Heading121">
    <w:name w:val="Heading #12"/>
    <w:qFormat/>
    <w:rPr>
      <w:rFonts w:ascii="Times New Roman" w:eastAsia="Times New Roman" w:hAnsi="Times New Roman" w:cs="Times New Roman"/>
      <w:b/>
      <w:bCs/>
      <w:color w:val="000000"/>
      <w:spacing w:val="0"/>
      <w:w w:val="100"/>
      <w:position w:val="0"/>
      <w:sz w:val="26"/>
      <w:szCs w:val="26"/>
      <w:u w:val="none"/>
      <w:lang w:val="vi-VN" w:eastAsia="vi-VN" w:bidi="vi-VN"/>
    </w:rPr>
  </w:style>
  <w:style w:type="character" w:customStyle="1" w:styleId="Heading12105pt">
    <w:name w:val="Heading #12 + 10.5 pt"/>
    <w:qFormat/>
    <w:rPr>
      <w:rFonts w:ascii="Times New Roman" w:eastAsia="Times New Roman" w:hAnsi="Times New Roman" w:cs="Times New Roman"/>
      <w:b/>
      <w:bCs/>
      <w:color w:val="FFFFFF"/>
      <w:spacing w:val="0"/>
      <w:w w:val="100"/>
      <w:position w:val="0"/>
      <w:sz w:val="21"/>
      <w:szCs w:val="21"/>
      <w:u w:val="none"/>
      <w:lang w:val="vi-VN" w:eastAsia="vi-VN" w:bidi="vi-VN"/>
    </w:rPr>
  </w:style>
  <w:style w:type="character" w:customStyle="1" w:styleId="Heading80">
    <w:name w:val="Heading #8_"/>
    <w:qFormat/>
    <w:rPr>
      <w:rFonts w:ascii="Times New Roman" w:eastAsia="Times New Roman" w:hAnsi="Times New Roman" w:cs="Times New Roman"/>
      <w:sz w:val="22"/>
      <w:szCs w:val="22"/>
      <w:u w:val="none"/>
    </w:rPr>
  </w:style>
  <w:style w:type="character" w:customStyle="1" w:styleId="Bodytext201">
    <w:name w:val="Body text (20)_"/>
    <w:link w:val="Bodytext202"/>
    <w:qFormat/>
    <w:rPr>
      <w:rFonts w:ascii="Tahoma" w:eastAsia="Tahoma" w:hAnsi="Tahoma" w:cs="Tahoma"/>
      <w:shd w:val="clear" w:color="auto" w:fill="FFFFFF"/>
    </w:rPr>
  </w:style>
  <w:style w:type="paragraph" w:customStyle="1" w:styleId="Bodytext202">
    <w:name w:val="Body text (20)"/>
    <w:basedOn w:val="Normal"/>
    <w:link w:val="Bodytext201"/>
    <w:qFormat/>
    <w:pPr>
      <w:widowControl w:val="0"/>
      <w:shd w:val="clear" w:color="auto" w:fill="FFFFFF"/>
      <w:spacing w:after="240" w:line="0" w:lineRule="atLeast"/>
      <w:jc w:val="both"/>
    </w:pPr>
    <w:rPr>
      <w:rFonts w:ascii="Tahoma" w:eastAsia="Tahoma" w:hAnsi="Tahoma" w:cs="Tahoma"/>
      <w:color w:val="auto"/>
      <w:sz w:val="22"/>
      <w:szCs w:val="22"/>
    </w:rPr>
  </w:style>
  <w:style w:type="character" w:customStyle="1" w:styleId="Bodytext20Spacing2pt">
    <w:name w:val="Body text (20) + Spacing 2 pt"/>
    <w:qFormat/>
    <w:rPr>
      <w:rFonts w:ascii="Tahoma" w:eastAsia="Tahoma" w:hAnsi="Tahoma" w:cs="Tahoma"/>
      <w:color w:val="000000"/>
      <w:spacing w:val="40"/>
      <w:w w:val="100"/>
      <w:position w:val="0"/>
      <w:shd w:val="clear" w:color="auto" w:fill="FFFFFF"/>
      <w:lang w:val="vi-VN" w:eastAsia="vi-VN" w:bidi="vi-VN"/>
    </w:rPr>
  </w:style>
  <w:style w:type="character" w:customStyle="1" w:styleId="Bodytext5SmallCaps">
    <w:name w:val="Body text (5) + Small Caps"/>
    <w:qFormat/>
    <w:rPr>
      <w:rFonts w:ascii="Times New Roman" w:eastAsia="Times New Roman" w:hAnsi="Times New Roman"/>
      <w:b/>
      <w:bCs/>
      <w:smallCaps/>
      <w:color w:val="000000"/>
      <w:spacing w:val="0"/>
      <w:w w:val="100"/>
      <w:position w:val="0"/>
      <w:sz w:val="21"/>
      <w:szCs w:val="21"/>
      <w:shd w:val="clear" w:color="auto" w:fill="FFFFFF"/>
      <w:lang w:val="fr-FR" w:eastAsia="fr-FR" w:bidi="fr-FR"/>
    </w:rPr>
  </w:style>
  <w:style w:type="character" w:customStyle="1" w:styleId="Heading113">
    <w:name w:val="Heading #11 (3)_"/>
    <w:link w:val="Heading1130"/>
    <w:qFormat/>
    <w:rPr>
      <w:rFonts w:ascii="Times New Roman" w:eastAsia="Times New Roman" w:hAnsi="Times New Roman"/>
      <w:shd w:val="clear" w:color="auto" w:fill="FFFFFF"/>
    </w:rPr>
  </w:style>
  <w:style w:type="paragraph" w:customStyle="1" w:styleId="Heading1130">
    <w:name w:val="Heading #11 (3)"/>
    <w:basedOn w:val="Normal"/>
    <w:link w:val="Heading113"/>
    <w:qFormat/>
    <w:pPr>
      <w:widowControl w:val="0"/>
      <w:shd w:val="clear" w:color="auto" w:fill="FFFFFF"/>
      <w:spacing w:line="0" w:lineRule="atLeast"/>
      <w:jc w:val="both"/>
    </w:pPr>
    <w:rPr>
      <w:rFonts w:cstheme="minorBidi"/>
      <w:color w:val="auto"/>
      <w:sz w:val="22"/>
      <w:szCs w:val="22"/>
    </w:rPr>
  </w:style>
  <w:style w:type="character" w:customStyle="1" w:styleId="Bodytext211">
    <w:name w:val="Body text (21)_"/>
    <w:qFormat/>
    <w:rPr>
      <w:rFonts w:ascii="Times New Roman" w:eastAsia="Times New Roman" w:hAnsi="Times New Roman" w:cs="Times New Roman"/>
      <w:spacing w:val="0"/>
      <w:sz w:val="21"/>
      <w:szCs w:val="21"/>
      <w:u w:val="none"/>
    </w:rPr>
  </w:style>
  <w:style w:type="character" w:customStyle="1" w:styleId="Bodytext2110pt">
    <w:name w:val="Body text (21)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212">
    <w:name w:val="Body text (21)"/>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22">
    <w:name w:val="Body text (22)_"/>
    <w:link w:val="Bodytext220"/>
    <w:qFormat/>
    <w:rPr>
      <w:rFonts w:ascii="Times New Roman" w:eastAsia="Times New Roman" w:hAnsi="Times New Roman"/>
      <w:shd w:val="clear" w:color="auto" w:fill="FFFFFF"/>
    </w:rPr>
  </w:style>
  <w:style w:type="paragraph" w:customStyle="1" w:styleId="Bodytext220">
    <w:name w:val="Body text (22)"/>
    <w:basedOn w:val="Normal"/>
    <w:link w:val="Bodytext22"/>
    <w:qFormat/>
    <w:pPr>
      <w:widowControl w:val="0"/>
      <w:shd w:val="clear" w:color="auto" w:fill="FFFFFF"/>
      <w:spacing w:line="0" w:lineRule="atLeast"/>
    </w:pPr>
    <w:rPr>
      <w:rFonts w:cstheme="minorBidi"/>
      <w:color w:val="auto"/>
      <w:sz w:val="22"/>
      <w:szCs w:val="22"/>
    </w:rPr>
  </w:style>
  <w:style w:type="character" w:customStyle="1" w:styleId="Bodytext230">
    <w:name w:val="Body text (23)_"/>
    <w:qFormat/>
    <w:rPr>
      <w:rFonts w:ascii="Times New Roman" w:eastAsia="Times New Roman" w:hAnsi="Times New Roman"/>
      <w:b/>
      <w:bCs/>
      <w:sz w:val="16"/>
      <w:szCs w:val="16"/>
      <w:shd w:val="clear" w:color="auto" w:fill="FFFFFF"/>
    </w:rPr>
  </w:style>
  <w:style w:type="character" w:customStyle="1" w:styleId="Bodytext240">
    <w:name w:val="Body text (24)_"/>
    <w:qFormat/>
    <w:rPr>
      <w:rFonts w:ascii="Times New Roman" w:eastAsia="Times New Roman" w:hAnsi="Times New Roman" w:cs="Times New Roman"/>
      <w:b/>
      <w:bCs/>
      <w:sz w:val="20"/>
      <w:szCs w:val="20"/>
      <w:u w:val="none"/>
    </w:rPr>
  </w:style>
  <w:style w:type="character" w:customStyle="1" w:styleId="Bodytext2Candara">
    <w:name w:val="Body text (2) + Candara"/>
    <w:aliases w:val="7.5 pt,8 pt Exact,Body text (41) + Georgia,Table of contents + Georgia,Body text (45) + Georgia,Heading #7 (2) + Georgia,Spacing 10 pt,Spacing 0 pt2,8.5 pt Exact,7 pt Exact,Table of contents + Candara,Table of contents + Impact"/>
    <w:qFormat/>
    <w:rPr>
      <w:rFonts w:ascii="Candara" w:eastAsia="Candara" w:hAnsi="Candara" w:cs="Candara"/>
      <w:color w:val="000000"/>
      <w:spacing w:val="0"/>
      <w:w w:val="100"/>
      <w:position w:val="0"/>
      <w:sz w:val="15"/>
      <w:szCs w:val="15"/>
      <w:u w:val="none"/>
      <w:shd w:val="clear" w:color="auto" w:fill="FFFFFF"/>
      <w:lang w:val="de-DE" w:eastAsia="de-DE" w:bidi="de-DE"/>
    </w:rPr>
  </w:style>
  <w:style w:type="character" w:customStyle="1" w:styleId="Bodytext285ptExact">
    <w:name w:val="Body text (2) + 8.5 pt Exact"/>
    <w:qFormat/>
    <w:rPr>
      <w:rFonts w:ascii="Times New Roman" w:eastAsia="Times New Roman" w:hAnsi="Times New Roman" w:cs="Times New Roman"/>
      <w:color w:val="000000"/>
      <w:spacing w:val="0"/>
      <w:w w:val="100"/>
      <w:position w:val="0"/>
      <w:sz w:val="17"/>
      <w:szCs w:val="17"/>
      <w:u w:val="none"/>
      <w:shd w:val="clear" w:color="auto" w:fill="FFFFFF"/>
      <w:lang w:val="vi-VN" w:eastAsia="vi-VN" w:bidi="vi-VN"/>
    </w:rPr>
  </w:style>
  <w:style w:type="character" w:customStyle="1" w:styleId="Heading5Exact">
    <w:name w:val="Heading #5 Exact"/>
    <w:link w:val="Heading50"/>
    <w:qFormat/>
    <w:rPr>
      <w:rFonts w:ascii="Times New Roman" w:eastAsia="Times New Roman" w:hAnsi="Times New Roman"/>
      <w:b/>
      <w:bCs/>
      <w:sz w:val="26"/>
      <w:szCs w:val="26"/>
      <w:shd w:val="clear" w:color="auto" w:fill="FFFFFF"/>
    </w:rPr>
  </w:style>
  <w:style w:type="paragraph" w:customStyle="1" w:styleId="Heading50">
    <w:name w:val="Heading #5"/>
    <w:basedOn w:val="Normal"/>
    <w:link w:val="Heading5Exact"/>
    <w:qFormat/>
    <w:pPr>
      <w:widowControl w:val="0"/>
      <w:shd w:val="clear" w:color="auto" w:fill="FFFFFF"/>
      <w:spacing w:line="149" w:lineRule="exact"/>
      <w:jc w:val="right"/>
      <w:outlineLvl w:val="4"/>
    </w:pPr>
    <w:rPr>
      <w:rFonts w:cstheme="minorBidi"/>
      <w:b/>
      <w:bCs/>
      <w:color w:val="auto"/>
      <w:sz w:val="26"/>
      <w:szCs w:val="26"/>
    </w:rPr>
  </w:style>
  <w:style w:type="character" w:customStyle="1" w:styleId="Bodytext27Exact">
    <w:name w:val="Body text (27) Exact"/>
    <w:link w:val="Bodytext27"/>
    <w:qFormat/>
    <w:rPr>
      <w:rFonts w:ascii="Tahoma" w:eastAsia="Tahoma" w:hAnsi="Tahoma" w:cs="Tahoma"/>
      <w:shd w:val="clear" w:color="auto" w:fill="FFFFFF"/>
    </w:rPr>
  </w:style>
  <w:style w:type="paragraph" w:customStyle="1" w:styleId="Bodytext27">
    <w:name w:val="Body text (27)"/>
    <w:basedOn w:val="Normal"/>
    <w:link w:val="Bodytext27Exact"/>
    <w:qFormat/>
    <w:pPr>
      <w:widowControl w:val="0"/>
      <w:shd w:val="clear" w:color="auto" w:fill="FFFFFF"/>
      <w:spacing w:line="149" w:lineRule="exact"/>
      <w:jc w:val="right"/>
    </w:pPr>
    <w:rPr>
      <w:rFonts w:ascii="Tahoma" w:eastAsia="Tahoma" w:hAnsi="Tahoma" w:cs="Tahoma"/>
      <w:color w:val="auto"/>
      <w:sz w:val="22"/>
      <w:szCs w:val="22"/>
    </w:rPr>
  </w:style>
  <w:style w:type="character" w:customStyle="1" w:styleId="Bodytext28Exact">
    <w:name w:val="Body text (28) Exact"/>
    <w:link w:val="Bodytext28"/>
    <w:qFormat/>
    <w:rPr>
      <w:rFonts w:ascii="Tahoma" w:eastAsia="Tahoma" w:hAnsi="Tahoma" w:cs="Tahoma"/>
      <w:shd w:val="clear" w:color="auto" w:fill="FFFFFF"/>
    </w:rPr>
  </w:style>
  <w:style w:type="paragraph" w:customStyle="1" w:styleId="Bodytext28">
    <w:name w:val="Body text (28)"/>
    <w:basedOn w:val="Normal"/>
    <w:link w:val="Bodytext28Exact"/>
    <w:qFormat/>
    <w:pPr>
      <w:widowControl w:val="0"/>
      <w:shd w:val="clear" w:color="auto" w:fill="FFFFFF"/>
      <w:spacing w:line="0" w:lineRule="atLeast"/>
      <w:jc w:val="right"/>
    </w:pPr>
    <w:rPr>
      <w:rFonts w:ascii="Tahoma" w:eastAsia="Tahoma" w:hAnsi="Tahoma" w:cs="Tahoma"/>
      <w:color w:val="auto"/>
      <w:sz w:val="22"/>
      <w:szCs w:val="22"/>
    </w:rPr>
  </w:style>
  <w:style w:type="character" w:customStyle="1" w:styleId="Bodytext29Exact">
    <w:name w:val="Body text (29) Exact"/>
    <w:link w:val="Bodytext29"/>
    <w:qFormat/>
    <w:rPr>
      <w:rFonts w:ascii="Segoe UI" w:eastAsia="Segoe UI" w:hAnsi="Segoe UI" w:cs="Segoe UI"/>
      <w:sz w:val="21"/>
      <w:szCs w:val="21"/>
      <w:shd w:val="clear" w:color="auto" w:fill="FFFFFF"/>
    </w:rPr>
  </w:style>
  <w:style w:type="paragraph" w:customStyle="1" w:styleId="Bodytext29">
    <w:name w:val="Body text (29)"/>
    <w:basedOn w:val="Normal"/>
    <w:link w:val="Bodytext29Exact"/>
    <w:qFormat/>
    <w:pPr>
      <w:widowControl w:val="0"/>
      <w:shd w:val="clear" w:color="auto" w:fill="FFFFFF"/>
      <w:spacing w:line="0" w:lineRule="atLeast"/>
      <w:jc w:val="right"/>
    </w:pPr>
    <w:rPr>
      <w:rFonts w:ascii="Segoe UI" w:eastAsia="Segoe UI" w:hAnsi="Segoe UI" w:cs="Segoe UI"/>
      <w:color w:val="auto"/>
      <w:sz w:val="21"/>
      <w:szCs w:val="21"/>
    </w:rPr>
  </w:style>
  <w:style w:type="character" w:customStyle="1" w:styleId="Bodytext29Georgia">
    <w:name w:val="Body text (29) + Georgia"/>
    <w:aliases w:val="11 pt Exact,Table of contents (3) + Times New Roman"/>
    <w:qFormat/>
    <w:rPr>
      <w:rFonts w:ascii="Georgia" w:eastAsia="Georgia" w:hAnsi="Georgia" w:cs="Georgia"/>
      <w:b/>
      <w:bCs/>
      <w:color w:val="000000"/>
      <w:spacing w:val="0"/>
      <w:position w:val="0"/>
      <w:sz w:val="22"/>
      <w:szCs w:val="22"/>
      <w:shd w:val="clear" w:color="auto" w:fill="FFFFFF"/>
      <w:lang w:val="vi-VN" w:eastAsia="vi-VN" w:bidi="vi-VN"/>
    </w:rPr>
  </w:style>
  <w:style w:type="character" w:customStyle="1" w:styleId="Bodytext27ptExact">
    <w:name w:val="Body text (2) + 7 pt Exact"/>
    <w:qFormat/>
    <w:rPr>
      <w:rFonts w:ascii="Times New Roman" w:eastAsia="Times New Roman" w:hAnsi="Times New Roman" w:cs="Times New Roman"/>
      <w:color w:val="000000"/>
      <w:spacing w:val="0"/>
      <w:w w:val="100"/>
      <w:position w:val="0"/>
      <w:sz w:val="14"/>
      <w:szCs w:val="14"/>
      <w:u w:val="none"/>
      <w:shd w:val="clear" w:color="auto" w:fill="FFFFFF"/>
      <w:lang w:val="vi-VN" w:eastAsia="vi-VN" w:bidi="vi-VN"/>
    </w:rPr>
  </w:style>
  <w:style w:type="character" w:customStyle="1" w:styleId="Bodytext34Exact">
    <w:name w:val="Body text (34) Exact"/>
    <w:link w:val="Bodytext34"/>
    <w:qFormat/>
    <w:rPr>
      <w:rFonts w:ascii="Times New Roman" w:eastAsia="Times New Roman" w:hAnsi="Times New Roman"/>
      <w:sz w:val="19"/>
      <w:szCs w:val="19"/>
      <w:shd w:val="clear" w:color="auto" w:fill="FFFFFF"/>
    </w:rPr>
  </w:style>
  <w:style w:type="paragraph" w:customStyle="1" w:styleId="Bodytext34">
    <w:name w:val="Body text (34)"/>
    <w:basedOn w:val="Normal"/>
    <w:link w:val="Bodytext34Exact"/>
    <w:qFormat/>
    <w:pPr>
      <w:widowControl w:val="0"/>
      <w:shd w:val="clear" w:color="auto" w:fill="FFFFFF"/>
      <w:spacing w:line="0" w:lineRule="atLeast"/>
    </w:pPr>
    <w:rPr>
      <w:rFonts w:cstheme="minorBidi"/>
      <w:color w:val="auto"/>
      <w:sz w:val="19"/>
      <w:szCs w:val="19"/>
    </w:rPr>
  </w:style>
  <w:style w:type="character" w:customStyle="1" w:styleId="Bodytext35Exact">
    <w:name w:val="Body text (35) Exact"/>
    <w:link w:val="Bodytext35"/>
    <w:qFormat/>
    <w:rPr>
      <w:rFonts w:ascii="Times New Roman" w:eastAsia="Times New Roman" w:hAnsi="Times New Roman"/>
      <w:b/>
      <w:bCs/>
      <w:sz w:val="21"/>
      <w:szCs w:val="21"/>
      <w:shd w:val="clear" w:color="auto" w:fill="FFFFFF"/>
    </w:rPr>
  </w:style>
  <w:style w:type="paragraph" w:customStyle="1" w:styleId="Bodytext35">
    <w:name w:val="Body text (35)"/>
    <w:basedOn w:val="Normal"/>
    <w:link w:val="Bodytext35Exact"/>
    <w:qFormat/>
    <w:pPr>
      <w:widowControl w:val="0"/>
      <w:shd w:val="clear" w:color="auto" w:fill="FFFFFF"/>
      <w:spacing w:line="0" w:lineRule="atLeast"/>
      <w:jc w:val="right"/>
    </w:pPr>
    <w:rPr>
      <w:rFonts w:cstheme="minorBidi"/>
      <w:b/>
      <w:bCs/>
      <w:color w:val="auto"/>
      <w:sz w:val="21"/>
      <w:szCs w:val="21"/>
    </w:rPr>
  </w:style>
  <w:style w:type="character" w:customStyle="1" w:styleId="Bodytext28ptExact">
    <w:name w:val="Body text (2) + 8 pt Exact"/>
    <w:qFormat/>
    <w:rPr>
      <w:rFonts w:ascii="Times New Roman" w:eastAsia="Times New Roman" w:hAnsi="Times New Roman" w:cs="Times New Roman"/>
      <w:color w:val="000000"/>
      <w:spacing w:val="0"/>
      <w:w w:val="100"/>
      <w:position w:val="0"/>
      <w:sz w:val="16"/>
      <w:szCs w:val="16"/>
      <w:u w:val="none"/>
      <w:shd w:val="clear" w:color="auto" w:fill="FFFFFF"/>
      <w:lang w:val="vi-VN" w:eastAsia="vi-VN" w:bidi="vi-VN"/>
    </w:rPr>
  </w:style>
  <w:style w:type="character" w:customStyle="1" w:styleId="Bodytext227pt">
    <w:name w:val="Body text (2) + 27 pt"/>
    <w:aliases w:val="Scale 50% Exact"/>
    <w:qFormat/>
    <w:rPr>
      <w:rFonts w:ascii="Times New Roman" w:eastAsia="Times New Roman" w:hAnsi="Times New Roman" w:cs="Times New Roman"/>
      <w:color w:val="000000"/>
      <w:spacing w:val="0"/>
      <w:w w:val="50"/>
      <w:position w:val="0"/>
      <w:sz w:val="54"/>
      <w:szCs w:val="54"/>
      <w:u w:val="none"/>
      <w:shd w:val="clear" w:color="auto" w:fill="FFFFFF"/>
      <w:lang w:val="vi-VN" w:eastAsia="vi-VN" w:bidi="vi-VN"/>
    </w:rPr>
  </w:style>
  <w:style w:type="character" w:customStyle="1" w:styleId="Bodytext36Exact">
    <w:name w:val="Body text (36) Exact"/>
    <w:link w:val="Bodytext36"/>
    <w:qFormat/>
    <w:rPr>
      <w:rFonts w:ascii="Times New Roman" w:eastAsia="Times New Roman" w:hAnsi="Times New Roman"/>
      <w:b/>
      <w:bCs/>
      <w:sz w:val="21"/>
      <w:szCs w:val="21"/>
      <w:shd w:val="clear" w:color="auto" w:fill="FFFFFF"/>
    </w:rPr>
  </w:style>
  <w:style w:type="paragraph" w:customStyle="1" w:styleId="Bodytext36">
    <w:name w:val="Body text (36)"/>
    <w:basedOn w:val="Normal"/>
    <w:link w:val="Bodytext36Exact"/>
    <w:qFormat/>
    <w:pPr>
      <w:widowControl w:val="0"/>
      <w:shd w:val="clear" w:color="auto" w:fill="FFFFFF"/>
      <w:spacing w:line="163" w:lineRule="exact"/>
      <w:jc w:val="both"/>
    </w:pPr>
    <w:rPr>
      <w:rFonts w:cstheme="minorBidi"/>
      <w:b/>
      <w:bCs/>
      <w:color w:val="auto"/>
      <w:sz w:val="21"/>
      <w:szCs w:val="21"/>
    </w:rPr>
  </w:style>
  <w:style w:type="character" w:customStyle="1" w:styleId="Bodytext36NotBoldExact">
    <w:name w:val="Body text (36) + Not Bold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295ptExact">
    <w:name w:val="Body text (2) + 9.5 pt Exact"/>
    <w:qFormat/>
    <w:rPr>
      <w:rFonts w:ascii="Times New Roman" w:eastAsia="Times New Roman" w:hAnsi="Times New Roman" w:cs="Times New Roman"/>
      <w:color w:val="000000"/>
      <w:spacing w:val="0"/>
      <w:w w:val="100"/>
      <w:position w:val="0"/>
      <w:sz w:val="19"/>
      <w:szCs w:val="19"/>
      <w:u w:val="none"/>
      <w:shd w:val="clear" w:color="auto" w:fill="FFFFFF"/>
      <w:lang w:val="vi-VN" w:eastAsia="vi-VN" w:bidi="vi-VN"/>
    </w:rPr>
  </w:style>
  <w:style w:type="character" w:customStyle="1" w:styleId="Bodytext2SmallCapsExact">
    <w:name w:val="Body text (2) + Small Caps Exact"/>
    <w:qFormat/>
    <w:rPr>
      <w:rFonts w:ascii="Times New Roman" w:eastAsia="Times New Roman" w:hAnsi="Times New Roman" w:cs="Times New Roman"/>
      <w:smallCaps/>
      <w:color w:val="000000"/>
      <w:spacing w:val="0"/>
      <w:w w:val="100"/>
      <w:position w:val="0"/>
      <w:sz w:val="20"/>
      <w:szCs w:val="20"/>
      <w:u w:val="none"/>
      <w:shd w:val="clear" w:color="auto" w:fill="FFFFFF"/>
      <w:lang w:val="vi-VN" w:eastAsia="vi-VN" w:bidi="vi-VN"/>
    </w:rPr>
  </w:style>
  <w:style w:type="character" w:customStyle="1" w:styleId="Bodytext25">
    <w:name w:val="Body text (25)_"/>
    <w:link w:val="Bodytext250"/>
    <w:qFormat/>
    <w:rPr>
      <w:rFonts w:ascii="Times New Roman" w:eastAsia="Times New Roman" w:hAnsi="Times New Roman"/>
      <w:shd w:val="clear" w:color="auto" w:fill="FFFFFF"/>
    </w:rPr>
  </w:style>
  <w:style w:type="paragraph" w:customStyle="1" w:styleId="Bodytext250">
    <w:name w:val="Body text (25)"/>
    <w:basedOn w:val="Normal"/>
    <w:link w:val="Bodytext25"/>
    <w:qFormat/>
    <w:pPr>
      <w:widowControl w:val="0"/>
      <w:shd w:val="clear" w:color="auto" w:fill="FFFFFF"/>
      <w:spacing w:before="180" w:line="0" w:lineRule="atLeast"/>
      <w:ind w:hanging="1620"/>
    </w:pPr>
    <w:rPr>
      <w:rFonts w:cstheme="minorBidi"/>
      <w:color w:val="auto"/>
      <w:sz w:val="22"/>
      <w:szCs w:val="22"/>
    </w:rPr>
  </w:style>
  <w:style w:type="character" w:customStyle="1" w:styleId="Bodytext130">
    <w:name w:val="Body text (13)"/>
    <w:qFormat/>
    <w:rPr>
      <w:rFonts w:ascii="Times New Roman" w:eastAsia="Times New Roman" w:hAnsi="Times New Roman" w:cs="Times New Roman"/>
      <w:color w:val="000000"/>
      <w:spacing w:val="0"/>
      <w:w w:val="100"/>
      <w:position w:val="0"/>
      <w:sz w:val="19"/>
      <w:szCs w:val="19"/>
      <w:u w:val="none"/>
      <w:lang w:val="vi-VN" w:eastAsia="vi-VN" w:bidi="vi-VN"/>
    </w:rPr>
  </w:style>
  <w:style w:type="character" w:customStyle="1" w:styleId="Bodytext1315pt">
    <w:name w:val="Body text (13) + 15 pt"/>
    <w:qFormat/>
    <w:rPr>
      <w:rFonts w:ascii="Times New Roman" w:eastAsia="Times New Roman" w:hAnsi="Times New Roman" w:cs="Times New Roman"/>
      <w:color w:val="000000"/>
      <w:spacing w:val="0"/>
      <w:w w:val="100"/>
      <w:position w:val="0"/>
      <w:sz w:val="30"/>
      <w:szCs w:val="30"/>
      <w:u w:val="none"/>
      <w:lang w:val="vi-VN" w:eastAsia="vi-VN" w:bidi="vi-VN"/>
    </w:rPr>
  </w:style>
  <w:style w:type="character" w:customStyle="1" w:styleId="Bodytext26">
    <w:name w:val="Body text (26)_"/>
    <w:link w:val="Bodytext260"/>
    <w:qFormat/>
    <w:rPr>
      <w:rFonts w:ascii="Times New Roman" w:eastAsia="Times New Roman" w:hAnsi="Times New Roman"/>
      <w:b/>
      <w:bCs/>
      <w:sz w:val="21"/>
      <w:szCs w:val="21"/>
      <w:shd w:val="clear" w:color="auto" w:fill="FFFFFF"/>
    </w:rPr>
  </w:style>
  <w:style w:type="paragraph" w:customStyle="1" w:styleId="Bodytext260">
    <w:name w:val="Body text (26)"/>
    <w:basedOn w:val="Normal"/>
    <w:link w:val="Bodytext26"/>
    <w:qFormat/>
    <w:pPr>
      <w:widowControl w:val="0"/>
      <w:shd w:val="clear" w:color="auto" w:fill="FFFFFF"/>
      <w:spacing w:after="180" w:line="0" w:lineRule="atLeast"/>
      <w:jc w:val="right"/>
    </w:pPr>
    <w:rPr>
      <w:rFonts w:cstheme="minorBidi"/>
      <w:b/>
      <w:bCs/>
      <w:color w:val="auto"/>
      <w:sz w:val="21"/>
      <w:szCs w:val="21"/>
    </w:rPr>
  </w:style>
  <w:style w:type="character" w:customStyle="1" w:styleId="Bodytext300">
    <w:name w:val="Body text (30)_"/>
    <w:link w:val="Bodytext301"/>
    <w:qFormat/>
    <w:rPr>
      <w:rFonts w:ascii="Times New Roman" w:eastAsia="Times New Roman" w:hAnsi="Times New Roman"/>
      <w:b/>
      <w:bCs/>
      <w:shd w:val="clear" w:color="auto" w:fill="FFFFFF"/>
    </w:rPr>
  </w:style>
  <w:style w:type="paragraph" w:customStyle="1" w:styleId="Bodytext301">
    <w:name w:val="Body text (30)"/>
    <w:basedOn w:val="Normal"/>
    <w:link w:val="Bodytext300"/>
    <w:qFormat/>
    <w:pPr>
      <w:widowControl w:val="0"/>
      <w:shd w:val="clear" w:color="auto" w:fill="FFFFFF"/>
      <w:spacing w:line="0" w:lineRule="atLeast"/>
    </w:pPr>
    <w:rPr>
      <w:rFonts w:cstheme="minorBidi"/>
      <w:b/>
      <w:bCs/>
      <w:color w:val="auto"/>
      <w:sz w:val="22"/>
      <w:szCs w:val="22"/>
    </w:rPr>
  </w:style>
  <w:style w:type="character" w:customStyle="1" w:styleId="Bodytext7105pt">
    <w:name w:val="Body text (7) + 10.5 pt"/>
    <w:aliases w:val="Body text (2) + Bookman Old Style"/>
    <w:qFormat/>
    <w:rPr>
      <w:rFonts w:ascii="Times New Roman" w:eastAsia="Times New Roman" w:hAnsi="Times New Roman"/>
      <w:b/>
      <w:bCs/>
      <w:color w:val="000000"/>
      <w:spacing w:val="0"/>
      <w:w w:val="100"/>
      <w:position w:val="0"/>
      <w:sz w:val="21"/>
      <w:szCs w:val="21"/>
      <w:shd w:val="clear" w:color="auto" w:fill="FFFFFF"/>
    </w:rPr>
  </w:style>
  <w:style w:type="character" w:customStyle="1" w:styleId="Bodytext311">
    <w:name w:val="Body text (31)_"/>
    <w:link w:val="Bodytext312"/>
    <w:qFormat/>
    <w:rPr>
      <w:rFonts w:ascii="Times New Roman" w:eastAsia="Times New Roman" w:hAnsi="Times New Roman"/>
      <w:shd w:val="clear" w:color="auto" w:fill="FFFFFF"/>
    </w:rPr>
  </w:style>
  <w:style w:type="paragraph" w:customStyle="1" w:styleId="Bodytext312">
    <w:name w:val="Body text (31)"/>
    <w:basedOn w:val="Normal"/>
    <w:link w:val="Bodytext311"/>
    <w:qFormat/>
    <w:pPr>
      <w:widowControl w:val="0"/>
      <w:shd w:val="clear" w:color="auto" w:fill="FFFFFF"/>
      <w:spacing w:line="0" w:lineRule="atLeast"/>
    </w:pPr>
    <w:rPr>
      <w:rFonts w:cstheme="minorBidi"/>
      <w:color w:val="auto"/>
      <w:sz w:val="22"/>
      <w:szCs w:val="22"/>
    </w:rPr>
  </w:style>
  <w:style w:type="character" w:customStyle="1" w:styleId="Bodytext320">
    <w:name w:val="Body text (32)_"/>
    <w:link w:val="Bodytext321"/>
    <w:qFormat/>
    <w:rPr>
      <w:rFonts w:ascii="Times New Roman" w:eastAsia="Times New Roman" w:hAnsi="Times New Roman"/>
      <w:b/>
      <w:bCs/>
      <w:sz w:val="21"/>
      <w:szCs w:val="21"/>
      <w:shd w:val="clear" w:color="auto" w:fill="FFFFFF"/>
    </w:rPr>
  </w:style>
  <w:style w:type="paragraph" w:customStyle="1" w:styleId="Bodytext321">
    <w:name w:val="Body text (32)"/>
    <w:basedOn w:val="Normal"/>
    <w:link w:val="Bodytext320"/>
    <w:qFormat/>
    <w:pPr>
      <w:widowControl w:val="0"/>
      <w:shd w:val="clear" w:color="auto" w:fill="FFFFFF"/>
      <w:spacing w:after="120" w:line="0" w:lineRule="atLeast"/>
    </w:pPr>
    <w:rPr>
      <w:rFonts w:cstheme="minorBidi"/>
      <w:b/>
      <w:bCs/>
      <w:color w:val="auto"/>
      <w:sz w:val="21"/>
      <w:szCs w:val="21"/>
    </w:rPr>
  </w:style>
  <w:style w:type="character" w:customStyle="1" w:styleId="Bodytext32NotBold">
    <w:name w:val="Body text (32) + Not Bold"/>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33">
    <w:name w:val="Body text (33)_"/>
    <w:link w:val="Bodytext330"/>
    <w:qFormat/>
    <w:rPr>
      <w:rFonts w:ascii="Times New Roman" w:eastAsia="Times New Roman" w:hAnsi="Times New Roman"/>
      <w:b/>
      <w:bCs/>
      <w:sz w:val="21"/>
      <w:szCs w:val="21"/>
      <w:shd w:val="clear" w:color="auto" w:fill="FFFFFF"/>
    </w:rPr>
  </w:style>
  <w:style w:type="paragraph" w:customStyle="1" w:styleId="Bodytext330">
    <w:name w:val="Body text (33)"/>
    <w:basedOn w:val="Normal"/>
    <w:link w:val="Bodytext33"/>
    <w:qFormat/>
    <w:pPr>
      <w:widowControl w:val="0"/>
      <w:shd w:val="clear" w:color="auto" w:fill="FFFFFF"/>
      <w:spacing w:after="120" w:line="0" w:lineRule="atLeast"/>
    </w:pPr>
    <w:rPr>
      <w:rFonts w:cstheme="minorBidi"/>
      <w:b/>
      <w:bCs/>
      <w:color w:val="auto"/>
      <w:sz w:val="21"/>
      <w:szCs w:val="21"/>
    </w:rPr>
  </w:style>
  <w:style w:type="character" w:customStyle="1" w:styleId="Bodytext1310pt">
    <w:name w:val="Body text (13)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Heading60">
    <w:name w:val="Heading #6_"/>
    <w:qFormat/>
    <w:rPr>
      <w:rFonts w:ascii="Times New Roman" w:eastAsia="Times New Roman" w:hAnsi="Times New Roman" w:cs="Times New Roman"/>
      <w:b/>
      <w:bCs/>
      <w:sz w:val="30"/>
      <w:szCs w:val="30"/>
      <w:u w:val="none"/>
    </w:rPr>
  </w:style>
  <w:style w:type="character" w:customStyle="1" w:styleId="Heading61">
    <w:name w:val="Heading #6"/>
    <w:qFormat/>
    <w:rPr>
      <w:rFonts w:ascii="Times New Roman" w:eastAsia="Times New Roman" w:hAnsi="Times New Roman" w:cs="Times New Roman"/>
      <w:b/>
      <w:bCs/>
      <w:color w:val="FFFFFF"/>
      <w:spacing w:val="0"/>
      <w:w w:val="100"/>
      <w:position w:val="0"/>
      <w:sz w:val="30"/>
      <w:szCs w:val="30"/>
      <w:u w:val="none"/>
      <w:lang w:val="vi-VN" w:eastAsia="vi-VN" w:bidi="vi-VN"/>
    </w:rPr>
  </w:style>
  <w:style w:type="character" w:customStyle="1" w:styleId="Tablecaption2">
    <w:name w:val="Table caption (2)_"/>
    <w:qFormat/>
    <w:rPr>
      <w:rFonts w:ascii="Times New Roman" w:eastAsia="Times New Roman" w:hAnsi="Times New Roman" w:cs="Times New Roman"/>
      <w:sz w:val="20"/>
      <w:szCs w:val="20"/>
      <w:u w:val="none"/>
    </w:rPr>
  </w:style>
  <w:style w:type="character" w:customStyle="1" w:styleId="Tablecaption20">
    <w:name w:val="Table caption (2)"/>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37">
    <w:name w:val="Body text (37)_"/>
    <w:qFormat/>
    <w:rPr>
      <w:rFonts w:ascii="Georgia" w:eastAsia="Georgia" w:hAnsi="Georgia" w:cs="Georgia"/>
      <w:spacing w:val="0"/>
      <w:sz w:val="18"/>
      <w:szCs w:val="18"/>
      <w:u w:val="none"/>
    </w:rPr>
  </w:style>
  <w:style w:type="character" w:customStyle="1" w:styleId="Bodytext38">
    <w:name w:val="Body text (38)_"/>
    <w:link w:val="Bodytext380"/>
    <w:qFormat/>
    <w:rPr>
      <w:rFonts w:ascii="Times New Roman" w:eastAsia="Times New Roman" w:hAnsi="Times New Roman"/>
      <w:i/>
      <w:iCs/>
      <w:sz w:val="8"/>
      <w:szCs w:val="8"/>
      <w:shd w:val="clear" w:color="auto" w:fill="FFFFFF"/>
    </w:rPr>
  </w:style>
  <w:style w:type="paragraph" w:customStyle="1" w:styleId="Bodytext380">
    <w:name w:val="Body text (38)"/>
    <w:basedOn w:val="Normal"/>
    <w:link w:val="Bodytext38"/>
    <w:qFormat/>
    <w:pPr>
      <w:widowControl w:val="0"/>
      <w:shd w:val="clear" w:color="auto" w:fill="FFFFFF"/>
      <w:spacing w:line="0" w:lineRule="atLeast"/>
      <w:jc w:val="both"/>
    </w:pPr>
    <w:rPr>
      <w:rFonts w:cstheme="minorBidi"/>
      <w:i/>
      <w:iCs/>
      <w:color w:val="auto"/>
      <w:sz w:val="8"/>
      <w:szCs w:val="8"/>
    </w:rPr>
  </w:style>
  <w:style w:type="character" w:customStyle="1" w:styleId="Bodytext39Exact">
    <w:name w:val="Body text (39) Exact"/>
    <w:link w:val="Bodytext39"/>
    <w:qFormat/>
    <w:rPr>
      <w:rFonts w:ascii="Georgia" w:eastAsia="Georgia" w:hAnsi="Georgia" w:cs="Georgia"/>
      <w:i/>
      <w:iCs/>
      <w:sz w:val="30"/>
      <w:szCs w:val="30"/>
      <w:shd w:val="clear" w:color="auto" w:fill="FFFFFF"/>
    </w:rPr>
  </w:style>
  <w:style w:type="paragraph" w:customStyle="1" w:styleId="Bodytext39">
    <w:name w:val="Body text (39)"/>
    <w:basedOn w:val="Normal"/>
    <w:link w:val="Bodytext39Exact"/>
    <w:qFormat/>
    <w:pPr>
      <w:widowControl w:val="0"/>
      <w:shd w:val="clear" w:color="auto" w:fill="FFFFFF"/>
      <w:spacing w:line="0" w:lineRule="atLeast"/>
      <w:jc w:val="right"/>
    </w:pPr>
    <w:rPr>
      <w:rFonts w:ascii="Georgia" w:eastAsia="Georgia" w:hAnsi="Georgia" w:cs="Georgia"/>
      <w:i/>
      <w:iCs/>
      <w:color w:val="auto"/>
      <w:sz w:val="30"/>
      <w:szCs w:val="30"/>
    </w:rPr>
  </w:style>
  <w:style w:type="character" w:customStyle="1" w:styleId="Bodytext40Exact">
    <w:name w:val="Body text (40) Exact"/>
    <w:qFormat/>
    <w:rPr>
      <w:rFonts w:ascii="Times New Roman" w:eastAsia="Times New Roman" w:hAnsi="Times New Roman" w:cs="Times New Roman"/>
      <w:sz w:val="17"/>
      <w:szCs w:val="17"/>
      <w:u w:val="none"/>
    </w:rPr>
  </w:style>
  <w:style w:type="character" w:customStyle="1" w:styleId="Bodytext40Italic">
    <w:name w:val="Body text (40) + Italic"/>
    <w:aliases w:val="Spacing 2 pt Exact"/>
    <w:qFormat/>
    <w:rPr>
      <w:rFonts w:ascii="Times New Roman" w:eastAsia="Times New Roman" w:hAnsi="Times New Roman"/>
      <w:b/>
      <w:bCs/>
      <w:i/>
      <w:iCs/>
      <w:spacing w:val="50"/>
      <w:sz w:val="17"/>
      <w:szCs w:val="17"/>
      <w:shd w:val="clear" w:color="auto" w:fill="FFFFFF"/>
    </w:rPr>
  </w:style>
  <w:style w:type="character" w:customStyle="1" w:styleId="Bodytext400">
    <w:name w:val="Body text (40)_"/>
    <w:link w:val="Bodytext401"/>
    <w:qFormat/>
    <w:rPr>
      <w:rFonts w:ascii="Times New Roman" w:eastAsia="Times New Roman" w:hAnsi="Times New Roman"/>
      <w:sz w:val="17"/>
      <w:szCs w:val="17"/>
      <w:shd w:val="clear" w:color="auto" w:fill="FFFFFF"/>
    </w:rPr>
  </w:style>
  <w:style w:type="paragraph" w:customStyle="1" w:styleId="Bodytext401">
    <w:name w:val="Body text (40)"/>
    <w:basedOn w:val="Normal"/>
    <w:link w:val="Bodytext400"/>
    <w:qFormat/>
    <w:pPr>
      <w:widowControl w:val="0"/>
      <w:shd w:val="clear" w:color="auto" w:fill="FFFFFF"/>
      <w:spacing w:line="149" w:lineRule="exact"/>
      <w:ind w:hanging="580"/>
    </w:pPr>
    <w:rPr>
      <w:rFonts w:cstheme="minorBidi"/>
      <w:color w:val="auto"/>
      <w:sz w:val="17"/>
      <w:szCs w:val="17"/>
    </w:rPr>
  </w:style>
  <w:style w:type="character" w:customStyle="1" w:styleId="Picturecaption5Exact">
    <w:name w:val="Picture caption (5) Exact"/>
    <w:link w:val="Picturecaption5"/>
    <w:qFormat/>
    <w:rPr>
      <w:rFonts w:ascii="Times New Roman" w:eastAsia="Times New Roman" w:hAnsi="Times New Roman"/>
      <w:i/>
      <w:iCs/>
      <w:shd w:val="clear" w:color="auto" w:fill="FFFFFF"/>
    </w:rPr>
  </w:style>
  <w:style w:type="paragraph" w:customStyle="1" w:styleId="Picturecaption5">
    <w:name w:val="Picture caption (5)"/>
    <w:basedOn w:val="Normal"/>
    <w:link w:val="Picturecaption5Exact"/>
    <w:qFormat/>
    <w:pPr>
      <w:widowControl w:val="0"/>
      <w:shd w:val="clear" w:color="auto" w:fill="FFFFFF"/>
      <w:spacing w:line="0" w:lineRule="atLeast"/>
    </w:pPr>
    <w:rPr>
      <w:rFonts w:cstheme="minorBidi"/>
      <w:i/>
      <w:iCs/>
      <w:color w:val="auto"/>
      <w:sz w:val="22"/>
      <w:szCs w:val="22"/>
    </w:rPr>
  </w:style>
  <w:style w:type="character" w:customStyle="1" w:styleId="Picturecaption6Exact">
    <w:name w:val="Picture caption (6) Exact"/>
    <w:link w:val="Picturecaption6"/>
    <w:qFormat/>
    <w:rPr>
      <w:rFonts w:ascii="Tahoma" w:eastAsia="Tahoma" w:hAnsi="Tahoma" w:cs="Tahoma"/>
      <w:spacing w:val="-10"/>
      <w:w w:val="200"/>
      <w:sz w:val="21"/>
      <w:szCs w:val="21"/>
      <w:shd w:val="clear" w:color="auto" w:fill="FFFFFF"/>
    </w:rPr>
  </w:style>
  <w:style w:type="paragraph" w:customStyle="1" w:styleId="Picturecaption6">
    <w:name w:val="Picture caption (6)"/>
    <w:basedOn w:val="Normal"/>
    <w:link w:val="Picturecaption6Exact"/>
    <w:qFormat/>
    <w:pPr>
      <w:widowControl w:val="0"/>
      <w:shd w:val="clear" w:color="auto" w:fill="FFFFFF"/>
      <w:spacing w:line="0" w:lineRule="atLeast"/>
    </w:pPr>
    <w:rPr>
      <w:rFonts w:ascii="Tahoma" w:eastAsia="Tahoma" w:hAnsi="Tahoma" w:cs="Tahoma"/>
      <w:color w:val="auto"/>
      <w:spacing w:val="-10"/>
      <w:w w:val="200"/>
      <w:sz w:val="21"/>
      <w:szCs w:val="21"/>
    </w:rPr>
  </w:style>
  <w:style w:type="character" w:customStyle="1" w:styleId="Bodytext42Exact">
    <w:name w:val="Body text (42) Exact"/>
    <w:link w:val="Bodytext42"/>
    <w:qFormat/>
    <w:rPr>
      <w:rFonts w:ascii="Times New Roman" w:eastAsia="Times New Roman" w:hAnsi="Times New Roman"/>
      <w:b/>
      <w:bCs/>
      <w:sz w:val="16"/>
      <w:szCs w:val="16"/>
      <w:shd w:val="clear" w:color="auto" w:fill="FFFFFF"/>
    </w:rPr>
  </w:style>
  <w:style w:type="paragraph" w:customStyle="1" w:styleId="Bodytext42">
    <w:name w:val="Body text (42)"/>
    <w:basedOn w:val="Normal"/>
    <w:link w:val="Bodytext42Exact"/>
    <w:qFormat/>
    <w:pPr>
      <w:widowControl w:val="0"/>
      <w:shd w:val="clear" w:color="auto" w:fill="FFFFFF"/>
      <w:spacing w:line="0" w:lineRule="atLeast"/>
      <w:jc w:val="right"/>
    </w:pPr>
    <w:rPr>
      <w:rFonts w:cstheme="minorBidi"/>
      <w:b/>
      <w:bCs/>
      <w:color w:val="auto"/>
      <w:sz w:val="16"/>
      <w:szCs w:val="16"/>
    </w:rPr>
  </w:style>
  <w:style w:type="character" w:customStyle="1" w:styleId="Bodytext3Exact">
    <w:name w:val="Body text (3) Exact"/>
    <w:qFormat/>
    <w:rPr>
      <w:rFonts w:ascii="Times New Roman" w:eastAsia="Times New Roman" w:hAnsi="Times New Roman" w:cs="Times New Roman"/>
      <w:b/>
      <w:bCs/>
      <w:sz w:val="26"/>
      <w:szCs w:val="26"/>
      <w:u w:val="none"/>
    </w:rPr>
  </w:style>
  <w:style w:type="character" w:customStyle="1" w:styleId="Tablecaption">
    <w:name w:val="Table caption_"/>
    <w:qFormat/>
    <w:rPr>
      <w:rFonts w:ascii="Times New Roman" w:eastAsia="Times New Roman" w:hAnsi="Times New Roman" w:cs="Times New Roman"/>
      <w:b/>
      <w:bCs/>
      <w:sz w:val="21"/>
      <w:szCs w:val="21"/>
      <w:u w:val="none"/>
    </w:rPr>
  </w:style>
  <w:style w:type="character" w:customStyle="1" w:styleId="Tablecaption0">
    <w:name w:val="Table caption"/>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410">
    <w:name w:val="Body text (41)_"/>
    <w:link w:val="Bodytext411"/>
    <w:qFormat/>
    <w:rPr>
      <w:rFonts w:ascii="Times New Roman" w:eastAsia="Times New Roman" w:hAnsi="Times New Roman"/>
      <w:b/>
      <w:bCs/>
      <w:sz w:val="21"/>
      <w:szCs w:val="21"/>
      <w:shd w:val="clear" w:color="auto" w:fill="FFFFFF"/>
    </w:rPr>
  </w:style>
  <w:style w:type="paragraph" w:customStyle="1" w:styleId="Bodytext411">
    <w:name w:val="Body text (41)"/>
    <w:basedOn w:val="Normal"/>
    <w:link w:val="Bodytext410"/>
    <w:qFormat/>
    <w:pPr>
      <w:widowControl w:val="0"/>
      <w:shd w:val="clear" w:color="auto" w:fill="FFFFFF"/>
      <w:spacing w:after="180" w:line="0" w:lineRule="atLeast"/>
      <w:jc w:val="both"/>
    </w:pPr>
    <w:rPr>
      <w:rFonts w:cstheme="minorBidi"/>
      <w:b/>
      <w:bCs/>
      <w:color w:val="auto"/>
      <w:sz w:val="21"/>
      <w:szCs w:val="21"/>
    </w:rPr>
  </w:style>
  <w:style w:type="character" w:customStyle="1" w:styleId="Picturecaption85ptExact">
    <w:name w:val="Picture caption + 8.5 pt Exact"/>
    <w:qFormat/>
    <w:rPr>
      <w:rFonts w:ascii="Times New Roman" w:eastAsia="Times New Roman" w:hAnsi="Times New Roman"/>
      <w:sz w:val="17"/>
      <w:szCs w:val="17"/>
      <w:shd w:val="clear" w:color="auto" w:fill="FFFFFF"/>
    </w:rPr>
  </w:style>
  <w:style w:type="character" w:customStyle="1" w:styleId="PicturecaptionSpacing1ptExact">
    <w:name w:val="Picture caption + Spacing 1 pt Exact"/>
    <w:qFormat/>
    <w:rPr>
      <w:rFonts w:ascii="Times New Roman" w:eastAsia="Times New Roman" w:hAnsi="Times New Roman"/>
      <w:spacing w:val="20"/>
      <w:shd w:val="clear" w:color="auto" w:fill="FFFFFF"/>
    </w:rPr>
  </w:style>
  <w:style w:type="character" w:customStyle="1" w:styleId="Picturecaption7Exact">
    <w:name w:val="Picture caption (7) Exact"/>
    <w:link w:val="Picturecaption7"/>
    <w:qFormat/>
    <w:rPr>
      <w:rFonts w:ascii="Times New Roman" w:eastAsia="Times New Roman" w:hAnsi="Times New Roman"/>
      <w:shd w:val="clear" w:color="auto" w:fill="FFFFFF"/>
    </w:rPr>
  </w:style>
  <w:style w:type="paragraph" w:customStyle="1" w:styleId="Picturecaption7">
    <w:name w:val="Picture caption (7)"/>
    <w:basedOn w:val="Normal"/>
    <w:link w:val="Picturecaption7Exact"/>
    <w:qFormat/>
    <w:pPr>
      <w:widowControl w:val="0"/>
      <w:shd w:val="clear" w:color="auto" w:fill="FFFFFF"/>
      <w:spacing w:line="0" w:lineRule="atLeast"/>
    </w:pPr>
    <w:rPr>
      <w:rFonts w:cstheme="minorBidi"/>
      <w:color w:val="auto"/>
      <w:sz w:val="22"/>
      <w:szCs w:val="22"/>
    </w:rPr>
  </w:style>
  <w:style w:type="character" w:customStyle="1" w:styleId="Picturecaption8Exact">
    <w:name w:val="Picture caption (8) Exact"/>
    <w:link w:val="Picturecaption8"/>
    <w:qFormat/>
    <w:rPr>
      <w:rFonts w:ascii="Times New Roman" w:eastAsia="Times New Roman" w:hAnsi="Times New Roman"/>
      <w:shd w:val="clear" w:color="auto" w:fill="FFFFFF"/>
    </w:rPr>
  </w:style>
  <w:style w:type="paragraph" w:customStyle="1" w:styleId="Picturecaption8">
    <w:name w:val="Picture caption (8)"/>
    <w:basedOn w:val="Normal"/>
    <w:link w:val="Picturecaption8Exact"/>
    <w:qFormat/>
    <w:pPr>
      <w:widowControl w:val="0"/>
      <w:shd w:val="clear" w:color="auto" w:fill="FFFFFF"/>
      <w:spacing w:line="0" w:lineRule="atLeast"/>
    </w:pPr>
    <w:rPr>
      <w:rFonts w:cstheme="minorBidi"/>
      <w:color w:val="auto"/>
      <w:sz w:val="22"/>
      <w:szCs w:val="22"/>
    </w:rPr>
  </w:style>
  <w:style w:type="character" w:customStyle="1" w:styleId="Bodytext43">
    <w:name w:val="Body text (43)_"/>
    <w:link w:val="Bodytext430"/>
    <w:qFormat/>
    <w:rPr>
      <w:rFonts w:ascii="Times New Roman" w:eastAsia="Times New Roman" w:hAnsi="Times New Roman"/>
      <w:b/>
      <w:bCs/>
      <w:shd w:val="clear" w:color="auto" w:fill="FFFFFF"/>
    </w:rPr>
  </w:style>
  <w:style w:type="paragraph" w:customStyle="1" w:styleId="Bodytext430">
    <w:name w:val="Body text (43)"/>
    <w:basedOn w:val="Normal"/>
    <w:link w:val="Bodytext43"/>
    <w:qFormat/>
    <w:pPr>
      <w:widowControl w:val="0"/>
      <w:shd w:val="clear" w:color="auto" w:fill="FFFFFF"/>
      <w:spacing w:before="180" w:line="0" w:lineRule="atLeast"/>
      <w:jc w:val="both"/>
    </w:pPr>
    <w:rPr>
      <w:rFonts w:cstheme="minorBidi"/>
      <w:b/>
      <w:bCs/>
      <w:color w:val="auto"/>
      <w:sz w:val="22"/>
      <w:szCs w:val="22"/>
    </w:rPr>
  </w:style>
  <w:style w:type="character" w:customStyle="1" w:styleId="Bodytext2Spacing3pt">
    <w:name w:val="Body text (2) + Spacing 3 pt"/>
    <w:qFormat/>
    <w:rPr>
      <w:rFonts w:ascii="Times New Roman" w:eastAsia="Times New Roman" w:hAnsi="Times New Roman" w:cs="Times New Roman"/>
      <w:color w:val="000000"/>
      <w:spacing w:val="60"/>
      <w:w w:val="100"/>
      <w:position w:val="0"/>
      <w:sz w:val="20"/>
      <w:szCs w:val="20"/>
      <w:u w:val="none"/>
      <w:shd w:val="clear" w:color="auto" w:fill="FFFFFF"/>
      <w:lang w:val="vi-VN" w:eastAsia="vi-VN" w:bidi="vi-VN"/>
    </w:rPr>
  </w:style>
  <w:style w:type="character" w:customStyle="1" w:styleId="Heading122">
    <w:name w:val="Heading #12 (2)_"/>
    <w:link w:val="Heading1220"/>
    <w:qFormat/>
    <w:rPr>
      <w:rFonts w:ascii="Times New Roman" w:eastAsia="Times New Roman" w:hAnsi="Times New Roman"/>
      <w:b/>
      <w:bCs/>
      <w:shd w:val="clear" w:color="auto" w:fill="FFFFFF"/>
    </w:rPr>
  </w:style>
  <w:style w:type="paragraph" w:customStyle="1" w:styleId="Heading1220">
    <w:name w:val="Heading #12 (2)"/>
    <w:basedOn w:val="Normal"/>
    <w:link w:val="Heading122"/>
    <w:qFormat/>
    <w:pPr>
      <w:widowControl w:val="0"/>
      <w:shd w:val="clear" w:color="auto" w:fill="FFFFFF"/>
      <w:spacing w:before="780" w:line="0" w:lineRule="atLeast"/>
      <w:jc w:val="both"/>
    </w:pPr>
    <w:rPr>
      <w:rFonts w:cstheme="minorBidi"/>
      <w:b/>
      <w:bCs/>
      <w:color w:val="auto"/>
      <w:sz w:val="22"/>
      <w:szCs w:val="22"/>
    </w:rPr>
  </w:style>
  <w:style w:type="character" w:customStyle="1" w:styleId="Bodytext44">
    <w:name w:val="Body text (44)_"/>
    <w:link w:val="Bodytext440"/>
    <w:qFormat/>
    <w:rPr>
      <w:rFonts w:ascii="Times New Roman" w:eastAsia="Times New Roman" w:hAnsi="Times New Roman"/>
      <w:spacing w:val="10"/>
      <w:sz w:val="17"/>
      <w:szCs w:val="17"/>
      <w:shd w:val="clear" w:color="auto" w:fill="FFFFFF"/>
    </w:rPr>
  </w:style>
  <w:style w:type="paragraph" w:customStyle="1" w:styleId="Bodytext440">
    <w:name w:val="Body text (44)"/>
    <w:basedOn w:val="Normal"/>
    <w:link w:val="Bodytext44"/>
    <w:qFormat/>
    <w:pPr>
      <w:widowControl w:val="0"/>
      <w:shd w:val="clear" w:color="auto" w:fill="FFFFFF"/>
      <w:spacing w:before="180" w:line="0" w:lineRule="atLeast"/>
      <w:jc w:val="both"/>
    </w:pPr>
    <w:rPr>
      <w:rFonts w:cstheme="minorBidi"/>
      <w:color w:val="auto"/>
      <w:spacing w:val="10"/>
      <w:sz w:val="17"/>
      <w:szCs w:val="17"/>
    </w:rPr>
  </w:style>
  <w:style w:type="character" w:customStyle="1" w:styleId="Bodytext44SmallCaps">
    <w:name w:val="Body text (44) + Small Caps"/>
    <w:qFormat/>
    <w:rPr>
      <w:rFonts w:ascii="Times New Roman" w:eastAsia="Times New Roman" w:hAnsi="Times New Roman"/>
      <w:smallCaps/>
      <w:color w:val="000000"/>
      <w:spacing w:val="10"/>
      <w:w w:val="100"/>
      <w:position w:val="0"/>
      <w:sz w:val="17"/>
      <w:szCs w:val="17"/>
      <w:shd w:val="clear" w:color="auto" w:fill="FFFFFF"/>
      <w:lang w:val="en-US" w:eastAsia="en-US" w:bidi="en-US"/>
    </w:rPr>
  </w:style>
  <w:style w:type="character" w:customStyle="1" w:styleId="Heading103">
    <w:name w:val="Heading #10 (3)_"/>
    <w:link w:val="Heading1030"/>
    <w:qFormat/>
    <w:rPr>
      <w:rFonts w:ascii="Times New Roman" w:eastAsia="Times New Roman" w:hAnsi="Times New Roman"/>
      <w:spacing w:val="-20"/>
      <w:sz w:val="26"/>
      <w:szCs w:val="26"/>
      <w:shd w:val="clear" w:color="auto" w:fill="FFFFFF"/>
    </w:rPr>
  </w:style>
  <w:style w:type="paragraph" w:customStyle="1" w:styleId="Heading1030">
    <w:name w:val="Heading #10 (3)"/>
    <w:basedOn w:val="Normal"/>
    <w:link w:val="Heading103"/>
    <w:qFormat/>
    <w:pPr>
      <w:widowControl w:val="0"/>
      <w:shd w:val="clear" w:color="auto" w:fill="FFFFFF"/>
      <w:spacing w:before="60" w:line="0" w:lineRule="atLeast"/>
    </w:pPr>
    <w:rPr>
      <w:rFonts w:cstheme="minorBidi"/>
      <w:color w:val="auto"/>
      <w:spacing w:val="-20"/>
      <w:sz w:val="26"/>
      <w:szCs w:val="26"/>
    </w:rPr>
  </w:style>
  <w:style w:type="character" w:customStyle="1" w:styleId="Bodytext41Exact">
    <w:name w:val="Body text (41) Exact"/>
    <w:qFormat/>
    <w:rPr>
      <w:rFonts w:ascii="Times New Roman" w:eastAsia="Times New Roman" w:hAnsi="Times New Roman" w:cs="Times New Roman"/>
      <w:b/>
      <w:bCs/>
      <w:sz w:val="21"/>
      <w:szCs w:val="21"/>
      <w:u w:val="none"/>
    </w:rPr>
  </w:style>
  <w:style w:type="character" w:customStyle="1" w:styleId="Bodytext2Spacing1ptExact">
    <w:name w:val="Body text (2) + Spacing 1 pt Exact"/>
    <w:qFormat/>
    <w:rPr>
      <w:rFonts w:ascii="Times New Roman" w:eastAsia="Times New Roman" w:hAnsi="Times New Roman" w:cs="Times New Roman"/>
      <w:strike/>
      <w:color w:val="000000"/>
      <w:spacing w:val="20"/>
      <w:w w:val="100"/>
      <w:position w:val="0"/>
      <w:sz w:val="20"/>
      <w:szCs w:val="20"/>
      <w:u w:val="none"/>
      <w:shd w:val="clear" w:color="auto" w:fill="FFFFFF"/>
      <w:lang w:val="vi-VN" w:eastAsia="vi-VN" w:bidi="vi-VN"/>
    </w:rPr>
  </w:style>
  <w:style w:type="character" w:customStyle="1" w:styleId="Bodytext45Exact">
    <w:name w:val="Body text (45) Exact"/>
    <w:qFormat/>
    <w:rPr>
      <w:rFonts w:ascii="Times New Roman" w:eastAsia="Times New Roman" w:hAnsi="Times New Roman" w:cs="Times New Roman"/>
      <w:sz w:val="16"/>
      <w:szCs w:val="16"/>
      <w:u w:val="none"/>
    </w:rPr>
  </w:style>
  <w:style w:type="character" w:customStyle="1" w:styleId="Bodytext46Exact">
    <w:name w:val="Body text (46) Exact"/>
    <w:link w:val="Bodytext46"/>
    <w:qFormat/>
    <w:rPr>
      <w:rFonts w:ascii="Times New Roman" w:eastAsia="Times New Roman" w:hAnsi="Times New Roman"/>
      <w:b/>
      <w:bCs/>
      <w:sz w:val="21"/>
      <w:szCs w:val="21"/>
      <w:shd w:val="clear" w:color="auto" w:fill="FFFFFF"/>
    </w:rPr>
  </w:style>
  <w:style w:type="paragraph" w:customStyle="1" w:styleId="Bodytext46">
    <w:name w:val="Body text (46)"/>
    <w:basedOn w:val="Normal"/>
    <w:link w:val="Bodytext46Exact"/>
    <w:qFormat/>
    <w:pPr>
      <w:widowControl w:val="0"/>
      <w:shd w:val="clear" w:color="auto" w:fill="FFFFFF"/>
      <w:spacing w:before="180" w:line="182" w:lineRule="exact"/>
      <w:jc w:val="both"/>
    </w:pPr>
    <w:rPr>
      <w:rFonts w:cstheme="minorBidi"/>
      <w:b/>
      <w:bCs/>
      <w:color w:val="auto"/>
      <w:sz w:val="21"/>
      <w:szCs w:val="21"/>
    </w:rPr>
  </w:style>
  <w:style w:type="character" w:customStyle="1" w:styleId="Bodytext46SmallCapsExact">
    <w:name w:val="Body text (46) + Small Caps Exact"/>
    <w:qFormat/>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Bodytext47Exact">
    <w:name w:val="Body text (47) Exact"/>
    <w:link w:val="Bodytext47"/>
    <w:qFormat/>
    <w:rPr>
      <w:rFonts w:ascii="Tahoma" w:eastAsia="Tahoma" w:hAnsi="Tahoma" w:cs="Tahoma"/>
      <w:i/>
      <w:iCs/>
      <w:sz w:val="16"/>
      <w:szCs w:val="16"/>
      <w:shd w:val="clear" w:color="auto" w:fill="FFFFFF"/>
      <w:lang w:bidi="en-US"/>
    </w:rPr>
  </w:style>
  <w:style w:type="paragraph" w:customStyle="1" w:styleId="Bodytext47">
    <w:name w:val="Body text (47)"/>
    <w:basedOn w:val="Normal"/>
    <w:link w:val="Bodytext47Exact"/>
    <w:qFormat/>
    <w:pPr>
      <w:widowControl w:val="0"/>
      <w:shd w:val="clear" w:color="auto" w:fill="FFFFFF"/>
      <w:spacing w:before="240" w:line="178" w:lineRule="exact"/>
      <w:jc w:val="both"/>
    </w:pPr>
    <w:rPr>
      <w:rFonts w:ascii="Tahoma" w:eastAsia="Tahoma" w:hAnsi="Tahoma" w:cs="Tahoma"/>
      <w:i/>
      <w:iCs/>
      <w:color w:val="auto"/>
      <w:sz w:val="16"/>
      <w:szCs w:val="16"/>
      <w:lang w:bidi="en-US"/>
    </w:rPr>
  </w:style>
  <w:style w:type="character" w:customStyle="1" w:styleId="Bodytext48Exact">
    <w:name w:val="Body text (48) Exact"/>
    <w:link w:val="Bodytext48"/>
    <w:qFormat/>
    <w:rPr>
      <w:rFonts w:ascii="Times New Roman" w:eastAsia="Times New Roman" w:hAnsi="Times New Roman"/>
      <w:sz w:val="16"/>
      <w:szCs w:val="16"/>
      <w:shd w:val="clear" w:color="auto" w:fill="FFFFFF"/>
    </w:rPr>
  </w:style>
  <w:style w:type="paragraph" w:customStyle="1" w:styleId="Bodytext48">
    <w:name w:val="Body text (48)"/>
    <w:basedOn w:val="Normal"/>
    <w:link w:val="Bodytext48Exact"/>
    <w:qFormat/>
    <w:pPr>
      <w:widowControl w:val="0"/>
      <w:shd w:val="clear" w:color="auto" w:fill="FFFFFF"/>
      <w:spacing w:after="120" w:line="0" w:lineRule="atLeast"/>
      <w:jc w:val="both"/>
    </w:pPr>
    <w:rPr>
      <w:rFonts w:cstheme="minorBidi"/>
      <w:color w:val="auto"/>
      <w:sz w:val="16"/>
      <w:szCs w:val="16"/>
    </w:rPr>
  </w:style>
  <w:style w:type="character" w:customStyle="1" w:styleId="Bodytext48BoldExact">
    <w:name w:val="Body text (48) + Bold Exact"/>
    <w:qFormat/>
    <w:rPr>
      <w:rFonts w:ascii="Times New Roman" w:eastAsia="Times New Roman" w:hAnsi="Times New Roman"/>
      <w:b/>
      <w:bCs/>
      <w:color w:val="000000"/>
      <w:spacing w:val="0"/>
      <w:w w:val="100"/>
      <w:position w:val="0"/>
      <w:sz w:val="16"/>
      <w:szCs w:val="16"/>
      <w:shd w:val="clear" w:color="auto" w:fill="FFFFFF"/>
      <w:lang w:val="vi-VN" w:eastAsia="vi-VN" w:bidi="vi-VN"/>
    </w:rPr>
  </w:style>
  <w:style w:type="character" w:customStyle="1" w:styleId="Bodytext48GeorgiaExact">
    <w:name w:val="Body text (48) + Georgia Exact"/>
    <w:qFormat/>
    <w:rPr>
      <w:rFonts w:ascii="Georgia" w:eastAsia="Georgia" w:hAnsi="Georgia" w:cs="Georgia"/>
      <w:color w:val="000000"/>
      <w:spacing w:val="0"/>
      <w:w w:val="100"/>
      <w:position w:val="0"/>
      <w:sz w:val="16"/>
      <w:szCs w:val="16"/>
      <w:shd w:val="clear" w:color="auto" w:fill="FFFFFF"/>
      <w:lang w:val="en-US" w:eastAsia="en-US" w:bidi="en-US"/>
    </w:rPr>
  </w:style>
  <w:style w:type="character" w:customStyle="1" w:styleId="Tableofcontents2Exact">
    <w:name w:val="Table of contents (2) Exact"/>
    <w:link w:val="Tableofcontents2"/>
    <w:qFormat/>
    <w:rPr>
      <w:rFonts w:ascii="Times New Roman" w:eastAsia="Times New Roman" w:hAnsi="Times New Roman"/>
      <w:sz w:val="16"/>
      <w:szCs w:val="16"/>
      <w:shd w:val="clear" w:color="auto" w:fill="FFFFFF"/>
    </w:rPr>
  </w:style>
  <w:style w:type="paragraph" w:customStyle="1" w:styleId="Tableofcontents2">
    <w:name w:val="Table of contents (2)"/>
    <w:basedOn w:val="Normal"/>
    <w:link w:val="Tableofcontents2Exact"/>
    <w:qFormat/>
    <w:pPr>
      <w:widowControl w:val="0"/>
      <w:shd w:val="clear" w:color="auto" w:fill="FFFFFF"/>
      <w:spacing w:line="0" w:lineRule="atLeast"/>
      <w:jc w:val="both"/>
    </w:pPr>
    <w:rPr>
      <w:rFonts w:cstheme="minorBidi"/>
      <w:color w:val="auto"/>
      <w:sz w:val="16"/>
      <w:szCs w:val="16"/>
    </w:rPr>
  </w:style>
  <w:style w:type="character" w:customStyle="1" w:styleId="TableofcontentsExact">
    <w:name w:val="Table of contents Exact"/>
    <w:link w:val="Tableofcontents"/>
    <w:qFormat/>
    <w:rPr>
      <w:rFonts w:ascii="Times New Roman" w:eastAsia="Times New Roman" w:hAnsi="Times New Roman"/>
      <w:b/>
      <w:bCs/>
      <w:sz w:val="21"/>
      <w:szCs w:val="21"/>
      <w:shd w:val="clear" w:color="auto" w:fill="FFFFFF"/>
    </w:rPr>
  </w:style>
  <w:style w:type="paragraph" w:customStyle="1" w:styleId="Tableofcontents">
    <w:name w:val="Table of contents"/>
    <w:basedOn w:val="Normal"/>
    <w:link w:val="TableofcontentsExact"/>
    <w:qFormat/>
    <w:pPr>
      <w:widowControl w:val="0"/>
      <w:shd w:val="clear" w:color="auto" w:fill="FFFFFF"/>
      <w:spacing w:line="0" w:lineRule="atLeast"/>
      <w:jc w:val="both"/>
    </w:pPr>
    <w:rPr>
      <w:rFonts w:cstheme="minorBidi"/>
      <w:b/>
      <w:bCs/>
      <w:color w:val="auto"/>
      <w:sz w:val="21"/>
      <w:szCs w:val="21"/>
    </w:rPr>
  </w:style>
  <w:style w:type="character" w:customStyle="1" w:styleId="Tableofcontents3Exact">
    <w:name w:val="Table of contents (3) Exact"/>
    <w:qFormat/>
    <w:rPr>
      <w:rFonts w:ascii="Times New Roman" w:eastAsia="Times New Roman" w:hAnsi="Times New Roman" w:cs="Times New Roman"/>
      <w:sz w:val="22"/>
      <w:szCs w:val="22"/>
      <w:u w:val="none"/>
    </w:rPr>
  </w:style>
  <w:style w:type="character" w:customStyle="1" w:styleId="Bodytext513ptExact">
    <w:name w:val="Body text (5) + 13 pt Exac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113ptExact">
    <w:name w:val="Body text (41) + 13 pt Exac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9Exact">
    <w:name w:val="Body text (49) Exact"/>
    <w:link w:val="Bodytext49"/>
    <w:qFormat/>
    <w:rPr>
      <w:rFonts w:ascii="Tahoma" w:eastAsia="Tahoma" w:hAnsi="Tahoma" w:cs="Tahoma"/>
      <w:spacing w:val="-10"/>
      <w:sz w:val="14"/>
      <w:szCs w:val="14"/>
      <w:shd w:val="clear" w:color="auto" w:fill="FFFFFF"/>
    </w:rPr>
  </w:style>
  <w:style w:type="paragraph" w:customStyle="1" w:styleId="Bodytext49">
    <w:name w:val="Body text (49)"/>
    <w:basedOn w:val="Normal"/>
    <w:link w:val="Bodytext49Exact"/>
    <w:qFormat/>
    <w:pPr>
      <w:widowControl w:val="0"/>
      <w:shd w:val="clear" w:color="auto" w:fill="FFFFFF"/>
      <w:spacing w:line="0" w:lineRule="atLeast"/>
    </w:pPr>
    <w:rPr>
      <w:rFonts w:ascii="Tahoma" w:eastAsia="Tahoma" w:hAnsi="Tahoma" w:cs="Tahoma"/>
      <w:color w:val="auto"/>
      <w:spacing w:val="-10"/>
      <w:sz w:val="14"/>
      <w:szCs w:val="14"/>
    </w:rPr>
  </w:style>
  <w:style w:type="character" w:customStyle="1" w:styleId="Bodytext50Exact">
    <w:name w:val="Body text (50) Exact"/>
    <w:link w:val="Bodytext500"/>
    <w:qFormat/>
    <w:rPr>
      <w:rFonts w:ascii="Times New Roman" w:eastAsia="Times New Roman" w:hAnsi="Times New Roman"/>
      <w:b/>
      <w:bCs/>
      <w:shd w:val="clear" w:color="auto" w:fill="FFFFFF"/>
    </w:rPr>
  </w:style>
  <w:style w:type="paragraph" w:customStyle="1" w:styleId="Bodytext500">
    <w:name w:val="Body text (50)"/>
    <w:basedOn w:val="Normal"/>
    <w:link w:val="Bodytext50Exact"/>
    <w:qFormat/>
    <w:pPr>
      <w:widowControl w:val="0"/>
      <w:shd w:val="clear" w:color="auto" w:fill="FFFFFF"/>
      <w:spacing w:before="180" w:after="180" w:line="0" w:lineRule="atLeast"/>
      <w:jc w:val="both"/>
    </w:pPr>
    <w:rPr>
      <w:rFonts w:cstheme="minorBidi"/>
      <w:b/>
      <w:bCs/>
      <w:color w:val="auto"/>
      <w:sz w:val="22"/>
      <w:szCs w:val="22"/>
    </w:rPr>
  </w:style>
  <w:style w:type="character" w:customStyle="1" w:styleId="Bodytext50105ptExact">
    <w:name w:val="Body text (50) + 10.5 pt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0SmallCapsExact">
    <w:name w:val="Body text (50) + Small Caps Exact"/>
    <w:qFormat/>
    <w:rPr>
      <w:rFonts w:ascii="Times New Roman" w:eastAsia="Times New Roman" w:hAnsi="Times New Roman"/>
      <w:b/>
      <w:bCs/>
      <w:smallCaps/>
      <w:color w:val="000000"/>
      <w:spacing w:val="0"/>
      <w:w w:val="100"/>
      <w:position w:val="0"/>
      <w:shd w:val="clear" w:color="auto" w:fill="FFFFFF"/>
      <w:lang w:val="vi-VN" w:eastAsia="vi-VN" w:bidi="vi-VN"/>
    </w:rPr>
  </w:style>
  <w:style w:type="character" w:customStyle="1" w:styleId="Bodytext45">
    <w:name w:val="Body text (45)_"/>
    <w:link w:val="Bodytext450"/>
    <w:qFormat/>
    <w:rPr>
      <w:rFonts w:ascii="Times New Roman" w:eastAsia="Times New Roman" w:hAnsi="Times New Roman"/>
      <w:sz w:val="16"/>
      <w:szCs w:val="16"/>
      <w:shd w:val="clear" w:color="auto" w:fill="FFFFFF"/>
    </w:rPr>
  </w:style>
  <w:style w:type="paragraph" w:customStyle="1" w:styleId="Bodytext450">
    <w:name w:val="Body text (45)"/>
    <w:basedOn w:val="Normal"/>
    <w:link w:val="Bodytext45"/>
    <w:qFormat/>
    <w:pPr>
      <w:widowControl w:val="0"/>
      <w:shd w:val="clear" w:color="auto" w:fill="FFFFFF"/>
      <w:spacing w:after="180" w:line="0" w:lineRule="atLeast"/>
      <w:jc w:val="both"/>
    </w:pPr>
    <w:rPr>
      <w:rFonts w:cstheme="minorBidi"/>
      <w:color w:val="auto"/>
      <w:sz w:val="16"/>
      <w:szCs w:val="16"/>
    </w:rPr>
  </w:style>
  <w:style w:type="character" w:customStyle="1" w:styleId="Bodytext510">
    <w:name w:val="Body text (51)_"/>
    <w:link w:val="Bodytext511"/>
    <w:qFormat/>
    <w:rPr>
      <w:rFonts w:ascii="Times New Roman" w:eastAsia="Times New Roman" w:hAnsi="Times New Roman"/>
      <w:shd w:val="clear" w:color="auto" w:fill="FFFFFF"/>
    </w:rPr>
  </w:style>
  <w:style w:type="paragraph" w:customStyle="1" w:styleId="Bodytext511">
    <w:name w:val="Body text (51)"/>
    <w:basedOn w:val="Normal"/>
    <w:link w:val="Bodytext510"/>
    <w:qFormat/>
    <w:pPr>
      <w:widowControl w:val="0"/>
      <w:shd w:val="clear" w:color="auto" w:fill="FFFFFF"/>
      <w:spacing w:after="180" w:line="0" w:lineRule="atLeast"/>
    </w:pPr>
    <w:rPr>
      <w:rFonts w:cstheme="minorBidi"/>
      <w:color w:val="auto"/>
      <w:sz w:val="22"/>
      <w:szCs w:val="22"/>
    </w:rPr>
  </w:style>
  <w:style w:type="character" w:customStyle="1" w:styleId="Bodytext18">
    <w:name w:val="Body text (18)_"/>
    <w:link w:val="Bodytext180"/>
    <w:qFormat/>
    <w:rPr>
      <w:rFonts w:ascii="Georgia" w:eastAsia="Georgia" w:hAnsi="Georgia" w:cs="Georgia"/>
      <w:spacing w:val="10"/>
      <w:sz w:val="12"/>
      <w:szCs w:val="12"/>
      <w:shd w:val="clear" w:color="auto" w:fill="FFFFFF"/>
    </w:rPr>
  </w:style>
  <w:style w:type="paragraph" w:customStyle="1" w:styleId="Bodytext180">
    <w:name w:val="Body text (18)"/>
    <w:basedOn w:val="Normal"/>
    <w:link w:val="Bodytext18"/>
    <w:qFormat/>
    <w:pPr>
      <w:widowControl w:val="0"/>
      <w:shd w:val="clear" w:color="auto" w:fill="FFFFFF"/>
      <w:spacing w:line="0" w:lineRule="atLeast"/>
    </w:pPr>
    <w:rPr>
      <w:rFonts w:ascii="Georgia" w:eastAsia="Georgia" w:hAnsi="Georgia" w:cs="Georgia"/>
      <w:color w:val="auto"/>
      <w:spacing w:val="10"/>
      <w:sz w:val="12"/>
      <w:szCs w:val="12"/>
    </w:rPr>
  </w:style>
  <w:style w:type="character" w:customStyle="1" w:styleId="Bodytext11">
    <w:name w:val="Body text (11)_"/>
    <w:link w:val="Bodytext110"/>
    <w:qFormat/>
    <w:rPr>
      <w:rFonts w:ascii="Times New Roman" w:eastAsia="Times New Roman" w:hAnsi="Times New Roman"/>
      <w:shd w:val="clear" w:color="auto" w:fill="FFFFFF"/>
    </w:rPr>
  </w:style>
  <w:style w:type="paragraph" w:customStyle="1" w:styleId="Bodytext110">
    <w:name w:val="Body text (11)"/>
    <w:basedOn w:val="Normal"/>
    <w:link w:val="Bodytext11"/>
    <w:qFormat/>
    <w:pPr>
      <w:widowControl w:val="0"/>
      <w:shd w:val="clear" w:color="auto" w:fill="FFFFFF"/>
      <w:spacing w:before="360" w:line="0" w:lineRule="atLeast"/>
      <w:jc w:val="both"/>
    </w:pPr>
    <w:rPr>
      <w:rFonts w:cstheme="minorBidi"/>
      <w:color w:val="auto"/>
      <w:sz w:val="22"/>
      <w:szCs w:val="22"/>
    </w:rPr>
  </w:style>
  <w:style w:type="character" w:customStyle="1" w:styleId="Bodytext114pt">
    <w:name w:val="Body text (11) + 4 pt"/>
    <w:qFormat/>
    <w:rPr>
      <w:rFonts w:ascii="Times New Roman" w:eastAsia="Times New Roman" w:hAnsi="Times New Roman"/>
      <w:color w:val="000000"/>
      <w:spacing w:val="0"/>
      <w:w w:val="100"/>
      <w:position w:val="0"/>
      <w:sz w:val="8"/>
      <w:szCs w:val="8"/>
      <w:shd w:val="clear" w:color="auto" w:fill="FFFFFF"/>
      <w:lang w:val="vi-VN" w:eastAsia="vi-VN" w:bidi="vi-VN"/>
    </w:rPr>
  </w:style>
  <w:style w:type="character" w:customStyle="1" w:styleId="Bodytext52">
    <w:name w:val="Body text (52)_"/>
    <w:link w:val="Bodytext520"/>
    <w:qFormat/>
    <w:rPr>
      <w:rFonts w:ascii="Times New Roman" w:eastAsia="Times New Roman" w:hAnsi="Times New Roman"/>
      <w:b/>
      <w:bCs/>
      <w:sz w:val="21"/>
      <w:szCs w:val="21"/>
      <w:shd w:val="clear" w:color="auto" w:fill="FFFFFF"/>
    </w:rPr>
  </w:style>
  <w:style w:type="paragraph" w:customStyle="1" w:styleId="Bodytext520">
    <w:name w:val="Body text (52)"/>
    <w:basedOn w:val="Normal"/>
    <w:link w:val="Bodytext52"/>
    <w:qFormat/>
    <w:pPr>
      <w:widowControl w:val="0"/>
      <w:shd w:val="clear" w:color="auto" w:fill="FFFFFF"/>
      <w:spacing w:after="120" w:line="0" w:lineRule="atLeast"/>
    </w:pPr>
    <w:rPr>
      <w:rFonts w:cstheme="minorBidi"/>
      <w:b/>
      <w:bCs/>
      <w:color w:val="auto"/>
      <w:sz w:val="21"/>
      <w:szCs w:val="21"/>
    </w:rPr>
  </w:style>
  <w:style w:type="character" w:customStyle="1" w:styleId="Bodytext19">
    <w:name w:val="Body text (19)_"/>
    <w:link w:val="Bodytext190"/>
    <w:qFormat/>
    <w:rPr>
      <w:rFonts w:ascii="Times New Roman" w:eastAsia="Times New Roman" w:hAnsi="Times New Roman"/>
      <w:sz w:val="14"/>
      <w:szCs w:val="14"/>
      <w:shd w:val="clear" w:color="auto" w:fill="FFFFFF"/>
    </w:rPr>
  </w:style>
  <w:style w:type="paragraph" w:customStyle="1" w:styleId="Bodytext190">
    <w:name w:val="Body text (19)"/>
    <w:basedOn w:val="Normal"/>
    <w:link w:val="Bodytext19"/>
    <w:qFormat/>
    <w:pPr>
      <w:widowControl w:val="0"/>
      <w:shd w:val="clear" w:color="auto" w:fill="FFFFFF"/>
      <w:spacing w:line="0" w:lineRule="atLeast"/>
    </w:pPr>
    <w:rPr>
      <w:rFonts w:cstheme="minorBidi"/>
      <w:color w:val="auto"/>
      <w:sz w:val="14"/>
      <w:szCs w:val="14"/>
    </w:rPr>
  </w:style>
  <w:style w:type="character" w:customStyle="1" w:styleId="Bodytext1910pt">
    <w:name w:val="Body text (19) + 10 pt"/>
    <w:qFormat/>
    <w:rPr>
      <w:rFonts w:ascii="Times New Roman" w:eastAsia="Times New Roman" w:hAnsi="Times New Roman"/>
      <w:color w:val="000000"/>
      <w:spacing w:val="0"/>
      <w:w w:val="100"/>
      <w:position w:val="0"/>
      <w:sz w:val="20"/>
      <w:szCs w:val="20"/>
      <w:shd w:val="clear" w:color="auto" w:fill="FFFFFF"/>
      <w:lang w:val="vi-VN" w:eastAsia="vi-VN" w:bidi="vi-VN"/>
    </w:rPr>
  </w:style>
  <w:style w:type="character" w:customStyle="1" w:styleId="Bodytext19SmallCaps">
    <w:name w:val="Body text (19) + Small Caps"/>
    <w:qFormat/>
    <w:rPr>
      <w:rFonts w:ascii="Times New Roman" w:eastAsia="Times New Roman" w:hAnsi="Times New Roman"/>
      <w:smallCaps/>
      <w:color w:val="000000"/>
      <w:spacing w:val="0"/>
      <w:w w:val="100"/>
      <w:position w:val="0"/>
      <w:sz w:val="14"/>
      <w:szCs w:val="14"/>
      <w:shd w:val="clear" w:color="auto" w:fill="FFFFFF"/>
      <w:lang w:val="vi-VN" w:eastAsia="vi-VN" w:bidi="vi-VN"/>
    </w:rPr>
  </w:style>
  <w:style w:type="character" w:customStyle="1" w:styleId="Bodytext53">
    <w:name w:val="Body text (53)_"/>
    <w:qFormat/>
    <w:rPr>
      <w:rFonts w:ascii="Times New Roman" w:eastAsia="Times New Roman" w:hAnsi="Times New Roman" w:cs="Times New Roman"/>
      <w:sz w:val="21"/>
      <w:szCs w:val="21"/>
      <w:u w:val="none"/>
    </w:rPr>
  </w:style>
  <w:style w:type="character" w:customStyle="1" w:styleId="Bodytext5310pt">
    <w:name w:val="Body text (53) + 10 pt"/>
    <w:qFormat/>
    <w:rPr>
      <w:rFonts w:ascii="Times New Roman" w:eastAsia="Times New Roman" w:hAnsi="Times New Roman" w:cs="Times New Roman"/>
      <w:color w:val="000000"/>
      <w:spacing w:val="0"/>
      <w:w w:val="100"/>
      <w:position w:val="0"/>
      <w:sz w:val="20"/>
      <w:szCs w:val="20"/>
      <w:u w:val="none"/>
      <w:lang w:val="fr-FR" w:eastAsia="fr-FR" w:bidi="fr-FR"/>
    </w:rPr>
  </w:style>
  <w:style w:type="character" w:customStyle="1" w:styleId="Bodytext53Bold">
    <w:name w:val="Body text (53) + Bold"/>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53SmallCaps">
    <w:name w:val="Body text (53) + Small Caps"/>
    <w:qFormat/>
    <w:rPr>
      <w:rFonts w:ascii="Times New Roman" w:eastAsia="Times New Roman" w:hAnsi="Times New Roman" w:cs="Times New Roman"/>
      <w:smallCaps/>
      <w:color w:val="000000"/>
      <w:spacing w:val="0"/>
      <w:w w:val="100"/>
      <w:position w:val="0"/>
      <w:sz w:val="21"/>
      <w:szCs w:val="21"/>
      <w:u w:val="none"/>
      <w:lang w:val="vi-VN" w:eastAsia="vi-VN" w:bidi="vi-VN"/>
    </w:rPr>
  </w:style>
  <w:style w:type="character" w:customStyle="1" w:styleId="Bodytext530">
    <w:name w:val="Body text (53)"/>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54">
    <w:name w:val="Body text (54)_"/>
    <w:qFormat/>
    <w:rPr>
      <w:rFonts w:ascii="Times New Roman" w:eastAsia="Times New Roman" w:hAnsi="Times New Roman" w:cs="Times New Roman"/>
      <w:b/>
      <w:bCs/>
      <w:sz w:val="21"/>
      <w:szCs w:val="21"/>
      <w:u w:val="none"/>
    </w:rPr>
  </w:style>
  <w:style w:type="character" w:customStyle="1" w:styleId="Bodytext540">
    <w:name w:val="Body text (54)"/>
    <w:qFormat/>
    <w:rPr>
      <w:rFonts w:ascii="Times New Roman" w:eastAsia="Times New Roman" w:hAnsi="Times New Roman" w:cs="Times New Roman"/>
      <w:b/>
      <w:bCs/>
      <w:color w:val="000000"/>
      <w:spacing w:val="0"/>
      <w:w w:val="100"/>
      <w:position w:val="0"/>
      <w:sz w:val="21"/>
      <w:szCs w:val="21"/>
      <w:u w:val="none"/>
      <w:lang w:val="fr-FR" w:eastAsia="fr-FR" w:bidi="fr-FR"/>
    </w:rPr>
  </w:style>
  <w:style w:type="character" w:customStyle="1" w:styleId="Heading123">
    <w:name w:val="Heading #12 (3)_"/>
    <w:qFormat/>
    <w:rPr>
      <w:rFonts w:ascii="Times New Roman" w:eastAsia="Times New Roman" w:hAnsi="Times New Roman" w:cs="Times New Roman"/>
      <w:b/>
      <w:bCs/>
      <w:sz w:val="26"/>
      <w:szCs w:val="26"/>
      <w:u w:val="none"/>
    </w:rPr>
  </w:style>
  <w:style w:type="character" w:customStyle="1" w:styleId="Heading1230">
    <w:name w:val="Heading #12 (3)"/>
    <w:qFormat/>
    <w:rPr>
      <w:rFonts w:ascii="Times New Roman" w:eastAsia="Times New Roman" w:hAnsi="Times New Roman" w:cs="Times New Roman"/>
      <w:b/>
      <w:bCs/>
      <w:color w:val="000000"/>
      <w:spacing w:val="0"/>
      <w:w w:val="100"/>
      <w:position w:val="0"/>
      <w:sz w:val="26"/>
      <w:szCs w:val="26"/>
      <w:u w:val="none"/>
      <w:lang w:val="vi-VN" w:eastAsia="vi-VN" w:bidi="vi-VN"/>
    </w:rPr>
  </w:style>
  <w:style w:type="character" w:customStyle="1" w:styleId="Bodytext49Spacing-1ptExact">
    <w:name w:val="Body text (49) + Spacing -1 pt Exact"/>
    <w:qFormat/>
    <w:rPr>
      <w:rFonts w:ascii="Tahoma" w:eastAsia="Tahoma" w:hAnsi="Tahoma" w:cs="Tahoma"/>
      <w:color w:val="000000"/>
      <w:spacing w:val="-20"/>
      <w:w w:val="100"/>
      <w:position w:val="0"/>
      <w:sz w:val="14"/>
      <w:szCs w:val="14"/>
      <w:shd w:val="clear" w:color="auto" w:fill="FFFFFF"/>
      <w:lang w:val="vi-VN" w:eastAsia="vi-VN" w:bidi="vi-VN"/>
    </w:rPr>
  </w:style>
  <w:style w:type="character" w:customStyle="1" w:styleId="Bodytext56Exact">
    <w:name w:val="Body text (56) Exact"/>
    <w:link w:val="Bodytext56"/>
    <w:qFormat/>
    <w:rPr>
      <w:rFonts w:ascii="Times New Roman" w:eastAsia="Times New Roman" w:hAnsi="Times New Roman"/>
      <w:b/>
      <w:bCs/>
      <w:sz w:val="21"/>
      <w:szCs w:val="21"/>
      <w:shd w:val="clear" w:color="auto" w:fill="FFFFFF"/>
    </w:rPr>
  </w:style>
  <w:style w:type="paragraph" w:customStyle="1" w:styleId="Bodytext56">
    <w:name w:val="Body text (56)"/>
    <w:basedOn w:val="Normal"/>
    <w:link w:val="Bodytext56Exact"/>
    <w:qFormat/>
    <w:pPr>
      <w:widowControl w:val="0"/>
      <w:shd w:val="clear" w:color="auto" w:fill="FFFFFF"/>
      <w:spacing w:line="0" w:lineRule="atLeast"/>
      <w:jc w:val="right"/>
    </w:pPr>
    <w:rPr>
      <w:rFonts w:cstheme="minorBidi"/>
      <w:b/>
      <w:bCs/>
      <w:color w:val="auto"/>
      <w:sz w:val="21"/>
      <w:szCs w:val="21"/>
    </w:rPr>
  </w:style>
  <w:style w:type="character" w:customStyle="1" w:styleId="Heading93Exact">
    <w:name w:val="Heading #9 (3) Exact"/>
    <w:link w:val="Heading93"/>
    <w:qFormat/>
    <w:rPr>
      <w:rFonts w:ascii="Times New Roman" w:eastAsia="Times New Roman" w:hAnsi="Times New Roman"/>
      <w:spacing w:val="-10"/>
      <w:sz w:val="30"/>
      <w:szCs w:val="30"/>
      <w:shd w:val="clear" w:color="auto" w:fill="FFFFFF"/>
    </w:rPr>
  </w:style>
  <w:style w:type="paragraph" w:customStyle="1" w:styleId="Heading93">
    <w:name w:val="Heading #9 (3)"/>
    <w:basedOn w:val="Normal"/>
    <w:link w:val="Heading93Exact"/>
    <w:qFormat/>
    <w:pPr>
      <w:widowControl w:val="0"/>
      <w:shd w:val="clear" w:color="auto" w:fill="FFFFFF"/>
      <w:spacing w:line="0" w:lineRule="atLeast"/>
      <w:outlineLvl w:val="8"/>
    </w:pPr>
    <w:rPr>
      <w:rFonts w:cstheme="minorBidi"/>
      <w:color w:val="auto"/>
      <w:spacing w:val="-10"/>
      <w:sz w:val="30"/>
      <w:szCs w:val="30"/>
    </w:rPr>
  </w:style>
  <w:style w:type="character" w:customStyle="1" w:styleId="Bodytext58Exact">
    <w:name w:val="Body text (58) Exact"/>
    <w:link w:val="Bodytext58"/>
    <w:qFormat/>
    <w:rPr>
      <w:rFonts w:ascii="Georgia" w:eastAsia="Georgia" w:hAnsi="Georgia" w:cs="Georgia"/>
      <w:sz w:val="15"/>
      <w:szCs w:val="15"/>
      <w:shd w:val="clear" w:color="auto" w:fill="FFFFFF"/>
    </w:rPr>
  </w:style>
  <w:style w:type="paragraph" w:customStyle="1" w:styleId="Bodytext58">
    <w:name w:val="Body text (58)"/>
    <w:basedOn w:val="Normal"/>
    <w:link w:val="Bodytext58Exact"/>
    <w:qFormat/>
    <w:pPr>
      <w:widowControl w:val="0"/>
      <w:shd w:val="clear" w:color="auto" w:fill="FFFFFF"/>
      <w:spacing w:line="0" w:lineRule="atLeast"/>
    </w:pPr>
    <w:rPr>
      <w:rFonts w:ascii="Georgia" w:eastAsia="Georgia" w:hAnsi="Georgia" w:cs="Georgia"/>
      <w:color w:val="auto"/>
      <w:sz w:val="15"/>
      <w:szCs w:val="15"/>
    </w:rPr>
  </w:style>
  <w:style w:type="character" w:customStyle="1" w:styleId="Bodytext59Exact">
    <w:name w:val="Body text (59) Exact"/>
    <w:link w:val="Bodytext59"/>
    <w:qFormat/>
    <w:rPr>
      <w:rFonts w:ascii="Trebuchet MS" w:eastAsia="Trebuchet MS" w:hAnsi="Trebuchet MS" w:cs="Trebuchet MS"/>
      <w:b/>
      <w:bCs/>
      <w:sz w:val="18"/>
      <w:szCs w:val="18"/>
      <w:shd w:val="clear" w:color="auto" w:fill="FFFFFF"/>
    </w:rPr>
  </w:style>
  <w:style w:type="paragraph" w:customStyle="1" w:styleId="Bodytext59">
    <w:name w:val="Body text (59)"/>
    <w:basedOn w:val="Normal"/>
    <w:link w:val="Bodytext59Exact"/>
    <w:qFormat/>
    <w:pPr>
      <w:widowControl w:val="0"/>
      <w:shd w:val="clear" w:color="auto" w:fill="FFFFFF"/>
      <w:spacing w:before="120" w:line="0" w:lineRule="atLeast"/>
    </w:pPr>
    <w:rPr>
      <w:rFonts w:ascii="Trebuchet MS" w:eastAsia="Trebuchet MS" w:hAnsi="Trebuchet MS" w:cs="Trebuchet MS"/>
      <w:b/>
      <w:bCs/>
      <w:color w:val="auto"/>
      <w:sz w:val="18"/>
      <w:szCs w:val="18"/>
    </w:rPr>
  </w:style>
  <w:style w:type="character" w:customStyle="1" w:styleId="Bodytext43Exact">
    <w:name w:val="Body text (43) Exact"/>
    <w:qFormat/>
    <w:rPr>
      <w:rFonts w:ascii="Times New Roman" w:eastAsia="Times New Roman" w:hAnsi="Times New Roman" w:cs="Times New Roman"/>
      <w:b/>
      <w:bCs/>
      <w:sz w:val="20"/>
      <w:szCs w:val="20"/>
      <w:u w:val="none"/>
    </w:rPr>
  </w:style>
  <w:style w:type="character" w:customStyle="1" w:styleId="Bodytext43NotBoldExact">
    <w:name w:val="Body text (43) + Not Bold Exact"/>
    <w:qFormat/>
    <w:rPr>
      <w:rFonts w:ascii="Times New Roman" w:eastAsia="Times New Roman" w:hAnsi="Times New Roman"/>
      <w:b/>
      <w:bCs/>
      <w:color w:val="000000"/>
      <w:spacing w:val="0"/>
      <w:w w:val="100"/>
      <w:position w:val="0"/>
      <w:shd w:val="clear" w:color="auto" w:fill="FFFFFF"/>
      <w:lang w:val="vi-VN" w:eastAsia="vi-VN" w:bidi="vi-VN"/>
    </w:rPr>
  </w:style>
  <w:style w:type="character" w:customStyle="1" w:styleId="Bodytext5NotBoldExact">
    <w:name w:val="Body text (5) + Not Bold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Heading94Exact">
    <w:name w:val="Heading #9 (4) Exact"/>
    <w:link w:val="Heading94"/>
    <w:qFormat/>
    <w:rPr>
      <w:rFonts w:ascii="Times New Roman" w:eastAsia="Times New Roman" w:hAnsi="Times New Roman"/>
      <w:sz w:val="21"/>
      <w:szCs w:val="21"/>
      <w:shd w:val="clear" w:color="auto" w:fill="FFFFFF"/>
    </w:rPr>
  </w:style>
  <w:style w:type="paragraph" w:customStyle="1" w:styleId="Heading94">
    <w:name w:val="Heading #9 (4)"/>
    <w:basedOn w:val="Normal"/>
    <w:link w:val="Heading94Exact"/>
    <w:qFormat/>
    <w:pPr>
      <w:widowControl w:val="0"/>
      <w:shd w:val="clear" w:color="auto" w:fill="FFFFFF"/>
      <w:spacing w:line="0" w:lineRule="atLeast"/>
      <w:outlineLvl w:val="8"/>
    </w:pPr>
    <w:rPr>
      <w:rFonts w:cstheme="minorBidi"/>
      <w:color w:val="auto"/>
      <w:sz w:val="21"/>
      <w:szCs w:val="21"/>
    </w:rPr>
  </w:style>
  <w:style w:type="character" w:customStyle="1" w:styleId="Bodytext61Exact">
    <w:name w:val="Body text (61) Exact"/>
    <w:link w:val="Bodytext610"/>
    <w:qFormat/>
    <w:rPr>
      <w:rFonts w:ascii="Times New Roman" w:eastAsia="Times New Roman" w:hAnsi="Times New Roman"/>
      <w:b/>
      <w:bCs/>
      <w:i/>
      <w:iCs/>
      <w:spacing w:val="50"/>
      <w:sz w:val="16"/>
      <w:szCs w:val="16"/>
      <w:shd w:val="clear" w:color="auto" w:fill="FFFFFF"/>
    </w:rPr>
  </w:style>
  <w:style w:type="paragraph" w:customStyle="1" w:styleId="Bodytext610">
    <w:name w:val="Body text (61)"/>
    <w:basedOn w:val="Normal"/>
    <w:link w:val="Bodytext61Exact"/>
    <w:qFormat/>
    <w:pPr>
      <w:widowControl w:val="0"/>
      <w:shd w:val="clear" w:color="auto" w:fill="FFFFFF"/>
      <w:spacing w:line="0" w:lineRule="atLeast"/>
    </w:pPr>
    <w:rPr>
      <w:rFonts w:cstheme="minorBidi"/>
      <w:b/>
      <w:bCs/>
      <w:i/>
      <w:iCs/>
      <w:color w:val="auto"/>
      <w:spacing w:val="50"/>
      <w:sz w:val="16"/>
      <w:szCs w:val="16"/>
    </w:rPr>
  </w:style>
  <w:style w:type="character" w:customStyle="1" w:styleId="Bodytext62Exact">
    <w:name w:val="Body text (62) Exact"/>
    <w:link w:val="Bodytext62"/>
    <w:qFormat/>
    <w:rPr>
      <w:rFonts w:ascii="Times New Roman" w:eastAsia="Times New Roman" w:hAnsi="Times New Roman"/>
      <w:b/>
      <w:bCs/>
      <w:i/>
      <w:iCs/>
      <w:shd w:val="clear" w:color="auto" w:fill="FFFFFF"/>
    </w:rPr>
  </w:style>
  <w:style w:type="paragraph" w:customStyle="1" w:styleId="Bodytext62">
    <w:name w:val="Body text (62)"/>
    <w:basedOn w:val="Normal"/>
    <w:link w:val="Bodytext62Exact"/>
    <w:qFormat/>
    <w:pPr>
      <w:widowControl w:val="0"/>
      <w:shd w:val="clear" w:color="auto" w:fill="FFFFFF"/>
      <w:spacing w:line="0" w:lineRule="atLeast"/>
      <w:jc w:val="right"/>
    </w:pPr>
    <w:rPr>
      <w:rFonts w:cstheme="minorBidi"/>
      <w:b/>
      <w:bCs/>
      <w:i/>
      <w:iCs/>
      <w:color w:val="auto"/>
      <w:sz w:val="22"/>
      <w:szCs w:val="22"/>
    </w:rPr>
  </w:style>
  <w:style w:type="character" w:customStyle="1" w:styleId="Bodytext61Spacing0ptExact">
    <w:name w:val="Body text (61) + Spacing 0 pt Exact"/>
    <w:qFormat/>
    <w:rPr>
      <w:rFonts w:ascii="Times New Roman" w:eastAsia="Times New Roman" w:hAnsi="Times New Roman"/>
      <w:b/>
      <w:bCs/>
      <w:i/>
      <w:iCs/>
      <w:color w:val="000000"/>
      <w:spacing w:val="10"/>
      <w:w w:val="100"/>
      <w:position w:val="0"/>
      <w:sz w:val="16"/>
      <w:szCs w:val="16"/>
      <w:shd w:val="clear" w:color="auto" w:fill="FFFFFF"/>
      <w:lang w:val="vi-VN" w:eastAsia="vi-VN" w:bidi="vi-VN"/>
    </w:rPr>
  </w:style>
  <w:style w:type="character" w:customStyle="1" w:styleId="Bodytext55">
    <w:name w:val="Body text (55)_"/>
    <w:link w:val="Bodytext550"/>
    <w:qFormat/>
    <w:rPr>
      <w:rFonts w:ascii="Times New Roman" w:eastAsia="Times New Roman" w:hAnsi="Times New Roman"/>
      <w:b/>
      <w:bCs/>
      <w:spacing w:val="10"/>
      <w:shd w:val="clear" w:color="auto" w:fill="FFFFFF"/>
    </w:rPr>
  </w:style>
  <w:style w:type="paragraph" w:customStyle="1" w:styleId="Bodytext550">
    <w:name w:val="Body text (55)"/>
    <w:basedOn w:val="Normal"/>
    <w:link w:val="Bodytext55"/>
    <w:qFormat/>
    <w:pPr>
      <w:widowControl w:val="0"/>
      <w:shd w:val="clear" w:color="auto" w:fill="FFFFFF"/>
      <w:spacing w:after="120" w:line="0" w:lineRule="atLeast"/>
    </w:pPr>
    <w:rPr>
      <w:rFonts w:cstheme="minorBidi"/>
      <w:b/>
      <w:bCs/>
      <w:color w:val="auto"/>
      <w:spacing w:val="10"/>
      <w:sz w:val="22"/>
      <w:szCs w:val="22"/>
    </w:rPr>
  </w:style>
  <w:style w:type="character" w:customStyle="1" w:styleId="Bodytext370">
    <w:name w:val="Body text (37)"/>
    <w:qFormat/>
    <w:rPr>
      <w:rFonts w:ascii="Georgia" w:eastAsia="Georgia" w:hAnsi="Georgia" w:cs="Georgia"/>
      <w:color w:val="000000"/>
      <w:spacing w:val="0"/>
      <w:w w:val="100"/>
      <w:position w:val="0"/>
      <w:sz w:val="18"/>
      <w:szCs w:val="18"/>
      <w:u w:val="none"/>
      <w:lang w:val="vi-VN" w:eastAsia="vi-VN" w:bidi="vi-VN"/>
    </w:rPr>
  </w:style>
  <w:style w:type="character" w:customStyle="1" w:styleId="Tableofcontents4">
    <w:name w:val="Table of contents (4)_"/>
    <w:qFormat/>
    <w:rPr>
      <w:rFonts w:ascii="Tahoma" w:eastAsia="Tahoma" w:hAnsi="Tahoma" w:cs="Tahoma"/>
      <w:spacing w:val="-10"/>
      <w:sz w:val="20"/>
      <w:szCs w:val="20"/>
      <w:u w:val="none"/>
    </w:rPr>
  </w:style>
  <w:style w:type="character" w:customStyle="1" w:styleId="Tableofcontents40">
    <w:name w:val="Table of contents (4)"/>
    <w:qFormat/>
    <w:rPr>
      <w:rFonts w:ascii="Tahoma" w:eastAsia="Tahoma" w:hAnsi="Tahoma" w:cs="Tahoma"/>
      <w:color w:val="000000"/>
      <w:spacing w:val="-10"/>
      <w:w w:val="100"/>
      <w:position w:val="0"/>
      <w:sz w:val="20"/>
      <w:szCs w:val="20"/>
      <w:u w:val="none"/>
      <w:lang w:val="vi-VN" w:eastAsia="vi-VN" w:bidi="vi-VN"/>
    </w:rPr>
  </w:style>
  <w:style w:type="character" w:customStyle="1" w:styleId="Tableofcontents4SmallCaps">
    <w:name w:val="Table of contents (4) + Small Caps"/>
    <w:qFormat/>
    <w:rPr>
      <w:rFonts w:ascii="Tahoma" w:eastAsia="Tahoma" w:hAnsi="Tahoma" w:cs="Tahoma"/>
      <w:smallCaps/>
      <w:color w:val="000000"/>
      <w:spacing w:val="-10"/>
      <w:w w:val="100"/>
      <w:position w:val="0"/>
      <w:sz w:val="20"/>
      <w:szCs w:val="20"/>
      <w:u w:val="none"/>
    </w:rPr>
  </w:style>
  <w:style w:type="character" w:customStyle="1" w:styleId="Tableofcontents5">
    <w:name w:val="Table of contents (5)_"/>
    <w:qFormat/>
    <w:rPr>
      <w:rFonts w:ascii="Times New Roman" w:eastAsia="Times New Roman" w:hAnsi="Times New Roman" w:cs="Times New Roman"/>
      <w:sz w:val="20"/>
      <w:szCs w:val="20"/>
      <w:u w:val="none"/>
    </w:rPr>
  </w:style>
  <w:style w:type="character" w:customStyle="1" w:styleId="Tableofcontents50">
    <w:name w:val="Table of contents (5)"/>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Tableofcontents511pt">
    <w:name w:val="Table of contents (5) + 11 pt"/>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57">
    <w:name w:val="Body text (57)_"/>
    <w:qFormat/>
    <w:rPr>
      <w:rFonts w:ascii="Trebuchet MS" w:eastAsia="Trebuchet MS" w:hAnsi="Trebuchet MS" w:cs="Trebuchet MS"/>
      <w:b/>
      <w:bCs/>
      <w:sz w:val="20"/>
      <w:szCs w:val="20"/>
      <w:u w:val="none"/>
    </w:rPr>
  </w:style>
  <w:style w:type="character" w:customStyle="1" w:styleId="Bodytext570">
    <w:name w:val="Body text (57)"/>
    <w:qFormat/>
    <w:rPr>
      <w:rFonts w:ascii="Trebuchet MS" w:eastAsia="Trebuchet MS" w:hAnsi="Trebuchet MS" w:cs="Trebuchet MS"/>
      <w:b/>
      <w:bCs/>
      <w:color w:val="000000"/>
      <w:spacing w:val="0"/>
      <w:w w:val="100"/>
      <w:position w:val="0"/>
      <w:sz w:val="20"/>
      <w:szCs w:val="20"/>
      <w:u w:val="none"/>
      <w:lang w:val="vi-VN" w:eastAsia="vi-VN" w:bidi="vi-VN"/>
    </w:rPr>
  </w:style>
  <w:style w:type="character" w:customStyle="1" w:styleId="Bodytext600">
    <w:name w:val="Body text (60)_"/>
    <w:qFormat/>
    <w:rPr>
      <w:rFonts w:ascii="Times New Roman" w:eastAsia="Times New Roman" w:hAnsi="Times New Roman" w:cs="Times New Roman"/>
      <w:sz w:val="21"/>
      <w:szCs w:val="21"/>
      <w:u w:val="none"/>
    </w:rPr>
  </w:style>
  <w:style w:type="character" w:customStyle="1" w:styleId="Bodytext601">
    <w:name w:val="Body text (60)"/>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6010pt">
    <w:name w:val="Body text (60) + 10 pt"/>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Heading82">
    <w:name w:val="Heading #8 (2)_"/>
    <w:link w:val="Heading820"/>
    <w:qFormat/>
    <w:rPr>
      <w:rFonts w:ascii="Times New Roman" w:eastAsia="Times New Roman" w:hAnsi="Times New Roman"/>
      <w:shd w:val="clear" w:color="auto" w:fill="FFFFFF"/>
    </w:rPr>
  </w:style>
  <w:style w:type="paragraph" w:customStyle="1" w:styleId="Heading820">
    <w:name w:val="Heading #8 (2)"/>
    <w:basedOn w:val="Normal"/>
    <w:link w:val="Heading82"/>
    <w:qFormat/>
    <w:pPr>
      <w:widowControl w:val="0"/>
      <w:shd w:val="clear" w:color="auto" w:fill="FFFFFF"/>
      <w:spacing w:after="120" w:line="0" w:lineRule="atLeast"/>
      <w:jc w:val="both"/>
      <w:outlineLvl w:val="7"/>
    </w:pPr>
    <w:rPr>
      <w:rFonts w:cstheme="minorBidi"/>
      <w:color w:val="auto"/>
      <w:sz w:val="22"/>
      <w:szCs w:val="22"/>
    </w:rPr>
  </w:style>
  <w:style w:type="character" w:customStyle="1" w:styleId="Picturecaption9">
    <w:name w:val="Picture caption (9)_"/>
    <w:link w:val="Picturecaption90"/>
    <w:qFormat/>
    <w:rPr>
      <w:rFonts w:ascii="Times New Roman" w:eastAsia="Times New Roman" w:hAnsi="Times New Roman"/>
      <w:sz w:val="19"/>
      <w:szCs w:val="19"/>
      <w:shd w:val="clear" w:color="auto" w:fill="FFFFFF"/>
    </w:rPr>
  </w:style>
  <w:style w:type="paragraph" w:customStyle="1" w:styleId="Picturecaption90">
    <w:name w:val="Picture caption (9)"/>
    <w:basedOn w:val="Normal"/>
    <w:link w:val="Picturecaption9"/>
    <w:qFormat/>
    <w:pPr>
      <w:widowControl w:val="0"/>
      <w:shd w:val="clear" w:color="auto" w:fill="FFFFFF"/>
      <w:spacing w:line="0" w:lineRule="atLeast"/>
    </w:pPr>
    <w:rPr>
      <w:rFonts w:cstheme="minorBidi"/>
      <w:color w:val="auto"/>
      <w:sz w:val="19"/>
      <w:szCs w:val="19"/>
    </w:rPr>
  </w:style>
  <w:style w:type="character" w:customStyle="1" w:styleId="Headerorfooter20pt">
    <w:name w:val="Header or footer + 20 pt"/>
    <w:qFormat/>
    <w:rPr>
      <w:rFonts w:ascii="Times New Roman" w:eastAsia="Times New Roman" w:hAnsi="Times New Roman"/>
      <w:b/>
      <w:bCs/>
      <w:color w:val="000000"/>
      <w:spacing w:val="0"/>
      <w:w w:val="100"/>
      <w:position w:val="0"/>
      <w:sz w:val="40"/>
      <w:szCs w:val="40"/>
      <w:shd w:val="clear" w:color="auto" w:fill="FFFFFF"/>
      <w:lang w:val="vi-VN" w:eastAsia="vi-VN" w:bidi="vi-VN"/>
    </w:rPr>
  </w:style>
  <w:style w:type="character" w:customStyle="1" w:styleId="HeaderorfooterSpacing0pt">
    <w:name w:val="Header or footer + Spacing 0 pt"/>
    <w:qFormat/>
    <w:rPr>
      <w:rFonts w:ascii="Times New Roman" w:eastAsia="Times New Roman" w:hAnsi="Times New Roman"/>
      <w:b/>
      <w:bCs/>
      <w:color w:val="000000"/>
      <w:spacing w:val="10"/>
      <w:w w:val="100"/>
      <w:position w:val="0"/>
      <w:shd w:val="clear" w:color="auto" w:fill="FFFFFF"/>
      <w:lang w:val="vi-VN" w:eastAsia="vi-VN" w:bidi="vi-VN"/>
    </w:rPr>
  </w:style>
  <w:style w:type="character" w:customStyle="1" w:styleId="Heading104">
    <w:name w:val="Heading #10 (4)_"/>
    <w:qFormat/>
    <w:rPr>
      <w:rFonts w:ascii="Times New Roman" w:eastAsia="Times New Roman" w:hAnsi="Times New Roman" w:cs="Times New Roman"/>
      <w:b/>
      <w:bCs/>
      <w:sz w:val="26"/>
      <w:szCs w:val="26"/>
      <w:u w:val="none"/>
    </w:rPr>
  </w:style>
  <w:style w:type="character" w:customStyle="1" w:styleId="Heading1040">
    <w:name w:val="Heading #10 (4)"/>
    <w:qFormat/>
    <w:rPr>
      <w:rFonts w:ascii="Times New Roman" w:eastAsia="Times New Roman" w:hAnsi="Times New Roman" w:cs="Times New Roman"/>
      <w:b/>
      <w:bCs/>
      <w:color w:val="FFFFFF"/>
      <w:spacing w:val="0"/>
      <w:w w:val="100"/>
      <w:position w:val="0"/>
      <w:sz w:val="26"/>
      <w:szCs w:val="26"/>
      <w:u w:val="none"/>
      <w:lang w:val="vi-VN" w:eastAsia="vi-VN" w:bidi="vi-VN"/>
    </w:rPr>
  </w:style>
  <w:style w:type="character" w:customStyle="1" w:styleId="Bodytext63">
    <w:name w:val="Body text (63)_"/>
    <w:qFormat/>
    <w:rPr>
      <w:rFonts w:ascii="Times New Roman" w:eastAsia="Times New Roman" w:hAnsi="Times New Roman" w:cs="Times New Roman"/>
      <w:i/>
      <w:iCs/>
      <w:sz w:val="19"/>
      <w:szCs w:val="19"/>
      <w:u w:val="none"/>
    </w:rPr>
  </w:style>
  <w:style w:type="character" w:customStyle="1" w:styleId="Bodytext630">
    <w:name w:val="Body text (63)"/>
    <w:qFormat/>
    <w:rPr>
      <w:rFonts w:ascii="Times New Roman" w:eastAsia="Times New Roman" w:hAnsi="Times New Roman" w:cs="Times New Roman"/>
      <w:i/>
      <w:iCs/>
      <w:color w:val="FFFFFF"/>
      <w:spacing w:val="0"/>
      <w:w w:val="100"/>
      <w:position w:val="0"/>
      <w:sz w:val="19"/>
      <w:szCs w:val="19"/>
      <w:u w:val="none"/>
      <w:lang w:val="vi-VN" w:eastAsia="vi-VN" w:bidi="vi-VN"/>
    </w:rPr>
  </w:style>
  <w:style w:type="character" w:customStyle="1" w:styleId="Bodytext120">
    <w:name w:val="Body text (12)_"/>
    <w:qFormat/>
    <w:rPr>
      <w:rFonts w:ascii="Times New Roman" w:eastAsia="Times New Roman" w:hAnsi="Times New Roman" w:cs="Times New Roman"/>
      <w:sz w:val="22"/>
      <w:szCs w:val="22"/>
      <w:u w:val="none"/>
    </w:rPr>
  </w:style>
  <w:style w:type="character" w:customStyle="1" w:styleId="Heading82Exact">
    <w:name w:val="Heading #8 (2) Exact"/>
    <w:qFormat/>
    <w:rPr>
      <w:rFonts w:ascii="Times New Roman" w:eastAsia="Times New Roman" w:hAnsi="Times New Roman" w:cs="Times New Roman"/>
      <w:sz w:val="20"/>
      <w:szCs w:val="20"/>
      <w:u w:val="none"/>
    </w:rPr>
  </w:style>
  <w:style w:type="character" w:customStyle="1" w:styleId="Bodytext60Exact">
    <w:name w:val="Body text (60) Exact"/>
    <w:qFormat/>
    <w:rPr>
      <w:rFonts w:ascii="Times New Roman" w:eastAsia="Times New Roman" w:hAnsi="Times New Roman" w:cs="Times New Roman"/>
      <w:sz w:val="21"/>
      <w:szCs w:val="21"/>
      <w:u w:val="none"/>
    </w:rPr>
  </w:style>
  <w:style w:type="character" w:customStyle="1" w:styleId="Bodytext6011ptExact">
    <w:name w:val="Body text (60) + 11 pt Exact"/>
    <w:qFormat/>
    <w:rPr>
      <w:rFonts w:ascii="Times New Roman" w:eastAsia="Times New Roman" w:hAnsi="Times New Roman" w:cs="Times New Roman"/>
      <w:b/>
      <w:bCs/>
      <w:color w:val="000000"/>
      <w:spacing w:val="0"/>
      <w:w w:val="100"/>
      <w:position w:val="0"/>
      <w:sz w:val="22"/>
      <w:szCs w:val="22"/>
      <w:u w:val="none"/>
      <w:lang w:val="vi-VN" w:eastAsia="vi-VN" w:bidi="vi-VN"/>
    </w:rPr>
  </w:style>
  <w:style w:type="character" w:customStyle="1" w:styleId="Bodytext1210ptExact">
    <w:name w:val="Body text (12) + 10 pt Exac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44Spacing0pt">
    <w:name w:val="Body text (44) + Spacing 0 pt"/>
    <w:qFormat/>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64Exact">
    <w:name w:val="Body text (64) Exact"/>
    <w:link w:val="Bodytext64"/>
    <w:qFormat/>
    <w:rPr>
      <w:rFonts w:ascii="Times New Roman" w:eastAsia="Times New Roman" w:hAnsi="Times New Roman"/>
      <w:sz w:val="21"/>
      <w:szCs w:val="21"/>
      <w:shd w:val="clear" w:color="auto" w:fill="FFFFFF"/>
    </w:rPr>
  </w:style>
  <w:style w:type="paragraph" w:customStyle="1" w:styleId="Bodytext64">
    <w:name w:val="Body text (64)"/>
    <w:basedOn w:val="Normal"/>
    <w:link w:val="Bodytext64Exact"/>
    <w:qFormat/>
    <w:pPr>
      <w:widowControl w:val="0"/>
      <w:shd w:val="clear" w:color="auto" w:fill="FFFFFF"/>
      <w:spacing w:after="60" w:line="0" w:lineRule="atLeast"/>
      <w:jc w:val="center"/>
    </w:pPr>
    <w:rPr>
      <w:rFonts w:cstheme="minorBidi"/>
      <w:color w:val="auto"/>
      <w:sz w:val="21"/>
      <w:szCs w:val="21"/>
    </w:rPr>
  </w:style>
  <w:style w:type="character" w:customStyle="1" w:styleId="Bodytext65Exact">
    <w:name w:val="Body text (65) Exact"/>
    <w:link w:val="Bodytext65"/>
    <w:qFormat/>
    <w:rPr>
      <w:rFonts w:ascii="Times New Roman" w:eastAsia="Times New Roman" w:hAnsi="Times New Roman"/>
      <w:sz w:val="21"/>
      <w:szCs w:val="21"/>
      <w:shd w:val="clear" w:color="auto" w:fill="FFFFFF"/>
    </w:rPr>
  </w:style>
  <w:style w:type="paragraph" w:customStyle="1" w:styleId="Bodytext65">
    <w:name w:val="Body text (65)"/>
    <w:basedOn w:val="Normal"/>
    <w:link w:val="Bodytext65Exact"/>
    <w:qFormat/>
    <w:pPr>
      <w:widowControl w:val="0"/>
      <w:shd w:val="clear" w:color="auto" w:fill="FFFFFF"/>
      <w:spacing w:line="0" w:lineRule="atLeast"/>
      <w:jc w:val="right"/>
    </w:pPr>
    <w:rPr>
      <w:rFonts w:cstheme="minorBidi"/>
      <w:color w:val="auto"/>
      <w:sz w:val="21"/>
      <w:szCs w:val="21"/>
    </w:rPr>
  </w:style>
  <w:style w:type="character" w:customStyle="1" w:styleId="Bodytext68Exact">
    <w:name w:val="Body text (68) Exact"/>
    <w:link w:val="Bodytext68"/>
    <w:qFormat/>
    <w:rPr>
      <w:rFonts w:ascii="Georgia" w:eastAsia="Georgia" w:hAnsi="Georgia" w:cs="Georgia"/>
      <w:sz w:val="12"/>
      <w:szCs w:val="12"/>
      <w:shd w:val="clear" w:color="auto" w:fill="FFFFFF"/>
    </w:rPr>
  </w:style>
  <w:style w:type="paragraph" w:customStyle="1" w:styleId="Bodytext68">
    <w:name w:val="Body text (68)"/>
    <w:basedOn w:val="Normal"/>
    <w:link w:val="Bodytext68Exact"/>
    <w:qFormat/>
    <w:pPr>
      <w:widowControl w:val="0"/>
      <w:shd w:val="clear" w:color="auto" w:fill="FFFFFF"/>
      <w:spacing w:line="0" w:lineRule="atLeast"/>
      <w:ind w:hanging="400"/>
    </w:pPr>
    <w:rPr>
      <w:rFonts w:ascii="Georgia" w:eastAsia="Georgia" w:hAnsi="Georgia" w:cs="Georgia"/>
      <w:color w:val="auto"/>
      <w:sz w:val="12"/>
      <w:szCs w:val="12"/>
    </w:rPr>
  </w:style>
  <w:style w:type="character" w:customStyle="1" w:styleId="Bodytext12105ptExact">
    <w:name w:val="Body text (12) + 10.5 pt Exact"/>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69Exact">
    <w:name w:val="Body text (69) Exact"/>
    <w:link w:val="Bodytext69"/>
    <w:qFormat/>
    <w:rPr>
      <w:rFonts w:ascii="Times New Roman" w:eastAsia="Times New Roman" w:hAnsi="Times New Roman"/>
      <w:sz w:val="21"/>
      <w:szCs w:val="21"/>
      <w:shd w:val="clear" w:color="auto" w:fill="FFFFFF"/>
    </w:rPr>
  </w:style>
  <w:style w:type="paragraph" w:customStyle="1" w:styleId="Bodytext69">
    <w:name w:val="Body text (69)"/>
    <w:basedOn w:val="Normal"/>
    <w:link w:val="Bodytext69Exact"/>
    <w:qFormat/>
    <w:pPr>
      <w:widowControl w:val="0"/>
      <w:shd w:val="clear" w:color="auto" w:fill="FFFFFF"/>
      <w:spacing w:line="0" w:lineRule="atLeast"/>
      <w:jc w:val="right"/>
    </w:pPr>
    <w:rPr>
      <w:rFonts w:cstheme="minorBidi"/>
      <w:color w:val="auto"/>
      <w:sz w:val="21"/>
      <w:szCs w:val="21"/>
    </w:rPr>
  </w:style>
  <w:style w:type="character" w:customStyle="1" w:styleId="Bodytext10Exact">
    <w:name w:val="Body text (10) Exact"/>
    <w:qFormat/>
    <w:rPr>
      <w:rFonts w:ascii="Times New Roman" w:eastAsia="Times New Roman" w:hAnsi="Times New Roman" w:cs="Times New Roman"/>
      <w:sz w:val="22"/>
      <w:szCs w:val="22"/>
      <w:u w:val="none"/>
    </w:rPr>
  </w:style>
  <w:style w:type="character" w:customStyle="1" w:styleId="Heading13">
    <w:name w:val="Heading #1_"/>
    <w:link w:val="Heading14"/>
    <w:qFormat/>
    <w:rPr>
      <w:rFonts w:ascii="Times New Roman" w:eastAsia="Times New Roman" w:hAnsi="Times New Roman"/>
      <w:i/>
      <w:iCs/>
      <w:spacing w:val="20"/>
      <w:shd w:val="clear" w:color="auto" w:fill="FFFFFF"/>
    </w:rPr>
  </w:style>
  <w:style w:type="paragraph" w:customStyle="1" w:styleId="Heading14">
    <w:name w:val="Heading #1"/>
    <w:basedOn w:val="Normal"/>
    <w:link w:val="Heading13"/>
    <w:qFormat/>
    <w:pPr>
      <w:widowControl w:val="0"/>
      <w:shd w:val="clear" w:color="auto" w:fill="FFFFFF"/>
      <w:spacing w:before="960" w:line="0" w:lineRule="atLeast"/>
      <w:jc w:val="both"/>
      <w:outlineLvl w:val="0"/>
    </w:pPr>
    <w:rPr>
      <w:rFonts w:cstheme="minorBidi"/>
      <w:i/>
      <w:iCs/>
      <w:color w:val="auto"/>
      <w:spacing w:val="20"/>
      <w:sz w:val="22"/>
      <w:szCs w:val="22"/>
    </w:rPr>
  </w:style>
  <w:style w:type="character" w:customStyle="1" w:styleId="Heading1Spacing-2pt">
    <w:name w:val="Heading #1 + Spacing -2 pt"/>
    <w:qFormat/>
    <w:rPr>
      <w:rFonts w:ascii="Times New Roman" w:eastAsia="Times New Roman" w:hAnsi="Times New Roman"/>
      <w:i/>
      <w:iCs/>
      <w:color w:val="000000"/>
      <w:spacing w:val="-40"/>
      <w:w w:val="100"/>
      <w:position w:val="0"/>
      <w:shd w:val="clear" w:color="auto" w:fill="FFFFFF"/>
      <w:lang w:val="vi-VN" w:eastAsia="vi-VN" w:bidi="vi-VN"/>
    </w:rPr>
  </w:style>
  <w:style w:type="character" w:customStyle="1" w:styleId="Bodytext66">
    <w:name w:val="Body text (66)_"/>
    <w:qFormat/>
    <w:rPr>
      <w:rFonts w:ascii="Times New Roman" w:eastAsia="Times New Roman" w:hAnsi="Times New Roman" w:cs="Times New Roman"/>
      <w:i/>
      <w:iCs/>
      <w:sz w:val="13"/>
      <w:szCs w:val="13"/>
      <w:u w:val="none"/>
    </w:rPr>
  </w:style>
  <w:style w:type="character" w:customStyle="1" w:styleId="Bodytext67">
    <w:name w:val="Body text (67)_"/>
    <w:link w:val="Bodytext670"/>
    <w:qFormat/>
    <w:rPr>
      <w:rFonts w:ascii="Times New Roman" w:eastAsia="Times New Roman" w:hAnsi="Times New Roman"/>
      <w:shd w:val="clear" w:color="auto" w:fill="FFFFFF"/>
    </w:rPr>
  </w:style>
  <w:style w:type="paragraph" w:customStyle="1" w:styleId="Bodytext670">
    <w:name w:val="Body text (67)"/>
    <w:basedOn w:val="Normal"/>
    <w:link w:val="Bodytext67"/>
    <w:qFormat/>
    <w:pPr>
      <w:widowControl w:val="0"/>
      <w:shd w:val="clear" w:color="auto" w:fill="FFFFFF"/>
      <w:spacing w:after="120" w:line="0" w:lineRule="atLeast"/>
    </w:pPr>
    <w:rPr>
      <w:rFonts w:cstheme="minorBidi"/>
      <w:color w:val="auto"/>
      <w:sz w:val="22"/>
      <w:szCs w:val="22"/>
    </w:rPr>
  </w:style>
  <w:style w:type="character" w:customStyle="1" w:styleId="Bodytext12SmallCaps">
    <w:name w:val="Body text (12) + Small Caps"/>
    <w:qFormat/>
    <w:rPr>
      <w:rFonts w:ascii="Times New Roman" w:eastAsia="Times New Roman" w:hAnsi="Times New Roman" w:cs="Times New Roman"/>
      <w:smallCaps/>
      <w:color w:val="000000"/>
      <w:spacing w:val="0"/>
      <w:w w:val="100"/>
      <w:position w:val="0"/>
      <w:sz w:val="22"/>
      <w:szCs w:val="22"/>
      <w:u w:val="none"/>
      <w:lang w:val="vi-VN" w:eastAsia="vi-VN" w:bidi="vi-VN"/>
    </w:rPr>
  </w:style>
  <w:style w:type="character" w:customStyle="1" w:styleId="Bodytext1285pt">
    <w:name w:val="Body text (12) + 8.5 pt"/>
    <w:qFormat/>
    <w:rPr>
      <w:rFonts w:ascii="Times New Roman" w:eastAsia="Times New Roman" w:hAnsi="Times New Roman" w:cs="Times New Roman"/>
      <w:color w:val="000000"/>
      <w:spacing w:val="0"/>
      <w:w w:val="100"/>
      <w:position w:val="0"/>
      <w:sz w:val="17"/>
      <w:szCs w:val="17"/>
      <w:u w:val="none"/>
      <w:lang w:val="vi-VN" w:eastAsia="vi-VN" w:bidi="vi-VN"/>
    </w:rPr>
  </w:style>
  <w:style w:type="character" w:customStyle="1" w:styleId="Heading72">
    <w:name w:val="Heading #7 (2)_"/>
    <w:link w:val="Heading720"/>
    <w:qFormat/>
    <w:rPr>
      <w:rFonts w:ascii="Times New Roman" w:eastAsia="Times New Roman" w:hAnsi="Times New Roman"/>
      <w:b/>
      <w:bCs/>
      <w:i/>
      <w:iCs/>
      <w:sz w:val="19"/>
      <w:szCs w:val="19"/>
      <w:shd w:val="clear" w:color="auto" w:fill="FFFFFF"/>
      <w:lang w:val="de-DE" w:eastAsia="de-DE" w:bidi="de-DE"/>
    </w:rPr>
  </w:style>
  <w:style w:type="paragraph" w:customStyle="1" w:styleId="Heading720">
    <w:name w:val="Heading #7 (2)"/>
    <w:basedOn w:val="Normal"/>
    <w:link w:val="Heading72"/>
    <w:qFormat/>
    <w:pPr>
      <w:widowControl w:val="0"/>
      <w:shd w:val="clear" w:color="auto" w:fill="FFFFFF"/>
      <w:spacing w:before="60" w:after="60" w:line="0" w:lineRule="atLeast"/>
      <w:jc w:val="both"/>
      <w:outlineLvl w:val="6"/>
    </w:pPr>
    <w:rPr>
      <w:rFonts w:cstheme="minorBidi"/>
      <w:b/>
      <w:bCs/>
      <w:i/>
      <w:iCs/>
      <w:color w:val="auto"/>
      <w:sz w:val="19"/>
      <w:szCs w:val="19"/>
      <w:lang w:val="de-DE" w:eastAsia="de-DE" w:bidi="de-DE"/>
    </w:rPr>
  </w:style>
  <w:style w:type="character" w:customStyle="1" w:styleId="Heading81">
    <w:name w:val="Heading #8"/>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Heading810pt">
    <w:name w:val="Heading #8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Heading124">
    <w:name w:val="Heading #12 (4)_"/>
    <w:qFormat/>
    <w:rPr>
      <w:rFonts w:ascii="Times New Roman" w:eastAsia="Times New Roman" w:hAnsi="Times New Roman" w:cs="Times New Roman"/>
      <w:b/>
      <w:bCs/>
      <w:sz w:val="30"/>
      <w:szCs w:val="30"/>
      <w:u w:val="none"/>
    </w:rPr>
  </w:style>
  <w:style w:type="character" w:customStyle="1" w:styleId="Heading1240">
    <w:name w:val="Heading #12 (4)"/>
    <w:qFormat/>
    <w:rPr>
      <w:rFonts w:ascii="Times New Roman" w:eastAsia="Times New Roman" w:hAnsi="Times New Roman" w:cs="Times New Roman"/>
      <w:b/>
      <w:bCs/>
      <w:strike/>
      <w:color w:val="000000"/>
      <w:spacing w:val="0"/>
      <w:w w:val="100"/>
      <w:position w:val="0"/>
      <w:sz w:val="30"/>
      <w:szCs w:val="30"/>
      <w:u w:val="none"/>
      <w:lang w:val="vi-VN" w:eastAsia="vi-VN" w:bidi="vi-VN"/>
    </w:rPr>
  </w:style>
  <w:style w:type="character" w:customStyle="1" w:styleId="Bodytext660">
    <w:name w:val="Body text (66)"/>
    <w:qFormat/>
    <w:rPr>
      <w:rFonts w:ascii="Times New Roman" w:eastAsia="Times New Roman" w:hAnsi="Times New Roman" w:cs="Times New Roman"/>
      <w:i/>
      <w:iCs/>
      <w:color w:val="000000"/>
      <w:spacing w:val="0"/>
      <w:w w:val="100"/>
      <w:position w:val="0"/>
      <w:sz w:val="13"/>
      <w:szCs w:val="13"/>
      <w:u w:val="none"/>
      <w:lang w:val="vi-VN" w:eastAsia="vi-VN" w:bidi="vi-VN"/>
    </w:rPr>
  </w:style>
  <w:style w:type="character" w:customStyle="1" w:styleId="Headerorfooter105pt">
    <w:name w:val="Header or footer + 10.5 pt"/>
    <w:qFormat/>
    <w:rPr>
      <w:rFonts w:ascii="Times New Roman" w:eastAsia="Times New Roman" w:hAnsi="Times New Roman"/>
      <w:b/>
      <w:bCs/>
      <w:color w:val="000000"/>
      <w:spacing w:val="0"/>
      <w:w w:val="100"/>
      <w:position w:val="0"/>
      <w:sz w:val="21"/>
      <w:szCs w:val="21"/>
      <w:u w:val="single"/>
      <w:shd w:val="clear" w:color="auto" w:fill="FFFFFF"/>
      <w:lang w:val="de-DE" w:eastAsia="de-DE" w:bidi="de-DE"/>
    </w:rPr>
  </w:style>
  <w:style w:type="character" w:customStyle="1" w:styleId="Heading83">
    <w:name w:val="Heading #8 (3)_"/>
    <w:link w:val="Heading830"/>
    <w:qFormat/>
    <w:rPr>
      <w:rFonts w:ascii="Times New Roman" w:eastAsia="Times New Roman" w:hAnsi="Times New Roman"/>
      <w:shd w:val="clear" w:color="auto" w:fill="FFFFFF"/>
    </w:rPr>
  </w:style>
  <w:style w:type="paragraph" w:customStyle="1" w:styleId="Heading830">
    <w:name w:val="Heading #8 (3)"/>
    <w:basedOn w:val="Normal"/>
    <w:link w:val="Heading83"/>
    <w:qFormat/>
    <w:pPr>
      <w:widowControl w:val="0"/>
      <w:shd w:val="clear" w:color="auto" w:fill="FFFFFF"/>
      <w:spacing w:before="120" w:line="0" w:lineRule="atLeast"/>
      <w:jc w:val="both"/>
      <w:outlineLvl w:val="7"/>
    </w:pPr>
    <w:rPr>
      <w:rFonts w:cstheme="minorBidi"/>
      <w:color w:val="auto"/>
      <w:sz w:val="22"/>
      <w:szCs w:val="22"/>
    </w:rPr>
  </w:style>
  <w:style w:type="character" w:customStyle="1" w:styleId="Bodytext70Exact">
    <w:name w:val="Body text (70) Exact"/>
    <w:link w:val="Bodytext700"/>
    <w:qFormat/>
    <w:rPr>
      <w:rFonts w:ascii="Times New Roman" w:eastAsia="Times New Roman" w:hAnsi="Times New Roman"/>
      <w:shd w:val="clear" w:color="auto" w:fill="FFFFFF"/>
    </w:rPr>
  </w:style>
  <w:style w:type="paragraph" w:customStyle="1" w:styleId="Bodytext700">
    <w:name w:val="Body text (70)"/>
    <w:basedOn w:val="Normal"/>
    <w:link w:val="Bodytext70Exact"/>
    <w:qFormat/>
    <w:pPr>
      <w:widowControl w:val="0"/>
      <w:shd w:val="clear" w:color="auto" w:fill="FFFFFF"/>
      <w:spacing w:line="0" w:lineRule="atLeast"/>
      <w:jc w:val="right"/>
    </w:pPr>
    <w:rPr>
      <w:rFonts w:cstheme="minorBidi"/>
      <w:color w:val="auto"/>
      <w:sz w:val="22"/>
      <w:szCs w:val="22"/>
    </w:rPr>
  </w:style>
  <w:style w:type="character" w:customStyle="1" w:styleId="Bodytext55Exact">
    <w:name w:val="Body text (55) Exact"/>
    <w:qFormat/>
    <w:rPr>
      <w:rFonts w:ascii="Times New Roman" w:eastAsia="Times New Roman" w:hAnsi="Times New Roman" w:cs="Times New Roman"/>
      <w:b/>
      <w:bCs/>
      <w:spacing w:val="10"/>
      <w:u w:val="none"/>
      <w:lang w:val="de-DE" w:eastAsia="de-DE" w:bidi="de-DE"/>
    </w:rPr>
  </w:style>
  <w:style w:type="character" w:customStyle="1" w:styleId="Bodytext71Exact">
    <w:name w:val="Body text (71) Exact"/>
    <w:link w:val="Bodytext71"/>
    <w:qFormat/>
    <w:rPr>
      <w:rFonts w:ascii="Times New Roman" w:eastAsia="Times New Roman" w:hAnsi="Times New Roman"/>
      <w:sz w:val="21"/>
      <w:szCs w:val="21"/>
      <w:shd w:val="clear" w:color="auto" w:fill="FFFFFF"/>
    </w:rPr>
  </w:style>
  <w:style w:type="paragraph" w:customStyle="1" w:styleId="Bodytext71">
    <w:name w:val="Body text (71)"/>
    <w:basedOn w:val="Normal"/>
    <w:link w:val="Bodytext71Exact"/>
    <w:qFormat/>
    <w:pPr>
      <w:widowControl w:val="0"/>
      <w:shd w:val="clear" w:color="auto" w:fill="FFFFFF"/>
      <w:spacing w:line="0" w:lineRule="atLeast"/>
      <w:jc w:val="right"/>
    </w:pPr>
    <w:rPr>
      <w:rFonts w:cstheme="minorBidi"/>
      <w:color w:val="auto"/>
      <w:sz w:val="21"/>
      <w:szCs w:val="21"/>
    </w:rPr>
  </w:style>
  <w:style w:type="character" w:customStyle="1" w:styleId="Bodytext72Exact">
    <w:name w:val="Body text (72) Exact"/>
    <w:link w:val="Bodytext72"/>
    <w:qFormat/>
    <w:rPr>
      <w:rFonts w:ascii="Times New Roman" w:eastAsia="Times New Roman" w:hAnsi="Times New Roman"/>
      <w:sz w:val="11"/>
      <w:szCs w:val="11"/>
      <w:shd w:val="clear" w:color="auto" w:fill="FFFFFF"/>
    </w:rPr>
  </w:style>
  <w:style w:type="paragraph" w:customStyle="1" w:styleId="Bodytext72">
    <w:name w:val="Body text (72)"/>
    <w:basedOn w:val="Normal"/>
    <w:link w:val="Bodytext72Exact"/>
    <w:qFormat/>
    <w:pPr>
      <w:widowControl w:val="0"/>
      <w:shd w:val="clear" w:color="auto" w:fill="FFFFFF"/>
      <w:spacing w:line="0" w:lineRule="atLeast"/>
    </w:pPr>
    <w:rPr>
      <w:rFonts w:cstheme="minorBidi"/>
      <w:color w:val="auto"/>
      <w:sz w:val="11"/>
      <w:szCs w:val="11"/>
    </w:rPr>
  </w:style>
  <w:style w:type="character" w:customStyle="1" w:styleId="Bodytext73Exact">
    <w:name w:val="Body text (73) Exact"/>
    <w:link w:val="Bodytext73"/>
    <w:qFormat/>
    <w:rPr>
      <w:rFonts w:ascii="Times New Roman" w:eastAsia="Times New Roman" w:hAnsi="Times New Roman"/>
      <w:shd w:val="clear" w:color="auto" w:fill="FFFFFF"/>
    </w:rPr>
  </w:style>
  <w:style w:type="paragraph" w:customStyle="1" w:styleId="Bodytext73">
    <w:name w:val="Body text (73)"/>
    <w:basedOn w:val="Normal"/>
    <w:link w:val="Bodytext73Exact"/>
    <w:qFormat/>
    <w:pPr>
      <w:widowControl w:val="0"/>
      <w:shd w:val="clear" w:color="auto" w:fill="FFFFFF"/>
      <w:spacing w:line="0" w:lineRule="atLeast"/>
      <w:jc w:val="right"/>
    </w:pPr>
    <w:rPr>
      <w:rFonts w:cstheme="minorBidi"/>
      <w:color w:val="auto"/>
      <w:sz w:val="22"/>
      <w:szCs w:val="22"/>
    </w:rPr>
  </w:style>
  <w:style w:type="character" w:customStyle="1" w:styleId="Bodytext74Exact">
    <w:name w:val="Body text (74) Exact"/>
    <w:link w:val="Bodytext74"/>
    <w:qFormat/>
    <w:rPr>
      <w:rFonts w:ascii="Times New Roman" w:eastAsia="Times New Roman" w:hAnsi="Times New Roman"/>
      <w:sz w:val="21"/>
      <w:szCs w:val="21"/>
      <w:shd w:val="clear" w:color="auto" w:fill="FFFFFF"/>
    </w:rPr>
  </w:style>
  <w:style w:type="paragraph" w:customStyle="1" w:styleId="Bodytext74">
    <w:name w:val="Body text (74)"/>
    <w:basedOn w:val="Normal"/>
    <w:link w:val="Bodytext74Exact"/>
    <w:qFormat/>
    <w:pPr>
      <w:widowControl w:val="0"/>
      <w:shd w:val="clear" w:color="auto" w:fill="FFFFFF"/>
      <w:spacing w:line="0" w:lineRule="atLeast"/>
      <w:jc w:val="right"/>
    </w:pPr>
    <w:rPr>
      <w:rFonts w:cstheme="minorBidi"/>
      <w:color w:val="auto"/>
      <w:sz w:val="21"/>
      <w:szCs w:val="21"/>
    </w:rPr>
  </w:style>
  <w:style w:type="character" w:customStyle="1" w:styleId="Bodytext75Exact">
    <w:name w:val="Body text (75) Exact"/>
    <w:link w:val="Bodytext75"/>
    <w:qFormat/>
    <w:rPr>
      <w:rFonts w:ascii="Times New Roman" w:eastAsia="Times New Roman" w:hAnsi="Times New Roman"/>
      <w:shd w:val="clear" w:color="auto" w:fill="FFFFFF"/>
      <w:lang w:val="de-DE" w:eastAsia="de-DE" w:bidi="de-DE"/>
    </w:rPr>
  </w:style>
  <w:style w:type="paragraph" w:customStyle="1" w:styleId="Bodytext75">
    <w:name w:val="Body text (75)"/>
    <w:basedOn w:val="Normal"/>
    <w:link w:val="Bodytext75Exact"/>
    <w:qFormat/>
    <w:pPr>
      <w:widowControl w:val="0"/>
      <w:shd w:val="clear" w:color="auto" w:fill="FFFFFF"/>
      <w:spacing w:line="0" w:lineRule="atLeast"/>
    </w:pPr>
    <w:rPr>
      <w:rFonts w:cstheme="minorBidi"/>
      <w:color w:val="auto"/>
      <w:sz w:val="22"/>
      <w:szCs w:val="22"/>
      <w:lang w:val="de-DE" w:eastAsia="de-DE" w:bidi="de-DE"/>
    </w:rPr>
  </w:style>
  <w:style w:type="character" w:customStyle="1" w:styleId="Bodytext7511ptExact">
    <w:name w:val="Body text (75) + 11 pt Exact"/>
    <w:qFormat/>
    <w:rPr>
      <w:rFonts w:ascii="Times New Roman" w:eastAsia="Times New Roman" w:hAnsi="Times New Roman"/>
      <w:color w:val="000000"/>
      <w:spacing w:val="0"/>
      <w:w w:val="100"/>
      <w:position w:val="0"/>
      <w:sz w:val="22"/>
      <w:szCs w:val="22"/>
      <w:shd w:val="clear" w:color="auto" w:fill="FFFFFF"/>
      <w:lang w:val="de-DE" w:eastAsia="de-DE" w:bidi="de-DE"/>
    </w:rPr>
  </w:style>
  <w:style w:type="character" w:customStyle="1" w:styleId="Tableofcontents3">
    <w:name w:val="Table of contents (3)_"/>
    <w:qFormat/>
    <w:rPr>
      <w:rFonts w:ascii="Times New Roman" w:eastAsia="Times New Roman" w:hAnsi="Times New Roman" w:cs="Times New Roman"/>
      <w:sz w:val="22"/>
      <w:szCs w:val="22"/>
      <w:u w:val="none"/>
    </w:rPr>
  </w:style>
  <w:style w:type="character" w:customStyle="1" w:styleId="Tableofcontents30">
    <w:name w:val="Table of contents (3)"/>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76Exact">
    <w:name w:val="Body text (76) Exact"/>
    <w:link w:val="Bodytext76"/>
    <w:qFormat/>
    <w:rPr>
      <w:rFonts w:ascii="Times New Roman" w:eastAsia="Times New Roman" w:hAnsi="Times New Roman"/>
      <w:i/>
      <w:iCs/>
      <w:spacing w:val="-10"/>
      <w:shd w:val="clear" w:color="auto" w:fill="FFFFFF"/>
    </w:rPr>
  </w:style>
  <w:style w:type="paragraph" w:customStyle="1" w:styleId="Bodytext76">
    <w:name w:val="Body text (76)"/>
    <w:basedOn w:val="Normal"/>
    <w:link w:val="Bodytext76Exact"/>
    <w:qFormat/>
    <w:pPr>
      <w:widowControl w:val="0"/>
      <w:shd w:val="clear" w:color="auto" w:fill="FFFFFF"/>
      <w:spacing w:line="0" w:lineRule="atLeast"/>
      <w:jc w:val="right"/>
    </w:pPr>
    <w:rPr>
      <w:rFonts w:cstheme="minorBidi"/>
      <w:i/>
      <w:iCs/>
      <w:color w:val="auto"/>
      <w:spacing w:val="-10"/>
      <w:sz w:val="22"/>
      <w:szCs w:val="22"/>
    </w:rPr>
  </w:style>
  <w:style w:type="character" w:customStyle="1" w:styleId="Heading83Exact">
    <w:name w:val="Heading #8 (3) Exact"/>
    <w:qFormat/>
    <w:rPr>
      <w:rFonts w:ascii="Times New Roman" w:eastAsia="Times New Roman" w:hAnsi="Times New Roman" w:cs="Times New Roman"/>
      <w:sz w:val="22"/>
      <w:szCs w:val="22"/>
      <w:u w:val="none"/>
    </w:rPr>
  </w:style>
  <w:style w:type="character" w:customStyle="1" w:styleId="Bodytext77Exact">
    <w:name w:val="Body text (77) Exact"/>
    <w:link w:val="Bodytext77"/>
    <w:qFormat/>
    <w:rPr>
      <w:rFonts w:ascii="Trebuchet MS" w:eastAsia="Trebuchet MS" w:hAnsi="Trebuchet MS" w:cs="Trebuchet MS"/>
      <w:sz w:val="19"/>
      <w:szCs w:val="19"/>
      <w:shd w:val="clear" w:color="auto" w:fill="FFFFFF"/>
    </w:rPr>
  </w:style>
  <w:style w:type="paragraph" w:customStyle="1" w:styleId="Bodytext77">
    <w:name w:val="Body text (77)"/>
    <w:basedOn w:val="Normal"/>
    <w:link w:val="Bodytext77Exact"/>
    <w:qFormat/>
    <w:pPr>
      <w:widowControl w:val="0"/>
      <w:shd w:val="clear" w:color="auto" w:fill="FFFFFF"/>
      <w:spacing w:line="0" w:lineRule="atLeast"/>
      <w:jc w:val="right"/>
    </w:pPr>
    <w:rPr>
      <w:rFonts w:ascii="Trebuchet MS" w:eastAsia="Trebuchet MS" w:hAnsi="Trebuchet MS" w:cs="Trebuchet MS"/>
      <w:color w:val="auto"/>
      <w:sz w:val="19"/>
      <w:szCs w:val="19"/>
    </w:rPr>
  </w:style>
  <w:style w:type="character" w:customStyle="1" w:styleId="Bodytext78">
    <w:name w:val="Body text (78)_"/>
    <w:qFormat/>
    <w:rPr>
      <w:rFonts w:ascii="Times New Roman" w:eastAsia="Times New Roman" w:hAnsi="Times New Roman" w:cs="Times New Roman"/>
      <w:b/>
      <w:bCs/>
      <w:sz w:val="30"/>
      <w:szCs w:val="30"/>
      <w:u w:val="none"/>
    </w:rPr>
  </w:style>
  <w:style w:type="character" w:customStyle="1" w:styleId="Bodytext780">
    <w:name w:val="Body text (78)"/>
    <w:qFormat/>
    <w:rPr>
      <w:rFonts w:ascii="Times New Roman" w:eastAsia="Times New Roman" w:hAnsi="Times New Roman" w:cs="Times New Roman"/>
      <w:b/>
      <w:bCs/>
      <w:color w:val="000000"/>
      <w:spacing w:val="0"/>
      <w:w w:val="100"/>
      <w:position w:val="0"/>
      <w:sz w:val="30"/>
      <w:szCs w:val="30"/>
      <w:u w:val="none"/>
      <w:lang w:val="vi-VN" w:eastAsia="vi-VN" w:bidi="vi-VN"/>
    </w:rPr>
  </w:style>
  <w:style w:type="character" w:customStyle="1" w:styleId="Heading40">
    <w:name w:val="Heading #4_"/>
    <w:link w:val="Heading41"/>
    <w:qFormat/>
    <w:rPr>
      <w:rFonts w:ascii="Times New Roman" w:eastAsia="Times New Roman" w:hAnsi="Times New Roman"/>
      <w:b/>
      <w:bCs/>
      <w:sz w:val="42"/>
      <w:szCs w:val="42"/>
      <w:shd w:val="clear" w:color="auto" w:fill="FFFFFF"/>
      <w:lang w:bidi="en-US"/>
    </w:rPr>
  </w:style>
  <w:style w:type="paragraph" w:customStyle="1" w:styleId="Heading41">
    <w:name w:val="Heading #4"/>
    <w:basedOn w:val="Normal"/>
    <w:link w:val="Heading40"/>
    <w:qFormat/>
    <w:pPr>
      <w:widowControl w:val="0"/>
      <w:shd w:val="clear" w:color="auto" w:fill="FFFFFF"/>
      <w:spacing w:before="120" w:line="0" w:lineRule="atLeast"/>
      <w:jc w:val="right"/>
      <w:outlineLvl w:val="3"/>
    </w:pPr>
    <w:rPr>
      <w:rFonts w:cstheme="minorBidi"/>
      <w:b/>
      <w:bCs/>
      <w:color w:val="auto"/>
      <w:sz w:val="42"/>
      <w:szCs w:val="42"/>
      <w:lang w:bidi="en-US"/>
    </w:rPr>
  </w:style>
  <w:style w:type="character" w:customStyle="1" w:styleId="Bodytext79Exact">
    <w:name w:val="Body text (79) Exact"/>
    <w:link w:val="Bodytext79"/>
    <w:qFormat/>
    <w:rPr>
      <w:rFonts w:ascii="Times New Roman" w:eastAsia="Times New Roman" w:hAnsi="Times New Roman"/>
      <w:w w:val="50"/>
      <w:sz w:val="54"/>
      <w:szCs w:val="54"/>
      <w:shd w:val="clear" w:color="auto" w:fill="FFFFFF"/>
    </w:rPr>
  </w:style>
  <w:style w:type="paragraph" w:customStyle="1" w:styleId="Bodytext79">
    <w:name w:val="Body text (79)"/>
    <w:basedOn w:val="Normal"/>
    <w:link w:val="Bodytext79Exact"/>
    <w:qFormat/>
    <w:pPr>
      <w:widowControl w:val="0"/>
      <w:shd w:val="clear" w:color="auto" w:fill="FFFFFF"/>
      <w:spacing w:line="0" w:lineRule="atLeast"/>
    </w:pPr>
    <w:rPr>
      <w:rFonts w:cstheme="minorBidi"/>
      <w:color w:val="auto"/>
      <w:w w:val="50"/>
      <w:sz w:val="54"/>
      <w:szCs w:val="54"/>
    </w:rPr>
  </w:style>
  <w:style w:type="character" w:customStyle="1" w:styleId="Bodytext80Exact">
    <w:name w:val="Body text (80) Exact"/>
    <w:link w:val="Bodytext800"/>
    <w:qFormat/>
    <w:rPr>
      <w:rFonts w:ascii="Times New Roman" w:eastAsia="Times New Roman" w:hAnsi="Times New Roman"/>
      <w:spacing w:val="10"/>
      <w:sz w:val="14"/>
      <w:szCs w:val="14"/>
      <w:shd w:val="clear" w:color="auto" w:fill="FFFFFF"/>
    </w:rPr>
  </w:style>
  <w:style w:type="paragraph" w:customStyle="1" w:styleId="Bodytext800">
    <w:name w:val="Body text (80)"/>
    <w:basedOn w:val="Normal"/>
    <w:link w:val="Bodytext80Exact"/>
    <w:qFormat/>
    <w:pPr>
      <w:widowControl w:val="0"/>
      <w:shd w:val="clear" w:color="auto" w:fill="FFFFFF"/>
      <w:spacing w:line="0" w:lineRule="atLeast"/>
    </w:pPr>
    <w:rPr>
      <w:rFonts w:cstheme="minorBidi"/>
      <w:color w:val="auto"/>
      <w:spacing w:val="10"/>
      <w:sz w:val="14"/>
      <w:szCs w:val="14"/>
    </w:rPr>
  </w:style>
  <w:style w:type="character" w:customStyle="1" w:styleId="Bodytext6Exact">
    <w:name w:val="Body text (6) Exact"/>
    <w:qFormat/>
    <w:rPr>
      <w:rFonts w:ascii="Times New Roman" w:eastAsia="Times New Roman" w:hAnsi="Times New Roman" w:cs="Times New Roman"/>
      <w:sz w:val="21"/>
      <w:szCs w:val="21"/>
      <w:u w:val="none"/>
    </w:rPr>
  </w:style>
  <w:style w:type="character" w:customStyle="1" w:styleId="Bodytext611ptExact">
    <w:name w:val="Body text (6) + 11 pt Exact"/>
    <w:qFormat/>
    <w:rPr>
      <w:rFonts w:ascii="Times New Roman" w:eastAsia="Times New Roman" w:hAnsi="Times New Roman"/>
      <w:color w:val="000000"/>
      <w:spacing w:val="0"/>
      <w:w w:val="100"/>
      <w:position w:val="0"/>
      <w:sz w:val="22"/>
      <w:szCs w:val="22"/>
      <w:shd w:val="clear" w:color="auto" w:fill="FFFFFF"/>
      <w:lang w:val="vi-VN" w:eastAsia="vi-VN" w:bidi="vi-VN"/>
    </w:rPr>
  </w:style>
  <w:style w:type="character" w:customStyle="1" w:styleId="Bodytext12SmallCapsExact">
    <w:name w:val="Body text (12) + Small Caps Exact"/>
    <w:qFormat/>
    <w:rPr>
      <w:rFonts w:ascii="Times New Roman" w:eastAsia="Times New Roman" w:hAnsi="Times New Roman" w:cs="Times New Roman"/>
      <w:smallCaps/>
      <w:color w:val="000000"/>
      <w:spacing w:val="0"/>
      <w:w w:val="100"/>
      <w:position w:val="0"/>
      <w:sz w:val="22"/>
      <w:szCs w:val="22"/>
      <w:u w:val="none"/>
      <w:lang w:val="vi-VN" w:eastAsia="vi-VN" w:bidi="vi-VN"/>
    </w:rPr>
  </w:style>
  <w:style w:type="character" w:customStyle="1" w:styleId="Tableofcontents6">
    <w:name w:val="Table of contents (6)_"/>
    <w:link w:val="Tableofcontents60"/>
    <w:qFormat/>
    <w:rPr>
      <w:rFonts w:ascii="Times New Roman" w:eastAsia="Times New Roman" w:hAnsi="Times New Roman"/>
      <w:spacing w:val="10"/>
      <w:sz w:val="14"/>
      <w:szCs w:val="14"/>
      <w:shd w:val="clear" w:color="auto" w:fill="FFFFFF"/>
    </w:rPr>
  </w:style>
  <w:style w:type="paragraph" w:customStyle="1" w:styleId="Tableofcontents60">
    <w:name w:val="Table of contents (6)"/>
    <w:basedOn w:val="Normal"/>
    <w:link w:val="Tableofcontents6"/>
    <w:qFormat/>
    <w:pPr>
      <w:widowControl w:val="0"/>
      <w:shd w:val="clear" w:color="auto" w:fill="FFFFFF"/>
      <w:spacing w:before="420" w:after="300" w:line="0" w:lineRule="atLeast"/>
    </w:pPr>
    <w:rPr>
      <w:rFonts w:cstheme="minorBidi"/>
      <w:color w:val="auto"/>
      <w:spacing w:val="10"/>
      <w:sz w:val="14"/>
      <w:szCs w:val="14"/>
    </w:rPr>
  </w:style>
  <w:style w:type="character" w:customStyle="1" w:styleId="Bodytext810">
    <w:name w:val="Body text (81)_"/>
    <w:qFormat/>
    <w:rPr>
      <w:rFonts w:ascii="Tahoma" w:eastAsia="Tahoma" w:hAnsi="Tahoma" w:cs="Tahoma"/>
      <w:i/>
      <w:iCs/>
      <w:sz w:val="20"/>
      <w:szCs w:val="20"/>
      <w:u w:val="none"/>
    </w:rPr>
  </w:style>
  <w:style w:type="character" w:customStyle="1" w:styleId="Bodytext811">
    <w:name w:val="Body text (81)"/>
    <w:qFormat/>
    <w:rPr>
      <w:rFonts w:ascii="Tahoma" w:eastAsia="Tahoma" w:hAnsi="Tahoma" w:cs="Tahoma"/>
      <w:i/>
      <w:iCs/>
      <w:color w:val="000000"/>
      <w:spacing w:val="0"/>
      <w:w w:val="100"/>
      <w:position w:val="0"/>
      <w:sz w:val="20"/>
      <w:szCs w:val="20"/>
      <w:u w:val="none"/>
      <w:lang w:val="vi-VN" w:eastAsia="vi-VN" w:bidi="vi-VN"/>
    </w:rPr>
  </w:style>
  <w:style w:type="character" w:customStyle="1" w:styleId="Bodytext82">
    <w:name w:val="Body text (82)_"/>
    <w:qFormat/>
    <w:rPr>
      <w:rFonts w:ascii="Tahoma" w:eastAsia="Tahoma" w:hAnsi="Tahoma" w:cs="Tahoma"/>
      <w:spacing w:val="20"/>
      <w:w w:val="200"/>
      <w:sz w:val="21"/>
      <w:szCs w:val="21"/>
      <w:u w:val="none"/>
    </w:rPr>
  </w:style>
  <w:style w:type="character" w:customStyle="1" w:styleId="Bodytext820">
    <w:name w:val="Body text (82)"/>
    <w:qFormat/>
    <w:rPr>
      <w:rFonts w:ascii="Tahoma" w:eastAsia="Tahoma" w:hAnsi="Tahoma" w:cs="Tahoma"/>
      <w:color w:val="000000"/>
      <w:spacing w:val="20"/>
      <w:w w:val="200"/>
      <w:position w:val="0"/>
      <w:sz w:val="21"/>
      <w:szCs w:val="21"/>
      <w:u w:val="none"/>
      <w:lang w:val="vi-VN" w:eastAsia="vi-VN" w:bidi="vi-VN"/>
    </w:rPr>
  </w:style>
  <w:style w:type="character" w:customStyle="1" w:styleId="Bodytext84Exact">
    <w:name w:val="Body text (84) Exact"/>
    <w:link w:val="Bodytext84"/>
    <w:qFormat/>
    <w:rPr>
      <w:rFonts w:ascii="Times New Roman" w:eastAsia="Times New Roman" w:hAnsi="Times New Roman"/>
      <w:sz w:val="21"/>
      <w:szCs w:val="21"/>
      <w:shd w:val="clear" w:color="auto" w:fill="FFFFFF"/>
    </w:rPr>
  </w:style>
  <w:style w:type="paragraph" w:customStyle="1" w:styleId="Bodytext84">
    <w:name w:val="Body text (84)"/>
    <w:basedOn w:val="Normal"/>
    <w:link w:val="Bodytext84Exact"/>
    <w:qFormat/>
    <w:pPr>
      <w:widowControl w:val="0"/>
      <w:shd w:val="clear" w:color="auto" w:fill="FFFFFF"/>
      <w:spacing w:before="120" w:line="0" w:lineRule="atLeast"/>
    </w:pPr>
    <w:rPr>
      <w:rFonts w:cstheme="minorBidi"/>
      <w:color w:val="auto"/>
      <w:sz w:val="21"/>
      <w:szCs w:val="21"/>
    </w:rPr>
  </w:style>
  <w:style w:type="character" w:customStyle="1" w:styleId="Bodytext83">
    <w:name w:val="Body text (83)_"/>
    <w:link w:val="Bodytext830"/>
    <w:qFormat/>
    <w:rPr>
      <w:rFonts w:ascii="Times New Roman" w:eastAsia="Times New Roman" w:hAnsi="Times New Roman"/>
      <w:shd w:val="clear" w:color="auto" w:fill="FFFFFF"/>
    </w:rPr>
  </w:style>
  <w:style w:type="paragraph" w:customStyle="1" w:styleId="Bodytext830">
    <w:name w:val="Body text (83)"/>
    <w:basedOn w:val="Normal"/>
    <w:link w:val="Bodytext83"/>
    <w:qFormat/>
    <w:pPr>
      <w:widowControl w:val="0"/>
      <w:shd w:val="clear" w:color="auto" w:fill="FFFFFF"/>
      <w:spacing w:after="120" w:line="0" w:lineRule="atLeast"/>
    </w:pPr>
    <w:rPr>
      <w:rFonts w:cstheme="minorBidi"/>
      <w:color w:val="auto"/>
      <w:sz w:val="22"/>
      <w:szCs w:val="22"/>
    </w:rPr>
  </w:style>
  <w:style w:type="character" w:customStyle="1" w:styleId="Bodytext12105pt">
    <w:name w:val="Body text (12) + 10.5 pt"/>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85">
    <w:name w:val="Body text (85)_"/>
    <w:link w:val="Bodytext850"/>
    <w:qFormat/>
    <w:rPr>
      <w:rFonts w:ascii="Times New Roman" w:eastAsia="Times New Roman" w:hAnsi="Times New Roman"/>
      <w:i/>
      <w:iCs/>
      <w:spacing w:val="20"/>
      <w:shd w:val="clear" w:color="auto" w:fill="FFFFFF"/>
    </w:rPr>
  </w:style>
  <w:style w:type="paragraph" w:customStyle="1" w:styleId="Bodytext850">
    <w:name w:val="Body text (85)"/>
    <w:basedOn w:val="Normal"/>
    <w:link w:val="Bodytext85"/>
    <w:qFormat/>
    <w:pPr>
      <w:widowControl w:val="0"/>
      <w:shd w:val="clear" w:color="auto" w:fill="FFFFFF"/>
      <w:spacing w:before="360" w:after="240" w:line="0" w:lineRule="atLeast"/>
      <w:jc w:val="both"/>
    </w:pPr>
    <w:rPr>
      <w:rFonts w:cstheme="minorBidi"/>
      <w:i/>
      <w:iCs/>
      <w:color w:val="auto"/>
      <w:spacing w:val="20"/>
      <w:sz w:val="22"/>
      <w:szCs w:val="22"/>
    </w:rPr>
  </w:style>
  <w:style w:type="character" w:customStyle="1" w:styleId="Bodytext44Exact">
    <w:name w:val="Body text (44) Exact"/>
    <w:qFormat/>
    <w:rPr>
      <w:rFonts w:ascii="Times New Roman" w:eastAsia="Times New Roman" w:hAnsi="Times New Roman" w:cs="Times New Roman"/>
      <w:spacing w:val="10"/>
      <w:sz w:val="17"/>
      <w:szCs w:val="17"/>
      <w:u w:val="none"/>
    </w:rPr>
  </w:style>
  <w:style w:type="character" w:customStyle="1" w:styleId="Bodytext44Spacing0ptExact">
    <w:name w:val="Body text (44) + Spacing 0 pt Exact"/>
    <w:qFormat/>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12Spacing1pt">
    <w:name w:val="Body text (12) + Spacing 1 pt"/>
    <w:qFormat/>
    <w:rPr>
      <w:rFonts w:ascii="Times New Roman" w:eastAsia="Times New Roman" w:hAnsi="Times New Roman" w:cs="Times New Roman"/>
      <w:color w:val="000000"/>
      <w:spacing w:val="30"/>
      <w:w w:val="100"/>
      <w:position w:val="0"/>
      <w:sz w:val="22"/>
      <w:szCs w:val="22"/>
      <w:u w:val="none"/>
      <w:lang w:val="vi-VN" w:eastAsia="vi-VN" w:bidi="vi-VN"/>
    </w:rPr>
  </w:style>
  <w:style w:type="character" w:customStyle="1" w:styleId="Bodytext86">
    <w:name w:val="Body text (86)_"/>
    <w:qFormat/>
    <w:rPr>
      <w:rFonts w:ascii="Times New Roman" w:eastAsia="Times New Roman" w:hAnsi="Times New Roman" w:cs="Times New Roman"/>
      <w:b/>
      <w:bCs/>
      <w:sz w:val="42"/>
      <w:szCs w:val="42"/>
      <w:u w:val="none"/>
    </w:rPr>
  </w:style>
  <w:style w:type="character" w:customStyle="1" w:styleId="Bodytext860">
    <w:name w:val="Body text (86)"/>
    <w:qFormat/>
    <w:rPr>
      <w:rFonts w:ascii="Times New Roman" w:eastAsia="Times New Roman" w:hAnsi="Times New Roman" w:cs="Times New Roman"/>
      <w:b/>
      <w:bCs/>
      <w:color w:val="000000"/>
      <w:spacing w:val="0"/>
      <w:w w:val="100"/>
      <w:position w:val="0"/>
      <w:sz w:val="42"/>
      <w:szCs w:val="42"/>
      <w:u w:val="none"/>
      <w:lang w:val="vi-VN" w:eastAsia="vi-VN" w:bidi="vi-VN"/>
    </w:rPr>
  </w:style>
  <w:style w:type="character" w:customStyle="1" w:styleId="Bodytext86NotBold">
    <w:name w:val="Body text (86) + Not Bold"/>
    <w:qFormat/>
    <w:rPr>
      <w:rFonts w:ascii="Times New Roman" w:eastAsia="Times New Roman" w:hAnsi="Times New Roman" w:cs="Times New Roman"/>
      <w:b/>
      <w:bCs/>
      <w:color w:val="000000"/>
      <w:spacing w:val="0"/>
      <w:w w:val="100"/>
      <w:position w:val="0"/>
      <w:sz w:val="42"/>
      <w:szCs w:val="42"/>
      <w:u w:val="none"/>
      <w:lang w:val="vi-VN" w:eastAsia="vi-VN" w:bidi="vi-VN"/>
    </w:rPr>
  </w:style>
  <w:style w:type="character" w:customStyle="1" w:styleId="Bodytext86SmallCaps">
    <w:name w:val="Body text (86) + Small Caps"/>
    <w:qFormat/>
    <w:rPr>
      <w:rFonts w:ascii="Times New Roman" w:eastAsia="Times New Roman" w:hAnsi="Times New Roman" w:cs="Times New Roman"/>
      <w:b/>
      <w:bCs/>
      <w:smallCaps/>
      <w:color w:val="000000"/>
      <w:spacing w:val="0"/>
      <w:w w:val="100"/>
      <w:position w:val="0"/>
      <w:sz w:val="42"/>
      <w:szCs w:val="42"/>
      <w:u w:val="none"/>
      <w:lang w:val="vi-VN" w:eastAsia="vi-VN" w:bidi="vi-VN"/>
    </w:rPr>
  </w:style>
  <w:style w:type="character" w:customStyle="1" w:styleId="Heading20">
    <w:name w:val="Heading #2_"/>
    <w:link w:val="Heading21"/>
    <w:qFormat/>
    <w:rPr>
      <w:rFonts w:ascii="Times New Roman" w:eastAsia="Times New Roman" w:hAnsi="Times New Roman"/>
      <w:i/>
      <w:iCs/>
      <w:spacing w:val="20"/>
      <w:shd w:val="clear" w:color="auto" w:fill="FFFFFF"/>
      <w:lang w:val="de-DE" w:eastAsia="de-DE" w:bidi="de-DE"/>
    </w:rPr>
  </w:style>
  <w:style w:type="paragraph" w:customStyle="1" w:styleId="Heading21">
    <w:name w:val="Heading #2"/>
    <w:basedOn w:val="Normal"/>
    <w:link w:val="Heading20"/>
    <w:qFormat/>
    <w:pPr>
      <w:widowControl w:val="0"/>
      <w:shd w:val="clear" w:color="auto" w:fill="FFFFFF"/>
      <w:spacing w:before="180" w:line="0" w:lineRule="atLeast"/>
      <w:jc w:val="both"/>
      <w:outlineLvl w:val="1"/>
    </w:pPr>
    <w:rPr>
      <w:rFonts w:cstheme="minorBidi"/>
      <w:i/>
      <w:iCs/>
      <w:color w:val="auto"/>
      <w:spacing w:val="20"/>
      <w:sz w:val="22"/>
      <w:szCs w:val="22"/>
      <w:lang w:val="de-DE" w:eastAsia="de-DE" w:bidi="de-DE"/>
    </w:rPr>
  </w:style>
  <w:style w:type="character" w:customStyle="1" w:styleId="Bodytext87">
    <w:name w:val="Body text (87)_"/>
    <w:link w:val="Bodytext870"/>
    <w:qFormat/>
    <w:rPr>
      <w:rFonts w:ascii="Times New Roman" w:eastAsia="Times New Roman" w:hAnsi="Times New Roman"/>
      <w:shd w:val="clear" w:color="auto" w:fill="FFFFFF"/>
    </w:rPr>
  </w:style>
  <w:style w:type="paragraph" w:customStyle="1" w:styleId="Bodytext870">
    <w:name w:val="Body text (87)"/>
    <w:basedOn w:val="Normal"/>
    <w:link w:val="Bodytext87"/>
    <w:qFormat/>
    <w:pPr>
      <w:widowControl w:val="0"/>
      <w:shd w:val="clear" w:color="auto" w:fill="FFFFFF"/>
      <w:spacing w:after="60" w:line="0" w:lineRule="atLeast"/>
    </w:pPr>
    <w:rPr>
      <w:rFonts w:cstheme="minorBidi"/>
      <w:color w:val="auto"/>
      <w:sz w:val="22"/>
      <w:szCs w:val="22"/>
    </w:rPr>
  </w:style>
  <w:style w:type="character" w:customStyle="1" w:styleId="Bodytext2Spacing-1pt">
    <w:name w:val="Body text (2) + Spacing -1 pt"/>
    <w:qFormat/>
    <w:rPr>
      <w:rFonts w:ascii="Times New Roman" w:eastAsia="Times New Roman" w:hAnsi="Times New Roman" w:cs="Times New Roman"/>
      <w:color w:val="000000"/>
      <w:spacing w:val="-20"/>
      <w:w w:val="100"/>
      <w:position w:val="0"/>
      <w:sz w:val="20"/>
      <w:szCs w:val="20"/>
      <w:u w:val="none"/>
      <w:shd w:val="clear" w:color="auto" w:fill="FFFFFF"/>
      <w:lang w:val="vi-VN" w:eastAsia="vi-VN" w:bidi="vi-VN"/>
    </w:rPr>
  </w:style>
  <w:style w:type="character" w:customStyle="1" w:styleId="Heading2Exact">
    <w:name w:val="Heading #2 Exact"/>
    <w:qFormat/>
    <w:rPr>
      <w:rFonts w:ascii="Times New Roman" w:hAnsi="Times New Roman" w:cs="Times New Roman"/>
      <w:sz w:val="20"/>
      <w:szCs w:val="20"/>
      <w:u w:val="none"/>
    </w:rPr>
  </w:style>
  <w:style w:type="character" w:customStyle="1" w:styleId="Heading42Exact">
    <w:name w:val="Heading #4 (2) Exact"/>
    <w:link w:val="Heading42"/>
    <w:qFormat/>
    <w:rPr>
      <w:rFonts w:ascii="Times New Roman" w:hAnsi="Times New Roman"/>
      <w:b/>
      <w:bCs/>
      <w:shd w:val="clear" w:color="auto" w:fill="FFFFFF"/>
    </w:rPr>
  </w:style>
  <w:style w:type="paragraph" w:customStyle="1" w:styleId="Heading42">
    <w:name w:val="Heading #4 (2)"/>
    <w:basedOn w:val="Normal"/>
    <w:link w:val="Heading42Exact"/>
    <w:qFormat/>
    <w:pPr>
      <w:widowControl w:val="0"/>
      <w:shd w:val="clear" w:color="auto" w:fill="FFFFFF"/>
      <w:spacing w:line="240" w:lineRule="atLeast"/>
      <w:outlineLvl w:val="3"/>
    </w:pPr>
    <w:rPr>
      <w:rFonts w:eastAsiaTheme="minorHAnsi" w:cstheme="minorBidi"/>
      <w:b/>
      <w:bCs/>
      <w:color w:val="auto"/>
      <w:sz w:val="22"/>
      <w:szCs w:val="22"/>
    </w:rPr>
  </w:style>
  <w:style w:type="character" w:customStyle="1" w:styleId="Heading1Exact">
    <w:name w:val="Heading #1 Exact"/>
    <w:qFormat/>
    <w:rPr>
      <w:rFonts w:ascii="Candara" w:hAnsi="Candara" w:cs="Candara"/>
      <w:b/>
      <w:bCs/>
      <w:u w:val="none"/>
    </w:rPr>
  </w:style>
  <w:style w:type="character" w:customStyle="1" w:styleId="Bodytext2Spacing-1ptExact">
    <w:name w:val="Body text (2) + Spacing -1 pt Exact"/>
    <w:uiPriority w:val="99"/>
    <w:qFormat/>
    <w:rPr>
      <w:rFonts w:ascii="Times New Roman" w:eastAsia="Times New Roman" w:hAnsi="Times New Roman" w:cs="Times New Roman"/>
      <w:color w:val="000000"/>
      <w:spacing w:val="-20"/>
      <w:w w:val="100"/>
      <w:position w:val="0"/>
      <w:sz w:val="20"/>
      <w:szCs w:val="20"/>
      <w:u w:val="none"/>
      <w:shd w:val="clear" w:color="auto" w:fill="FFFFFF"/>
    </w:rPr>
  </w:style>
  <w:style w:type="character" w:customStyle="1" w:styleId="Bodytext2Spacing-1ptExact1">
    <w:name w:val="Body text (2) + Spacing -1 pt Exact1"/>
    <w:uiPriority w:val="99"/>
    <w:qFormat/>
    <w:rPr>
      <w:rFonts w:ascii="Times New Roman" w:eastAsia="Times New Roman" w:hAnsi="Times New Roman" w:cs="Times New Roman"/>
      <w:strike/>
      <w:color w:val="000000"/>
      <w:spacing w:val="-20"/>
      <w:w w:val="100"/>
      <w:position w:val="0"/>
      <w:sz w:val="20"/>
      <w:szCs w:val="20"/>
      <w:u w:val="none"/>
      <w:shd w:val="clear" w:color="auto" w:fill="FFFFFF"/>
    </w:rPr>
  </w:style>
  <w:style w:type="character" w:customStyle="1" w:styleId="Headerorfooter11pt2">
    <w:name w:val="Header or footer + 11 pt2"/>
    <w:uiPriority w:val="99"/>
    <w:qFormat/>
    <w:rPr>
      <w:rFonts w:ascii="Times New Roman" w:eastAsia="Times New Roman" w:hAnsi="Times New Roman"/>
      <w:b/>
      <w:bCs/>
      <w:i/>
      <w:iCs/>
      <w:sz w:val="22"/>
      <w:szCs w:val="22"/>
      <w:shd w:val="clear" w:color="auto" w:fill="FFFFFF"/>
    </w:rPr>
  </w:style>
  <w:style w:type="character" w:customStyle="1" w:styleId="Headerorfooter11pt1">
    <w:name w:val="Header or footer + 11 pt1"/>
    <w:uiPriority w:val="99"/>
    <w:qFormat/>
    <w:rPr>
      <w:rFonts w:ascii="Times New Roman" w:eastAsia="Times New Roman" w:hAnsi="Times New Roman"/>
      <w:b/>
      <w:bCs/>
      <w:i/>
      <w:iCs/>
      <w:sz w:val="22"/>
      <w:szCs w:val="22"/>
      <w:shd w:val="clear" w:color="auto" w:fill="FFFFFF"/>
    </w:rPr>
  </w:style>
  <w:style w:type="character" w:customStyle="1" w:styleId="Headerorfooter3">
    <w:name w:val="Header or footer3"/>
    <w:uiPriority w:val="99"/>
    <w:qFormat/>
    <w:rPr>
      <w:rFonts w:ascii="Times New Roman" w:eastAsia="Times New Roman" w:hAnsi="Times New Roman"/>
      <w:b/>
      <w:bCs/>
      <w:i/>
      <w:iCs/>
      <w:u w:val="single"/>
      <w:shd w:val="clear" w:color="auto" w:fill="FFFFFF"/>
    </w:rPr>
  </w:style>
  <w:style w:type="character" w:customStyle="1" w:styleId="Headerorfooter21">
    <w:name w:val="Header or footer2"/>
    <w:uiPriority w:val="99"/>
    <w:qFormat/>
    <w:rPr>
      <w:rFonts w:ascii="Times New Roman" w:eastAsia="Times New Roman" w:hAnsi="Times New Roman"/>
      <w:b/>
      <w:bCs/>
      <w:i/>
      <w:iCs/>
      <w:shd w:val="clear" w:color="auto" w:fill="FFFFFF"/>
    </w:rPr>
  </w:style>
  <w:style w:type="character" w:customStyle="1" w:styleId="Headerorfooter4pt">
    <w:name w:val="Header or footer + 4 pt"/>
    <w:aliases w:val="Not Bold9,Header or footer + 11.5 pt,Body text (8) + 10.5 pt,Body text (18) + Italic"/>
    <w:qFormat/>
    <w:rPr>
      <w:rFonts w:ascii="Times New Roman" w:eastAsia="Times New Roman" w:hAnsi="Times New Roman"/>
      <w:b/>
      <w:bCs/>
      <w:i/>
      <w:iCs/>
      <w:sz w:val="8"/>
      <w:szCs w:val="8"/>
      <w:shd w:val="clear" w:color="auto" w:fill="FFFFFF"/>
    </w:rPr>
  </w:style>
  <w:style w:type="character" w:customStyle="1" w:styleId="Headerorfooter95pt2">
    <w:name w:val="Header or footer + 9.5 pt2"/>
    <w:aliases w:val="Not Bold8,Not Italic2"/>
    <w:uiPriority w:val="99"/>
    <w:qFormat/>
    <w:rPr>
      <w:rFonts w:ascii="Times New Roman" w:eastAsia="Times New Roman" w:hAnsi="Times New Roman"/>
      <w:b/>
      <w:bCs/>
      <w:sz w:val="19"/>
      <w:szCs w:val="19"/>
      <w:shd w:val="clear" w:color="auto" w:fill="FFFFFF"/>
    </w:rPr>
  </w:style>
  <w:style w:type="character" w:customStyle="1" w:styleId="Heading31">
    <w:name w:val="Heading #3_"/>
    <w:link w:val="Heading310"/>
    <w:qFormat/>
    <w:rPr>
      <w:rFonts w:ascii="Times New Roman" w:hAnsi="Times New Roman"/>
      <w:b/>
      <w:bCs/>
      <w:sz w:val="26"/>
      <w:szCs w:val="26"/>
      <w:shd w:val="clear" w:color="auto" w:fill="FFFFFF"/>
    </w:rPr>
  </w:style>
  <w:style w:type="paragraph" w:customStyle="1" w:styleId="Heading310">
    <w:name w:val="Heading #31"/>
    <w:basedOn w:val="Normal"/>
    <w:link w:val="Heading31"/>
    <w:qFormat/>
    <w:pPr>
      <w:widowControl w:val="0"/>
      <w:shd w:val="clear" w:color="auto" w:fill="FFFFFF"/>
      <w:spacing w:before="240" w:after="120" w:line="240" w:lineRule="atLeast"/>
      <w:outlineLvl w:val="2"/>
    </w:pPr>
    <w:rPr>
      <w:rFonts w:eastAsiaTheme="minorHAnsi" w:cstheme="minorBidi"/>
      <w:b/>
      <w:bCs/>
      <w:color w:val="auto"/>
      <w:sz w:val="26"/>
      <w:szCs w:val="26"/>
    </w:rPr>
  </w:style>
  <w:style w:type="character" w:customStyle="1" w:styleId="Bodytext331">
    <w:name w:val="Body text (3)3"/>
    <w:uiPriority w:val="99"/>
    <w:qFormat/>
    <w:rPr>
      <w:rFonts w:ascii="Times New Roman" w:eastAsia="Times New Roman" w:hAnsi="Times New Roman"/>
      <w:b/>
      <w:bCs/>
      <w:sz w:val="20"/>
      <w:szCs w:val="20"/>
      <w:shd w:val="clear" w:color="auto" w:fill="FFFFFF"/>
    </w:rPr>
  </w:style>
  <w:style w:type="character" w:customStyle="1" w:styleId="Bodytext322">
    <w:name w:val="Body text (3)2"/>
    <w:uiPriority w:val="99"/>
    <w:qFormat/>
    <w:rPr>
      <w:rFonts w:ascii="Times New Roman" w:eastAsia="Times New Roman" w:hAnsi="Times New Roman"/>
      <w:b/>
      <w:bCs/>
      <w:sz w:val="20"/>
      <w:szCs w:val="20"/>
      <w:shd w:val="clear" w:color="auto" w:fill="FFFFFF"/>
    </w:rPr>
  </w:style>
  <w:style w:type="character" w:customStyle="1" w:styleId="Bodytext270">
    <w:name w:val="Body text (2)7"/>
    <w:uiPriority w:val="99"/>
    <w:qFormat/>
    <w:rPr>
      <w:rFonts w:ascii="Times New Roman" w:eastAsia="Times New Roman" w:hAnsi="Times New Roman" w:cs="Times New Roman"/>
      <w:sz w:val="20"/>
      <w:szCs w:val="20"/>
      <w:u w:val="single"/>
      <w:shd w:val="clear" w:color="auto" w:fill="FFFFFF"/>
    </w:rPr>
  </w:style>
  <w:style w:type="character" w:customStyle="1" w:styleId="Bodytext2Bold3">
    <w:name w:val="Body text (2) + Bold3"/>
    <w:uiPriority w:val="99"/>
    <w:qFormat/>
    <w:rPr>
      <w:rFonts w:ascii="Times New Roman" w:eastAsia="Times New Roman" w:hAnsi="Times New Roman" w:cs="Times New Roman"/>
      <w:b/>
      <w:bCs/>
      <w:sz w:val="20"/>
      <w:szCs w:val="20"/>
      <w:u w:val="none"/>
      <w:shd w:val="clear" w:color="auto" w:fill="FFFFFF"/>
    </w:rPr>
  </w:style>
  <w:style w:type="character" w:customStyle="1" w:styleId="Bodytext261">
    <w:name w:val="Body text (2)6"/>
    <w:uiPriority w:val="99"/>
    <w:qFormat/>
    <w:rPr>
      <w:rFonts w:ascii="Times New Roman" w:eastAsia="Times New Roman" w:hAnsi="Times New Roman" w:cs="Times New Roman"/>
      <w:sz w:val="20"/>
      <w:szCs w:val="20"/>
      <w:u w:val="none"/>
      <w:shd w:val="clear" w:color="auto" w:fill="FFFFFF"/>
    </w:rPr>
  </w:style>
  <w:style w:type="character" w:customStyle="1" w:styleId="Bodytext2Bold2">
    <w:name w:val="Body text (2) + Bold2"/>
    <w:uiPriority w:val="99"/>
    <w:qFormat/>
    <w:rPr>
      <w:rFonts w:ascii="Times New Roman" w:eastAsia="Times New Roman" w:hAnsi="Times New Roman" w:cs="Times New Roman"/>
      <w:b/>
      <w:bCs/>
      <w:sz w:val="20"/>
      <w:szCs w:val="20"/>
      <w:u w:val="none"/>
      <w:shd w:val="clear" w:color="auto" w:fill="FFFFFF"/>
    </w:rPr>
  </w:style>
  <w:style w:type="character" w:customStyle="1" w:styleId="Bodytext214pt2">
    <w:name w:val="Body text (2) + 14 pt2"/>
    <w:aliases w:val="Bold13"/>
    <w:uiPriority w:val="99"/>
    <w:qFormat/>
    <w:rPr>
      <w:rFonts w:ascii="Times New Roman" w:eastAsia="Times New Roman" w:hAnsi="Times New Roman" w:cs="Times New Roman"/>
      <w:b/>
      <w:bCs/>
      <w:sz w:val="28"/>
      <w:szCs w:val="28"/>
      <w:u w:val="none"/>
      <w:shd w:val="clear" w:color="auto" w:fill="FFFFFF"/>
    </w:rPr>
  </w:style>
  <w:style w:type="character" w:customStyle="1" w:styleId="Bodytext251">
    <w:name w:val="Body text (2)5"/>
    <w:uiPriority w:val="99"/>
    <w:qFormat/>
    <w:rPr>
      <w:rFonts w:ascii="Times New Roman" w:eastAsia="Times New Roman" w:hAnsi="Times New Roman" w:cs="Times New Roman"/>
      <w:sz w:val="20"/>
      <w:szCs w:val="20"/>
      <w:u w:val="none"/>
      <w:shd w:val="clear" w:color="auto" w:fill="FFFFFF"/>
    </w:rPr>
  </w:style>
  <w:style w:type="character" w:customStyle="1" w:styleId="Headerorfooter95pt1">
    <w:name w:val="Header or footer + 9.5 pt1"/>
    <w:aliases w:val="Not Bold7,Not Italic1"/>
    <w:uiPriority w:val="99"/>
    <w:qFormat/>
    <w:rPr>
      <w:rFonts w:ascii="Times New Roman" w:eastAsia="Times New Roman" w:hAnsi="Times New Roman"/>
      <w:b/>
      <w:bCs/>
      <w:spacing w:val="0"/>
      <w:sz w:val="19"/>
      <w:szCs w:val="19"/>
      <w:shd w:val="clear" w:color="auto" w:fill="FFFFFF"/>
    </w:rPr>
  </w:style>
  <w:style w:type="character" w:customStyle="1" w:styleId="Bodytext321pt">
    <w:name w:val="Body text (3) + 21 pt"/>
    <w:aliases w:val="Not Bold6,Italic3"/>
    <w:uiPriority w:val="99"/>
    <w:qFormat/>
    <w:rPr>
      <w:rFonts w:ascii="Times New Roman" w:eastAsia="Times New Roman" w:hAnsi="Times New Roman"/>
      <w:b/>
      <w:bCs/>
      <w:i/>
      <w:iCs/>
      <w:sz w:val="42"/>
      <w:szCs w:val="42"/>
      <w:shd w:val="clear" w:color="auto" w:fill="FFFFFF"/>
    </w:rPr>
  </w:style>
  <w:style w:type="character" w:customStyle="1" w:styleId="Bodytext2105pt9">
    <w:name w:val="Body text (2) + 10.5 pt9"/>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11pt4">
    <w:name w:val="Body text (2) + 11 pt4"/>
    <w:aliases w:val="Bold12"/>
    <w:uiPriority w:val="99"/>
    <w:qFormat/>
    <w:rPr>
      <w:rFonts w:ascii="Times New Roman" w:eastAsia="Times New Roman" w:hAnsi="Times New Roman" w:cs="Times New Roman"/>
      <w:b/>
      <w:bCs/>
      <w:sz w:val="22"/>
      <w:szCs w:val="22"/>
      <w:u w:val="none"/>
      <w:shd w:val="clear" w:color="auto" w:fill="FFFFFF"/>
    </w:rPr>
  </w:style>
  <w:style w:type="character" w:customStyle="1" w:styleId="Bodytext241">
    <w:name w:val="Body text (2)4"/>
    <w:uiPriority w:val="99"/>
    <w:qFormat/>
    <w:rPr>
      <w:rFonts w:ascii="Times New Roman" w:eastAsia="Times New Roman" w:hAnsi="Times New Roman" w:cs="Times New Roman"/>
      <w:sz w:val="20"/>
      <w:szCs w:val="20"/>
      <w:u w:val="none"/>
      <w:shd w:val="clear" w:color="auto" w:fill="FFFFFF"/>
    </w:rPr>
  </w:style>
  <w:style w:type="character" w:customStyle="1" w:styleId="Bodytext2105pt8">
    <w:name w:val="Body text (2) + 10.5 pt8"/>
    <w:aliases w:val="Bold11"/>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Bodytext231">
    <w:name w:val="Body text (2)3"/>
    <w:uiPriority w:val="99"/>
    <w:qFormat/>
    <w:rPr>
      <w:rFonts w:ascii="Times New Roman" w:eastAsia="Times New Roman" w:hAnsi="Times New Roman" w:cs="Times New Roman"/>
      <w:sz w:val="20"/>
      <w:szCs w:val="20"/>
      <w:u w:val="none"/>
      <w:shd w:val="clear" w:color="auto" w:fill="FFFFFF"/>
    </w:rPr>
  </w:style>
  <w:style w:type="character" w:customStyle="1" w:styleId="Bodytext2Candara2">
    <w:name w:val="Body text (2) + Candara2"/>
    <w:aliases w:val="9 pt1,Spacing 0 pt1"/>
    <w:uiPriority w:val="99"/>
    <w:qFormat/>
    <w:rPr>
      <w:rFonts w:ascii="Candara" w:eastAsia="Times New Roman" w:hAnsi="Candara" w:cs="Candara"/>
      <w:spacing w:val="-10"/>
      <w:sz w:val="18"/>
      <w:szCs w:val="18"/>
      <w:u w:val="none"/>
      <w:shd w:val="clear" w:color="auto" w:fill="FFFFFF"/>
    </w:rPr>
  </w:style>
  <w:style w:type="character" w:customStyle="1" w:styleId="Bodytext2105pt7">
    <w:name w:val="Body text (2) + 10.5 pt7"/>
    <w:uiPriority w:val="99"/>
    <w:qFormat/>
    <w:rPr>
      <w:rFonts w:ascii="Times New Roman" w:eastAsia="Times New Roman" w:hAnsi="Times New Roman" w:cs="Times New Roman"/>
      <w:sz w:val="21"/>
      <w:szCs w:val="21"/>
      <w:u w:val="none"/>
      <w:shd w:val="clear" w:color="auto" w:fill="FFFFFF"/>
    </w:rPr>
  </w:style>
  <w:style w:type="character" w:customStyle="1" w:styleId="Bodytext211pt3">
    <w:name w:val="Body text (2) + 11 pt3"/>
    <w:aliases w:val="Bold8"/>
    <w:uiPriority w:val="99"/>
    <w:qFormat/>
    <w:rPr>
      <w:rFonts w:ascii="Times New Roman" w:eastAsia="Times New Roman" w:hAnsi="Times New Roman" w:cs="Times New Roman"/>
      <w:b/>
      <w:bCs/>
      <w:sz w:val="22"/>
      <w:szCs w:val="22"/>
      <w:u w:val="none"/>
      <w:shd w:val="clear" w:color="auto" w:fill="FFFFFF"/>
    </w:rPr>
  </w:style>
  <w:style w:type="character" w:customStyle="1" w:styleId="Bodytext212pt">
    <w:name w:val="Body text (2) + 12 pt"/>
    <w:aliases w:val="Bold7"/>
    <w:qFormat/>
    <w:rPr>
      <w:rFonts w:ascii="Times New Roman" w:eastAsia="Times New Roman" w:hAnsi="Times New Roman" w:cs="Times New Roman"/>
      <w:b/>
      <w:bCs/>
      <w:spacing w:val="0"/>
      <w:sz w:val="24"/>
      <w:szCs w:val="24"/>
      <w:u w:val="none"/>
      <w:shd w:val="clear" w:color="auto" w:fill="FFFFFF"/>
    </w:rPr>
  </w:style>
  <w:style w:type="character" w:customStyle="1" w:styleId="Bodytext211pt2">
    <w:name w:val="Body text (2) + 11 pt2"/>
    <w:aliases w:val="Bold6"/>
    <w:uiPriority w:val="99"/>
    <w:qFormat/>
    <w:rPr>
      <w:rFonts w:ascii="Times New Roman" w:eastAsia="Times New Roman" w:hAnsi="Times New Roman" w:cs="Times New Roman"/>
      <w:b/>
      <w:bCs/>
      <w:sz w:val="22"/>
      <w:szCs w:val="22"/>
      <w:u w:val="single"/>
      <w:shd w:val="clear" w:color="auto" w:fill="FFFFFF"/>
    </w:rPr>
  </w:style>
  <w:style w:type="character" w:customStyle="1" w:styleId="Bodytext211pt1">
    <w:name w:val="Body text (2) + 11 pt1"/>
    <w:aliases w:val="Bold5"/>
    <w:uiPriority w:val="99"/>
    <w:qFormat/>
    <w:rPr>
      <w:rFonts w:ascii="Times New Roman" w:eastAsia="Times New Roman" w:hAnsi="Times New Roman" w:cs="Times New Roman"/>
      <w:b/>
      <w:bCs/>
      <w:sz w:val="22"/>
      <w:szCs w:val="22"/>
      <w:u w:val="none"/>
      <w:shd w:val="clear" w:color="auto" w:fill="FFFFFF"/>
    </w:rPr>
  </w:style>
  <w:style w:type="character" w:customStyle="1" w:styleId="Bodytext5105pt">
    <w:name w:val="Body text (5) + 10.5 pt"/>
    <w:aliases w:val="Not Bold5"/>
    <w:qFormat/>
    <w:rPr>
      <w:rFonts w:ascii="Times New Roman" w:eastAsia="Times New Roman" w:hAnsi="Times New Roman"/>
      <w:b/>
      <w:bCs/>
      <w:spacing w:val="0"/>
      <w:sz w:val="21"/>
      <w:szCs w:val="21"/>
      <w:shd w:val="clear" w:color="auto" w:fill="FFFFFF"/>
    </w:rPr>
  </w:style>
  <w:style w:type="character" w:customStyle="1" w:styleId="Bodytext5105pt2">
    <w:name w:val="Body text (5) + 10.5 pt2"/>
    <w:basedOn w:val="Bodytext5"/>
    <w:uiPriority w:val="99"/>
    <w:qFormat/>
    <w:rPr>
      <w:rFonts w:ascii="Times New Roman" w:eastAsia="Times New Roman" w:hAnsi="Times New Roman"/>
      <w:b/>
      <w:bCs/>
      <w:sz w:val="21"/>
      <w:szCs w:val="21"/>
      <w:shd w:val="clear" w:color="auto" w:fill="FFFFFF"/>
    </w:rPr>
  </w:style>
  <w:style w:type="character" w:customStyle="1" w:styleId="Bodytext2105pt6">
    <w:name w:val="Body text (2) + 10.5 pt6"/>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105pt5">
    <w:name w:val="Body text (2) + 10.5 pt5"/>
    <w:aliases w:val="Bold4"/>
    <w:uiPriority w:val="99"/>
    <w:qFormat/>
    <w:rPr>
      <w:rFonts w:ascii="Times New Roman" w:eastAsia="Times New Roman" w:hAnsi="Times New Roman" w:cs="Times New Roman"/>
      <w:b/>
      <w:bCs/>
      <w:sz w:val="21"/>
      <w:szCs w:val="21"/>
      <w:u w:val="none"/>
      <w:shd w:val="clear" w:color="auto" w:fill="FFFFFF"/>
    </w:rPr>
  </w:style>
  <w:style w:type="character" w:customStyle="1" w:styleId="Bodytext610pt">
    <w:name w:val="Body text (6) + 10 pt"/>
    <w:aliases w:val="Not Bold2"/>
    <w:uiPriority w:val="99"/>
    <w:qFormat/>
    <w:rPr>
      <w:rFonts w:ascii="Times New Roman" w:eastAsia="Times New Roman" w:hAnsi="Times New Roman"/>
      <w:sz w:val="20"/>
      <w:szCs w:val="20"/>
      <w:u w:val="none"/>
      <w:shd w:val="clear" w:color="auto" w:fill="FFFFFF"/>
    </w:rPr>
  </w:style>
  <w:style w:type="character" w:customStyle="1" w:styleId="Bodytext2105pt4">
    <w:name w:val="Body text (2) + 10.5 pt4"/>
    <w:aliases w:val="Bold3"/>
    <w:uiPriority w:val="99"/>
    <w:qFormat/>
    <w:rPr>
      <w:rFonts w:ascii="Times New Roman" w:eastAsia="Times New Roman" w:hAnsi="Times New Roman" w:cs="Times New Roman"/>
      <w:b/>
      <w:bCs/>
      <w:sz w:val="21"/>
      <w:szCs w:val="21"/>
      <w:u w:val="none"/>
      <w:shd w:val="clear" w:color="auto" w:fill="FFFFFF"/>
    </w:rPr>
  </w:style>
  <w:style w:type="character" w:customStyle="1" w:styleId="Bodytext2105pt3">
    <w:name w:val="Body text (2) + 10.5 pt3"/>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Bold1">
    <w:name w:val="Body text (2) + Bold1"/>
    <w:uiPriority w:val="99"/>
    <w:qFormat/>
    <w:rPr>
      <w:rFonts w:ascii="Times New Roman" w:eastAsia="Times New Roman" w:hAnsi="Times New Roman" w:cs="Times New Roman"/>
      <w:b/>
      <w:bCs/>
      <w:sz w:val="20"/>
      <w:szCs w:val="20"/>
      <w:u w:val="none"/>
      <w:shd w:val="clear" w:color="auto" w:fill="FFFFFF"/>
    </w:rPr>
  </w:style>
  <w:style w:type="character" w:customStyle="1" w:styleId="Bodytext221">
    <w:name w:val="Body text (2)2"/>
    <w:uiPriority w:val="99"/>
    <w:qFormat/>
    <w:rPr>
      <w:rFonts w:ascii="Times New Roman" w:eastAsia="Times New Roman" w:hAnsi="Times New Roman" w:cs="Times New Roman"/>
      <w:sz w:val="20"/>
      <w:szCs w:val="20"/>
      <w:u w:val="none"/>
      <w:shd w:val="clear" w:color="auto" w:fill="FFFFFF"/>
    </w:rPr>
  </w:style>
  <w:style w:type="character" w:customStyle="1" w:styleId="Bodytext610pt2">
    <w:name w:val="Body text (6) + 10 pt2"/>
    <w:aliases w:val="Not Bold1"/>
    <w:uiPriority w:val="99"/>
    <w:qFormat/>
    <w:rPr>
      <w:rFonts w:ascii="Times New Roman" w:eastAsia="Times New Roman" w:hAnsi="Times New Roman"/>
      <w:sz w:val="20"/>
      <w:szCs w:val="20"/>
      <w:u w:val="none"/>
      <w:shd w:val="clear" w:color="auto" w:fill="FFFFFF"/>
    </w:rPr>
  </w:style>
  <w:style w:type="character" w:customStyle="1" w:styleId="Bodytext610pt1">
    <w:name w:val="Body text (6) + 10 pt1"/>
    <w:uiPriority w:val="99"/>
    <w:qFormat/>
    <w:rPr>
      <w:rFonts w:ascii="Times New Roman" w:eastAsia="Times New Roman" w:hAnsi="Times New Roman"/>
      <w:b/>
      <w:bCs/>
      <w:sz w:val="20"/>
      <w:szCs w:val="20"/>
      <w:u w:val="none"/>
      <w:shd w:val="clear" w:color="auto" w:fill="FFFFFF"/>
    </w:rPr>
  </w:style>
  <w:style w:type="character" w:customStyle="1" w:styleId="Bodytext2105pt2">
    <w:name w:val="Body text (2) + 10.5 pt2"/>
    <w:aliases w:val="Bold2"/>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Bodytext2105pt1">
    <w:name w:val="Body text (2) + 10.5 pt1"/>
    <w:aliases w:val="Bold1"/>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Heading320">
    <w:name w:val="Heading #32"/>
    <w:basedOn w:val="Heading31"/>
    <w:uiPriority w:val="99"/>
    <w:qFormat/>
    <w:rPr>
      <w:rFonts w:ascii="Times New Roman" w:hAnsi="Times New Roman"/>
      <w:b/>
      <w:bCs/>
      <w:sz w:val="26"/>
      <w:szCs w:val="26"/>
      <w:shd w:val="clear" w:color="auto" w:fill="FFFFFF"/>
    </w:rPr>
  </w:style>
  <w:style w:type="character" w:customStyle="1" w:styleId="Heading3NotBold">
    <w:name w:val="Heading #3 + Not Bold"/>
    <w:qFormat/>
    <w:rPr>
      <w:rFonts w:ascii="Times New Roman" w:hAnsi="Times New Roman"/>
      <w:b/>
      <w:bCs/>
      <w:sz w:val="26"/>
      <w:szCs w:val="26"/>
      <w:shd w:val="clear" w:color="auto" w:fill="FFFFFF"/>
    </w:rPr>
  </w:style>
  <w:style w:type="paragraph" w:customStyle="1" w:styleId="Bodytext611">
    <w:name w:val="Body text (6)1"/>
    <w:basedOn w:val="Normal"/>
    <w:uiPriority w:val="99"/>
    <w:qFormat/>
    <w:pPr>
      <w:widowControl w:val="0"/>
      <w:shd w:val="clear" w:color="auto" w:fill="FFFFFF"/>
      <w:spacing w:line="269" w:lineRule="exact"/>
      <w:jc w:val="both"/>
    </w:pPr>
    <w:rPr>
      <w:b/>
      <w:bCs/>
      <w:color w:val="auto"/>
      <w:sz w:val="21"/>
      <w:szCs w:val="21"/>
      <w:lang w:val="vi-VN"/>
    </w:rPr>
  </w:style>
  <w:style w:type="paragraph" w:customStyle="1" w:styleId="Heading410">
    <w:name w:val="Heading #41"/>
    <w:basedOn w:val="Normal"/>
    <w:uiPriority w:val="99"/>
    <w:qFormat/>
    <w:pPr>
      <w:widowControl w:val="0"/>
      <w:shd w:val="clear" w:color="auto" w:fill="FFFFFF"/>
      <w:spacing w:before="840" w:line="346" w:lineRule="exact"/>
      <w:outlineLvl w:val="3"/>
    </w:pPr>
    <w:rPr>
      <w:color w:val="auto"/>
      <w:sz w:val="20"/>
      <w:szCs w:val="20"/>
      <w:lang w:val="vi-VN"/>
    </w:rPr>
  </w:style>
  <w:style w:type="character" w:customStyle="1" w:styleId="TablecaptionExact">
    <w:name w:val="Table caption Exact"/>
    <w:qFormat/>
    <w:locked/>
    <w:rPr>
      <w:rFonts w:ascii="Times New Roman" w:eastAsia="Times New Roman" w:hAnsi="Times New Roman" w:cs="Times New Roman"/>
      <w:sz w:val="21"/>
      <w:szCs w:val="21"/>
      <w:shd w:val="clear" w:color="auto" w:fill="FFFFFF"/>
    </w:rPr>
  </w:style>
  <w:style w:type="character" w:customStyle="1" w:styleId="Bodytext8Exact">
    <w:name w:val="Body text (8) Exact"/>
    <w:qFormat/>
    <w:locked/>
    <w:rPr>
      <w:rFonts w:ascii="Candara" w:eastAsia="Candara" w:hAnsi="Candara" w:cs="Candara"/>
      <w:sz w:val="21"/>
      <w:szCs w:val="21"/>
      <w:shd w:val="clear" w:color="auto" w:fill="FFFFFF"/>
    </w:rPr>
  </w:style>
  <w:style w:type="character" w:customStyle="1" w:styleId="Bodytext9Exact">
    <w:name w:val="Body text (9) Exact"/>
    <w:qFormat/>
    <w:locked/>
    <w:rPr>
      <w:rFonts w:ascii="Candara" w:eastAsia="Candara" w:hAnsi="Candara" w:cs="Candara"/>
      <w:sz w:val="14"/>
      <w:szCs w:val="14"/>
      <w:shd w:val="clear" w:color="auto" w:fill="FFFFFF"/>
    </w:rPr>
  </w:style>
  <w:style w:type="character" w:customStyle="1" w:styleId="Heading72Exact">
    <w:name w:val="Heading #7 (2) Exact"/>
    <w:qFormat/>
    <w:locked/>
    <w:rPr>
      <w:rFonts w:ascii="Times New Roman" w:eastAsia="Times New Roman" w:hAnsi="Times New Roman" w:cs="Times New Roman"/>
      <w:sz w:val="21"/>
      <w:szCs w:val="21"/>
      <w:shd w:val="clear" w:color="auto" w:fill="FFFFFF"/>
    </w:rPr>
  </w:style>
  <w:style w:type="character" w:customStyle="1" w:styleId="Heading6Exact">
    <w:name w:val="Heading #6 Exact"/>
    <w:qFormat/>
    <w:locked/>
    <w:rPr>
      <w:rFonts w:ascii="Times New Roman" w:eastAsia="Times New Roman" w:hAnsi="Times New Roman" w:cs="Times New Roman"/>
      <w:sz w:val="21"/>
      <w:szCs w:val="21"/>
      <w:shd w:val="clear" w:color="auto" w:fill="FFFFFF"/>
    </w:rPr>
  </w:style>
  <w:style w:type="character" w:customStyle="1" w:styleId="Bodytext16Exact">
    <w:name w:val="Body text (16) Exact"/>
    <w:qFormat/>
    <w:locked/>
    <w:rPr>
      <w:rFonts w:ascii="Times New Roman" w:eastAsia="Times New Roman" w:hAnsi="Times New Roman" w:cs="Times New Roman"/>
      <w:spacing w:val="-20"/>
      <w:shd w:val="clear" w:color="auto" w:fill="FFFFFF"/>
    </w:rPr>
  </w:style>
  <w:style w:type="character" w:customStyle="1" w:styleId="Heading4Exact">
    <w:name w:val="Heading #4 Exact"/>
    <w:qFormat/>
    <w:locked/>
    <w:rPr>
      <w:rFonts w:ascii="Times New Roman" w:eastAsia="Times New Roman" w:hAnsi="Times New Roman" w:cs="Times New Roman"/>
      <w:sz w:val="21"/>
      <w:szCs w:val="21"/>
      <w:shd w:val="clear" w:color="auto" w:fill="FFFFFF"/>
    </w:rPr>
  </w:style>
  <w:style w:type="character" w:customStyle="1" w:styleId="Bodytext22Exact">
    <w:name w:val="Body text (22) Exact"/>
    <w:qFormat/>
    <w:locked/>
    <w:rPr>
      <w:rFonts w:ascii="Sylfaen" w:eastAsia="Sylfaen" w:hAnsi="Sylfaen" w:cs="Sylfaen"/>
      <w:shd w:val="clear" w:color="auto" w:fill="FFFFFF"/>
    </w:rPr>
  </w:style>
  <w:style w:type="character" w:customStyle="1" w:styleId="Bodytext24Exact">
    <w:name w:val="Body text (24) Exact"/>
    <w:qFormat/>
    <w:locked/>
    <w:rPr>
      <w:rFonts w:ascii="Impact" w:eastAsia="Impact" w:hAnsi="Impact" w:cs="Impact"/>
      <w:sz w:val="12"/>
      <w:szCs w:val="12"/>
      <w:shd w:val="clear" w:color="auto" w:fill="FFFFFF"/>
    </w:rPr>
  </w:style>
  <w:style w:type="character" w:customStyle="1" w:styleId="Tableofcontents20">
    <w:name w:val="Table of contents (2)_"/>
    <w:qFormat/>
    <w:locked/>
    <w:rPr>
      <w:rFonts w:ascii="Impact" w:eastAsia="Impact" w:hAnsi="Impact" w:cs="Impact"/>
      <w:sz w:val="12"/>
      <w:szCs w:val="12"/>
      <w:shd w:val="clear" w:color="auto" w:fill="FFFFFF"/>
    </w:rPr>
  </w:style>
  <w:style w:type="character" w:customStyle="1" w:styleId="Tableofcontents7">
    <w:name w:val="Table of contents (7)_"/>
    <w:link w:val="Tableofcontents70"/>
    <w:qFormat/>
    <w:locked/>
    <w:rPr>
      <w:rFonts w:ascii="Candara" w:eastAsia="Candara" w:hAnsi="Candara" w:cs="Candara"/>
      <w:b/>
      <w:bCs/>
      <w:shd w:val="clear" w:color="auto" w:fill="FFFFFF"/>
    </w:rPr>
  </w:style>
  <w:style w:type="paragraph" w:customStyle="1" w:styleId="Tableofcontents70">
    <w:name w:val="Table of contents (7)"/>
    <w:basedOn w:val="Normal"/>
    <w:link w:val="Tableofcontents7"/>
    <w:qFormat/>
    <w:pPr>
      <w:widowControl w:val="0"/>
      <w:shd w:val="clear" w:color="auto" w:fill="FFFFFF"/>
      <w:spacing w:line="322" w:lineRule="exact"/>
      <w:jc w:val="both"/>
    </w:pPr>
    <w:rPr>
      <w:rFonts w:ascii="Candara" w:eastAsia="Candara" w:hAnsi="Candara" w:cs="Candara"/>
      <w:b/>
      <w:bCs/>
      <w:color w:val="auto"/>
      <w:sz w:val="22"/>
      <w:szCs w:val="22"/>
    </w:rPr>
  </w:style>
  <w:style w:type="character" w:customStyle="1" w:styleId="TablecaptionCandara">
    <w:name w:val="Table caption + Candara"/>
    <w:aliases w:val="10 pt Exact"/>
    <w:qFormat/>
    <w:rPr>
      <w:rFonts w:ascii="Candara" w:eastAsia="Candara" w:hAnsi="Candara" w:cs="Candara"/>
      <w:color w:val="000000"/>
      <w:spacing w:val="0"/>
      <w:w w:val="100"/>
      <w:position w:val="0"/>
      <w:sz w:val="20"/>
      <w:szCs w:val="20"/>
      <w:shd w:val="clear" w:color="auto" w:fill="FFFFFF"/>
      <w:lang w:val="vi-VN" w:eastAsia="vi-VN" w:bidi="vi-VN"/>
    </w:rPr>
  </w:style>
  <w:style w:type="character" w:customStyle="1" w:styleId="TablecaptionSmallCapsExact">
    <w:name w:val="Table caption + Small Caps Exact"/>
    <w:qFormat/>
    <w:rPr>
      <w:rFonts w:ascii="Times New Roman" w:eastAsia="Times New Roman" w:hAnsi="Times New Roman" w:cs="Times New Roman"/>
      <w:smallCaps/>
      <w:color w:val="000000"/>
      <w:spacing w:val="0"/>
      <w:w w:val="100"/>
      <w:position w:val="0"/>
      <w:sz w:val="21"/>
      <w:szCs w:val="21"/>
      <w:shd w:val="clear" w:color="auto" w:fill="FFFFFF"/>
      <w:lang w:val="vi-VN" w:eastAsia="vi-VN" w:bidi="vi-VN"/>
    </w:rPr>
  </w:style>
  <w:style w:type="character" w:customStyle="1" w:styleId="Bodytext7SmallCapsExact">
    <w:name w:val="Body text (7) + Small Caps Exact"/>
    <w:qFormat/>
    <w:rPr>
      <w:rFonts w:ascii="Times New Roman" w:eastAsia="Times New Roman" w:hAnsi="Times New Roman" w:cs="Times New Roman"/>
      <w:b/>
      <w:bCs/>
      <w:smallCaps/>
      <w:color w:val="000000"/>
      <w:spacing w:val="0"/>
      <w:w w:val="100"/>
      <w:position w:val="0"/>
      <w:sz w:val="21"/>
      <w:szCs w:val="21"/>
      <w:u w:val="none"/>
      <w:shd w:val="clear" w:color="auto" w:fill="FFFFFF"/>
      <w:lang w:val="vi-VN" w:eastAsia="vi-VN" w:bidi="vi-VN"/>
    </w:rPr>
  </w:style>
  <w:style w:type="character" w:customStyle="1" w:styleId="Bodytext10Spacing1ptExact">
    <w:name w:val="Body text (10) + Spacing 1 pt Exact"/>
    <w:qFormat/>
    <w:rPr>
      <w:rFonts w:ascii="Times New Roman" w:eastAsia="Times New Roman" w:hAnsi="Times New Roman"/>
      <w:spacing w:val="30"/>
      <w:sz w:val="21"/>
      <w:szCs w:val="21"/>
      <w:shd w:val="clear" w:color="auto" w:fill="FFFFFF"/>
    </w:rPr>
  </w:style>
  <w:style w:type="character" w:customStyle="1" w:styleId="Bodytext1375ptExact">
    <w:name w:val="Body text (13) + 7.5 pt Exact"/>
    <w:qFormat/>
    <w:rPr>
      <w:rFonts w:ascii="Times New Roman" w:eastAsia="Times New Roman" w:hAnsi="Times New Roman" w:cs="Times New Roman"/>
      <w:color w:val="000000"/>
      <w:w w:val="100"/>
      <w:position w:val="0"/>
      <w:sz w:val="15"/>
      <w:szCs w:val="15"/>
      <w:u w:val="none"/>
      <w:shd w:val="clear" w:color="auto" w:fill="FFFFFF"/>
      <w:lang w:val="vi-VN" w:eastAsia="vi-VN" w:bidi="vi-VN"/>
    </w:rPr>
  </w:style>
  <w:style w:type="character" w:customStyle="1" w:styleId="Bodytext18105ptExact">
    <w:name w:val="Body text (18) + 10.5 pt Exact"/>
    <w:qFormat/>
    <w:rPr>
      <w:rFonts w:ascii="Times New Roman" w:eastAsia="Times New Roman" w:hAnsi="Times New Roman" w:cs="Times New Roman"/>
      <w:color w:val="000000"/>
      <w:spacing w:val="10"/>
      <w:w w:val="100"/>
      <w:position w:val="0"/>
      <w:sz w:val="21"/>
      <w:szCs w:val="21"/>
      <w:u w:val="none"/>
      <w:shd w:val="clear" w:color="auto" w:fill="FFFFFF"/>
      <w:lang w:val="vi-VN" w:eastAsia="vi-VN" w:bidi="vi-VN"/>
    </w:rPr>
  </w:style>
  <w:style w:type="character" w:customStyle="1" w:styleId="Bodytext23BoldExact">
    <w:name w:val="Body text (23) + Bold Exact"/>
    <w:qFormat/>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24SmallCapsExact">
    <w:name w:val="Body text (24) + Small Caps Exact"/>
    <w:qFormat/>
    <w:rPr>
      <w:rFonts w:ascii="Impact" w:eastAsia="Impact" w:hAnsi="Impact" w:cs="Impact"/>
      <w:smallCaps/>
      <w:color w:val="000000"/>
      <w:spacing w:val="0"/>
      <w:w w:val="100"/>
      <w:position w:val="0"/>
      <w:sz w:val="12"/>
      <w:szCs w:val="12"/>
      <w:shd w:val="clear" w:color="auto" w:fill="FFFFFF"/>
      <w:lang w:val="vi-VN" w:eastAsia="vi-VN" w:bidi="vi-VN"/>
    </w:rPr>
  </w:style>
  <w:style w:type="character" w:customStyle="1" w:styleId="Bodytext5NotItalic">
    <w:name w:val="Body text (5) + Not Italic"/>
    <w:qFormat/>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Bodytext10SmallCaps">
    <w:name w:val="Body text (10) + Small Caps"/>
    <w:qFormat/>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Tableofcontents6SmallCaps">
    <w:name w:val="Table of contents (6) + Small Caps"/>
    <w:qFormat/>
    <w:rPr>
      <w:rFonts w:ascii="Times New Roman" w:eastAsia="Times New Roman" w:hAnsi="Times New Roman"/>
      <w:b/>
      <w:bCs/>
      <w:i/>
      <w:iCs/>
      <w:smallCaps/>
      <w:color w:val="000000"/>
      <w:spacing w:val="20"/>
      <w:w w:val="100"/>
      <w:position w:val="0"/>
      <w:sz w:val="21"/>
      <w:szCs w:val="21"/>
      <w:shd w:val="clear" w:color="auto" w:fill="FFFFFF"/>
      <w:lang w:val="vi-VN" w:eastAsia="vi-VN" w:bidi="vi-VN"/>
    </w:rPr>
  </w:style>
  <w:style w:type="character" w:customStyle="1" w:styleId="Tableofcontents7SmallCaps">
    <w:name w:val="Table of contents (7) + Small Caps"/>
    <w:qFormat/>
    <w:rPr>
      <w:rFonts w:ascii="Candara" w:eastAsia="Candara" w:hAnsi="Candara" w:cs="Candara"/>
      <w:b/>
      <w:bCs/>
      <w:smallCaps/>
      <w:color w:val="000000"/>
      <w:spacing w:val="0"/>
      <w:w w:val="100"/>
      <w:position w:val="0"/>
      <w:shd w:val="clear" w:color="auto" w:fill="FFFFFF"/>
      <w:lang w:val="vi-VN" w:eastAsia="vi-VN" w:bidi="vi-VN"/>
    </w:rPr>
  </w:style>
  <w:style w:type="character" w:customStyle="1" w:styleId="Tableofcontents715pt">
    <w:name w:val="Table of contents (7) + 15 pt"/>
    <w:qFormat/>
    <w:rPr>
      <w:rFonts w:ascii="Candara" w:eastAsia="Candara" w:hAnsi="Candara" w:cs="Candara"/>
      <w:b/>
      <w:bCs/>
      <w:color w:val="000000"/>
      <w:spacing w:val="0"/>
      <w:w w:val="100"/>
      <w:position w:val="0"/>
      <w:sz w:val="30"/>
      <w:szCs w:val="30"/>
      <w:shd w:val="clear" w:color="auto" w:fill="FFFFFF"/>
      <w:lang w:val="vi-VN" w:eastAsia="vi-VN" w:bidi="vi-VN"/>
    </w:rPr>
  </w:style>
  <w:style w:type="character" w:customStyle="1" w:styleId="Bodytext2ItalicExact">
    <w:name w:val="Body text (2) + Italic Exact"/>
    <w:qFormat/>
    <w:rPr>
      <w:rFonts w:ascii="Times New Roman" w:eastAsia="Times New Roman" w:hAnsi="Times New Roman" w:cs="Times New Roman" w:hint="default"/>
      <w:i/>
      <w:iCs/>
      <w:color w:val="000000"/>
      <w:spacing w:val="0"/>
      <w:w w:val="100"/>
      <w:position w:val="0"/>
      <w:sz w:val="21"/>
      <w:szCs w:val="21"/>
      <w:u w:val="none"/>
      <w:shd w:val="clear" w:color="auto" w:fill="FFFFFF"/>
      <w:lang w:val="vi-VN" w:eastAsia="vi-VN" w:bidi="vi-VN"/>
    </w:rPr>
  </w:style>
  <w:style w:type="character" w:customStyle="1" w:styleId="Tableofcontents0">
    <w:name w:val="Table of contents_"/>
    <w:qFormat/>
    <w:rPr>
      <w:rFonts w:ascii="Times New Roman" w:eastAsia="Times New Roman" w:hAnsi="Times New Roman" w:cs="Times New Roman" w:hint="default"/>
      <w:sz w:val="21"/>
      <w:szCs w:val="21"/>
      <w:u w:val="none"/>
    </w:rPr>
  </w:style>
  <w:style w:type="character" w:customStyle="1" w:styleId="Tableofcontents17pt">
    <w:name w:val="Table of contents + 17 pt"/>
    <w:qFormat/>
    <w:rPr>
      <w:rFonts w:ascii="Times New Roman" w:eastAsia="Times New Roman" w:hAnsi="Times New Roman" w:cs="Times New Roman" w:hint="default"/>
      <w:color w:val="000000"/>
      <w:spacing w:val="0"/>
      <w:w w:val="100"/>
      <w:position w:val="0"/>
      <w:sz w:val="34"/>
      <w:szCs w:val="34"/>
      <w:u w:val="none"/>
    </w:rPr>
  </w:style>
  <w:style w:type="character" w:customStyle="1" w:styleId="TableofcontentsItalic">
    <w:name w:val="Table of contents + Italic"/>
    <w:qFormat/>
    <w:rPr>
      <w:rFonts w:ascii="Times New Roman" w:eastAsia="Times New Roman" w:hAnsi="Times New Roman" w:cs="Times New Roman" w:hint="default"/>
      <w:i/>
      <w:iCs/>
      <w:color w:val="000000"/>
      <w:spacing w:val="0"/>
      <w:w w:val="100"/>
      <w:position w:val="0"/>
      <w:sz w:val="21"/>
      <w:szCs w:val="21"/>
      <w:u w:val="none"/>
      <w:lang w:val="vi-VN" w:eastAsia="vi-VN" w:bidi="vi-VN"/>
    </w:rPr>
  </w:style>
  <w:style w:type="character" w:customStyle="1" w:styleId="Tableofcontents16pt">
    <w:name w:val="Table of contents + 16 pt"/>
    <w:qFormat/>
    <w:rPr>
      <w:rFonts w:ascii="Times New Roman" w:eastAsia="Times New Roman" w:hAnsi="Times New Roman" w:cs="Times New Roman" w:hint="default"/>
      <w:color w:val="000000"/>
      <w:spacing w:val="0"/>
      <w:w w:val="100"/>
      <w:position w:val="0"/>
      <w:sz w:val="32"/>
      <w:szCs w:val="32"/>
      <w:u w:val="none"/>
      <w:lang w:val="vi-VN" w:eastAsia="vi-VN" w:bidi="vi-VN"/>
    </w:rPr>
  </w:style>
  <w:style w:type="character" w:customStyle="1" w:styleId="Bodytext275pt">
    <w:name w:val="Body text (2) + 7.5 pt"/>
    <w:qFormat/>
    <w:rPr>
      <w:rFonts w:ascii="Times New Roman" w:eastAsia="Times New Roman" w:hAnsi="Times New Roman" w:cs="Times New Roman" w:hint="default"/>
      <w:color w:val="000000"/>
      <w:spacing w:val="0"/>
      <w:w w:val="100"/>
      <w:position w:val="0"/>
      <w:sz w:val="15"/>
      <w:szCs w:val="15"/>
      <w:u w:val="none"/>
      <w:shd w:val="clear" w:color="auto" w:fill="FFFFFF"/>
      <w:lang w:val="vi-VN" w:eastAsia="vi-VN" w:bidi="vi-VN"/>
    </w:rPr>
  </w:style>
  <w:style w:type="character" w:customStyle="1" w:styleId="Tableofcontents75pt">
    <w:name w:val="Table of contents + 7.5 pt"/>
    <w:qFormat/>
    <w:rPr>
      <w:rFonts w:ascii="Times New Roman" w:eastAsia="Times New Roman" w:hAnsi="Times New Roman" w:cs="Times New Roman" w:hint="default"/>
      <w:color w:val="000000"/>
      <w:spacing w:val="0"/>
      <w:w w:val="100"/>
      <w:position w:val="0"/>
      <w:sz w:val="15"/>
      <w:szCs w:val="15"/>
      <w:u w:val="none"/>
      <w:lang w:val="vi-VN" w:eastAsia="vi-VN" w:bidi="vi-VN"/>
    </w:rPr>
  </w:style>
  <w:style w:type="character" w:customStyle="1" w:styleId="Heading71">
    <w:name w:val="Heading #7_"/>
    <w:qFormat/>
    <w:rPr>
      <w:rFonts w:ascii="Times New Roman" w:eastAsia="Times New Roman" w:hAnsi="Times New Roman" w:cs="Times New Roman" w:hint="default"/>
      <w:b/>
      <w:bCs/>
      <w:sz w:val="21"/>
      <w:szCs w:val="21"/>
      <w:u w:val="none"/>
    </w:rPr>
  </w:style>
  <w:style w:type="character" w:customStyle="1" w:styleId="Bodytext21Exact">
    <w:name w:val="Body text (21) Exact"/>
    <w:qFormat/>
    <w:rPr>
      <w:rFonts w:ascii="Times New Roman" w:eastAsia="Times New Roman" w:hAnsi="Times New Roman" w:cs="Times New Roman" w:hint="default"/>
      <w:sz w:val="32"/>
      <w:szCs w:val="32"/>
      <w:u w:val="none"/>
    </w:rPr>
  </w:style>
  <w:style w:type="character" w:customStyle="1" w:styleId="Bodytext216ptExact">
    <w:name w:val="Body text (2) + 16 pt Exact"/>
    <w:qFormat/>
    <w:rPr>
      <w:rFonts w:ascii="Times New Roman" w:eastAsia="Times New Roman" w:hAnsi="Times New Roman" w:cs="Times New Roman" w:hint="default"/>
      <w:color w:val="000000"/>
      <w:spacing w:val="0"/>
      <w:w w:val="100"/>
      <w:position w:val="0"/>
      <w:sz w:val="32"/>
      <w:szCs w:val="32"/>
      <w:u w:val="none"/>
      <w:shd w:val="clear" w:color="auto" w:fill="FFFFFF"/>
      <w:lang w:val="vi-VN" w:eastAsia="vi-VN" w:bidi="vi-VN"/>
    </w:rPr>
  </w:style>
  <w:style w:type="character" w:customStyle="1" w:styleId="Bodytext911ptExact">
    <w:name w:val="Body text (9) + 11 pt Exact"/>
    <w:qFormat/>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9105ptExact">
    <w:name w:val="Body text (9) + 10.5 pt Exact"/>
    <w:qFormat/>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Bodytext14ItalicExact">
    <w:name w:val="Body text (14) + Italic Exact"/>
    <w:qFormat/>
    <w:rPr>
      <w:rFonts w:ascii="Times New Roman" w:eastAsia="Times New Roman" w:hAnsi="Times New Roman" w:cs="Times New Roman"/>
      <w:i/>
      <w:iCs/>
      <w:color w:val="000000"/>
      <w:spacing w:val="0"/>
      <w:w w:val="100"/>
      <w:position w:val="0"/>
      <w:sz w:val="19"/>
      <w:szCs w:val="19"/>
      <w:shd w:val="clear" w:color="auto" w:fill="FFFFFF"/>
      <w:lang w:val="vi-VN" w:eastAsia="vi-VN" w:bidi="vi-VN"/>
    </w:rPr>
  </w:style>
  <w:style w:type="character" w:customStyle="1" w:styleId="TableofcontentsSmallCapsExact">
    <w:name w:val="Table of contents + Small Caps Exact"/>
    <w:qFormat/>
    <w:rPr>
      <w:rFonts w:ascii="Times New Roman" w:eastAsia="Times New Roman" w:hAnsi="Times New Roman" w:cs="Times New Roman" w:hint="default"/>
      <w:smallCaps/>
      <w:sz w:val="22"/>
      <w:szCs w:val="22"/>
      <w:u w:val="none"/>
    </w:rPr>
  </w:style>
  <w:style w:type="character" w:customStyle="1" w:styleId="TableofcontentsItalicExact">
    <w:name w:val="Table of contents + Italic Exact"/>
    <w:qFormat/>
    <w:rPr>
      <w:rFonts w:ascii="Times New Roman" w:eastAsia="Times New Roman" w:hAnsi="Times New Roman" w:cs="Times New Roman" w:hint="default"/>
      <w:i/>
      <w:iCs/>
      <w:sz w:val="22"/>
      <w:szCs w:val="22"/>
      <w:u w:val="none"/>
    </w:rPr>
  </w:style>
  <w:style w:type="character" w:customStyle="1" w:styleId="TableofcontentsBoldExact">
    <w:name w:val="Table of contents + Bold Exact"/>
    <w:qFormat/>
    <w:rPr>
      <w:rFonts w:ascii="Times New Roman" w:eastAsia="Times New Roman" w:hAnsi="Times New Roman" w:cs="Times New Roman" w:hint="default"/>
      <w:b/>
      <w:bCs/>
      <w:sz w:val="22"/>
      <w:szCs w:val="22"/>
      <w:u w:val="none"/>
    </w:rPr>
  </w:style>
  <w:style w:type="character" w:customStyle="1" w:styleId="Bodytext20Constantia">
    <w:name w:val="Body text (20) + Constantia"/>
    <w:aliases w:val="5.5 pt Exact"/>
    <w:qFormat/>
    <w:rPr>
      <w:rFonts w:ascii="Constantia" w:eastAsia="Constantia" w:hAnsi="Constantia" w:cs="Constantia"/>
      <w:color w:val="000000"/>
      <w:spacing w:val="10"/>
      <w:position w:val="0"/>
      <w:sz w:val="11"/>
      <w:szCs w:val="11"/>
      <w:u w:val="none"/>
      <w:shd w:val="clear" w:color="auto" w:fill="FFFFFF"/>
      <w:lang w:val="vi-VN" w:eastAsia="vi-VN" w:bidi="vi-VN"/>
    </w:rPr>
  </w:style>
  <w:style w:type="character" w:customStyle="1" w:styleId="Bodytext3NotItalic">
    <w:name w:val="Body text (3) + Not Italic"/>
    <w:qFormat/>
    <w:rPr>
      <w:rFonts w:ascii="Times New Roman" w:eastAsia="Times New Roman" w:hAnsi="Times New Roman"/>
      <w:b/>
      <w:bCs/>
      <w:i/>
      <w:iCs/>
      <w:color w:val="FFFFFF"/>
      <w:spacing w:val="0"/>
      <w:w w:val="100"/>
      <w:position w:val="0"/>
      <w:sz w:val="19"/>
      <w:szCs w:val="19"/>
      <w:u w:val="single"/>
      <w:shd w:val="clear" w:color="auto" w:fill="FFFFFF"/>
      <w:lang w:val="vi-VN" w:eastAsia="vi-VN" w:bidi="vi-VN"/>
    </w:rPr>
  </w:style>
  <w:style w:type="character" w:customStyle="1" w:styleId="Heading2Bold">
    <w:name w:val="Heading #2 + Bold"/>
    <w:qFormat/>
    <w:rPr>
      <w:rFonts w:ascii="Times New Roman" w:eastAsia="Times New Roman" w:hAnsi="Times New Roman"/>
      <w:b/>
      <w:bCs/>
      <w:i/>
      <w:iCs/>
      <w:color w:val="000000"/>
      <w:spacing w:val="0"/>
      <w:w w:val="100"/>
      <w:position w:val="0"/>
      <w:sz w:val="22"/>
      <w:szCs w:val="22"/>
      <w:u w:val="none"/>
      <w:shd w:val="clear" w:color="auto" w:fill="FFFFFF"/>
      <w:lang w:val="vi-VN" w:eastAsia="vi-VN" w:bidi="vi-VN"/>
    </w:rPr>
  </w:style>
  <w:style w:type="character" w:customStyle="1" w:styleId="Bodytext150">
    <w:name w:val="Body text (15)_"/>
    <w:qFormat/>
    <w:rPr>
      <w:rFonts w:ascii="Times New Roman" w:eastAsia="Times New Roman" w:hAnsi="Times New Roman" w:cs="Times New Roman"/>
      <w:shd w:val="clear" w:color="auto" w:fill="FFFFFF"/>
    </w:rPr>
  </w:style>
  <w:style w:type="character" w:customStyle="1" w:styleId="Tableofcontents105pt">
    <w:name w:val="Table of contents + 10.5 pt"/>
    <w:qFormat/>
    <w:rPr>
      <w:rFonts w:ascii="Times New Roman" w:eastAsia="Times New Roman" w:hAnsi="Times New Roman" w:cs="Times New Roman" w:hint="default"/>
      <w:color w:val="000000"/>
      <w:spacing w:val="0"/>
      <w:w w:val="100"/>
      <w:position w:val="0"/>
      <w:sz w:val="21"/>
      <w:szCs w:val="21"/>
      <w:u w:val="none"/>
      <w:lang w:val="vi-VN" w:eastAsia="vi-VN" w:bidi="vi-VN"/>
    </w:rPr>
  </w:style>
  <w:style w:type="character" w:customStyle="1" w:styleId="Bodytext22Bold">
    <w:name w:val="Body text (22) + Bold"/>
    <w:qFormat/>
    <w:rPr>
      <w:rFonts w:ascii="Times New Roman" w:eastAsia="Times New Roman" w:hAnsi="Times New Roman"/>
      <w:b/>
      <w:bCs/>
      <w:color w:val="000000"/>
      <w:spacing w:val="0"/>
      <w:w w:val="100"/>
      <w:position w:val="0"/>
      <w:sz w:val="22"/>
      <w:szCs w:val="22"/>
      <w:u w:val="none"/>
      <w:shd w:val="clear" w:color="auto" w:fill="FFFFFF"/>
      <w:lang w:val="vi-VN" w:eastAsia="vi-VN" w:bidi="vi-VN"/>
    </w:rPr>
  </w:style>
  <w:style w:type="character" w:customStyle="1" w:styleId="Bodytext2311pt">
    <w:name w:val="Body text (23) + 11 pt"/>
    <w:qFormat/>
    <w:rPr>
      <w:rFonts w:ascii="Times New Roman" w:eastAsia="Times New Roman" w:hAnsi="Times New Roman"/>
      <w:b/>
      <w:bCs/>
      <w:color w:val="000000"/>
      <w:spacing w:val="0"/>
      <w:w w:val="100"/>
      <w:position w:val="0"/>
      <w:sz w:val="22"/>
      <w:szCs w:val="22"/>
      <w:u w:val="none"/>
      <w:shd w:val="clear" w:color="auto" w:fill="FFFFFF"/>
      <w:lang w:val="vi-VN" w:eastAsia="vi-VN" w:bidi="vi-VN"/>
    </w:rPr>
  </w:style>
  <w:style w:type="character" w:customStyle="1" w:styleId="Bodytext25Exact">
    <w:name w:val="Body text (25) Exact"/>
    <w:qFormat/>
    <w:rPr>
      <w:rFonts w:ascii="Century Gothic" w:eastAsia="Century Gothic" w:hAnsi="Century Gothic" w:cs="Century Gothic"/>
      <w:sz w:val="16"/>
      <w:szCs w:val="16"/>
      <w:shd w:val="clear" w:color="auto" w:fill="FFFFFF"/>
    </w:rPr>
  </w:style>
  <w:style w:type="character" w:customStyle="1" w:styleId="Bodytext26Exact">
    <w:name w:val="Body text (26) Exact"/>
    <w:qFormat/>
    <w:rPr>
      <w:rFonts w:ascii="Times New Roman" w:eastAsia="Times New Roman" w:hAnsi="Times New Roman" w:cs="Times New Roman"/>
      <w:spacing w:val="10"/>
      <w:shd w:val="clear" w:color="auto" w:fill="FFFFFF"/>
    </w:rPr>
  </w:style>
  <w:style w:type="character" w:customStyle="1" w:styleId="Bodytext29Spacing1ptExact">
    <w:name w:val="Body text (29) + Spacing 1 pt Exact"/>
    <w:qFormat/>
    <w:rPr>
      <w:rFonts w:ascii="Times New Roman" w:eastAsia="Times New Roman" w:hAnsi="Times New Roman" w:cs="Times New Roman"/>
      <w:i/>
      <w:iCs/>
      <w:color w:val="000000"/>
      <w:spacing w:val="30"/>
      <w:w w:val="100"/>
      <w:position w:val="0"/>
      <w:sz w:val="21"/>
      <w:szCs w:val="21"/>
      <w:shd w:val="clear" w:color="auto" w:fill="FFFFFF"/>
      <w:lang w:val="vi-VN" w:eastAsia="vi-VN" w:bidi="vi-VN"/>
    </w:rPr>
  </w:style>
  <w:style w:type="character" w:customStyle="1" w:styleId="Heading12Exact">
    <w:name w:val="Heading #1 (2) Exact"/>
    <w:link w:val="Heading125"/>
    <w:qFormat/>
    <w:rPr>
      <w:rFonts w:ascii="Times New Roman" w:eastAsia="Times New Roman" w:hAnsi="Times New Roman"/>
      <w:w w:val="50"/>
      <w:sz w:val="64"/>
      <w:szCs w:val="64"/>
      <w:shd w:val="clear" w:color="auto" w:fill="FFFFFF"/>
    </w:rPr>
  </w:style>
  <w:style w:type="paragraph" w:customStyle="1" w:styleId="Heading125">
    <w:name w:val="Heading #1 (2)"/>
    <w:basedOn w:val="Normal"/>
    <w:link w:val="Heading12Exact"/>
    <w:qFormat/>
    <w:pPr>
      <w:widowControl w:val="0"/>
      <w:shd w:val="clear" w:color="auto" w:fill="FFFFFF"/>
      <w:spacing w:line="0" w:lineRule="atLeast"/>
      <w:outlineLvl w:val="0"/>
    </w:pPr>
    <w:rPr>
      <w:rFonts w:cstheme="minorBidi"/>
      <w:color w:val="auto"/>
      <w:w w:val="50"/>
      <w:sz w:val="64"/>
      <w:szCs w:val="64"/>
    </w:rPr>
  </w:style>
  <w:style w:type="character" w:customStyle="1" w:styleId="Heading22">
    <w:name w:val="Heading #2 (2)_"/>
    <w:link w:val="Heading220"/>
    <w:qFormat/>
    <w:rPr>
      <w:rFonts w:ascii="Times New Roman" w:eastAsia="Times New Roman" w:hAnsi="Times New Roman"/>
      <w:b/>
      <w:bCs/>
      <w:sz w:val="42"/>
      <w:szCs w:val="42"/>
      <w:shd w:val="clear" w:color="auto" w:fill="FFFFFF"/>
      <w:lang w:bidi="en-US"/>
    </w:rPr>
  </w:style>
  <w:style w:type="paragraph" w:customStyle="1" w:styleId="Heading220">
    <w:name w:val="Heading #2 (2)"/>
    <w:basedOn w:val="Normal"/>
    <w:link w:val="Heading22"/>
    <w:qFormat/>
    <w:pPr>
      <w:widowControl w:val="0"/>
      <w:shd w:val="clear" w:color="auto" w:fill="FFFFFF"/>
      <w:spacing w:before="120" w:line="0" w:lineRule="atLeast"/>
      <w:outlineLvl w:val="1"/>
    </w:pPr>
    <w:rPr>
      <w:rFonts w:cstheme="minorBidi"/>
      <w:b/>
      <w:bCs/>
      <w:color w:val="auto"/>
      <w:sz w:val="42"/>
      <w:szCs w:val="42"/>
      <w:lang w:bidi="en-US"/>
    </w:rPr>
  </w:style>
  <w:style w:type="character" w:customStyle="1" w:styleId="Headerorfooter21pt">
    <w:name w:val="Header or footer + 21 pt"/>
    <w:qFormat/>
    <w:rPr>
      <w:rFonts w:ascii="Times New Roman" w:eastAsia="Times New Roman" w:hAnsi="Times New Roman"/>
      <w:b/>
      <w:bCs/>
      <w:color w:val="000000"/>
      <w:spacing w:val="0"/>
      <w:w w:val="100"/>
      <w:position w:val="0"/>
      <w:sz w:val="42"/>
      <w:szCs w:val="42"/>
      <w:u w:val="single"/>
      <w:shd w:val="clear" w:color="auto" w:fill="FFFFFF"/>
      <w:lang w:val="vi-VN" w:eastAsia="vi-VN" w:bidi="vi-VN"/>
    </w:rPr>
  </w:style>
  <w:style w:type="character" w:customStyle="1" w:styleId="Tablecaption3Exact">
    <w:name w:val="Table caption (3) Exact"/>
    <w:link w:val="Tablecaption3"/>
    <w:qFormat/>
    <w:rPr>
      <w:rFonts w:ascii="Times New Roman" w:eastAsia="Times New Roman" w:hAnsi="Times New Roman"/>
      <w:shd w:val="clear" w:color="auto" w:fill="FFFFFF"/>
    </w:rPr>
  </w:style>
  <w:style w:type="paragraph" w:customStyle="1" w:styleId="Tablecaption3">
    <w:name w:val="Table caption (3)"/>
    <w:basedOn w:val="Normal"/>
    <w:link w:val="Tablecaption3Exact"/>
    <w:qFormat/>
    <w:pPr>
      <w:widowControl w:val="0"/>
      <w:shd w:val="clear" w:color="auto" w:fill="FFFFFF"/>
      <w:spacing w:line="0" w:lineRule="atLeast"/>
    </w:pPr>
    <w:rPr>
      <w:rFonts w:cstheme="minorBidi"/>
      <w:color w:val="auto"/>
      <w:sz w:val="22"/>
      <w:szCs w:val="22"/>
    </w:rPr>
  </w:style>
  <w:style w:type="character" w:customStyle="1" w:styleId="Bodytext2Spacing0ptExact">
    <w:name w:val="Body text (2) + Spacing 0 pt Exact"/>
    <w:qFormat/>
    <w:rPr>
      <w:rFonts w:ascii="Times New Roman" w:eastAsia="Times New Roman" w:hAnsi="Times New Roman" w:cs="Times New Roman" w:hint="default"/>
      <w:color w:val="000000"/>
      <w:spacing w:val="-10"/>
      <w:w w:val="100"/>
      <w:position w:val="0"/>
      <w:sz w:val="22"/>
      <w:szCs w:val="22"/>
      <w:u w:val="none"/>
      <w:shd w:val="clear" w:color="auto" w:fill="FFFFFF"/>
      <w:lang w:val="vi-VN" w:eastAsia="vi-VN" w:bidi="vi-VN"/>
    </w:rPr>
  </w:style>
  <w:style w:type="character" w:customStyle="1" w:styleId="Bodytext33Exact">
    <w:name w:val="Body text (33) Exact"/>
    <w:qFormat/>
    <w:rPr>
      <w:rFonts w:ascii="Times New Roman" w:eastAsia="Times New Roman" w:hAnsi="Times New Roman" w:cs="Times New Roman"/>
      <w:shd w:val="clear" w:color="auto" w:fill="FFFFFF"/>
    </w:rPr>
  </w:style>
  <w:style w:type="character" w:customStyle="1" w:styleId="Tableofcontents4Exact">
    <w:name w:val="Table of contents (4) Exact"/>
    <w:qFormat/>
    <w:rPr>
      <w:rFonts w:ascii="Times New Roman" w:eastAsia="Times New Roman" w:hAnsi="Times New Roman" w:cs="Times New Roman"/>
      <w:i/>
      <w:iCs/>
      <w:shd w:val="clear" w:color="auto" w:fill="FFFFFF"/>
    </w:rPr>
  </w:style>
  <w:style w:type="character" w:customStyle="1" w:styleId="Tableofcontents4Spacing10ptExact">
    <w:name w:val="Table of contents (4) + Spacing 10 pt Exact"/>
    <w:qFormat/>
    <w:rPr>
      <w:rFonts w:ascii="Times New Roman" w:eastAsia="Times New Roman" w:hAnsi="Times New Roman" w:cs="Times New Roman"/>
      <w:i/>
      <w:iCs/>
      <w:color w:val="000000"/>
      <w:spacing w:val="200"/>
      <w:w w:val="100"/>
      <w:position w:val="0"/>
      <w:shd w:val="clear" w:color="auto" w:fill="FFFFFF"/>
      <w:lang w:val="vi-VN" w:eastAsia="vi-VN" w:bidi="vi-VN"/>
    </w:rPr>
  </w:style>
  <w:style w:type="character" w:customStyle="1" w:styleId="Tableofcontents16ptExact">
    <w:name w:val="Table of contents + 16 pt Exact"/>
    <w:qFormat/>
    <w:rPr>
      <w:rFonts w:ascii="Times New Roman" w:eastAsia="Times New Roman" w:hAnsi="Times New Roman" w:cs="Times New Roman" w:hint="default"/>
      <w:color w:val="000000"/>
      <w:spacing w:val="0"/>
      <w:w w:val="100"/>
      <w:position w:val="0"/>
      <w:sz w:val="32"/>
      <w:szCs w:val="32"/>
      <w:u w:val="none"/>
      <w:lang w:val="vi-VN" w:eastAsia="vi-VN" w:bidi="vi-VN"/>
    </w:rPr>
  </w:style>
  <w:style w:type="character" w:customStyle="1" w:styleId="TableofcontentsSpacing0ptExact">
    <w:name w:val="Table of contents + Spacing 0 pt Exac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Bodytext19NotItalicExact">
    <w:name w:val="Body text (19) + Not Italic Exact"/>
    <w:qFormat/>
    <w:rPr>
      <w:rFonts w:ascii="Times New Roman" w:eastAsia="Times New Roman" w:hAnsi="Times New Roman"/>
      <w:i/>
      <w:iCs/>
      <w:color w:val="000000"/>
      <w:spacing w:val="0"/>
      <w:w w:val="100"/>
      <w:position w:val="0"/>
      <w:sz w:val="22"/>
      <w:szCs w:val="22"/>
      <w:u w:val="none"/>
      <w:shd w:val="clear" w:color="auto" w:fill="FFFFFF"/>
      <w:lang w:val="vi-VN" w:eastAsia="vi-VN" w:bidi="vi-VN"/>
    </w:rPr>
  </w:style>
  <w:style w:type="character" w:customStyle="1" w:styleId="Bodytext19Spacing1ptExact">
    <w:name w:val="Body text (19) + Spacing 1 pt Exact"/>
    <w:qFormat/>
    <w:rPr>
      <w:rFonts w:ascii="Times New Roman" w:eastAsia="Times New Roman" w:hAnsi="Times New Roman"/>
      <w:i/>
      <w:iCs/>
      <w:color w:val="000000"/>
      <w:spacing w:val="30"/>
      <w:w w:val="100"/>
      <w:position w:val="0"/>
      <w:sz w:val="22"/>
      <w:szCs w:val="22"/>
      <w:u w:val="none"/>
      <w:shd w:val="clear" w:color="auto" w:fill="FFFFFF"/>
      <w:lang w:val="vi-VN" w:eastAsia="vi-VN" w:bidi="vi-VN"/>
    </w:rPr>
  </w:style>
  <w:style w:type="character" w:customStyle="1" w:styleId="Bodytext34NotItalicExact">
    <w:name w:val="Body text (34) + Not Italic Exact"/>
    <w:qFormat/>
    <w:rPr>
      <w:rFonts w:ascii="Times New Roman" w:eastAsia="Times New Roman" w:hAnsi="Times New Roman"/>
      <w:i/>
      <w:iCs/>
      <w:color w:val="000000"/>
      <w:spacing w:val="0"/>
      <w:w w:val="100"/>
      <w:position w:val="0"/>
      <w:sz w:val="12"/>
      <w:szCs w:val="12"/>
      <w:shd w:val="clear" w:color="auto" w:fill="FFFFFF"/>
      <w:lang w:val="vi-VN" w:eastAsia="vi-VN" w:bidi="vi-VN"/>
    </w:rPr>
  </w:style>
  <w:style w:type="character" w:customStyle="1" w:styleId="Bodytext3411ptExact">
    <w:name w:val="Body text (34) + 11 pt Exact"/>
    <w:qFormat/>
    <w:rPr>
      <w:rFonts w:ascii="Times New Roman" w:eastAsia="Times New Roman" w:hAnsi="Times New Roman"/>
      <w:i/>
      <w:iCs/>
      <w:color w:val="000000"/>
      <w:spacing w:val="0"/>
      <w:w w:val="100"/>
      <w:position w:val="0"/>
      <w:sz w:val="22"/>
      <w:szCs w:val="22"/>
      <w:u w:val="single"/>
      <w:shd w:val="clear" w:color="auto" w:fill="FFFFFF"/>
      <w:lang w:val="vi-VN" w:eastAsia="vi-VN" w:bidi="vi-VN"/>
    </w:rPr>
  </w:style>
  <w:style w:type="character" w:customStyle="1" w:styleId="Bodytext35ItalicExact">
    <w:name w:val="Body text (35) + Italic Exact"/>
    <w:qFormat/>
    <w:rPr>
      <w:rFonts w:ascii="Times New Roman" w:eastAsia="Times New Roman" w:hAnsi="Times New Roman"/>
      <w:b/>
      <w:bCs/>
      <w:i/>
      <w:iCs/>
      <w:color w:val="000000"/>
      <w:spacing w:val="0"/>
      <w:w w:val="100"/>
      <w:position w:val="0"/>
      <w:sz w:val="12"/>
      <w:szCs w:val="12"/>
      <w:shd w:val="clear" w:color="auto" w:fill="FFFFFF"/>
      <w:lang w:val="vi-VN" w:eastAsia="vi-VN" w:bidi="vi-VN"/>
    </w:rPr>
  </w:style>
  <w:style w:type="character" w:customStyle="1" w:styleId="Heading420">
    <w:name w:val="Heading #4 (2)_"/>
    <w:qFormat/>
    <w:rPr>
      <w:rFonts w:ascii="Times New Roman" w:eastAsia="Times New Roman" w:hAnsi="Times New Roman" w:cs="Times New Roman"/>
      <w:b/>
      <w:bCs/>
      <w:sz w:val="26"/>
      <w:szCs w:val="26"/>
      <w:u w:val="none"/>
    </w:rPr>
  </w:style>
  <w:style w:type="character" w:customStyle="1" w:styleId="Heading43">
    <w:name w:val="Heading #4 (3)_"/>
    <w:qFormat/>
    <w:rPr>
      <w:rFonts w:ascii="Times New Roman" w:eastAsia="Times New Roman" w:hAnsi="Times New Roman" w:cs="Times New Roman"/>
      <w:sz w:val="22"/>
      <w:szCs w:val="22"/>
      <w:u w:val="none"/>
    </w:rPr>
  </w:style>
  <w:style w:type="character" w:customStyle="1" w:styleId="Heading430">
    <w:name w:val="Heading #4 (3)"/>
    <w:qFormat/>
    <w:rPr>
      <w:rFonts w:ascii="Times New Roman" w:eastAsia="Times New Roman" w:hAnsi="Times New Roman" w:cs="Times New Roman"/>
      <w:color w:val="FFFFFF"/>
      <w:spacing w:val="0"/>
      <w:w w:val="100"/>
      <w:position w:val="0"/>
      <w:sz w:val="22"/>
      <w:szCs w:val="22"/>
      <w:u w:val="none"/>
      <w:lang w:val="vi-VN" w:eastAsia="vi-VN" w:bidi="vi-VN"/>
    </w:rPr>
  </w:style>
  <w:style w:type="character" w:customStyle="1" w:styleId="Bodytext271">
    <w:name w:val="Body text (27)_"/>
    <w:qFormat/>
    <w:rPr>
      <w:rFonts w:ascii="Times New Roman" w:eastAsia="Times New Roman" w:hAnsi="Times New Roman" w:cs="Times New Roman"/>
      <w:sz w:val="22"/>
      <w:szCs w:val="22"/>
      <w:u w:val="none"/>
    </w:rPr>
  </w:style>
  <w:style w:type="character" w:customStyle="1" w:styleId="Bodytext17SmallCaps">
    <w:name w:val="Body text (17) + Small Caps"/>
    <w:qFormat/>
    <w:rPr>
      <w:rFonts w:ascii="Times New Roman" w:eastAsia="Times New Roman" w:hAnsi="Times New Roman" w:cs="Times New Roman"/>
      <w:b/>
      <w:bCs/>
      <w:i/>
      <w:iCs/>
      <w:smallCaps/>
      <w:color w:val="000000"/>
      <w:spacing w:val="0"/>
      <w:w w:val="100"/>
      <w:position w:val="0"/>
      <w:sz w:val="22"/>
      <w:szCs w:val="22"/>
      <w:u w:val="none"/>
      <w:lang w:val="vi-VN" w:eastAsia="vi-VN" w:bidi="vi-VN"/>
    </w:rPr>
  </w:style>
  <w:style w:type="character" w:customStyle="1" w:styleId="Heading51">
    <w:name w:val="Heading #5_"/>
    <w:qFormat/>
    <w:rPr>
      <w:rFonts w:ascii="Times New Roman" w:eastAsia="Times New Roman" w:hAnsi="Times New Roman" w:cs="Times New Roman"/>
      <w:sz w:val="22"/>
      <w:szCs w:val="22"/>
      <w:u w:val="none"/>
    </w:rPr>
  </w:style>
  <w:style w:type="character" w:customStyle="1" w:styleId="TableofcontentsSpacing0pt">
    <w:name w:val="Table of contents + Spacing 0 p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Heading33">
    <w:name w:val="Heading #3 (3)_"/>
    <w:qFormat/>
    <w:rPr>
      <w:rFonts w:ascii="Times New Roman" w:eastAsia="Times New Roman" w:hAnsi="Times New Roman" w:cs="Times New Roman"/>
      <w:b/>
      <w:bCs/>
      <w:sz w:val="30"/>
      <w:szCs w:val="30"/>
      <w:u w:val="none"/>
    </w:rPr>
  </w:style>
  <w:style w:type="character" w:customStyle="1" w:styleId="Heading330">
    <w:name w:val="Heading #3 (3)"/>
    <w:qFormat/>
    <w:rPr>
      <w:rFonts w:ascii="Times New Roman" w:eastAsia="Times New Roman" w:hAnsi="Times New Roman" w:cs="Times New Roman"/>
      <w:b/>
      <w:bCs/>
      <w:color w:val="000000"/>
      <w:spacing w:val="0"/>
      <w:w w:val="100"/>
      <w:position w:val="0"/>
      <w:sz w:val="30"/>
      <w:szCs w:val="30"/>
      <w:u w:val="none"/>
      <w:lang w:val="vi-VN" w:eastAsia="vi-VN" w:bidi="vi-VN"/>
    </w:rPr>
  </w:style>
  <w:style w:type="character" w:customStyle="1" w:styleId="Bodytext360">
    <w:name w:val="Body text (36)_"/>
    <w:qFormat/>
    <w:rPr>
      <w:rFonts w:ascii="Times New Roman" w:eastAsia="Times New Roman" w:hAnsi="Times New Roman" w:cs="Times New Roman"/>
      <w:spacing w:val="20"/>
      <w:sz w:val="26"/>
      <w:szCs w:val="26"/>
      <w:u w:val="none"/>
    </w:rPr>
  </w:style>
  <w:style w:type="character" w:customStyle="1" w:styleId="Bodytext7TimesNewRoman">
    <w:name w:val="Body text (7) + Times New Roman"/>
    <w:aliases w:val="10.5 pt Exact"/>
    <w:qFormat/>
    <w:rPr>
      <w:rFonts w:ascii="Times New Roman" w:eastAsia="Times New Roman" w:hAnsi="Times New Roman" w:cs="Times New Roman"/>
      <w:b/>
      <w:bCs/>
      <w:color w:val="000000"/>
      <w:spacing w:val="0"/>
      <w:w w:val="100"/>
      <w:position w:val="0"/>
      <w:sz w:val="21"/>
      <w:szCs w:val="21"/>
      <w:u w:val="none"/>
      <w:shd w:val="clear" w:color="auto" w:fill="FFFFFF"/>
      <w:lang w:val="vi-VN" w:eastAsia="vi-VN" w:bidi="vi-VN"/>
    </w:rPr>
  </w:style>
  <w:style w:type="character" w:customStyle="1" w:styleId="Bodytext5SmallCapsExact">
    <w:name w:val="Body text (5) + Small Caps Exact"/>
    <w:qFormat/>
    <w:rPr>
      <w:rFonts w:ascii="Times New Roman" w:eastAsia="Times New Roman" w:hAnsi="Times New Roman"/>
      <w:b/>
      <w:bCs/>
      <w:i/>
      <w:iCs/>
      <w:smallCaps/>
      <w:spacing w:val="30"/>
      <w:sz w:val="21"/>
      <w:szCs w:val="21"/>
      <w:shd w:val="clear" w:color="auto" w:fill="FFFFFF"/>
    </w:rPr>
  </w:style>
  <w:style w:type="character" w:customStyle="1" w:styleId="Heading213pt">
    <w:name w:val="Heading #2 + 13 pt"/>
    <w:qFormat/>
    <w:rPr>
      <w:rFonts w:ascii="Times New Roman" w:eastAsia="Times New Roman" w:hAnsi="Times New Roman"/>
      <w:b/>
      <w:bCs/>
      <w:i/>
      <w:iCs/>
      <w:color w:val="000000"/>
      <w:spacing w:val="0"/>
      <w:w w:val="100"/>
      <w:position w:val="0"/>
      <w:sz w:val="26"/>
      <w:szCs w:val="26"/>
      <w:u w:val="none"/>
      <w:shd w:val="clear" w:color="auto" w:fill="FFFFFF"/>
      <w:lang w:val="vi-VN" w:eastAsia="vi-VN" w:bidi="vi-VN"/>
    </w:rPr>
  </w:style>
  <w:style w:type="character" w:customStyle="1" w:styleId="HeaderorfooterSpacing1pt">
    <w:name w:val="Header or footer + Spacing 1 pt"/>
    <w:qFormat/>
    <w:rPr>
      <w:rFonts w:ascii="Times New Roman" w:eastAsia="Times New Roman" w:hAnsi="Times New Roman"/>
      <w:b/>
      <w:bCs/>
      <w:color w:val="000000"/>
      <w:spacing w:val="30"/>
      <w:w w:val="120"/>
      <w:position w:val="0"/>
      <w:shd w:val="clear" w:color="auto" w:fill="FFFFFF"/>
      <w:lang w:val="vi-VN" w:eastAsia="vi-VN" w:bidi="vi-VN"/>
    </w:rPr>
  </w:style>
  <w:style w:type="character" w:customStyle="1" w:styleId="Bodytext375pt">
    <w:name w:val="Body text (3) + 7.5 pt"/>
    <w:qFormat/>
    <w:rPr>
      <w:rFonts w:ascii="Times New Roman" w:eastAsia="Times New Roman" w:hAnsi="Times New Roman"/>
      <w:b/>
      <w:bCs/>
      <w:color w:val="000000"/>
      <w:spacing w:val="0"/>
      <w:w w:val="100"/>
      <w:position w:val="0"/>
      <w:sz w:val="15"/>
      <w:szCs w:val="15"/>
      <w:shd w:val="clear" w:color="auto" w:fill="FFFFFF"/>
      <w:lang w:val="vi-VN" w:eastAsia="vi-VN" w:bidi="vi-VN"/>
    </w:rPr>
  </w:style>
  <w:style w:type="character" w:customStyle="1" w:styleId="Bodytext9105pt">
    <w:name w:val="Body text (9) + 10.5 pt"/>
    <w:qFormat/>
    <w:rPr>
      <w:rFonts w:ascii="Times New Roman" w:eastAsia="Times New Roman" w:hAnsi="Times New Roman"/>
      <w:b/>
      <w:bCs/>
      <w:i/>
      <w:iCs/>
      <w:color w:val="000000"/>
      <w:spacing w:val="0"/>
      <w:w w:val="100"/>
      <w:position w:val="0"/>
      <w:sz w:val="21"/>
      <w:szCs w:val="21"/>
      <w:u w:val="none"/>
      <w:shd w:val="clear" w:color="auto" w:fill="FFFFFF"/>
      <w:lang w:val="vi-VN" w:eastAsia="vi-VN" w:bidi="vi-VN"/>
    </w:rPr>
  </w:style>
  <w:style w:type="character" w:customStyle="1" w:styleId="Bodytext140">
    <w:name w:val="Body text (14)_"/>
    <w:qFormat/>
    <w:rPr>
      <w:rFonts w:ascii="Times New Roman" w:eastAsia="Times New Roman" w:hAnsi="Times New Roman" w:cs="Times New Roman"/>
      <w:sz w:val="21"/>
      <w:szCs w:val="21"/>
      <w:u w:val="none"/>
    </w:rPr>
  </w:style>
  <w:style w:type="character" w:customStyle="1" w:styleId="Bodytext15105pt">
    <w:name w:val="Body text (15) + 10.5 p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12Spacing1ptExact">
    <w:name w:val="Body text (12) + Spacing 1 pt Exact"/>
    <w:qFormat/>
    <w:rPr>
      <w:rFonts w:ascii="Times New Roman" w:eastAsia="Times New Roman" w:hAnsi="Times New Roman" w:cs="Times New Roman"/>
      <w:color w:val="000000"/>
      <w:spacing w:val="20"/>
      <w:w w:val="100"/>
      <w:position w:val="0"/>
      <w:sz w:val="21"/>
      <w:szCs w:val="21"/>
      <w:u w:val="none"/>
      <w:lang w:val="vi-VN" w:eastAsia="vi-VN" w:bidi="vi-VN"/>
    </w:rPr>
  </w:style>
  <w:style w:type="character" w:customStyle="1" w:styleId="Bodytext7SmallCaps">
    <w:name w:val="Body text (7) + Small Caps"/>
    <w:qFormat/>
    <w:rPr>
      <w:rFonts w:ascii="Candara" w:eastAsia="Candara" w:hAnsi="Candara" w:cs="Candara"/>
      <w:b/>
      <w:bCs/>
      <w:smallCaps/>
      <w:color w:val="000000"/>
      <w:spacing w:val="0"/>
      <w:w w:val="100"/>
      <w:position w:val="0"/>
      <w:sz w:val="16"/>
      <w:szCs w:val="16"/>
      <w:u w:val="none"/>
      <w:shd w:val="clear" w:color="auto" w:fill="FFFFFF"/>
      <w:lang w:val="vi-VN" w:eastAsia="vi-VN" w:bidi="vi-VN"/>
    </w:rPr>
  </w:style>
  <w:style w:type="character" w:customStyle="1" w:styleId="Bodytext214pt">
    <w:name w:val="Body text (2) + 14 pt"/>
    <w:qFormat/>
    <w:rPr>
      <w:rFonts w:ascii="Times New Roman" w:eastAsia="Times New Roman" w:hAnsi="Times New Roman" w:cs="Times New Roman"/>
      <w:color w:val="000000"/>
      <w:spacing w:val="0"/>
      <w:w w:val="100"/>
      <w:position w:val="0"/>
      <w:sz w:val="28"/>
      <w:szCs w:val="28"/>
      <w:u w:val="none"/>
      <w:shd w:val="clear" w:color="auto" w:fill="FFFFFF"/>
      <w:lang w:val="vi-VN" w:eastAsia="vi-VN" w:bidi="vi-VN"/>
    </w:rPr>
  </w:style>
  <w:style w:type="character" w:customStyle="1" w:styleId="Bodytext23NotBold">
    <w:name w:val="Body text (23) + Not Bold"/>
    <w:qFormat/>
    <w:rPr>
      <w:rFonts w:ascii="Times New Roman" w:eastAsia="Times New Roman" w:hAnsi="Times New Roman"/>
      <w:b/>
      <w:bCs/>
      <w:color w:val="000000"/>
      <w:spacing w:val="0"/>
      <w:w w:val="100"/>
      <w:position w:val="0"/>
      <w:sz w:val="20"/>
      <w:szCs w:val="20"/>
      <w:u w:val="none"/>
      <w:shd w:val="clear" w:color="auto" w:fill="FFFFFF"/>
      <w:lang w:val="vi-VN" w:eastAsia="vi-VN" w:bidi="vi-VN"/>
    </w:rPr>
  </w:style>
  <w:style w:type="character" w:customStyle="1" w:styleId="Bodytext8NotItalic">
    <w:name w:val="Body text (8) + Not Italic"/>
    <w:qFormat/>
    <w:rPr>
      <w:rFonts w:ascii="Times New Roman" w:eastAsia="Times New Roman" w:hAnsi="Times New Roman"/>
      <w:b/>
      <w:bCs/>
      <w:i/>
      <w:iCs/>
      <w:color w:val="000000"/>
      <w:spacing w:val="0"/>
      <w:w w:val="100"/>
      <w:position w:val="0"/>
      <w:sz w:val="20"/>
      <w:szCs w:val="20"/>
      <w:u w:val="none"/>
      <w:shd w:val="clear" w:color="auto" w:fill="FFFFFF"/>
    </w:rPr>
  </w:style>
  <w:style w:type="character" w:customStyle="1" w:styleId="Heading321">
    <w:name w:val="Heading #3 (2)_"/>
    <w:qFormat/>
    <w:rPr>
      <w:rFonts w:ascii="Times New Roman" w:eastAsia="Times New Roman" w:hAnsi="Times New Roman" w:cs="Times New Roman"/>
      <w:b/>
      <w:bCs/>
      <w:sz w:val="26"/>
      <w:szCs w:val="26"/>
      <w:u w:val="none"/>
    </w:rPr>
  </w:style>
  <w:style w:type="character" w:customStyle="1" w:styleId="Bodytext5Spacing0pt">
    <w:name w:val="Body text (5) + Spacing 0 pt"/>
    <w:qFormat/>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Heading23Exact">
    <w:name w:val="Heading #2 (3) Exact"/>
    <w:link w:val="Heading23"/>
    <w:qFormat/>
    <w:rPr>
      <w:rFonts w:ascii="Times New Roman" w:eastAsia="Times New Roman" w:hAnsi="Times New Roman"/>
      <w:sz w:val="21"/>
      <w:szCs w:val="21"/>
      <w:shd w:val="clear" w:color="auto" w:fill="FFFFFF"/>
    </w:rPr>
  </w:style>
  <w:style w:type="paragraph" w:customStyle="1" w:styleId="Heading23">
    <w:name w:val="Heading #2 (3)"/>
    <w:basedOn w:val="Normal"/>
    <w:link w:val="Heading23Exact"/>
    <w:qFormat/>
    <w:pPr>
      <w:widowControl w:val="0"/>
      <w:shd w:val="clear" w:color="auto" w:fill="FFFFFF"/>
      <w:spacing w:line="0" w:lineRule="atLeast"/>
      <w:outlineLvl w:val="1"/>
    </w:pPr>
    <w:rPr>
      <w:rFonts w:cstheme="minorBidi"/>
      <w:color w:val="auto"/>
      <w:sz w:val="21"/>
      <w:szCs w:val="21"/>
    </w:rPr>
  </w:style>
  <w:style w:type="character" w:customStyle="1" w:styleId="Heading24Exact">
    <w:name w:val="Heading #2 (4) Exact"/>
    <w:link w:val="Heading24"/>
    <w:qFormat/>
    <w:rPr>
      <w:rFonts w:ascii="Courier New" w:eastAsia="Courier New" w:hAnsi="Courier New" w:cs="Courier New"/>
      <w:b/>
      <w:bCs/>
      <w:shd w:val="clear" w:color="auto" w:fill="FFFFFF"/>
    </w:rPr>
  </w:style>
  <w:style w:type="paragraph" w:customStyle="1" w:styleId="Heading24">
    <w:name w:val="Heading #2 (4)"/>
    <w:basedOn w:val="Normal"/>
    <w:link w:val="Heading24Exact"/>
    <w:qFormat/>
    <w:pPr>
      <w:widowControl w:val="0"/>
      <w:shd w:val="clear" w:color="auto" w:fill="FFFFFF"/>
      <w:spacing w:line="0" w:lineRule="atLeast"/>
      <w:outlineLvl w:val="1"/>
    </w:pPr>
    <w:rPr>
      <w:rFonts w:ascii="Courier New" w:eastAsia="Courier New" w:hAnsi="Courier New" w:cs="Courier New"/>
      <w:b/>
      <w:bCs/>
      <w:color w:val="auto"/>
      <w:sz w:val="22"/>
      <w:szCs w:val="22"/>
    </w:rPr>
  </w:style>
  <w:style w:type="character" w:customStyle="1" w:styleId="Heading25Exact">
    <w:name w:val="Heading #2 (5) Exact"/>
    <w:link w:val="Heading25"/>
    <w:qFormat/>
    <w:rPr>
      <w:rFonts w:ascii="Times New Roman" w:eastAsia="Times New Roman" w:hAnsi="Times New Roman"/>
      <w:spacing w:val="-10"/>
      <w:sz w:val="32"/>
      <w:szCs w:val="32"/>
      <w:shd w:val="clear" w:color="auto" w:fill="FFFFFF"/>
    </w:rPr>
  </w:style>
  <w:style w:type="paragraph" w:customStyle="1" w:styleId="Heading25">
    <w:name w:val="Heading #2 (5)"/>
    <w:basedOn w:val="Normal"/>
    <w:link w:val="Heading25Exact"/>
    <w:qFormat/>
    <w:pPr>
      <w:widowControl w:val="0"/>
      <w:shd w:val="clear" w:color="auto" w:fill="FFFFFF"/>
      <w:spacing w:line="0" w:lineRule="atLeast"/>
      <w:outlineLvl w:val="1"/>
    </w:pPr>
    <w:rPr>
      <w:rFonts w:cstheme="minorBidi"/>
      <w:color w:val="auto"/>
      <w:spacing w:val="-10"/>
    </w:rPr>
  </w:style>
  <w:style w:type="character" w:customStyle="1" w:styleId="Bodytext8SmallCaps">
    <w:name w:val="Body text (8) + Small Caps"/>
    <w:qFormat/>
    <w:rPr>
      <w:rFonts w:ascii="Times New Roman" w:eastAsia="Times New Roman" w:hAnsi="Times New Roman"/>
      <w:b/>
      <w:bCs/>
      <w:smallCaps/>
      <w:color w:val="000000"/>
      <w:spacing w:val="30"/>
      <w:w w:val="100"/>
      <w:position w:val="0"/>
      <w:sz w:val="16"/>
      <w:szCs w:val="16"/>
      <w:u w:val="none"/>
      <w:shd w:val="clear" w:color="auto" w:fill="FFFFFF"/>
      <w:lang w:val="vi-VN" w:eastAsia="vi-VN" w:bidi="vi-VN"/>
    </w:rPr>
  </w:style>
  <w:style w:type="character" w:customStyle="1" w:styleId="mw-headline">
    <w:name w:val="mw-headline"/>
    <w:basedOn w:val="DefaultParagraphFont"/>
    <w:qFormat/>
  </w:style>
  <w:style w:type="character" w:customStyle="1" w:styleId="mw-editsection">
    <w:name w:val="mw-editsection"/>
    <w:basedOn w:val="DefaultParagraphFont"/>
    <w:qFormat/>
  </w:style>
  <w:style w:type="character" w:customStyle="1" w:styleId="mw-editsection-bracket">
    <w:name w:val="mw-editsection-bracket"/>
    <w:basedOn w:val="DefaultParagraphFont"/>
    <w:qFormat/>
  </w:style>
  <w:style w:type="character" w:customStyle="1" w:styleId="mw-editsection-divider">
    <w:name w:val="mw-editsection-divider"/>
    <w:basedOn w:val="DefaultParagraphFont"/>
    <w:qFormat/>
  </w:style>
  <w:style w:type="paragraph" w:customStyle="1" w:styleId="bodytext602">
    <w:name w:val="bodytext60"/>
    <w:basedOn w:val="Normal"/>
    <w:qFormat/>
    <w:pPr>
      <w:spacing w:before="100" w:beforeAutospacing="1" w:after="100" w:afterAutospacing="1"/>
    </w:pPr>
    <w:rPr>
      <w:color w:val="auto"/>
      <w:sz w:val="24"/>
      <w:szCs w:val="24"/>
    </w:rPr>
  </w:style>
  <w:style w:type="character" w:customStyle="1" w:styleId="bodytext611pt0">
    <w:name w:val="bodytext611pt"/>
    <w:basedOn w:val="DefaultParagraphFont"/>
    <w:qFormat/>
  </w:style>
  <w:style w:type="paragraph" w:customStyle="1" w:styleId="heading1270">
    <w:name w:val="heading1270"/>
    <w:basedOn w:val="Normal"/>
    <w:qFormat/>
    <w:pPr>
      <w:spacing w:before="100" w:beforeAutospacing="1" w:after="100" w:afterAutospacing="1"/>
    </w:pPr>
    <w:rPr>
      <w:color w:val="auto"/>
      <w:sz w:val="24"/>
      <w:szCs w:val="24"/>
    </w:rPr>
  </w:style>
  <w:style w:type="table" w:customStyle="1" w:styleId="TableGrid131">
    <w:name w:val="Table Grid131"/>
    <w:basedOn w:val="TableNormal"/>
    <w:uiPriority w:val="59"/>
    <w:qFormat/>
    <w:pPr>
      <w:ind w:firstLine="284"/>
      <w:jc w:val="both"/>
    </w:pPr>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91">
    <w:name w:val="Heading #9_"/>
    <w:basedOn w:val="DefaultParagraphFont"/>
    <w:qFormat/>
    <w:rPr>
      <w:rFonts w:eastAsia="Times New Roman"/>
      <w:b/>
      <w:bCs/>
      <w:shd w:val="clear" w:color="auto" w:fill="FFFFFF"/>
    </w:rPr>
  </w:style>
  <w:style w:type="character" w:customStyle="1" w:styleId="vnbnnidung2timesnewroman">
    <w:name w:val="vnbnnidung2timesnewroman"/>
    <w:basedOn w:val="DefaultParagraphFont"/>
    <w:qFormat/>
  </w:style>
  <w:style w:type="paragraph" w:customStyle="1" w:styleId="vnbnnidung19">
    <w:name w:val="vnbnnidung19"/>
    <w:basedOn w:val="Normal"/>
    <w:qFormat/>
    <w:pPr>
      <w:spacing w:before="100" w:beforeAutospacing="1" w:after="100" w:afterAutospacing="1"/>
    </w:pPr>
    <w:rPr>
      <w:color w:val="auto"/>
      <w:sz w:val="24"/>
      <w:szCs w:val="24"/>
    </w:rPr>
  </w:style>
  <w:style w:type="paragraph" w:customStyle="1" w:styleId="Char2">
    <w:name w:val="Char2"/>
    <w:basedOn w:val="Normal"/>
    <w:semiHidden/>
    <w:qFormat/>
    <w:pPr>
      <w:numPr>
        <w:numId w:val="7"/>
      </w:numPr>
      <w:spacing w:after="160" w:line="240" w:lineRule="exact"/>
      <w:jc w:val="both"/>
    </w:pPr>
    <w:rPr>
      <w:rFonts w:ascii="Verdana" w:hAnsi="Verdana"/>
      <w:color w:val="auto"/>
      <w:sz w:val="18"/>
      <w:szCs w:val="18"/>
      <w:lang w:val="vi-VN"/>
    </w:rPr>
  </w:style>
  <w:style w:type="paragraph" w:customStyle="1" w:styleId="CharCharChar1">
    <w:name w:val="Char Char Char1"/>
    <w:basedOn w:val="Normal"/>
    <w:qFormat/>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character" w:customStyle="1" w:styleId="Bodytext395pt">
    <w:name w:val="Body text + 39.5 pt"/>
    <w:basedOn w:val="Bodytext0"/>
    <w:qFormat/>
    <w:rPr>
      <w:rFonts w:ascii="Times New Roman" w:eastAsia="Times New Roman" w:hAnsi="Times New Roman" w:cs="Times New Roman"/>
      <w:color w:val="000000"/>
      <w:spacing w:val="0"/>
      <w:w w:val="100"/>
      <w:position w:val="0"/>
      <w:sz w:val="79"/>
      <w:szCs w:val="79"/>
      <w:shd w:val="clear" w:color="auto" w:fill="FFFFFF"/>
      <w:lang w:val="vi-VN"/>
    </w:rPr>
  </w:style>
  <w:style w:type="table" w:customStyle="1" w:styleId="GridTable1Light-Accent51">
    <w:name w:val="Grid Table 1 Light - Accent 51"/>
    <w:basedOn w:val="TableNormal"/>
    <w:uiPriority w:val="46"/>
    <w:qFormat/>
    <w:tblPr>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4-Accent21">
    <w:name w:val="Grid Table 4 - Accent 21"/>
    <w:basedOn w:val="TableNormal"/>
    <w:uiPriority w:val="49"/>
    <w:qFormat/>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1Light-Accent21">
    <w:name w:val="Grid Table 1 Light - Accent 21"/>
    <w:basedOn w:val="TableNormal"/>
    <w:uiPriority w:val="46"/>
    <w:qFormat/>
    <w:tblPr>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PlainTable11">
    <w:name w:val="Plain Table 11"/>
    <w:basedOn w:val="TableNormal"/>
    <w:uiPriority w:val="41"/>
    <w:qFormat/>
    <w:rPr>
      <w:rFonts w:eastAsia="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2">
    <w:name w:val="Plain Table 12"/>
    <w:basedOn w:val="TableNormal"/>
    <w:uiPriority w:val="41"/>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Heading">
    <w:name w:val="TOC Heading"/>
    <w:basedOn w:val="Heading1"/>
    <w:next w:val="Normal"/>
    <w:uiPriority w:val="39"/>
    <w:unhideWhenUsed/>
    <w:qFormat/>
    <w:rsid w:val="003677E1"/>
    <w:pPr>
      <w:keepLines/>
      <w:spacing w:line="259" w:lineRule="auto"/>
      <w:jc w:val="left"/>
      <w:outlineLvl w:val="9"/>
    </w:pPr>
    <w:rPr>
      <w:rFonts w:ascii="Calibri Light" w:hAnsi="Calibri Light"/>
      <w:b w:val="0"/>
      <w:bCs w:val="0"/>
      <w:color w:val="2E74B5"/>
      <w:kern w:val="0"/>
    </w:rPr>
  </w:style>
  <w:style w:type="paragraph" w:styleId="z-TopofForm">
    <w:name w:val="HTML Top of Form"/>
    <w:basedOn w:val="Normal"/>
    <w:next w:val="Normal"/>
    <w:hidden/>
    <w:uiPriority w:val="99"/>
    <w:unhideWhenUsed/>
    <w:rsid w:val="003677E1"/>
    <w:pPr>
      <w:pBdr>
        <w:bottom w:val="single" w:sz="6" w:space="1" w:color="auto"/>
      </w:pBdr>
      <w:jc w:val="center"/>
    </w:pPr>
    <w:rPr>
      <w:rFonts w:ascii="Arial" w:hAnsi="Arial" w:cs="Arial"/>
      <w:vanish/>
      <w:color w:val="auto"/>
      <w:sz w:val="16"/>
      <w:szCs w:val="16"/>
    </w:rPr>
  </w:style>
  <w:style w:type="character" w:customStyle="1" w:styleId="z-TopofFormChar2">
    <w:name w:val="z-Top of Form Char2"/>
    <w:basedOn w:val="DefaultParagraphFont"/>
    <w:uiPriority w:val="99"/>
    <w:semiHidden/>
    <w:rsid w:val="003677E1"/>
    <w:rPr>
      <w:rFonts w:ascii="Arial" w:eastAsia="Times New Roman" w:hAnsi="Arial" w:cs="Arial"/>
      <w:vanish/>
      <w:color w:val="003300"/>
      <w:sz w:val="16"/>
      <w:szCs w:val="16"/>
    </w:rPr>
  </w:style>
  <w:style w:type="paragraph" w:styleId="z-BottomofForm">
    <w:name w:val="HTML Bottom of Form"/>
    <w:basedOn w:val="Normal"/>
    <w:next w:val="Normal"/>
    <w:hidden/>
    <w:uiPriority w:val="99"/>
    <w:unhideWhenUsed/>
    <w:rsid w:val="003677E1"/>
    <w:pPr>
      <w:pBdr>
        <w:top w:val="single" w:sz="6" w:space="1" w:color="auto"/>
      </w:pBdr>
      <w:jc w:val="center"/>
    </w:pPr>
    <w:rPr>
      <w:rFonts w:ascii="Arial" w:hAnsi="Arial" w:cs="Arial"/>
      <w:vanish/>
      <w:color w:val="auto"/>
      <w:sz w:val="16"/>
      <w:szCs w:val="16"/>
    </w:rPr>
  </w:style>
  <w:style w:type="character" w:customStyle="1" w:styleId="z-BottomofFormChar2">
    <w:name w:val="z-Bottom of Form Char2"/>
    <w:basedOn w:val="DefaultParagraphFont"/>
    <w:uiPriority w:val="99"/>
    <w:semiHidden/>
    <w:rsid w:val="003677E1"/>
    <w:rPr>
      <w:rFonts w:ascii="Arial" w:eastAsia="Times New Roman" w:hAnsi="Arial" w:cs="Arial"/>
      <w:vanish/>
      <w:color w:val="003300"/>
      <w:sz w:val="16"/>
      <w:szCs w:val="16"/>
    </w:rPr>
  </w:style>
  <w:style w:type="table" w:customStyle="1" w:styleId="LightShading1">
    <w:name w:val="Light Shading1"/>
    <w:basedOn w:val="TableNormal"/>
    <w:next w:val="LightShading"/>
    <w:uiPriority w:val="60"/>
    <w:rsid w:val="003677E1"/>
    <w:rPr>
      <w:rFonts w:ascii="Calibri" w:eastAsia="Yu Mincho"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5Dark-Accent22">
    <w:name w:val="Grid Table 5 Dark - Accent 22"/>
    <w:basedOn w:val="TableNormal"/>
    <w:next w:val="GridTable5Dark-Accent2"/>
    <w:uiPriority w:val="50"/>
    <w:rsid w:val="003677E1"/>
    <w:rPr>
      <w:rFonts w:ascii="Calibri" w:eastAsia="Calibri" w:hAnsi="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numbering" w:styleId="111111">
    <w:name w:val="Outline List 2"/>
    <w:basedOn w:val="NoList"/>
    <w:semiHidden/>
    <w:rsid w:val="003677E1"/>
    <w:pPr>
      <w:numPr>
        <w:numId w:val="62"/>
      </w:numPr>
    </w:pPr>
  </w:style>
  <w:style w:type="character" w:styleId="SubtleEmphasis">
    <w:name w:val="Subtle Emphasis"/>
    <w:uiPriority w:val="19"/>
    <w:qFormat/>
    <w:rsid w:val="003677E1"/>
    <w:rPr>
      <w:i/>
      <w:iCs/>
      <w:color w:val="404040"/>
    </w:rPr>
  </w:style>
  <w:style w:type="character" w:styleId="IntenseEmphasis">
    <w:name w:val="Intense Emphasis"/>
    <w:uiPriority w:val="21"/>
    <w:qFormat/>
    <w:rsid w:val="003677E1"/>
    <w:rPr>
      <w:b/>
      <w:bCs/>
      <w:i/>
      <w:iCs/>
      <w:caps/>
    </w:rPr>
  </w:style>
  <w:style w:type="character" w:styleId="SubtleReference">
    <w:name w:val="Subtle Reference"/>
    <w:uiPriority w:val="31"/>
    <w:qFormat/>
    <w:rsid w:val="003677E1"/>
    <w:rPr>
      <w:smallCaps/>
      <w:color w:val="404040"/>
      <w:u w:val="single" w:color="7F7F7F"/>
    </w:rPr>
  </w:style>
  <w:style w:type="character" w:styleId="IntenseReference">
    <w:name w:val="Intense Reference"/>
    <w:uiPriority w:val="32"/>
    <w:qFormat/>
    <w:rsid w:val="003677E1"/>
    <w:rPr>
      <w:b/>
      <w:bCs/>
      <w:smallCaps/>
      <w:u w:val="single"/>
    </w:rPr>
  </w:style>
  <w:style w:type="character" w:styleId="BookTitle">
    <w:name w:val="Book Title"/>
    <w:uiPriority w:val="33"/>
    <w:qFormat/>
    <w:rsid w:val="003677E1"/>
    <w:rPr>
      <w:b w:val="0"/>
      <w:bCs w:val="0"/>
      <w:smallCaps/>
      <w:spacing w:val="5"/>
    </w:rPr>
  </w:style>
  <w:style w:type="table" w:customStyle="1" w:styleId="MediumShading2-Accent111">
    <w:name w:val="Medium Shading 2 - Accent 111"/>
    <w:basedOn w:val="TableNormal"/>
    <w:rsid w:val="003677E1"/>
    <w:rPr>
      <w:rFonts w:ascii="Calibri" w:eastAsia="Times New Roman" w:hAnsi="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a">
    <w:name w:val="TableGrid1"/>
    <w:rsid w:val="003677E1"/>
    <w:rPr>
      <w:rFonts w:ascii="Calibri" w:eastAsia="Times New Roman" w:hAnsi="Calibri"/>
      <w:sz w:val="22"/>
      <w:szCs w:val="22"/>
    </w:rPr>
    <w:tblPr>
      <w:tblCellMar>
        <w:top w:w="0" w:type="dxa"/>
        <w:left w:w="0" w:type="dxa"/>
        <w:bottom w:w="0" w:type="dxa"/>
        <w:right w:w="0" w:type="dxa"/>
      </w:tblCellMar>
    </w:tblPr>
  </w:style>
  <w:style w:type="table" w:customStyle="1" w:styleId="TableNormal11">
    <w:name w:val="Table Normal11"/>
    <w:uiPriority w:val="2"/>
    <w:semiHidden/>
    <w:unhideWhenUsed/>
    <w:qFormat/>
    <w:rsid w:val="003677E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GridTable1Light-Accent52">
    <w:name w:val="Grid Table 1 Light - Accent 52"/>
    <w:basedOn w:val="TableNormal"/>
    <w:next w:val="GridTable1Light-Accent5"/>
    <w:uiPriority w:val="46"/>
    <w:rsid w:val="003677E1"/>
    <w:rPr>
      <w:rFonts w:ascii="Calibri" w:eastAsia="Calibri" w:hAnsi="Calibri"/>
      <w:sz w:val="22"/>
      <w:szCs w:val="22"/>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22">
    <w:name w:val="Grid Table 4 - Accent 22"/>
    <w:basedOn w:val="TableNormal"/>
    <w:next w:val="GridTable4-Accent2"/>
    <w:uiPriority w:val="49"/>
    <w:rsid w:val="003677E1"/>
    <w:rPr>
      <w:rFonts w:ascii="Calibri" w:eastAsia="Calibri" w:hAnsi="Calibri"/>
      <w:sz w:val="22"/>
      <w:szCs w:val="22"/>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22">
    <w:name w:val="Grid Table 1 Light - Accent 22"/>
    <w:basedOn w:val="TableNormal"/>
    <w:next w:val="GridTable1Light-Accent2"/>
    <w:uiPriority w:val="46"/>
    <w:rsid w:val="003677E1"/>
    <w:rPr>
      <w:rFonts w:ascii="Calibri" w:eastAsia="Calibri" w:hAnsi="Calibri"/>
      <w:sz w:val="22"/>
      <w:szCs w:val="22"/>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PlainTable111">
    <w:name w:val="Plain Table 111"/>
    <w:basedOn w:val="TableNormal"/>
    <w:next w:val="PlainTable1"/>
    <w:uiPriority w:val="41"/>
    <w:rsid w:val="003677E1"/>
    <w:rPr>
      <w:rFonts w:eastAsia="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3">
    <w:name w:val="Plain Table 13"/>
    <w:basedOn w:val="TableNormal"/>
    <w:next w:val="PlainTable1"/>
    <w:uiPriority w:val="41"/>
    <w:rsid w:val="003677E1"/>
    <w:rPr>
      <w:rFonts w:ascii="Calibri" w:eastAsia="Calibri" w:hAnsi="Calibri"/>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GridTable5Dark-Accent2">
    <w:name w:val="Grid Table 5 Dark Accent 2"/>
    <w:basedOn w:val="TableNormal"/>
    <w:uiPriority w:val="50"/>
    <w:rsid w:val="003677E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1Light-Accent5">
    <w:name w:val="Grid Table 1 Light Accent 5"/>
    <w:basedOn w:val="TableNormal"/>
    <w:uiPriority w:val="46"/>
    <w:rsid w:val="003677E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3677E1"/>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1Light-Accent2">
    <w:name w:val="Grid Table 1 Light Accent 2"/>
    <w:basedOn w:val="TableNormal"/>
    <w:uiPriority w:val="46"/>
    <w:rsid w:val="003677E1"/>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PlainTable1">
    <w:name w:val="Plain Table 1"/>
    <w:basedOn w:val="TableNormal"/>
    <w:uiPriority w:val="41"/>
    <w:rsid w:val="003677E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16">
    <w:name w:val="16"/>
    <w:basedOn w:val="DefaultParagraphFont"/>
    <w:rsid w:val="00151460"/>
    <w:rPr>
      <w:rFonts w:ascii="Times New Roman" w:hAnsi="Times New Roman" w:cs="Times New Roman" w:hint="default"/>
      <w:b w:val="0"/>
      <w:bCs w:val="0"/>
      <w:i w:val="0"/>
      <w:iCs w:val="0"/>
      <w:smallCaps w:val="0"/>
      <w:color w:val="000000"/>
      <w:shd w:val="clear" w:color="auto" w:fill="FFFFFF"/>
    </w:rPr>
  </w:style>
  <w:style w:type="character" w:customStyle="1" w:styleId="17">
    <w:name w:val="17"/>
    <w:basedOn w:val="DefaultParagraphFont"/>
    <w:rsid w:val="00151460"/>
    <w:rPr>
      <w:rFonts w:ascii="Times New Roman" w:hAnsi="Times New Roman" w:cs="Times New Roman" w:hint="default"/>
      <w:b w:val="0"/>
      <w:bCs w:val="0"/>
      <w:i w:val="0"/>
      <w:iCs w:val="0"/>
      <w:smallCaps w:val="0"/>
      <w:color w:val="000000"/>
    </w:rPr>
  </w:style>
  <w:style w:type="character" w:customStyle="1" w:styleId="18">
    <w:name w:val="18"/>
    <w:basedOn w:val="DefaultParagraphFont"/>
    <w:rsid w:val="00151460"/>
    <w:rPr>
      <w:rFonts w:ascii="Tahoma" w:hAnsi="Tahoma" w:cs="Tahoma" w:hint="default"/>
      <w:b w:val="0"/>
      <w:bCs w:val="0"/>
      <w:i/>
      <w:iCs/>
      <w:smallCaps w:val="0"/>
      <w:color w:val="000000"/>
    </w:rPr>
  </w:style>
  <w:style w:type="character" w:customStyle="1" w:styleId="15">
    <w:name w:val="15"/>
    <w:basedOn w:val="DefaultParagraphFont"/>
    <w:rsid w:val="00151460"/>
    <w:rPr>
      <w:rFonts w:ascii="Times New Roman" w:hAnsi="Times New Roman" w:cs="Times New Roman" w:hint="default"/>
      <w:b w:val="0"/>
      <w:bCs w:val="0"/>
      <w:i w:val="0"/>
      <w:iCs w:val="0"/>
      <w:smallCaps w:val="0"/>
      <w:color w:val="000000"/>
    </w:rPr>
  </w:style>
  <w:style w:type="character" w:customStyle="1" w:styleId="10">
    <w:name w:val="10"/>
    <w:basedOn w:val="DefaultParagraphFont"/>
    <w:rsid w:val="00151460"/>
    <w:rPr>
      <w:rFonts w:ascii="Calibri" w:hAnsi="Calibri" w:cs="Calibri" w:hint="default"/>
    </w:rPr>
  </w:style>
  <w:style w:type="character" w:customStyle="1" w:styleId="19">
    <w:name w:val="19"/>
    <w:basedOn w:val="DefaultParagraphFont"/>
    <w:rsid w:val="00151460"/>
    <w:rPr>
      <w:rFonts w:ascii="Tahoma" w:hAnsi="Tahoma" w:cs="Tahoma" w:hint="default"/>
      <w:b w:val="0"/>
      <w:bCs w:val="0"/>
      <w:i/>
      <w:iCs/>
      <w:smallCaps w:val="0"/>
      <w:color w:val="000000"/>
    </w:rPr>
  </w:style>
  <w:style w:type="character" w:customStyle="1" w:styleId="20">
    <w:name w:val="20"/>
    <w:basedOn w:val="DefaultParagraphFont"/>
    <w:rsid w:val="00151460"/>
    <w:rPr>
      <w:rFonts w:ascii="Times New Roman" w:hAnsi="Times New Roman" w:cs="Times New Roman" w:hint="default"/>
      <w:b w:val="0"/>
      <w:bCs w:val="0"/>
      <w:i w:val="0"/>
      <w:iCs w:val="0"/>
      <w:smallCaps w:val="0"/>
      <w:color w:val="000000"/>
    </w:rPr>
  </w:style>
  <w:style w:type="character" w:customStyle="1" w:styleId="21">
    <w:name w:val="21"/>
    <w:basedOn w:val="DefaultParagraphFont"/>
    <w:rsid w:val="00151460"/>
    <w:rPr>
      <w:rFonts w:ascii="Times New Roman" w:hAnsi="Times New Roman" w:cs="Times New Roman" w:hint="default"/>
      <w:shd w:val="clear" w:color="auto" w:fill="FFFFFF"/>
    </w:rPr>
  </w:style>
  <w:style w:type="character" w:customStyle="1" w:styleId="22">
    <w:name w:val="22"/>
    <w:basedOn w:val="DefaultParagraphFont"/>
    <w:rsid w:val="00151460"/>
    <w:rPr>
      <w:rFonts w:ascii="Times New Roman" w:hAnsi="Times New Roman" w:cs="Times New Roman" w:hint="default"/>
      <w:b w:val="0"/>
      <w:bCs w:val="0"/>
      <w:i w:val="0"/>
      <w:iCs w:val="0"/>
      <w:smallCaps w:val="0"/>
      <w:color w:val="000000"/>
    </w:rPr>
  </w:style>
  <w:style w:type="character" w:customStyle="1" w:styleId="23">
    <w:name w:val="23"/>
    <w:basedOn w:val="DefaultParagraphFont"/>
    <w:rsid w:val="00151460"/>
    <w:rPr>
      <w:rFonts w:ascii="Times New Roman" w:hAnsi="Times New Roman" w:cs="Times New Roman" w:hint="default"/>
      <w:b/>
      <w:bCs/>
      <w:i w:val="0"/>
      <w:iCs w:val="0"/>
      <w:smallCaps w:val="0"/>
      <w:color w:val="000000"/>
    </w:rPr>
  </w:style>
  <w:style w:type="character" w:customStyle="1" w:styleId="25">
    <w:name w:val="25"/>
    <w:basedOn w:val="DefaultParagraphFont"/>
    <w:rsid w:val="00151460"/>
    <w:rPr>
      <w:rFonts w:ascii="Times New Roman" w:hAnsi="Times New Roman" w:cs="Times New Roman" w:hint="default"/>
      <w:b w:val="0"/>
      <w:bCs w:val="0"/>
      <w:i w:val="0"/>
      <w:iCs w:val="0"/>
      <w:smallCaps w:val="0"/>
    </w:rPr>
  </w:style>
  <w:style w:type="character" w:customStyle="1" w:styleId="24">
    <w:name w:val="24"/>
    <w:basedOn w:val="DefaultParagraphFont"/>
    <w:rsid w:val="00151460"/>
    <w:rPr>
      <w:rFonts w:ascii="Times New Roman" w:hAnsi="Times New Roman" w:cs="Times New Roman" w:hint="default"/>
      <w:b w:val="0"/>
      <w:bCs w:val="0"/>
      <w:i w:val="0"/>
      <w:iCs w:val="0"/>
      <w:smallCaps w:val="0"/>
      <w:color w:val="000000"/>
    </w:rPr>
  </w:style>
  <w:style w:type="character" w:customStyle="1" w:styleId="26">
    <w:name w:val="26"/>
    <w:basedOn w:val="DefaultParagraphFont"/>
    <w:rsid w:val="00151460"/>
    <w:rPr>
      <w:rFonts w:ascii="Times New Roman" w:hAnsi="Times New Roman" w:cs="Times New Roman" w:hint="default"/>
      <w:b w:val="0"/>
      <w:bCs w:val="0"/>
      <w:i w:val="0"/>
      <w:iCs w:val="0"/>
      <w:smallCaps w:val="0"/>
      <w:color w:val="000000"/>
      <w:shd w:val="clear" w:color="auto" w:fill="FFFFFF"/>
    </w:rPr>
  </w:style>
  <w:style w:type="character" w:customStyle="1" w:styleId="27">
    <w:name w:val="27"/>
    <w:basedOn w:val="DefaultParagraphFont"/>
    <w:rsid w:val="00151460"/>
    <w:rPr>
      <w:rFonts w:ascii="Times New Roman" w:hAnsi="Times New Roman" w:cs="Times New Roman" w:hint="default"/>
      <w:b w:val="0"/>
      <w:bCs w:val="0"/>
      <w:i w:val="0"/>
      <w:iCs w:val="0"/>
      <w:smallCaps w:val="0"/>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496446">
      <w:bodyDiv w:val="1"/>
      <w:marLeft w:val="0"/>
      <w:marRight w:val="0"/>
      <w:marTop w:val="0"/>
      <w:marBottom w:val="0"/>
      <w:divBdr>
        <w:top w:val="none" w:sz="0" w:space="0" w:color="auto"/>
        <w:left w:val="none" w:sz="0" w:space="0" w:color="auto"/>
        <w:bottom w:val="none" w:sz="0" w:space="0" w:color="auto"/>
        <w:right w:val="none" w:sz="0" w:space="0" w:color="auto"/>
      </w:divBdr>
    </w:div>
    <w:div w:id="253980687">
      <w:bodyDiv w:val="1"/>
      <w:marLeft w:val="0"/>
      <w:marRight w:val="0"/>
      <w:marTop w:val="0"/>
      <w:marBottom w:val="0"/>
      <w:divBdr>
        <w:top w:val="none" w:sz="0" w:space="0" w:color="auto"/>
        <w:left w:val="none" w:sz="0" w:space="0" w:color="auto"/>
        <w:bottom w:val="none" w:sz="0" w:space="0" w:color="auto"/>
        <w:right w:val="none" w:sz="0" w:space="0" w:color="auto"/>
      </w:divBdr>
    </w:div>
    <w:div w:id="3567825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6.wmf"/><Relationship Id="rId21" Type="http://schemas.openxmlformats.org/officeDocument/2006/relationships/image" Target="media/image8.png"/><Relationship Id="rId42" Type="http://schemas.openxmlformats.org/officeDocument/2006/relationships/image" Target="media/image23.png"/><Relationship Id="rId63" Type="http://schemas.openxmlformats.org/officeDocument/2006/relationships/image" Target="media/image40.wmf"/><Relationship Id="rId84" Type="http://schemas.openxmlformats.org/officeDocument/2006/relationships/image" Target="media/image49.wmf"/><Relationship Id="rId138" Type="http://schemas.openxmlformats.org/officeDocument/2006/relationships/image" Target="media/image74.wmf"/><Relationship Id="rId159" Type="http://schemas.openxmlformats.org/officeDocument/2006/relationships/image" Target="media/image82.wmf"/><Relationship Id="rId170" Type="http://schemas.openxmlformats.org/officeDocument/2006/relationships/oleObject" Target="embeddings/oleObject77.bin"/><Relationship Id="rId191" Type="http://schemas.openxmlformats.org/officeDocument/2006/relationships/image" Target="media/image101.png"/><Relationship Id="rId205" Type="http://schemas.openxmlformats.org/officeDocument/2006/relationships/image" Target="media/image111.png"/><Relationship Id="rId226" Type="http://schemas.openxmlformats.org/officeDocument/2006/relationships/theme" Target="theme/theme1.xml"/><Relationship Id="rId107" Type="http://schemas.openxmlformats.org/officeDocument/2006/relationships/oleObject" Target="embeddings/oleObject39.bin"/><Relationship Id="rId11" Type="http://schemas.openxmlformats.org/officeDocument/2006/relationships/image" Target="media/image3.wmf"/><Relationship Id="rId32" Type="http://schemas.openxmlformats.org/officeDocument/2006/relationships/image" Target="media/image17.png"/><Relationship Id="rId53" Type="http://schemas.openxmlformats.org/officeDocument/2006/relationships/image" Target="media/image34.png"/><Relationship Id="rId74" Type="http://schemas.openxmlformats.org/officeDocument/2006/relationships/oleObject" Target="embeddings/oleObject21.bin"/><Relationship Id="rId128" Type="http://schemas.openxmlformats.org/officeDocument/2006/relationships/image" Target="media/image71.wmf"/><Relationship Id="rId149" Type="http://schemas.openxmlformats.org/officeDocument/2006/relationships/oleObject" Target="embeddings/oleObject64.bin"/><Relationship Id="rId5" Type="http://schemas.openxmlformats.org/officeDocument/2006/relationships/settings" Target="settings.xml"/><Relationship Id="rId95" Type="http://schemas.openxmlformats.org/officeDocument/2006/relationships/image" Target="media/image55.wmf"/><Relationship Id="rId160" Type="http://schemas.openxmlformats.org/officeDocument/2006/relationships/oleObject" Target="embeddings/oleObject70.bin"/><Relationship Id="rId181" Type="http://schemas.openxmlformats.org/officeDocument/2006/relationships/image" Target="media/image93.png"/><Relationship Id="rId216" Type="http://schemas.openxmlformats.org/officeDocument/2006/relationships/oleObject" Target="embeddings/oleObject90.bin"/><Relationship Id="rId22" Type="http://schemas.openxmlformats.org/officeDocument/2006/relationships/image" Target="media/image9.png"/><Relationship Id="rId43" Type="http://schemas.openxmlformats.org/officeDocument/2006/relationships/image" Target="media/image24.png"/><Relationship Id="rId64" Type="http://schemas.openxmlformats.org/officeDocument/2006/relationships/oleObject" Target="embeddings/oleObject16.bin"/><Relationship Id="rId118" Type="http://schemas.openxmlformats.org/officeDocument/2006/relationships/oleObject" Target="embeddings/oleObject44.bin"/><Relationship Id="rId139" Type="http://schemas.openxmlformats.org/officeDocument/2006/relationships/oleObject" Target="embeddings/oleObject57.bin"/><Relationship Id="rId85" Type="http://schemas.openxmlformats.org/officeDocument/2006/relationships/oleObject" Target="embeddings/oleObject28.bin"/><Relationship Id="rId150" Type="http://schemas.openxmlformats.org/officeDocument/2006/relationships/image" Target="media/image78.wmf"/><Relationship Id="rId171" Type="http://schemas.openxmlformats.org/officeDocument/2006/relationships/oleObject" Target="embeddings/oleObject78.bin"/><Relationship Id="rId192" Type="http://schemas.openxmlformats.org/officeDocument/2006/relationships/image" Target="media/image102.jpeg"/><Relationship Id="rId206" Type="http://schemas.openxmlformats.org/officeDocument/2006/relationships/image" Target="media/image112.wmf"/><Relationship Id="rId12" Type="http://schemas.openxmlformats.org/officeDocument/2006/relationships/oleObject" Target="embeddings/oleObject1.bin"/><Relationship Id="rId33" Type="http://schemas.openxmlformats.org/officeDocument/2006/relationships/image" Target="media/image18.wmf"/><Relationship Id="rId108" Type="http://schemas.openxmlformats.org/officeDocument/2006/relationships/image" Target="media/image61.png"/><Relationship Id="rId129" Type="http://schemas.openxmlformats.org/officeDocument/2006/relationships/oleObject" Target="embeddings/oleObject50.bin"/><Relationship Id="rId54" Type="http://schemas.openxmlformats.org/officeDocument/2006/relationships/image" Target="media/image35.wmf"/><Relationship Id="rId75" Type="http://schemas.openxmlformats.org/officeDocument/2006/relationships/oleObject" Target="embeddings/oleObject22.bin"/><Relationship Id="rId96" Type="http://schemas.openxmlformats.org/officeDocument/2006/relationships/oleObject" Target="embeddings/oleObject33.bin"/><Relationship Id="rId140" Type="http://schemas.openxmlformats.org/officeDocument/2006/relationships/image" Target="media/image75.wmf"/><Relationship Id="rId161" Type="http://schemas.openxmlformats.org/officeDocument/2006/relationships/image" Target="media/image83.wmf"/><Relationship Id="rId182" Type="http://schemas.openxmlformats.org/officeDocument/2006/relationships/image" Target="media/image94.wmf"/><Relationship Id="rId217" Type="http://schemas.openxmlformats.org/officeDocument/2006/relationships/image" Target="media/image118.wmf"/><Relationship Id="rId6" Type="http://schemas.openxmlformats.org/officeDocument/2006/relationships/webSettings" Target="webSettings.xml"/><Relationship Id="rId23" Type="http://schemas.openxmlformats.org/officeDocument/2006/relationships/image" Target="media/image10.wmf"/><Relationship Id="rId119" Type="http://schemas.openxmlformats.org/officeDocument/2006/relationships/image" Target="media/image67.wmf"/><Relationship Id="rId44" Type="http://schemas.openxmlformats.org/officeDocument/2006/relationships/image" Target="media/image25.png"/><Relationship Id="rId65" Type="http://schemas.openxmlformats.org/officeDocument/2006/relationships/image" Target="media/image41.wmf"/><Relationship Id="rId86" Type="http://schemas.openxmlformats.org/officeDocument/2006/relationships/image" Target="media/image50.wmf"/><Relationship Id="rId130" Type="http://schemas.openxmlformats.org/officeDocument/2006/relationships/image" Target="media/image72.wmf"/><Relationship Id="rId151" Type="http://schemas.openxmlformats.org/officeDocument/2006/relationships/oleObject" Target="embeddings/oleObject65.bin"/><Relationship Id="rId172" Type="http://schemas.openxmlformats.org/officeDocument/2006/relationships/image" Target="media/image86.wmf"/><Relationship Id="rId193" Type="http://schemas.openxmlformats.org/officeDocument/2006/relationships/image" Target="media/image103.wmf"/><Relationship Id="rId207" Type="http://schemas.openxmlformats.org/officeDocument/2006/relationships/oleObject" Target="embeddings/oleObject86.bin"/><Relationship Id="rId13" Type="http://schemas.openxmlformats.org/officeDocument/2006/relationships/oleObject" Target="embeddings/oleObject2.bin"/><Relationship Id="rId109" Type="http://schemas.openxmlformats.org/officeDocument/2006/relationships/image" Target="media/image62.wmf"/><Relationship Id="rId34" Type="http://schemas.openxmlformats.org/officeDocument/2006/relationships/oleObject" Target="embeddings/oleObject8.bin"/><Relationship Id="rId55" Type="http://schemas.openxmlformats.org/officeDocument/2006/relationships/oleObject" Target="embeddings/oleObject12.bin"/><Relationship Id="rId76" Type="http://schemas.openxmlformats.org/officeDocument/2006/relationships/oleObject" Target="embeddings/oleObject23.bin"/><Relationship Id="rId97" Type="http://schemas.openxmlformats.org/officeDocument/2006/relationships/oleObject" Target="embeddings/oleObject34.bin"/><Relationship Id="rId120" Type="http://schemas.openxmlformats.org/officeDocument/2006/relationships/oleObject" Target="embeddings/oleObject45.bin"/><Relationship Id="rId141" Type="http://schemas.openxmlformats.org/officeDocument/2006/relationships/oleObject" Target="embeddings/oleObject58.bin"/><Relationship Id="rId7" Type="http://schemas.openxmlformats.org/officeDocument/2006/relationships/footnotes" Target="footnotes.xml"/><Relationship Id="rId162" Type="http://schemas.openxmlformats.org/officeDocument/2006/relationships/oleObject" Target="embeddings/oleObject71.bin"/><Relationship Id="rId183" Type="http://schemas.openxmlformats.org/officeDocument/2006/relationships/oleObject" Target="embeddings/oleObject81.bin"/><Relationship Id="rId218" Type="http://schemas.openxmlformats.org/officeDocument/2006/relationships/oleObject" Target="embeddings/oleObject91.bin"/><Relationship Id="rId24" Type="http://schemas.openxmlformats.org/officeDocument/2006/relationships/oleObject" Target="embeddings/oleObject6.bin"/><Relationship Id="rId45" Type="http://schemas.openxmlformats.org/officeDocument/2006/relationships/image" Target="media/image26.png"/><Relationship Id="rId66" Type="http://schemas.openxmlformats.org/officeDocument/2006/relationships/oleObject" Target="embeddings/oleObject17.bin"/><Relationship Id="rId87" Type="http://schemas.openxmlformats.org/officeDocument/2006/relationships/oleObject" Target="embeddings/oleObject29.bin"/><Relationship Id="rId110" Type="http://schemas.openxmlformats.org/officeDocument/2006/relationships/oleObject" Target="embeddings/oleObject40.bin"/><Relationship Id="rId131" Type="http://schemas.openxmlformats.org/officeDocument/2006/relationships/oleObject" Target="embeddings/oleObject51.bin"/><Relationship Id="rId152" Type="http://schemas.openxmlformats.org/officeDocument/2006/relationships/image" Target="media/image79.wmf"/><Relationship Id="rId173" Type="http://schemas.openxmlformats.org/officeDocument/2006/relationships/oleObject" Target="embeddings/oleObject79.bin"/><Relationship Id="rId194" Type="http://schemas.openxmlformats.org/officeDocument/2006/relationships/oleObject" Target="embeddings/oleObject82.bin"/><Relationship Id="rId208" Type="http://schemas.openxmlformats.org/officeDocument/2006/relationships/image" Target="media/image113.wmf"/><Relationship Id="rId14" Type="http://schemas.openxmlformats.org/officeDocument/2006/relationships/image" Target="media/image4.png"/><Relationship Id="rId35" Type="http://schemas.openxmlformats.org/officeDocument/2006/relationships/oleObject" Target="embeddings/oleObject9.bin"/><Relationship Id="rId56" Type="http://schemas.openxmlformats.org/officeDocument/2006/relationships/image" Target="media/image36.wmf"/><Relationship Id="rId77" Type="http://schemas.openxmlformats.org/officeDocument/2006/relationships/oleObject" Target="embeddings/oleObject24.bin"/><Relationship Id="rId100" Type="http://schemas.openxmlformats.org/officeDocument/2006/relationships/image" Target="media/image57.wmf"/><Relationship Id="rId8" Type="http://schemas.openxmlformats.org/officeDocument/2006/relationships/endnotes" Target="endnotes.xml"/><Relationship Id="rId98" Type="http://schemas.openxmlformats.org/officeDocument/2006/relationships/image" Target="media/image56.wmf"/><Relationship Id="rId121" Type="http://schemas.openxmlformats.org/officeDocument/2006/relationships/image" Target="media/image68.wmf"/><Relationship Id="rId142" Type="http://schemas.openxmlformats.org/officeDocument/2006/relationships/image" Target="media/image76.wmf"/><Relationship Id="rId163" Type="http://schemas.openxmlformats.org/officeDocument/2006/relationships/image" Target="media/image84.wmf"/><Relationship Id="rId184" Type="http://schemas.openxmlformats.org/officeDocument/2006/relationships/image" Target="media/image95.png"/><Relationship Id="rId219" Type="http://schemas.openxmlformats.org/officeDocument/2006/relationships/header" Target="header1.xml"/><Relationship Id="rId3" Type="http://schemas.openxmlformats.org/officeDocument/2006/relationships/numbering" Target="numbering.xml"/><Relationship Id="rId214" Type="http://schemas.openxmlformats.org/officeDocument/2006/relationships/oleObject" Target="embeddings/oleObject89.bin"/><Relationship Id="rId25" Type="http://schemas.openxmlformats.org/officeDocument/2006/relationships/image" Target="media/image11.wmf"/><Relationship Id="rId46" Type="http://schemas.openxmlformats.org/officeDocument/2006/relationships/image" Target="media/image27.png"/><Relationship Id="rId67" Type="http://schemas.openxmlformats.org/officeDocument/2006/relationships/image" Target="media/image42.wmf"/><Relationship Id="rId116" Type="http://schemas.openxmlformats.org/officeDocument/2006/relationships/oleObject" Target="embeddings/oleObject43.bin"/><Relationship Id="rId137" Type="http://schemas.openxmlformats.org/officeDocument/2006/relationships/oleObject" Target="embeddings/oleObject56.bin"/><Relationship Id="rId158" Type="http://schemas.openxmlformats.org/officeDocument/2006/relationships/oleObject" Target="embeddings/oleObject69.bin"/><Relationship Id="rId20" Type="http://schemas.openxmlformats.org/officeDocument/2006/relationships/oleObject" Target="embeddings/oleObject5.bin"/><Relationship Id="rId41" Type="http://schemas.openxmlformats.org/officeDocument/2006/relationships/image" Target="media/image22.png"/><Relationship Id="rId62" Type="http://schemas.openxmlformats.org/officeDocument/2006/relationships/image" Target="media/image39.png"/><Relationship Id="rId83" Type="http://schemas.openxmlformats.org/officeDocument/2006/relationships/oleObject" Target="embeddings/oleObject27.bin"/><Relationship Id="rId88" Type="http://schemas.openxmlformats.org/officeDocument/2006/relationships/image" Target="media/image51.wmf"/><Relationship Id="rId111" Type="http://schemas.openxmlformats.org/officeDocument/2006/relationships/image" Target="media/image63.wmf"/><Relationship Id="rId132" Type="http://schemas.openxmlformats.org/officeDocument/2006/relationships/image" Target="media/image73.wmf"/><Relationship Id="rId153" Type="http://schemas.openxmlformats.org/officeDocument/2006/relationships/oleObject" Target="embeddings/oleObject66.bin"/><Relationship Id="rId174" Type="http://schemas.openxmlformats.org/officeDocument/2006/relationships/image" Target="media/image87.png"/><Relationship Id="rId179" Type="http://schemas.openxmlformats.org/officeDocument/2006/relationships/image" Target="media/image91.png"/><Relationship Id="rId195" Type="http://schemas.openxmlformats.org/officeDocument/2006/relationships/image" Target="media/image104.wmf"/><Relationship Id="rId209" Type="http://schemas.openxmlformats.org/officeDocument/2006/relationships/oleObject" Target="embeddings/oleObject87.bin"/><Relationship Id="rId190" Type="http://schemas.openxmlformats.org/officeDocument/2006/relationships/image" Target="media/image100.png"/><Relationship Id="rId204" Type="http://schemas.openxmlformats.org/officeDocument/2006/relationships/image" Target="media/image110.png"/><Relationship Id="rId220" Type="http://schemas.openxmlformats.org/officeDocument/2006/relationships/header" Target="header2.xml"/><Relationship Id="rId225" Type="http://schemas.openxmlformats.org/officeDocument/2006/relationships/fontTable" Target="fontTable.xml"/><Relationship Id="rId15" Type="http://schemas.openxmlformats.org/officeDocument/2006/relationships/image" Target="media/image5.wmf"/><Relationship Id="rId36" Type="http://schemas.openxmlformats.org/officeDocument/2006/relationships/image" Target="media/image19.png"/><Relationship Id="rId57" Type="http://schemas.openxmlformats.org/officeDocument/2006/relationships/oleObject" Target="embeddings/oleObject13.bin"/><Relationship Id="rId106" Type="http://schemas.openxmlformats.org/officeDocument/2006/relationships/image" Target="media/image60.wmf"/><Relationship Id="rId127" Type="http://schemas.openxmlformats.org/officeDocument/2006/relationships/oleObject" Target="embeddings/oleObject49.bin"/><Relationship Id="rId10" Type="http://schemas.openxmlformats.org/officeDocument/2006/relationships/image" Target="media/image2.png"/><Relationship Id="rId31" Type="http://schemas.openxmlformats.org/officeDocument/2006/relationships/image" Target="media/image16.png"/><Relationship Id="rId52" Type="http://schemas.openxmlformats.org/officeDocument/2006/relationships/image" Target="media/image33.png"/><Relationship Id="rId73" Type="http://schemas.openxmlformats.org/officeDocument/2006/relationships/image" Target="media/image45.wmf"/><Relationship Id="rId78" Type="http://schemas.openxmlformats.org/officeDocument/2006/relationships/oleObject" Target="embeddings/oleObject25.bin"/><Relationship Id="rId94" Type="http://schemas.openxmlformats.org/officeDocument/2006/relationships/oleObject" Target="embeddings/oleObject32.bin"/><Relationship Id="rId99" Type="http://schemas.openxmlformats.org/officeDocument/2006/relationships/oleObject" Target="embeddings/oleObject35.bin"/><Relationship Id="rId101" Type="http://schemas.openxmlformats.org/officeDocument/2006/relationships/oleObject" Target="embeddings/oleObject36.bin"/><Relationship Id="rId122" Type="http://schemas.openxmlformats.org/officeDocument/2006/relationships/oleObject" Target="embeddings/oleObject46.bin"/><Relationship Id="rId143" Type="http://schemas.openxmlformats.org/officeDocument/2006/relationships/oleObject" Target="embeddings/oleObject59.bin"/><Relationship Id="rId148" Type="http://schemas.openxmlformats.org/officeDocument/2006/relationships/oleObject" Target="embeddings/oleObject63.bin"/><Relationship Id="rId164" Type="http://schemas.openxmlformats.org/officeDocument/2006/relationships/oleObject" Target="embeddings/oleObject72.bin"/><Relationship Id="rId169" Type="http://schemas.openxmlformats.org/officeDocument/2006/relationships/oleObject" Target="embeddings/oleObject76.bin"/><Relationship Id="rId185" Type="http://schemas.openxmlformats.org/officeDocument/2006/relationships/image" Target="media/image96.png"/><Relationship Id="rId4" Type="http://schemas.openxmlformats.org/officeDocument/2006/relationships/styles" Target="styles.xml"/><Relationship Id="rId9" Type="http://schemas.openxmlformats.org/officeDocument/2006/relationships/image" Target="media/image1.jpeg"/><Relationship Id="rId180" Type="http://schemas.openxmlformats.org/officeDocument/2006/relationships/image" Target="media/image92.png"/><Relationship Id="rId210" Type="http://schemas.openxmlformats.org/officeDocument/2006/relationships/image" Target="media/image114.png"/><Relationship Id="rId215" Type="http://schemas.openxmlformats.org/officeDocument/2006/relationships/image" Target="media/image117.wmf"/><Relationship Id="rId26" Type="http://schemas.openxmlformats.org/officeDocument/2006/relationships/oleObject" Target="embeddings/oleObject7.bin"/><Relationship Id="rId47" Type="http://schemas.openxmlformats.org/officeDocument/2006/relationships/image" Target="media/image28.png"/><Relationship Id="rId68" Type="http://schemas.openxmlformats.org/officeDocument/2006/relationships/oleObject" Target="embeddings/oleObject18.bin"/><Relationship Id="rId89" Type="http://schemas.openxmlformats.org/officeDocument/2006/relationships/oleObject" Target="embeddings/oleObject30.bin"/><Relationship Id="rId112" Type="http://schemas.openxmlformats.org/officeDocument/2006/relationships/oleObject" Target="embeddings/oleObject41.bin"/><Relationship Id="rId133" Type="http://schemas.openxmlformats.org/officeDocument/2006/relationships/oleObject" Target="embeddings/oleObject52.bin"/><Relationship Id="rId154" Type="http://schemas.openxmlformats.org/officeDocument/2006/relationships/oleObject" Target="embeddings/oleObject67.bin"/><Relationship Id="rId175" Type="http://schemas.openxmlformats.org/officeDocument/2006/relationships/oleObject" Target="embeddings/oleObject80.bin"/><Relationship Id="rId196" Type="http://schemas.openxmlformats.org/officeDocument/2006/relationships/oleObject" Target="embeddings/oleObject83.bin"/><Relationship Id="rId200" Type="http://schemas.openxmlformats.org/officeDocument/2006/relationships/oleObject" Target="embeddings/oleObject85.bin"/><Relationship Id="rId16" Type="http://schemas.openxmlformats.org/officeDocument/2006/relationships/oleObject" Target="embeddings/oleObject3.bin"/><Relationship Id="rId221" Type="http://schemas.openxmlformats.org/officeDocument/2006/relationships/footer" Target="footer1.xml"/><Relationship Id="rId37" Type="http://schemas.openxmlformats.org/officeDocument/2006/relationships/image" Target="media/image20.png"/><Relationship Id="rId58" Type="http://schemas.openxmlformats.org/officeDocument/2006/relationships/image" Target="media/image37.wmf"/><Relationship Id="rId79" Type="http://schemas.openxmlformats.org/officeDocument/2006/relationships/image" Target="media/image46.png"/><Relationship Id="rId102" Type="http://schemas.openxmlformats.org/officeDocument/2006/relationships/image" Target="media/image58.png"/><Relationship Id="rId123" Type="http://schemas.openxmlformats.org/officeDocument/2006/relationships/oleObject" Target="embeddings/oleObject47.bin"/><Relationship Id="rId144" Type="http://schemas.openxmlformats.org/officeDocument/2006/relationships/image" Target="media/image77.wmf"/><Relationship Id="rId90" Type="http://schemas.openxmlformats.org/officeDocument/2006/relationships/image" Target="media/image52.wmf"/><Relationship Id="rId165" Type="http://schemas.openxmlformats.org/officeDocument/2006/relationships/oleObject" Target="embeddings/oleObject73.bin"/><Relationship Id="rId186" Type="http://schemas.openxmlformats.org/officeDocument/2006/relationships/image" Target="media/image97.png"/><Relationship Id="rId211" Type="http://schemas.openxmlformats.org/officeDocument/2006/relationships/image" Target="media/image115.wmf"/><Relationship Id="rId27" Type="http://schemas.openxmlformats.org/officeDocument/2006/relationships/image" Target="media/image12.png"/><Relationship Id="rId48" Type="http://schemas.openxmlformats.org/officeDocument/2006/relationships/image" Target="media/image29.png"/><Relationship Id="rId69" Type="http://schemas.openxmlformats.org/officeDocument/2006/relationships/image" Target="media/image43.wmf"/><Relationship Id="rId113" Type="http://schemas.openxmlformats.org/officeDocument/2006/relationships/image" Target="media/image64.wmf"/><Relationship Id="rId134" Type="http://schemas.openxmlformats.org/officeDocument/2006/relationships/oleObject" Target="embeddings/oleObject53.bin"/><Relationship Id="rId80" Type="http://schemas.openxmlformats.org/officeDocument/2006/relationships/image" Target="media/image47.wmf"/><Relationship Id="rId155" Type="http://schemas.openxmlformats.org/officeDocument/2006/relationships/oleObject" Target="embeddings/oleObject68.bin"/><Relationship Id="rId176" Type="http://schemas.openxmlformats.org/officeDocument/2006/relationships/image" Target="media/image88.png"/><Relationship Id="rId197" Type="http://schemas.openxmlformats.org/officeDocument/2006/relationships/image" Target="media/image105.wmf"/><Relationship Id="rId201" Type="http://schemas.openxmlformats.org/officeDocument/2006/relationships/image" Target="media/image107.png"/><Relationship Id="rId222" Type="http://schemas.openxmlformats.org/officeDocument/2006/relationships/footer" Target="footer2.xml"/><Relationship Id="rId17" Type="http://schemas.openxmlformats.org/officeDocument/2006/relationships/image" Target="media/image6.wmf"/><Relationship Id="rId38" Type="http://schemas.openxmlformats.org/officeDocument/2006/relationships/oleObject" Target="embeddings/oleObject10.bin"/><Relationship Id="rId59" Type="http://schemas.openxmlformats.org/officeDocument/2006/relationships/oleObject" Target="embeddings/oleObject14.bin"/><Relationship Id="rId103" Type="http://schemas.openxmlformats.org/officeDocument/2006/relationships/image" Target="media/image59.wmf"/><Relationship Id="rId124" Type="http://schemas.openxmlformats.org/officeDocument/2006/relationships/image" Target="media/image69.wmf"/><Relationship Id="rId70" Type="http://schemas.openxmlformats.org/officeDocument/2006/relationships/oleObject" Target="embeddings/oleObject19.bin"/><Relationship Id="rId91" Type="http://schemas.openxmlformats.org/officeDocument/2006/relationships/oleObject" Target="embeddings/oleObject31.bin"/><Relationship Id="rId145" Type="http://schemas.openxmlformats.org/officeDocument/2006/relationships/oleObject" Target="embeddings/oleObject60.bin"/><Relationship Id="rId166" Type="http://schemas.openxmlformats.org/officeDocument/2006/relationships/image" Target="media/image85.wmf"/><Relationship Id="rId187" Type="http://schemas.openxmlformats.org/officeDocument/2006/relationships/image" Target="media/image98.jpeg"/><Relationship Id="rId1" Type="http://schemas.openxmlformats.org/officeDocument/2006/relationships/customXml" Target="../customXml/item1.xml"/><Relationship Id="rId212" Type="http://schemas.openxmlformats.org/officeDocument/2006/relationships/oleObject" Target="embeddings/oleObject88.bin"/><Relationship Id="rId28" Type="http://schemas.openxmlformats.org/officeDocument/2006/relationships/image" Target="media/image13.png"/><Relationship Id="rId49" Type="http://schemas.openxmlformats.org/officeDocument/2006/relationships/image" Target="media/image30.png"/><Relationship Id="rId114" Type="http://schemas.openxmlformats.org/officeDocument/2006/relationships/oleObject" Target="embeddings/oleObject42.bin"/><Relationship Id="rId60" Type="http://schemas.openxmlformats.org/officeDocument/2006/relationships/image" Target="media/image38.wmf"/><Relationship Id="rId81" Type="http://schemas.openxmlformats.org/officeDocument/2006/relationships/oleObject" Target="embeddings/oleObject26.bin"/><Relationship Id="rId135" Type="http://schemas.openxmlformats.org/officeDocument/2006/relationships/oleObject" Target="embeddings/oleObject54.bin"/><Relationship Id="rId156" Type="http://schemas.openxmlformats.org/officeDocument/2006/relationships/image" Target="media/image80.png"/><Relationship Id="rId177" Type="http://schemas.openxmlformats.org/officeDocument/2006/relationships/image" Target="media/image89.png"/><Relationship Id="rId198" Type="http://schemas.openxmlformats.org/officeDocument/2006/relationships/oleObject" Target="embeddings/oleObject84.bin"/><Relationship Id="rId202" Type="http://schemas.openxmlformats.org/officeDocument/2006/relationships/image" Target="media/image108.png"/><Relationship Id="rId223" Type="http://schemas.openxmlformats.org/officeDocument/2006/relationships/header" Target="header3.xml"/><Relationship Id="rId18" Type="http://schemas.openxmlformats.org/officeDocument/2006/relationships/oleObject" Target="embeddings/oleObject4.bin"/><Relationship Id="rId39" Type="http://schemas.openxmlformats.org/officeDocument/2006/relationships/oleObject" Target="embeddings/oleObject11.bin"/><Relationship Id="rId50" Type="http://schemas.openxmlformats.org/officeDocument/2006/relationships/image" Target="media/image31.png"/><Relationship Id="rId104" Type="http://schemas.openxmlformats.org/officeDocument/2006/relationships/oleObject" Target="embeddings/oleObject37.bin"/><Relationship Id="rId125" Type="http://schemas.openxmlformats.org/officeDocument/2006/relationships/oleObject" Target="embeddings/oleObject48.bin"/><Relationship Id="rId146" Type="http://schemas.openxmlformats.org/officeDocument/2006/relationships/oleObject" Target="embeddings/oleObject61.bin"/><Relationship Id="rId167" Type="http://schemas.openxmlformats.org/officeDocument/2006/relationships/oleObject" Target="embeddings/oleObject74.bin"/><Relationship Id="rId188" Type="http://schemas.openxmlformats.org/officeDocument/2006/relationships/image" Target="media/image99.png"/><Relationship Id="rId71" Type="http://schemas.openxmlformats.org/officeDocument/2006/relationships/image" Target="media/image44.wmf"/><Relationship Id="rId92" Type="http://schemas.openxmlformats.org/officeDocument/2006/relationships/image" Target="media/image53.png"/><Relationship Id="rId213" Type="http://schemas.openxmlformats.org/officeDocument/2006/relationships/image" Target="media/image116.wmf"/><Relationship Id="rId2" Type="http://schemas.openxmlformats.org/officeDocument/2006/relationships/customXml" Target="../customXml/item2.xml"/><Relationship Id="rId29" Type="http://schemas.openxmlformats.org/officeDocument/2006/relationships/image" Target="media/image14.png"/><Relationship Id="rId40" Type="http://schemas.openxmlformats.org/officeDocument/2006/relationships/image" Target="media/image21.png"/><Relationship Id="rId115" Type="http://schemas.openxmlformats.org/officeDocument/2006/relationships/image" Target="media/image65.wmf"/><Relationship Id="rId136" Type="http://schemas.openxmlformats.org/officeDocument/2006/relationships/oleObject" Target="embeddings/oleObject55.bin"/><Relationship Id="rId157" Type="http://schemas.openxmlformats.org/officeDocument/2006/relationships/image" Target="media/image81.wmf"/><Relationship Id="rId178" Type="http://schemas.openxmlformats.org/officeDocument/2006/relationships/image" Target="media/image90.png"/><Relationship Id="rId61" Type="http://schemas.openxmlformats.org/officeDocument/2006/relationships/oleObject" Target="embeddings/oleObject15.bin"/><Relationship Id="rId82" Type="http://schemas.openxmlformats.org/officeDocument/2006/relationships/image" Target="media/image48.png"/><Relationship Id="rId199" Type="http://schemas.openxmlformats.org/officeDocument/2006/relationships/image" Target="media/image106.wmf"/><Relationship Id="rId203" Type="http://schemas.openxmlformats.org/officeDocument/2006/relationships/image" Target="media/image109.png"/><Relationship Id="rId19" Type="http://schemas.openxmlformats.org/officeDocument/2006/relationships/image" Target="media/image7.wmf"/><Relationship Id="rId224" Type="http://schemas.openxmlformats.org/officeDocument/2006/relationships/footer" Target="footer3.xml"/><Relationship Id="rId30" Type="http://schemas.openxmlformats.org/officeDocument/2006/relationships/image" Target="media/image15.png"/><Relationship Id="rId105" Type="http://schemas.openxmlformats.org/officeDocument/2006/relationships/oleObject" Target="embeddings/oleObject38.bin"/><Relationship Id="rId126" Type="http://schemas.openxmlformats.org/officeDocument/2006/relationships/image" Target="media/image70.wmf"/><Relationship Id="rId147" Type="http://schemas.openxmlformats.org/officeDocument/2006/relationships/oleObject" Target="embeddings/oleObject62.bin"/><Relationship Id="rId168" Type="http://schemas.openxmlformats.org/officeDocument/2006/relationships/oleObject" Target="embeddings/oleObject75.bin"/><Relationship Id="rId51" Type="http://schemas.openxmlformats.org/officeDocument/2006/relationships/image" Target="media/image32.png"/><Relationship Id="rId72" Type="http://schemas.openxmlformats.org/officeDocument/2006/relationships/oleObject" Target="embeddings/oleObject20.bin"/><Relationship Id="rId93" Type="http://schemas.openxmlformats.org/officeDocument/2006/relationships/image" Target="media/image54.wmf"/><Relationship Id="rId189"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0A103FD-A30D-47F4-B7BF-990D457B9B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2360</TotalTime>
  <Pages>1</Pages>
  <Words>8153</Words>
  <Characters>46476</Characters>
  <Application>Microsoft Office Word</Application>
  <DocSecurity>0</DocSecurity>
  <Lines>387</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cp:lastPrinted>2023-05-28T15:53:00Z</cp:lastPrinted>
  <dcterms:created xsi:type="dcterms:W3CDTF">2023-04-20T04:51:00Z</dcterms:created>
  <dcterms:modified xsi:type="dcterms:W3CDTF">2024-04-26T07:36:00Z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B5E16AB7E7B545B4909F5D66AD5F1540</vt:lpwstr>
  </property>
</Properties>
</file>