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8F305" w14:textId="52F486F2" w:rsidR="001036D7" w:rsidRPr="00754FA6" w:rsidRDefault="001036D7" w:rsidP="001036D7">
      <w:pPr>
        <w:shd w:val="clear" w:color="auto" w:fill="FBE4D5" w:themeFill="accent2" w:themeFillTint="33"/>
        <w:jc w:val="center"/>
        <w:rPr>
          <w:b/>
          <w:bCs/>
          <w:color w:val="00B050"/>
        </w:rPr>
      </w:pPr>
      <w:r w:rsidRPr="00754FA6">
        <w:rPr>
          <w:b/>
          <w:bCs/>
          <w:color w:val="00B050"/>
        </w:rPr>
        <w:t>Chủ đề 3 : NHIỆT ĐỘ , THANG NHIỆT ĐỘ , NHIỆT KẾ</w:t>
      </w:r>
    </w:p>
    <w:p w14:paraId="3AC1400E" w14:textId="77777777" w:rsidR="001036D7" w:rsidRPr="00754FA6" w:rsidRDefault="001036D7" w:rsidP="00961501">
      <w:pPr>
        <w:spacing w:line="300" w:lineRule="auto"/>
        <w:jc w:val="both"/>
        <w:rPr>
          <w:color w:val="auto"/>
          <w:sz w:val="26"/>
          <w:szCs w:val="26"/>
        </w:rPr>
      </w:pPr>
    </w:p>
    <w:p w14:paraId="506F057A" w14:textId="77777777" w:rsidR="001036D7" w:rsidRPr="00754FA6" w:rsidRDefault="001036D7" w:rsidP="001036D7">
      <w:pPr>
        <w:spacing w:line="276" w:lineRule="auto"/>
        <w:rPr>
          <w:b/>
          <w:bCs/>
          <w:color w:val="0070C0"/>
          <w:sz w:val="26"/>
          <w:szCs w:val="26"/>
        </w:rPr>
      </w:pPr>
      <w:r w:rsidRPr="00754FA6">
        <w:rPr>
          <w:b/>
          <w:bCs/>
          <w:color w:val="0070C0"/>
          <w:sz w:val="26"/>
          <w:szCs w:val="26"/>
        </w:rPr>
        <w:t>I – TÓM TẮT LÍ THUYẾT</w:t>
      </w:r>
    </w:p>
    <w:p w14:paraId="56E5FEDB" w14:textId="4DDB0D61" w:rsidR="001036D7" w:rsidRPr="00754FA6" w:rsidRDefault="001036D7" w:rsidP="001036D7">
      <w:pPr>
        <w:spacing w:line="276" w:lineRule="auto"/>
        <w:rPr>
          <w:b/>
          <w:bCs/>
          <w:color w:val="auto"/>
          <w:sz w:val="26"/>
          <w:szCs w:val="26"/>
        </w:rPr>
      </w:pPr>
      <w:r w:rsidRPr="00754FA6">
        <w:rPr>
          <w:b/>
          <w:bCs/>
          <w:color w:val="auto"/>
          <w:sz w:val="26"/>
          <w:szCs w:val="26"/>
        </w:rPr>
        <w:t>1. Ý nghĩa khái niệm nhiệt độ</w:t>
      </w:r>
    </w:p>
    <w:p w14:paraId="237F546D" w14:textId="590CB0C3" w:rsidR="00961501" w:rsidRPr="00754FA6" w:rsidRDefault="00961501" w:rsidP="00961501">
      <w:pPr>
        <w:spacing w:line="300" w:lineRule="auto"/>
        <w:ind w:firstLine="360"/>
        <w:jc w:val="both"/>
        <w:rPr>
          <w:color w:val="auto"/>
          <w:sz w:val="26"/>
          <w:szCs w:val="26"/>
        </w:rPr>
      </w:pPr>
      <w:r w:rsidRPr="00754FA6">
        <w:rPr>
          <w:color w:val="auto"/>
          <w:sz w:val="26"/>
          <w:szCs w:val="26"/>
        </w:rPr>
        <w:t>Nhiệt độ cho biết trạng thái cân bằng nhiệt của các vật tiếp xúc nhau và chiều truyền nhiệt năng:</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736"/>
      </w:tblGrid>
      <w:tr w:rsidR="00A801DB" w:rsidRPr="00754FA6" w14:paraId="495ABF49" w14:textId="77777777" w:rsidTr="00A37098">
        <w:tc>
          <w:tcPr>
            <w:tcW w:w="3995" w:type="dxa"/>
            <w:vAlign w:val="center"/>
          </w:tcPr>
          <w:p w14:paraId="66D6A1FA" w14:textId="77777777" w:rsidR="00961501" w:rsidRPr="00754FA6" w:rsidRDefault="00961501" w:rsidP="00A37098">
            <w:pPr>
              <w:spacing w:line="300" w:lineRule="auto"/>
              <w:jc w:val="both"/>
              <w:rPr>
                <w:color w:val="auto"/>
                <w:sz w:val="26"/>
                <w:szCs w:val="26"/>
              </w:rPr>
            </w:pPr>
            <w:r w:rsidRPr="00754FA6">
              <w:rPr>
                <w:color w:val="auto"/>
                <w:sz w:val="26"/>
                <w:szCs w:val="26"/>
              </w:rPr>
              <w:t>- Khi hai vật có nhiệt độ chênh lệch tiếp xúc nhau thì nhiệt năng truyền từ vật có nhiệt độ cao hơn sang vật có nhiệt độ thấp hơn.</w:t>
            </w:r>
          </w:p>
        </w:tc>
        <w:tc>
          <w:tcPr>
            <w:tcW w:w="5736" w:type="dxa"/>
            <w:vAlign w:val="center"/>
          </w:tcPr>
          <w:p w14:paraId="5310DF7E" w14:textId="77777777" w:rsidR="00961501" w:rsidRPr="00754FA6" w:rsidRDefault="00961501" w:rsidP="00A37098">
            <w:pPr>
              <w:spacing w:line="300" w:lineRule="auto"/>
              <w:jc w:val="center"/>
              <w:rPr>
                <w:color w:val="auto"/>
                <w:sz w:val="26"/>
                <w:szCs w:val="26"/>
              </w:rPr>
            </w:pPr>
            <w:r w:rsidRPr="00754FA6">
              <w:rPr>
                <w:noProof/>
                <w:color w:val="auto"/>
                <w:sz w:val="26"/>
                <w:szCs w:val="26"/>
              </w:rPr>
              <w:drawing>
                <wp:inline distT="0" distB="0" distL="0" distR="0" wp14:anchorId="04F432DB" wp14:editId="274FB255">
                  <wp:extent cx="3495675" cy="1343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diagram of a cube&#10;&#10;Description automatically generated"/>
                          <pic:cNvPicPr/>
                        </pic:nvPicPr>
                        <pic:blipFill rotWithShape="1">
                          <a:blip r:embed="rId9">
                            <a:extLst>
                              <a:ext uri="{28A0092B-C50C-407E-A947-70E740481C1C}">
                                <a14:useLocalDpi xmlns:a14="http://schemas.microsoft.com/office/drawing/2010/main" val="0"/>
                              </a:ext>
                            </a:extLst>
                          </a:blip>
                          <a:srcRect l="2652" b="2758"/>
                          <a:stretch/>
                        </pic:blipFill>
                        <pic:spPr bwMode="auto">
                          <a:xfrm>
                            <a:off x="0" y="0"/>
                            <a:ext cx="3526444" cy="13548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F36E7E" w14:textId="648E9535" w:rsidR="00961501" w:rsidRPr="00754FA6" w:rsidRDefault="00961501" w:rsidP="00961501">
      <w:pPr>
        <w:spacing w:line="300" w:lineRule="auto"/>
        <w:jc w:val="both"/>
        <w:rPr>
          <w:color w:val="auto"/>
          <w:sz w:val="26"/>
          <w:szCs w:val="26"/>
        </w:rPr>
      </w:pPr>
      <w:r w:rsidRPr="00754FA6">
        <w:rPr>
          <w:color w:val="auto"/>
          <w:sz w:val="26"/>
          <w:szCs w:val="26"/>
        </w:rPr>
        <w:t>- Khi hai vật tiếp xúc nhau có nhiệt độ bằng nhau thì không có sự truyền nhiệt năng giữa chúng. Hai vật ở trạng thái cân bằng nhiệt.</w:t>
      </w:r>
    </w:p>
    <w:p w14:paraId="0F9330BA" w14:textId="5326DF83" w:rsidR="001036D7" w:rsidRPr="00754FA6" w:rsidRDefault="001036D7" w:rsidP="00961501">
      <w:pPr>
        <w:spacing w:line="300" w:lineRule="auto"/>
        <w:jc w:val="both"/>
        <w:rPr>
          <w:b/>
          <w:color w:val="auto"/>
          <w:sz w:val="26"/>
          <w:szCs w:val="26"/>
        </w:rPr>
      </w:pPr>
      <w:r w:rsidRPr="00754FA6">
        <w:rPr>
          <w:b/>
          <w:color w:val="auto"/>
          <w:sz w:val="26"/>
          <w:szCs w:val="26"/>
        </w:rPr>
        <w:t xml:space="preserve">2. Các thang đo nhiệt độ </w:t>
      </w:r>
    </w:p>
    <w:p w14:paraId="1BE2AA32" w14:textId="77777777" w:rsidR="00961501" w:rsidRPr="00754FA6" w:rsidRDefault="00961501" w:rsidP="00961501">
      <w:pPr>
        <w:spacing w:line="300" w:lineRule="auto"/>
        <w:jc w:val="both"/>
        <w:rPr>
          <w:b/>
          <w:bCs/>
          <w:i/>
          <w:iCs/>
          <w:color w:val="auto"/>
          <w:sz w:val="26"/>
          <w:szCs w:val="26"/>
        </w:rPr>
      </w:pPr>
      <w:r w:rsidRPr="00754FA6">
        <w:rPr>
          <w:b/>
          <w:bCs/>
          <w:i/>
          <w:iCs/>
          <w:color w:val="auto"/>
          <w:sz w:val="26"/>
          <w:szCs w:val="26"/>
        </w:rPr>
        <w:t>a)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341"/>
      </w:tblGrid>
      <w:tr w:rsidR="00A801DB" w:rsidRPr="00754FA6" w14:paraId="5ED0A149" w14:textId="77777777" w:rsidTr="00A37098">
        <w:tc>
          <w:tcPr>
            <w:tcW w:w="6295" w:type="dxa"/>
          </w:tcPr>
          <w:p w14:paraId="61A81282" w14:textId="77777777" w:rsidR="00961501" w:rsidRPr="00754FA6" w:rsidRDefault="00961501" w:rsidP="00A37098">
            <w:pPr>
              <w:spacing w:line="300" w:lineRule="auto"/>
              <w:jc w:val="both"/>
              <w:rPr>
                <w:color w:val="auto"/>
                <w:sz w:val="26"/>
                <w:szCs w:val="26"/>
              </w:rPr>
            </w:pPr>
            <w:r w:rsidRPr="00754FA6">
              <w:rPr>
                <w:color w:val="auto"/>
                <w:sz w:val="26"/>
                <w:szCs w:val="26"/>
              </w:rPr>
              <w:t>- Thang Celsius là thang đo nhiệt độ có một mốc là nhiệt độ nóng chảy của nước đá tinh khiết (quy ước là 0</w:t>
            </w:r>
            <w:r w:rsidRPr="00754FA6">
              <w:rPr>
                <w:color w:val="auto"/>
                <w:sz w:val="26"/>
                <w:szCs w:val="26"/>
                <w:vertAlign w:val="superscript"/>
              </w:rPr>
              <w:t>0</w:t>
            </w:r>
            <w:r w:rsidRPr="00754FA6">
              <w:rPr>
                <w:color w:val="auto"/>
                <w:sz w:val="26"/>
                <w:szCs w:val="26"/>
              </w:rPr>
              <w:t>C) và mốc còn lại là nhiệt độ sôi của nước tinh khiết (quy ước là 100</w:t>
            </w:r>
            <w:r w:rsidRPr="00754FA6">
              <w:rPr>
                <w:color w:val="auto"/>
                <w:sz w:val="26"/>
                <w:szCs w:val="26"/>
                <w:vertAlign w:val="superscript"/>
              </w:rPr>
              <w:t>o</w:t>
            </w:r>
            <w:r w:rsidRPr="00754FA6">
              <w:rPr>
                <w:color w:val="auto"/>
                <w:sz w:val="26"/>
                <w:szCs w:val="26"/>
              </w:rPr>
              <w:t xml:space="preserve">C). Khoảng giữa hai mốc nhiệt độ này được chia thành 100 khoảng bằng nhau. </w:t>
            </w:r>
          </w:p>
          <w:p w14:paraId="07DAF6F9" w14:textId="77777777" w:rsidR="00961501" w:rsidRPr="00754FA6" w:rsidRDefault="00961501" w:rsidP="00A37098">
            <w:pPr>
              <w:spacing w:line="300" w:lineRule="auto"/>
              <w:jc w:val="both"/>
              <w:rPr>
                <w:color w:val="auto"/>
                <w:sz w:val="26"/>
                <w:szCs w:val="26"/>
              </w:rPr>
            </w:pPr>
            <w:r w:rsidRPr="00754FA6">
              <w:rPr>
                <w:color w:val="auto"/>
                <w:sz w:val="26"/>
                <w:szCs w:val="26"/>
              </w:rPr>
              <w:t>- Nhiệt độ trong thang Celsius thường được kí hiệu bằng chữ t, đơn vị là độ C (</w:t>
            </w:r>
            <w:r w:rsidRPr="00754FA6">
              <w:rPr>
                <w:color w:val="auto"/>
                <w:sz w:val="26"/>
                <w:szCs w:val="26"/>
                <w:vertAlign w:val="superscript"/>
              </w:rPr>
              <w:t>0</w:t>
            </w:r>
            <w:r w:rsidRPr="00754FA6">
              <w:rPr>
                <w:color w:val="auto"/>
                <w:sz w:val="26"/>
                <w:szCs w:val="26"/>
              </w:rPr>
              <w:t xml:space="preserve">C). </w:t>
            </w:r>
          </w:p>
          <w:p w14:paraId="76415797" w14:textId="77777777" w:rsidR="00961501" w:rsidRPr="00754FA6" w:rsidRDefault="00961501" w:rsidP="00A37098">
            <w:pPr>
              <w:spacing w:line="300" w:lineRule="auto"/>
              <w:jc w:val="both"/>
              <w:rPr>
                <w:color w:val="auto"/>
                <w:sz w:val="26"/>
                <w:szCs w:val="26"/>
              </w:rPr>
            </w:pPr>
            <w:r w:rsidRPr="00754FA6">
              <w:rPr>
                <w:color w:val="auto"/>
                <w:sz w:val="26"/>
                <w:szCs w:val="26"/>
              </w:rPr>
              <w:t>- Các nhiệt độ cao hơn 0</w:t>
            </w:r>
            <w:r w:rsidRPr="00754FA6">
              <w:rPr>
                <w:color w:val="auto"/>
                <w:sz w:val="26"/>
                <w:szCs w:val="26"/>
                <w:vertAlign w:val="superscript"/>
              </w:rPr>
              <w:t>0</w:t>
            </w:r>
            <w:r w:rsidRPr="00754FA6">
              <w:rPr>
                <w:color w:val="auto"/>
                <w:sz w:val="26"/>
                <w:szCs w:val="26"/>
              </w:rPr>
              <w:t>C có giá trị dương, thấp hơn 0</w:t>
            </w:r>
            <w:r w:rsidRPr="00754FA6">
              <w:rPr>
                <w:color w:val="auto"/>
                <w:sz w:val="26"/>
                <w:szCs w:val="26"/>
                <w:vertAlign w:val="superscript"/>
              </w:rPr>
              <w:t>0</w:t>
            </w:r>
            <w:r w:rsidRPr="00754FA6">
              <w:rPr>
                <w:color w:val="auto"/>
                <w:sz w:val="26"/>
                <w:szCs w:val="26"/>
              </w:rPr>
              <w:t>C có giá trị âm.</w:t>
            </w:r>
          </w:p>
          <w:p w14:paraId="43CA3158" w14:textId="77777777" w:rsidR="00961501" w:rsidRPr="00754FA6" w:rsidRDefault="00961501" w:rsidP="00A37098">
            <w:pPr>
              <w:spacing w:line="300" w:lineRule="auto"/>
              <w:jc w:val="both"/>
              <w:rPr>
                <w:color w:val="auto"/>
                <w:sz w:val="26"/>
                <w:szCs w:val="26"/>
              </w:rPr>
            </w:pPr>
            <w:r w:rsidRPr="00754FA6">
              <w:rPr>
                <w:color w:val="auto"/>
                <w:sz w:val="26"/>
                <w:szCs w:val="26"/>
              </w:rPr>
              <w:t>- Thang nhiệt độ chúng ta vẫn dùng hằng ngày là thang Celsius.</w:t>
            </w:r>
          </w:p>
        </w:tc>
        <w:tc>
          <w:tcPr>
            <w:tcW w:w="3341" w:type="dxa"/>
          </w:tcPr>
          <w:p w14:paraId="3ED3CF9D" w14:textId="77777777" w:rsidR="00961501" w:rsidRPr="00754FA6" w:rsidRDefault="00961501" w:rsidP="00A37098">
            <w:pPr>
              <w:spacing w:line="300" w:lineRule="auto"/>
              <w:jc w:val="both"/>
              <w:rPr>
                <w:color w:val="auto"/>
                <w:sz w:val="26"/>
                <w:szCs w:val="26"/>
              </w:rPr>
            </w:pPr>
            <w:r w:rsidRPr="00754FA6">
              <w:rPr>
                <w:noProof/>
                <w:color w:val="auto"/>
                <w:sz w:val="26"/>
                <w:szCs w:val="26"/>
              </w:rPr>
              <w:drawing>
                <wp:inline distT="0" distB="0" distL="0" distR="0" wp14:anchorId="1D0377B3" wp14:editId="2913D848">
                  <wp:extent cx="1958340" cy="2849880"/>
                  <wp:effectExtent l="0" t="0" r="3810" b="7620"/>
                  <wp:docPr id="1786530619" name="Picture 178653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Lý thuyết KHTN 6 Chân trời sáng tạo Bài 7: Thang nhiệt độ Celsius. Đo nhiệt  độ"/>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7053" t="1277" r="8319" b="1989"/>
                          <a:stretch/>
                        </pic:blipFill>
                        <pic:spPr bwMode="auto">
                          <a:xfrm>
                            <a:off x="0" y="0"/>
                            <a:ext cx="1958340" cy="2849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C852E7" w14:textId="77777777" w:rsidR="00961501" w:rsidRPr="00754FA6" w:rsidRDefault="00961501" w:rsidP="00961501">
      <w:pPr>
        <w:spacing w:line="300" w:lineRule="auto"/>
        <w:jc w:val="both"/>
        <w:rPr>
          <w:b/>
          <w:bCs/>
          <w:i/>
          <w:iCs/>
          <w:color w:val="auto"/>
          <w:sz w:val="26"/>
          <w:szCs w:val="26"/>
        </w:rPr>
      </w:pPr>
      <w:r w:rsidRPr="00754FA6">
        <w:rPr>
          <w:b/>
          <w:bCs/>
          <w:i/>
          <w:iCs/>
          <w:color w:val="auto"/>
          <w:sz w:val="26"/>
          <w:szCs w:val="26"/>
        </w:rPr>
        <w:t>b) Thang nhiệt độ Kelvin</w:t>
      </w:r>
    </w:p>
    <w:p w14:paraId="1421122E" w14:textId="77777777" w:rsidR="00961501" w:rsidRPr="00754FA6" w:rsidRDefault="00961501" w:rsidP="00961501">
      <w:pPr>
        <w:spacing w:line="300" w:lineRule="auto"/>
        <w:jc w:val="both"/>
        <w:rPr>
          <w:color w:val="auto"/>
          <w:sz w:val="26"/>
          <w:szCs w:val="26"/>
        </w:rPr>
      </w:pPr>
      <w:r w:rsidRPr="00754FA6">
        <w:rPr>
          <w:b/>
          <w:bCs/>
          <w:i/>
          <w:iCs/>
          <w:color w:val="auto"/>
          <w:sz w:val="26"/>
          <w:szCs w:val="26"/>
        </w:rPr>
        <w:t xml:space="preserve">- </w:t>
      </w:r>
      <w:r w:rsidRPr="00754FA6">
        <w:rPr>
          <w:color w:val="auto"/>
          <w:sz w:val="26"/>
          <w:szCs w:val="26"/>
        </w:rPr>
        <w:t>Thang nhiệt độ Kelvin, còn được gọi là thang đo nhiệt động, là thang đo nhiệt độ sử dụng mốc gồm hai nhiệt độ cố định:</w:t>
      </w:r>
    </w:p>
    <w:p w14:paraId="53C33345" w14:textId="77777777" w:rsidR="00961501" w:rsidRPr="00754FA6" w:rsidRDefault="00961501" w:rsidP="00961501">
      <w:pPr>
        <w:spacing w:line="300" w:lineRule="auto"/>
        <w:jc w:val="both"/>
        <w:rPr>
          <w:i/>
          <w:iCs/>
          <w:color w:val="auto"/>
          <w:sz w:val="26"/>
          <w:szCs w:val="26"/>
        </w:rPr>
      </w:pPr>
      <w:r w:rsidRPr="00754FA6">
        <w:rPr>
          <w:i/>
          <w:iCs/>
          <w:color w:val="auto"/>
          <w:sz w:val="26"/>
          <w:szCs w:val="26"/>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4183"/>
      </w:tblGrid>
      <w:tr w:rsidR="00A801DB" w:rsidRPr="00754FA6" w14:paraId="4AA46F05" w14:textId="77777777" w:rsidTr="00A37098">
        <w:tc>
          <w:tcPr>
            <w:tcW w:w="5558" w:type="dxa"/>
          </w:tcPr>
          <w:p w14:paraId="0292BFA1" w14:textId="77777777" w:rsidR="00961501" w:rsidRPr="00754FA6" w:rsidRDefault="00961501" w:rsidP="00A37098">
            <w:pPr>
              <w:spacing w:line="300" w:lineRule="auto"/>
              <w:jc w:val="both"/>
              <w:rPr>
                <w:color w:val="auto"/>
                <w:sz w:val="26"/>
                <w:szCs w:val="26"/>
              </w:rPr>
            </w:pPr>
            <w:r w:rsidRPr="00754FA6">
              <w:rPr>
                <w:color w:val="auto"/>
                <w:sz w:val="26"/>
                <w:szCs w:val="26"/>
              </w:rPr>
              <w:t xml:space="preserve">- Nhiệt độ thấp nhất mà các vật có thể có, được gọi là độ không tuyệt đối, được định nghĩa là 0K. Không có vật ở bất kì trạng thái nào có thể có nhiệt độ thấp hơn nhiệt độ này. </w:t>
            </w:r>
          </w:p>
          <w:p w14:paraId="52CE23A2" w14:textId="77777777" w:rsidR="00961501" w:rsidRPr="00754FA6" w:rsidRDefault="00961501" w:rsidP="00A37098">
            <w:pPr>
              <w:spacing w:line="300" w:lineRule="auto"/>
              <w:jc w:val="both"/>
              <w:rPr>
                <w:i/>
                <w:iCs/>
                <w:color w:val="auto"/>
                <w:sz w:val="26"/>
                <w:szCs w:val="26"/>
              </w:rPr>
            </w:pPr>
            <w:r w:rsidRPr="00754FA6">
              <w:rPr>
                <w:color w:val="auto"/>
                <w:sz w:val="26"/>
                <w:szCs w:val="26"/>
              </w:rPr>
              <w:t>- Nhiệt độ mà nước tinh khiết có thể tồn tại đồng thời ở cả ba thể rắn, lỏng và hơi, trong trạng thái cân bằng nhiệt ở áp suất tiêu chuẩn (được định nghĩa là 273,15K, tương đương với 0,01</w:t>
            </w:r>
            <w:r w:rsidRPr="00754FA6">
              <w:rPr>
                <w:color w:val="auto"/>
                <w:sz w:val="26"/>
                <w:szCs w:val="26"/>
                <w:vertAlign w:val="superscript"/>
              </w:rPr>
              <w:t>0</w:t>
            </w:r>
            <w:r w:rsidRPr="00754FA6">
              <w:rPr>
                <w:color w:val="auto"/>
                <w:sz w:val="26"/>
                <w:szCs w:val="26"/>
              </w:rPr>
              <w:t xml:space="preserve">C),  được gọi là </w:t>
            </w:r>
            <w:r w:rsidRPr="00754FA6">
              <w:rPr>
                <w:i/>
                <w:iCs/>
                <w:color w:val="auto"/>
                <w:sz w:val="26"/>
                <w:szCs w:val="26"/>
              </w:rPr>
              <w:t>nhiệt độ điểm ba của nước.</w:t>
            </w:r>
          </w:p>
        </w:tc>
        <w:tc>
          <w:tcPr>
            <w:tcW w:w="4183" w:type="dxa"/>
            <w:vAlign w:val="center"/>
          </w:tcPr>
          <w:p w14:paraId="4939D4C5" w14:textId="77777777" w:rsidR="00961501" w:rsidRPr="00754FA6" w:rsidRDefault="00961501" w:rsidP="00A37098">
            <w:pPr>
              <w:spacing w:line="300" w:lineRule="auto"/>
              <w:jc w:val="center"/>
              <w:rPr>
                <w:i/>
                <w:iCs/>
                <w:color w:val="auto"/>
                <w:sz w:val="26"/>
                <w:szCs w:val="26"/>
              </w:rPr>
            </w:pPr>
            <w:r w:rsidRPr="00754FA6">
              <w:rPr>
                <w:noProof/>
                <w:color w:val="auto"/>
                <w:sz w:val="26"/>
                <w:szCs w:val="26"/>
              </w:rPr>
              <w:drawing>
                <wp:inline distT="0" distB="0" distL="0" distR="0" wp14:anchorId="795D1C38" wp14:editId="67325ACE">
                  <wp:extent cx="2519597" cy="1917249"/>
                  <wp:effectExtent l="0" t="0" r="0" b="6985"/>
                  <wp:docPr id="644232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32648" name="Picture 2" descr="A diagram of a curve&#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40400" cy="1933078"/>
                          </a:xfrm>
                          <a:prstGeom prst="rect">
                            <a:avLst/>
                          </a:prstGeom>
                          <a:noFill/>
                        </pic:spPr>
                      </pic:pic>
                    </a:graphicData>
                  </a:graphic>
                </wp:inline>
              </w:drawing>
            </w:r>
          </w:p>
        </w:tc>
      </w:tr>
    </w:tbl>
    <w:p w14:paraId="2143EA69" w14:textId="77777777" w:rsidR="00961501" w:rsidRPr="00754FA6" w:rsidRDefault="00961501" w:rsidP="00961501">
      <w:pPr>
        <w:spacing w:line="276" w:lineRule="auto"/>
        <w:ind w:right="708"/>
        <w:jc w:val="both"/>
        <w:rPr>
          <w:b/>
          <w:i/>
          <w:iCs/>
          <w:color w:val="auto"/>
          <w:sz w:val="26"/>
          <w:szCs w:val="26"/>
        </w:rPr>
      </w:pPr>
      <w:r w:rsidRPr="00754FA6">
        <w:rPr>
          <w:b/>
          <w:i/>
          <w:iCs/>
          <w:color w:val="auto"/>
          <w:sz w:val="26"/>
          <w:szCs w:val="26"/>
        </w:rPr>
        <w:t>c) Thang nhiệt độ Fahrenheit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0"/>
        <w:gridCol w:w="2921"/>
      </w:tblGrid>
      <w:tr w:rsidR="00A801DB" w:rsidRPr="00754FA6" w14:paraId="7F26DEC8" w14:textId="77777777" w:rsidTr="00A37098">
        <w:tc>
          <w:tcPr>
            <w:tcW w:w="6810" w:type="dxa"/>
          </w:tcPr>
          <w:p w14:paraId="45847E95" w14:textId="77777777" w:rsidR="00961501" w:rsidRPr="00754FA6" w:rsidRDefault="00961501" w:rsidP="00A37098">
            <w:pPr>
              <w:pStyle w:val="ListParagraph"/>
              <w:spacing w:after="0" w:line="276" w:lineRule="auto"/>
              <w:ind w:left="0" w:right="16" w:firstLine="360"/>
              <w:jc w:val="both"/>
              <w:rPr>
                <w:rFonts w:ascii="Times New Roman" w:hAnsi="Times New Roman" w:cs="Times New Roman"/>
                <w:sz w:val="26"/>
                <w:szCs w:val="26"/>
              </w:rPr>
            </w:pPr>
            <w:r w:rsidRPr="00754FA6">
              <w:rPr>
                <w:rFonts w:ascii="Times New Roman" w:hAnsi="Times New Roman" w:cs="Times New Roman"/>
                <w:sz w:val="26"/>
                <w:szCs w:val="26"/>
              </w:rPr>
              <w:lastRenderedPageBreak/>
              <w:t>Trong thang nhiệt độ Fahrenheit được nhà vật lí người Đức là Daniel Fahrenheit (Đa-ni-en Ga-ri-eo Fa-ren-hai) đề xuất năm 1724.</w:t>
            </w:r>
          </w:p>
          <w:p w14:paraId="06F8FC10" w14:textId="77777777" w:rsidR="00961501" w:rsidRPr="00754FA6" w:rsidRDefault="00961501" w:rsidP="00A37098">
            <w:pPr>
              <w:pStyle w:val="ListParagraph"/>
              <w:spacing w:after="0" w:line="276" w:lineRule="auto"/>
              <w:ind w:left="0" w:right="16" w:firstLine="360"/>
              <w:jc w:val="both"/>
              <w:rPr>
                <w:rFonts w:ascii="Times New Roman" w:hAnsi="Times New Roman" w:cs="Times New Roman"/>
                <w:sz w:val="26"/>
                <w:szCs w:val="26"/>
              </w:rPr>
            </w:pPr>
            <w:r w:rsidRPr="00754FA6">
              <w:rPr>
                <w:rFonts w:ascii="Times New Roman" w:hAnsi="Times New Roman" w:cs="Times New Roman"/>
                <w:sz w:val="26"/>
                <w:szCs w:val="26"/>
              </w:rPr>
              <w:t xml:space="preserve">Ông chọn hai mốc nhiệt độ tương ứng với nhiệt độ của nước đá đang tan ở áp suất 1 atm là 32 </w:t>
            </w:r>
            <w:r w:rsidRPr="00754FA6">
              <w:rPr>
                <w:rFonts w:ascii="Times New Roman" w:hAnsi="Times New Roman" w:cs="Times New Roman"/>
                <w:sz w:val="26"/>
                <w:szCs w:val="26"/>
                <w:vertAlign w:val="superscript"/>
              </w:rPr>
              <w:t>o</w:t>
            </w:r>
            <w:r w:rsidRPr="00754FA6">
              <w:rPr>
                <w:rFonts w:ascii="Times New Roman" w:hAnsi="Times New Roman" w:cs="Times New Roman"/>
                <w:sz w:val="26"/>
                <w:szCs w:val="26"/>
              </w:rPr>
              <w:t xml:space="preserve">F và nhiệt độ sôi của nước tinh khiết ở áp suất 1 atm là 212 </w:t>
            </w:r>
            <w:r w:rsidRPr="00754FA6">
              <w:rPr>
                <w:rFonts w:ascii="Times New Roman" w:hAnsi="Times New Roman" w:cs="Times New Roman"/>
                <w:sz w:val="26"/>
                <w:szCs w:val="26"/>
                <w:vertAlign w:val="superscript"/>
              </w:rPr>
              <w:t>o</w:t>
            </w:r>
            <w:r w:rsidRPr="00754FA6">
              <w:rPr>
                <w:rFonts w:ascii="Times New Roman" w:hAnsi="Times New Roman" w:cs="Times New Roman"/>
                <w:sz w:val="26"/>
                <w:szCs w:val="26"/>
              </w:rPr>
              <w:t>F. Trong khoảng giữa hai mốc nhiệt độ này, chia thành 180 khoảng bằng nhau, mỗi khoảng ứng với 1</w:t>
            </w:r>
            <w:r w:rsidRPr="00754FA6">
              <w:rPr>
                <w:rFonts w:ascii="Times New Roman" w:hAnsi="Times New Roman" w:cs="Times New Roman"/>
                <w:sz w:val="26"/>
                <w:szCs w:val="26"/>
                <w:vertAlign w:val="superscript"/>
              </w:rPr>
              <w:t>o</w:t>
            </w:r>
            <w:r w:rsidRPr="00754FA6">
              <w:rPr>
                <w:rFonts w:ascii="Times New Roman" w:hAnsi="Times New Roman" w:cs="Times New Roman"/>
                <w:sz w:val="26"/>
                <w:szCs w:val="26"/>
              </w:rPr>
              <w:t>F.</w:t>
            </w:r>
          </w:p>
        </w:tc>
        <w:tc>
          <w:tcPr>
            <w:tcW w:w="2921" w:type="dxa"/>
          </w:tcPr>
          <w:p w14:paraId="18EAB4CD" w14:textId="77777777" w:rsidR="00961501" w:rsidRPr="00754FA6" w:rsidRDefault="00961501" w:rsidP="00A37098">
            <w:pPr>
              <w:spacing w:line="276" w:lineRule="auto"/>
              <w:ind w:right="16"/>
              <w:jc w:val="both"/>
              <w:rPr>
                <w:color w:val="auto"/>
                <w:sz w:val="26"/>
                <w:szCs w:val="26"/>
              </w:rPr>
            </w:pPr>
            <w:r w:rsidRPr="00754FA6">
              <w:rPr>
                <w:noProof/>
                <w:color w:val="auto"/>
              </w:rPr>
              <w:drawing>
                <wp:inline distT="0" distB="0" distL="0" distR="0" wp14:anchorId="06AF08D7" wp14:editId="03F2D010">
                  <wp:extent cx="1707776" cy="1714500"/>
                  <wp:effectExtent l="0" t="0" r="0" b="0"/>
                  <wp:docPr id="18010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35885" name="Picture 1" descr="A close-up of a thermome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6755" cy="1723515"/>
                          </a:xfrm>
                          <a:prstGeom prst="rect">
                            <a:avLst/>
                          </a:prstGeom>
                          <a:noFill/>
                          <a:ln>
                            <a:noFill/>
                          </a:ln>
                        </pic:spPr>
                      </pic:pic>
                    </a:graphicData>
                  </a:graphic>
                </wp:inline>
              </w:drawing>
            </w:r>
          </w:p>
        </w:tc>
      </w:tr>
    </w:tbl>
    <w:p w14:paraId="113D9559" w14:textId="77777777" w:rsidR="00961501" w:rsidRPr="00754FA6" w:rsidRDefault="00961501" w:rsidP="00961501">
      <w:pPr>
        <w:pStyle w:val="ListParagraph"/>
        <w:spacing w:after="0" w:line="276" w:lineRule="auto"/>
        <w:ind w:left="0" w:right="16" w:firstLine="360"/>
        <w:jc w:val="both"/>
        <w:rPr>
          <w:rFonts w:ascii="Times New Roman" w:hAnsi="Times New Roman" w:cs="Times New Roman"/>
          <w:b/>
          <w:bCs/>
          <w:sz w:val="26"/>
          <w:szCs w:val="26"/>
        </w:rPr>
      </w:pPr>
      <w:r w:rsidRPr="00754FA6">
        <w:rPr>
          <w:rFonts w:ascii="Times New Roman" w:hAnsi="Times New Roman" w:cs="Times New Roman"/>
          <w:sz w:val="26"/>
          <w:szCs w:val="26"/>
        </w:rPr>
        <w:t xml:space="preserve">Thang đo này được sử dụng phổ biến ở các nước phương Tây. </w:t>
      </w:r>
    </w:p>
    <w:p w14:paraId="02972006" w14:textId="77777777" w:rsidR="00961501" w:rsidRPr="00754FA6" w:rsidRDefault="00961501" w:rsidP="00961501">
      <w:pPr>
        <w:spacing w:line="300" w:lineRule="auto"/>
        <w:jc w:val="both"/>
        <w:rPr>
          <w:b/>
          <w:i/>
          <w:iCs/>
          <w:color w:val="auto"/>
          <w:sz w:val="26"/>
          <w:szCs w:val="26"/>
        </w:rPr>
      </w:pPr>
      <w:r w:rsidRPr="00754FA6">
        <w:rPr>
          <w:b/>
          <w:i/>
          <w:iCs/>
          <w:color w:val="auto"/>
          <w:sz w:val="26"/>
          <w:szCs w:val="26"/>
        </w:rPr>
        <w:t>d) Sự chuyển đổi giữa các thang đo nhiệt độ</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16"/>
      </w:tblGrid>
      <w:tr w:rsidR="00A801DB" w:rsidRPr="00754FA6" w14:paraId="36A6A1AA" w14:textId="77777777" w:rsidTr="00A37098">
        <w:tc>
          <w:tcPr>
            <w:tcW w:w="5920" w:type="dxa"/>
          </w:tcPr>
          <w:p w14:paraId="7AB42B7E" w14:textId="77777777" w:rsidR="00961501" w:rsidRPr="00754FA6" w:rsidRDefault="00961501" w:rsidP="00A37098">
            <w:pPr>
              <w:spacing w:line="300" w:lineRule="auto"/>
              <w:jc w:val="both"/>
              <w:rPr>
                <w:color w:val="auto"/>
                <w:sz w:val="26"/>
                <w:szCs w:val="26"/>
              </w:rPr>
            </w:pPr>
            <w:r w:rsidRPr="00754FA6">
              <w:rPr>
                <w:color w:val="auto"/>
                <w:sz w:val="26"/>
                <w:szCs w:val="26"/>
              </w:rPr>
              <w:t>Với quy ước như vậy, công thức chuyển đổi giữa hai thang nhiệt độ sẽ là:</w:t>
            </w:r>
            <w:r w:rsidRPr="00754FA6">
              <w:rPr>
                <w:i/>
                <w:iCs/>
                <w:noProof/>
                <w:color w:val="auto"/>
                <w:sz w:val="26"/>
                <w:szCs w:val="26"/>
              </w:rPr>
              <w:t xml:space="preserve"> </w:t>
            </w:r>
          </w:p>
          <w:p w14:paraId="6CF56C25" w14:textId="77777777" w:rsidR="00961501" w:rsidRPr="00754FA6" w:rsidRDefault="00961501" w:rsidP="00A37098">
            <w:pPr>
              <w:spacing w:line="300" w:lineRule="auto"/>
              <w:jc w:val="center"/>
              <w:rPr>
                <w:color w:val="auto"/>
                <w:sz w:val="26"/>
                <w:szCs w:val="26"/>
              </w:rPr>
            </w:pPr>
            <w:r w:rsidRPr="00754FA6">
              <w:rPr>
                <w:color w:val="auto"/>
                <w:position w:val="-16"/>
                <w:sz w:val="26"/>
                <w:szCs w:val="26"/>
              </w:rPr>
              <w:object w:dxaOrig="2240" w:dyaOrig="440" w14:anchorId="7495A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6pt;height:21.65pt" o:ole="">
                  <v:imagedata r:id="rId15" o:title=""/>
                </v:shape>
                <o:OLEObject Type="Embed" ProgID="Equation.DSMT4" ShapeID="_x0000_i1025" DrawAspect="Content" ObjectID="_1789927565" r:id="rId16"/>
              </w:object>
            </w:r>
          </w:p>
          <w:p w14:paraId="1E42C373" w14:textId="77777777" w:rsidR="00961501" w:rsidRPr="00754FA6" w:rsidRDefault="00961501" w:rsidP="00A37098">
            <w:pPr>
              <w:spacing w:line="300" w:lineRule="auto"/>
              <w:jc w:val="center"/>
              <w:rPr>
                <w:color w:val="auto"/>
                <w:sz w:val="26"/>
                <w:szCs w:val="26"/>
              </w:rPr>
            </w:pPr>
            <w:r w:rsidRPr="00754FA6">
              <w:rPr>
                <w:color w:val="auto"/>
                <w:position w:val="-16"/>
                <w:sz w:val="26"/>
                <w:szCs w:val="26"/>
              </w:rPr>
              <w:object w:dxaOrig="2240" w:dyaOrig="440" w14:anchorId="2B816A0D">
                <v:shape id="_x0000_i1026" type="#_x0000_t75" alt="" style="width:116pt;height:21.65pt" o:ole="">
                  <v:imagedata r:id="rId17" o:title=""/>
                </v:shape>
                <o:OLEObject Type="Embed" ProgID="Equation.DSMT4" ShapeID="_x0000_i1026" DrawAspect="Content" ObjectID="_1789927566" r:id="rId18"/>
              </w:object>
            </w:r>
            <w:r w:rsidRPr="00754FA6">
              <w:rPr>
                <w:color w:val="auto"/>
                <w:sz w:val="26"/>
                <w:szCs w:val="26"/>
              </w:rPr>
              <w:t>.</w:t>
            </w:r>
          </w:p>
          <w:p w14:paraId="0250DDEF" w14:textId="77777777" w:rsidR="00961501" w:rsidRPr="00754FA6" w:rsidRDefault="00961501" w:rsidP="00A37098">
            <w:pPr>
              <w:spacing w:line="300" w:lineRule="auto"/>
              <w:jc w:val="both"/>
              <w:rPr>
                <w:noProof/>
                <w:color w:val="auto"/>
                <w:sz w:val="26"/>
                <w:szCs w:val="26"/>
              </w:rPr>
            </w:pPr>
            <w:r w:rsidRPr="00754FA6">
              <w:rPr>
                <w:color w:val="auto"/>
                <w:sz w:val="26"/>
                <w:szCs w:val="26"/>
              </w:rPr>
              <w:t xml:space="preserve">Người ta thường làm tròn số như sau: </w:t>
            </w:r>
          </w:p>
          <w:p w14:paraId="735ED46A" w14:textId="77777777" w:rsidR="00961501" w:rsidRPr="00754FA6" w:rsidRDefault="00961501" w:rsidP="00A37098">
            <w:pPr>
              <w:spacing w:line="300" w:lineRule="auto"/>
              <w:jc w:val="center"/>
              <w:rPr>
                <w:color w:val="auto"/>
                <w:sz w:val="26"/>
                <w:szCs w:val="26"/>
              </w:rPr>
            </w:pPr>
            <w:r w:rsidRPr="00754FA6">
              <w:rPr>
                <w:color w:val="auto"/>
                <w:position w:val="-16"/>
                <w:sz w:val="26"/>
                <w:szCs w:val="26"/>
              </w:rPr>
              <w:object w:dxaOrig="1939" w:dyaOrig="440" w14:anchorId="1ECE402E">
                <v:shape id="_x0000_i1027" type="#_x0000_t75" alt="" style="width:93pt;height:21.65pt" o:ole="">
                  <v:imagedata r:id="rId19" o:title=""/>
                </v:shape>
                <o:OLEObject Type="Embed" ProgID="Equation.DSMT4" ShapeID="_x0000_i1027" DrawAspect="Content" ObjectID="_1789927567" r:id="rId20"/>
              </w:object>
            </w:r>
            <w:r w:rsidRPr="00754FA6">
              <w:rPr>
                <w:color w:val="auto"/>
                <w:sz w:val="26"/>
                <w:szCs w:val="26"/>
              </w:rPr>
              <w:t xml:space="preserve"> (1)</w:t>
            </w:r>
          </w:p>
          <w:p w14:paraId="1807E85D" w14:textId="77777777" w:rsidR="00961501" w:rsidRPr="00754FA6" w:rsidRDefault="00961501" w:rsidP="00A37098">
            <w:pPr>
              <w:spacing w:line="300" w:lineRule="auto"/>
              <w:jc w:val="center"/>
              <w:rPr>
                <w:color w:val="auto"/>
                <w:sz w:val="26"/>
                <w:szCs w:val="26"/>
              </w:rPr>
            </w:pPr>
            <w:r w:rsidRPr="00754FA6">
              <w:rPr>
                <w:color w:val="auto"/>
                <w:position w:val="-16"/>
                <w:sz w:val="26"/>
                <w:szCs w:val="26"/>
              </w:rPr>
              <w:object w:dxaOrig="1960" w:dyaOrig="440" w14:anchorId="6980D4D0">
                <v:shape id="_x0000_i1028" type="#_x0000_t75" alt="" style="width:100pt;height:21.65pt" o:ole="">
                  <v:imagedata r:id="rId21" o:title=""/>
                </v:shape>
                <o:OLEObject Type="Embed" ProgID="Equation.DSMT4" ShapeID="_x0000_i1028" DrawAspect="Content" ObjectID="_1789927568" r:id="rId22"/>
              </w:object>
            </w:r>
            <w:r w:rsidRPr="00754FA6">
              <w:rPr>
                <w:color w:val="auto"/>
                <w:sz w:val="26"/>
                <w:szCs w:val="26"/>
              </w:rPr>
              <w:t xml:space="preserve"> (2)</w:t>
            </w:r>
          </w:p>
        </w:tc>
        <w:tc>
          <w:tcPr>
            <w:tcW w:w="3816" w:type="dxa"/>
            <w:vAlign w:val="center"/>
          </w:tcPr>
          <w:p w14:paraId="0269F9F3" w14:textId="77777777" w:rsidR="00961501" w:rsidRPr="00754FA6" w:rsidRDefault="00961501" w:rsidP="00A37098">
            <w:pPr>
              <w:spacing w:line="300" w:lineRule="auto"/>
              <w:jc w:val="center"/>
              <w:rPr>
                <w:color w:val="auto"/>
                <w:sz w:val="26"/>
                <w:szCs w:val="26"/>
              </w:rPr>
            </w:pPr>
            <w:r w:rsidRPr="00754FA6">
              <w:rPr>
                <w:noProof/>
                <w:color w:val="auto"/>
                <w:sz w:val="26"/>
                <w:szCs w:val="26"/>
              </w:rPr>
              <w:drawing>
                <wp:inline distT="0" distB="0" distL="0" distR="0" wp14:anchorId="1524B2E2" wp14:editId="3BEF3D00">
                  <wp:extent cx="2281602" cy="1948069"/>
                  <wp:effectExtent l="0" t="0" r="4445" b="0"/>
                  <wp:docPr id="1436412512" name="Picture 14364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Đo nhiệt độ - Olm"/>
                          <pic:cNvPicPr>
                            <a:picLocks noChangeAspect="1" noChangeArrowheads="1"/>
                          </pic:cNvPicPr>
                        </pic:nvPicPr>
                        <pic:blipFill rotWithShape="1">
                          <a:blip r:embed="rId23">
                            <a:extLst>
                              <a:ext uri="{28A0092B-C50C-407E-A947-70E740481C1C}">
                                <a14:useLocalDpi xmlns:a14="http://schemas.microsoft.com/office/drawing/2010/main" val="0"/>
                              </a:ext>
                            </a:extLst>
                          </a:blip>
                          <a:srcRect l="2113" t="1025" r="5400" b="3246"/>
                          <a:stretch/>
                        </pic:blipFill>
                        <pic:spPr bwMode="auto">
                          <a:xfrm>
                            <a:off x="0" y="0"/>
                            <a:ext cx="2295191" cy="19596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94CE0E" w14:textId="54209EED" w:rsidR="00961501" w:rsidRPr="00754FA6" w:rsidRDefault="00961501" w:rsidP="00961501">
      <w:pPr>
        <w:pStyle w:val="ListParagraph"/>
        <w:spacing w:after="0" w:line="276" w:lineRule="auto"/>
        <w:ind w:left="0" w:right="16"/>
        <w:jc w:val="both"/>
        <w:rPr>
          <w:rFonts w:ascii="Times New Roman" w:hAnsi="Times New Roman" w:cs="Times New Roman"/>
          <w:sz w:val="26"/>
          <w:szCs w:val="26"/>
        </w:rPr>
      </w:pPr>
      <w:r w:rsidRPr="00754FA6">
        <w:rPr>
          <w:rFonts w:ascii="Times New Roman" w:hAnsi="Times New Roman" w:cs="Times New Roman"/>
          <w:sz w:val="26"/>
          <w:szCs w:val="26"/>
        </w:rPr>
        <w:t xml:space="preserve">Nếu gọi t là nhiệt độ của vật trong thang nhiệt độ Celcius và </w:t>
      </w:r>
      <w:r w:rsidRPr="00754FA6">
        <w:rPr>
          <w:rFonts w:ascii="Times New Roman" w:hAnsi="Times New Roman" w:cs="Times New Roman"/>
          <w:i/>
          <w:sz w:val="26"/>
          <w:szCs w:val="26"/>
        </w:rPr>
        <w:t>T</w:t>
      </w:r>
      <w:r w:rsidRPr="00754FA6">
        <w:rPr>
          <w:rFonts w:ascii="Times New Roman" w:hAnsi="Times New Roman" w:cs="Times New Roman"/>
          <w:sz w:val="26"/>
          <w:szCs w:val="26"/>
        </w:rPr>
        <w:t xml:space="preserve"> là nhiệt độ của vật trong thang nhiệt độ Fahrenheit thì:</w:t>
      </w:r>
    </w:p>
    <w:p w14:paraId="34B1AAA8" w14:textId="77777777" w:rsidR="00961501" w:rsidRPr="00754FA6" w:rsidRDefault="00961501" w:rsidP="00961501">
      <w:pPr>
        <w:spacing w:line="276" w:lineRule="auto"/>
        <w:ind w:right="16"/>
        <w:jc w:val="center"/>
        <w:rPr>
          <w:b/>
          <w:bCs/>
          <w:color w:val="auto"/>
          <w:sz w:val="26"/>
          <w:szCs w:val="26"/>
        </w:rPr>
      </w:pPr>
      <w:r w:rsidRPr="00754FA6">
        <w:rPr>
          <w:b/>
          <w:bCs/>
          <w:color w:val="auto"/>
          <w:sz w:val="26"/>
          <w:szCs w:val="26"/>
        </w:rPr>
        <w:t>T (</w:t>
      </w:r>
      <w:r w:rsidRPr="00754FA6">
        <w:rPr>
          <w:b/>
          <w:bCs/>
          <w:color w:val="auto"/>
          <w:sz w:val="26"/>
          <w:szCs w:val="26"/>
          <w:vertAlign w:val="superscript"/>
        </w:rPr>
        <w:t>o</w:t>
      </w:r>
      <w:r w:rsidRPr="00754FA6">
        <w:rPr>
          <w:b/>
          <w:bCs/>
          <w:color w:val="auto"/>
          <w:sz w:val="26"/>
          <w:szCs w:val="26"/>
        </w:rPr>
        <w:t>F) = 1,8t (</w:t>
      </w:r>
      <w:r w:rsidRPr="00754FA6">
        <w:rPr>
          <w:b/>
          <w:bCs/>
          <w:color w:val="auto"/>
          <w:sz w:val="26"/>
          <w:szCs w:val="26"/>
          <w:vertAlign w:val="superscript"/>
        </w:rPr>
        <w:t>o</w:t>
      </w:r>
      <w:r w:rsidRPr="00754FA6">
        <w:rPr>
          <w:b/>
          <w:bCs/>
          <w:color w:val="auto"/>
          <w:sz w:val="26"/>
          <w:szCs w:val="26"/>
        </w:rPr>
        <w:t>C) + 32</w:t>
      </w:r>
    </w:p>
    <w:p w14:paraId="79762C20" w14:textId="6B2A0127" w:rsidR="00961501" w:rsidRPr="00754FA6" w:rsidRDefault="00961501" w:rsidP="00961501">
      <w:pPr>
        <w:spacing w:line="300" w:lineRule="auto"/>
        <w:jc w:val="both"/>
        <w:rPr>
          <w:color w:val="auto"/>
          <w:sz w:val="26"/>
          <w:szCs w:val="26"/>
        </w:rPr>
      </w:pPr>
    </w:p>
    <w:p w14:paraId="6DB3A3DC" w14:textId="23B31E55" w:rsidR="001036D7" w:rsidRPr="00754FA6" w:rsidRDefault="001036D7" w:rsidP="00961501">
      <w:pPr>
        <w:spacing w:line="300" w:lineRule="auto"/>
        <w:jc w:val="both"/>
        <w:rPr>
          <w:b/>
          <w:bCs/>
          <w:color w:val="auto"/>
          <w:sz w:val="26"/>
          <w:szCs w:val="26"/>
        </w:rPr>
      </w:pPr>
      <w:r w:rsidRPr="00754FA6">
        <w:rPr>
          <w:b/>
          <w:bCs/>
          <w:color w:val="auto"/>
          <w:sz w:val="26"/>
          <w:szCs w:val="26"/>
        </w:rPr>
        <w:t>3. Nhiệt kế</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1178"/>
      </w:tblGrid>
      <w:tr w:rsidR="00A801DB" w:rsidRPr="00754FA6" w14:paraId="32356E37" w14:textId="77777777" w:rsidTr="00A37098">
        <w:tc>
          <w:tcPr>
            <w:tcW w:w="8553" w:type="dxa"/>
            <w:vAlign w:val="center"/>
          </w:tcPr>
          <w:p w14:paraId="4587BE50" w14:textId="77777777" w:rsidR="00961501" w:rsidRPr="00754FA6" w:rsidRDefault="00961501" w:rsidP="00A37098">
            <w:pPr>
              <w:spacing w:line="300" w:lineRule="auto"/>
              <w:ind w:firstLine="360"/>
              <w:jc w:val="both"/>
              <w:rPr>
                <w:color w:val="auto"/>
                <w:sz w:val="26"/>
                <w:szCs w:val="26"/>
              </w:rPr>
            </w:pPr>
            <w:r w:rsidRPr="00754FA6">
              <w:rPr>
                <w:b/>
                <w:bCs/>
                <w:i/>
                <w:iCs/>
                <w:color w:val="auto"/>
                <w:sz w:val="26"/>
                <w:szCs w:val="26"/>
              </w:rPr>
              <w:t>Nhiệt kế</w:t>
            </w:r>
            <w:r w:rsidRPr="00754FA6">
              <w:rPr>
                <w:color w:val="auto"/>
                <w:sz w:val="26"/>
                <w:szCs w:val="26"/>
              </w:rPr>
              <w:t xml:space="preserve"> là thiết bị dùng để đo nhiệt độ. Nhiệt kế được chế tạo dựa trên một số tính chất vật lí phụ thuộc vào nhiệt độ của các chất, các vật liệu, các linh kiện điện và điện tử,…</w:t>
            </w:r>
          </w:p>
        </w:tc>
        <w:tc>
          <w:tcPr>
            <w:tcW w:w="1178" w:type="dxa"/>
            <w:vAlign w:val="center"/>
          </w:tcPr>
          <w:p w14:paraId="039CD21E" w14:textId="77777777" w:rsidR="00961501" w:rsidRPr="00754FA6" w:rsidRDefault="00961501" w:rsidP="00A37098">
            <w:pPr>
              <w:spacing w:line="300" w:lineRule="auto"/>
              <w:jc w:val="center"/>
              <w:rPr>
                <w:color w:val="auto"/>
                <w:sz w:val="26"/>
                <w:szCs w:val="26"/>
              </w:rPr>
            </w:pPr>
            <w:r w:rsidRPr="00754FA6">
              <w:rPr>
                <w:noProof/>
                <w:color w:val="auto"/>
              </w:rPr>
              <w:drawing>
                <wp:inline distT="0" distB="0" distL="0" distR="0" wp14:anchorId="7BC5C43D" wp14:editId="6D065CA2">
                  <wp:extent cx="582664" cy="962108"/>
                  <wp:effectExtent l="0" t="0" r="8255" b="0"/>
                  <wp:docPr id="1545916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cons Cartoon Thermometer Different Emotions Symbol 库存矢量图（免版税）1568482069 |  Shutterstock"/>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8846" t="6869" r="20498" b="15228"/>
                          <a:stretch/>
                        </pic:blipFill>
                        <pic:spPr bwMode="auto">
                          <a:xfrm>
                            <a:off x="0" y="0"/>
                            <a:ext cx="591100" cy="9760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D1F8FD" w14:textId="77777777" w:rsidR="00961501" w:rsidRPr="00754FA6" w:rsidRDefault="00961501" w:rsidP="00961501">
      <w:pPr>
        <w:spacing w:line="300" w:lineRule="auto"/>
        <w:ind w:firstLine="360"/>
        <w:jc w:val="both"/>
        <w:rPr>
          <w:b/>
          <w:bCs/>
          <w:i/>
          <w:iCs/>
          <w:color w:val="auto"/>
          <w:sz w:val="26"/>
          <w:szCs w:val="26"/>
        </w:rPr>
      </w:pPr>
      <w:r w:rsidRPr="00754FA6">
        <w:rPr>
          <w:b/>
          <w:bCs/>
          <w:i/>
          <w:iCs/>
          <w:color w:val="auto"/>
          <w:sz w:val="26"/>
          <w:szCs w:val="26"/>
        </w:rPr>
        <w:t>Nguyên lí hoạt động của một số loại nhiệt kế: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212"/>
        <w:gridCol w:w="3212"/>
        <w:gridCol w:w="3212"/>
      </w:tblGrid>
      <w:tr w:rsidR="00A801DB" w:rsidRPr="00754FA6" w14:paraId="15F742F4" w14:textId="77777777" w:rsidTr="00A37098">
        <w:tc>
          <w:tcPr>
            <w:tcW w:w="3212" w:type="dxa"/>
            <w:vAlign w:val="center"/>
          </w:tcPr>
          <w:p w14:paraId="0049E6EB" w14:textId="77777777" w:rsidR="00961501" w:rsidRPr="00754FA6" w:rsidRDefault="00961501" w:rsidP="00A37098">
            <w:pPr>
              <w:spacing w:line="300" w:lineRule="auto"/>
              <w:jc w:val="center"/>
              <w:rPr>
                <w:b/>
                <w:bCs/>
                <w:i/>
                <w:iCs/>
                <w:color w:val="auto"/>
                <w:sz w:val="26"/>
                <w:szCs w:val="26"/>
              </w:rPr>
            </w:pPr>
            <w:r w:rsidRPr="00754FA6">
              <w:rPr>
                <w:noProof/>
                <w:color w:val="auto"/>
              </w:rPr>
              <w:drawing>
                <wp:inline distT="0" distB="0" distL="0" distR="0" wp14:anchorId="281C9216" wp14:editId="6B1D2ABC">
                  <wp:extent cx="861400" cy="1485210"/>
                  <wp:effectExtent l="0" t="0" r="0" b="1270"/>
                  <wp:docPr id="1822760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60942"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869682" cy="1499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2" w:type="dxa"/>
            <w:vAlign w:val="center"/>
          </w:tcPr>
          <w:p w14:paraId="2E2C7327" w14:textId="77777777" w:rsidR="00961501" w:rsidRPr="00754FA6" w:rsidRDefault="00961501" w:rsidP="00A37098">
            <w:pPr>
              <w:spacing w:line="300" w:lineRule="auto"/>
              <w:jc w:val="center"/>
              <w:rPr>
                <w:b/>
                <w:bCs/>
                <w:i/>
                <w:iCs/>
                <w:color w:val="auto"/>
                <w:sz w:val="26"/>
                <w:szCs w:val="26"/>
              </w:rPr>
            </w:pPr>
            <w:r w:rsidRPr="00754FA6">
              <w:rPr>
                <w:noProof/>
                <w:color w:val="auto"/>
              </w:rPr>
              <w:drawing>
                <wp:inline distT="0" distB="0" distL="0" distR="0" wp14:anchorId="58FD58D8" wp14:editId="271D450B">
                  <wp:extent cx="287025" cy="1463040"/>
                  <wp:effectExtent l="0" t="0" r="0" b="0"/>
                  <wp:docPr id="746012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2282" name="Picture 6" descr="A group of different electronic devices&#10;&#10;Description automatically generated"/>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8614" t="12170" r="41273" b="10510"/>
                          <a:stretch/>
                        </pic:blipFill>
                        <pic:spPr bwMode="auto">
                          <a:xfrm>
                            <a:off x="0" y="0"/>
                            <a:ext cx="287025" cy="1463040"/>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rPr>
              <w:drawing>
                <wp:inline distT="0" distB="0" distL="0" distR="0" wp14:anchorId="436D04B7" wp14:editId="485AAD48">
                  <wp:extent cx="1035841" cy="1439186"/>
                  <wp:effectExtent l="0" t="0" r="0" b="8890"/>
                  <wp:docPr id="419718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206" t="5509" r="24028" b="22565"/>
                          <a:stretch/>
                        </pic:blipFill>
                        <pic:spPr bwMode="auto">
                          <a:xfrm>
                            <a:off x="0" y="0"/>
                            <a:ext cx="1038606" cy="1443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2" w:type="dxa"/>
            <w:vAlign w:val="center"/>
          </w:tcPr>
          <w:p w14:paraId="7A4A7855" w14:textId="77777777" w:rsidR="00961501" w:rsidRPr="00754FA6" w:rsidRDefault="00961501" w:rsidP="00A37098">
            <w:pPr>
              <w:spacing w:line="300" w:lineRule="auto"/>
              <w:jc w:val="center"/>
              <w:rPr>
                <w:b/>
                <w:bCs/>
                <w:i/>
                <w:iCs/>
                <w:color w:val="auto"/>
                <w:sz w:val="26"/>
                <w:szCs w:val="26"/>
              </w:rPr>
            </w:pPr>
            <w:r w:rsidRPr="00754FA6">
              <w:rPr>
                <w:noProof/>
                <w:color w:val="auto"/>
              </w:rPr>
              <w:drawing>
                <wp:inline distT="0" distB="0" distL="0" distR="0" wp14:anchorId="59B683F6" wp14:editId="49F16848">
                  <wp:extent cx="1266983" cy="1423283"/>
                  <wp:effectExtent l="0" t="0" r="0" b="0"/>
                  <wp:docPr id="1628067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67993" name="Picture 6" descr="A group of different electronic devices&#10;&#10;Description automatically generated"/>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7239" t="25708" r="54907" b="10510"/>
                          <a:stretch/>
                        </pic:blipFill>
                        <pic:spPr bwMode="auto">
                          <a:xfrm>
                            <a:off x="0" y="0"/>
                            <a:ext cx="1278134" cy="14358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76DCF0BF" w14:textId="77777777" w:rsidTr="00A37098">
        <w:tc>
          <w:tcPr>
            <w:tcW w:w="3212" w:type="dxa"/>
          </w:tcPr>
          <w:p w14:paraId="49D037AC" w14:textId="77777777" w:rsidR="00961501" w:rsidRPr="00754FA6" w:rsidRDefault="00961501" w:rsidP="00A37098">
            <w:pPr>
              <w:spacing w:after="160" w:line="300" w:lineRule="auto"/>
              <w:contextualSpacing/>
              <w:jc w:val="both"/>
              <w:rPr>
                <w:color w:val="auto"/>
                <w:sz w:val="26"/>
                <w:szCs w:val="26"/>
              </w:rPr>
            </w:pPr>
            <w:r w:rsidRPr="00754FA6">
              <w:rPr>
                <w:b/>
                <w:bCs/>
                <w:color w:val="auto"/>
                <w:sz w:val="26"/>
                <w:szCs w:val="26"/>
              </w:rPr>
              <w:t>Các nhiệt kế thường dùng:</w:t>
            </w:r>
            <w:r w:rsidRPr="00754FA6">
              <w:rPr>
                <w:color w:val="auto"/>
                <w:sz w:val="26"/>
                <w:szCs w:val="26"/>
              </w:rPr>
              <w:t xml:space="preserve"> dựa trên sự nở dài của cột chất lỏng trong ống thuỷ tinh (nhiệt kế rượu, nhiệt kế thuỷ ngân, nhiệt kế dầu). </w:t>
            </w:r>
          </w:p>
        </w:tc>
        <w:tc>
          <w:tcPr>
            <w:tcW w:w="3212" w:type="dxa"/>
          </w:tcPr>
          <w:p w14:paraId="53F4A1B1" w14:textId="77777777" w:rsidR="00961501" w:rsidRPr="00754FA6" w:rsidRDefault="00961501" w:rsidP="00A37098">
            <w:pPr>
              <w:spacing w:after="160" w:line="300" w:lineRule="auto"/>
              <w:contextualSpacing/>
              <w:jc w:val="both"/>
              <w:rPr>
                <w:color w:val="auto"/>
                <w:sz w:val="26"/>
                <w:szCs w:val="26"/>
              </w:rPr>
            </w:pPr>
            <w:r w:rsidRPr="00754FA6">
              <w:rPr>
                <w:b/>
                <w:bCs/>
                <w:color w:val="auto"/>
                <w:sz w:val="26"/>
                <w:szCs w:val="26"/>
              </w:rPr>
              <w:t>Các loại nhiệt kế kim loại:</w:t>
            </w:r>
            <w:r w:rsidRPr="00754FA6">
              <w:rPr>
                <w:color w:val="auto"/>
                <w:sz w:val="26"/>
                <w:szCs w:val="26"/>
              </w:rPr>
              <w:t xml:space="preserve"> dựa trên sự nở dài của một thanh kim loại mỏng thằng hoặc xoắn ốc.</w:t>
            </w:r>
          </w:p>
        </w:tc>
        <w:tc>
          <w:tcPr>
            <w:tcW w:w="3212" w:type="dxa"/>
          </w:tcPr>
          <w:p w14:paraId="6AEBE5D4" w14:textId="77777777" w:rsidR="00961501" w:rsidRPr="00754FA6" w:rsidRDefault="00961501" w:rsidP="00A37098">
            <w:pPr>
              <w:spacing w:line="300" w:lineRule="auto"/>
              <w:jc w:val="both"/>
              <w:rPr>
                <w:b/>
                <w:bCs/>
                <w:i/>
                <w:iCs/>
                <w:color w:val="auto"/>
                <w:sz w:val="26"/>
                <w:szCs w:val="26"/>
              </w:rPr>
            </w:pPr>
            <w:r w:rsidRPr="00754FA6">
              <w:rPr>
                <w:b/>
                <w:bCs/>
                <w:color w:val="auto"/>
                <w:sz w:val="26"/>
                <w:szCs w:val="26"/>
              </w:rPr>
              <w:t>Nhiệt kế hồng ngoại điện tử:</w:t>
            </w:r>
            <w:r w:rsidRPr="00754FA6">
              <w:rPr>
                <w:color w:val="auto"/>
                <w:sz w:val="26"/>
                <w:szCs w:val="26"/>
              </w:rPr>
              <w:t xml:space="preserve"> Bất kể vật nào có nhiệt độ trên -273</w:t>
            </w:r>
            <w:r w:rsidRPr="00754FA6">
              <w:rPr>
                <w:color w:val="auto"/>
                <w:sz w:val="26"/>
                <w:szCs w:val="26"/>
                <w:vertAlign w:val="superscript"/>
              </w:rPr>
              <w:t>o</w:t>
            </w:r>
            <w:r w:rsidRPr="00754FA6">
              <w:rPr>
                <w:color w:val="auto"/>
                <w:sz w:val="26"/>
                <w:szCs w:val="26"/>
              </w:rPr>
              <w:t>C đều phát ra bức xạ điện từ. Nhờ vào đó mà cảm biến hồng ngoại sẽ đo được mức năng lượng và từ đó sẽ tính toán ra nhiệt độ.</w:t>
            </w:r>
          </w:p>
        </w:tc>
      </w:tr>
    </w:tbl>
    <w:p w14:paraId="150CBD9C" w14:textId="7FFBF124" w:rsidR="00961501" w:rsidRPr="00754FA6" w:rsidRDefault="00A50315" w:rsidP="004F359D">
      <w:pPr>
        <w:tabs>
          <w:tab w:val="left" w:pos="630"/>
        </w:tabs>
        <w:spacing w:line="300" w:lineRule="auto"/>
        <w:ind w:firstLine="360"/>
        <w:jc w:val="both"/>
        <w:rPr>
          <w:bCs/>
          <w:iCs/>
          <w:color w:val="auto"/>
          <w:sz w:val="26"/>
          <w:szCs w:val="26"/>
        </w:rPr>
      </w:pPr>
      <w:r w:rsidRPr="00754FA6">
        <w:rPr>
          <w:b/>
          <w:bCs/>
          <w:iCs/>
          <w:color w:val="auto"/>
          <w:sz w:val="26"/>
          <w:szCs w:val="26"/>
        </w:rPr>
        <w:lastRenderedPageBreak/>
        <w:t>-</w:t>
      </w:r>
      <w:r w:rsidR="004F359D" w:rsidRPr="00754FA6">
        <w:rPr>
          <w:b/>
          <w:bCs/>
          <w:iCs/>
          <w:color w:val="auto"/>
          <w:sz w:val="26"/>
          <w:szCs w:val="26"/>
        </w:rPr>
        <w:tab/>
      </w:r>
      <w:r w:rsidR="00961501" w:rsidRPr="00754FA6">
        <w:rPr>
          <w:b/>
          <w:bCs/>
          <w:color w:val="auto"/>
          <w:sz w:val="26"/>
          <w:szCs w:val="26"/>
        </w:rPr>
        <w:t>Các loại nhiệt kế khí:</w:t>
      </w:r>
      <w:r w:rsidR="00961501" w:rsidRPr="00754FA6">
        <w:rPr>
          <w:color w:val="auto"/>
          <w:sz w:val="26"/>
          <w:szCs w:val="26"/>
        </w:rPr>
        <w:t xml:space="preserve"> dựa trên sự nở vì nhiệt của thể tích một lượng khí xác định ở áp suất không đổi.</w:t>
      </w:r>
    </w:p>
    <w:p w14:paraId="45CB7AC7" w14:textId="22199A77" w:rsidR="00961501" w:rsidRPr="00754FA6" w:rsidRDefault="00961501" w:rsidP="00961501">
      <w:pPr>
        <w:spacing w:line="300" w:lineRule="auto"/>
        <w:rPr>
          <w:color w:val="auto"/>
          <w:sz w:val="26"/>
          <w:szCs w:val="26"/>
        </w:rPr>
      </w:pPr>
    </w:p>
    <w:p w14:paraId="782679EC" w14:textId="77777777" w:rsidR="001036D7" w:rsidRPr="00754FA6" w:rsidRDefault="001036D7" w:rsidP="001036D7">
      <w:pPr>
        <w:tabs>
          <w:tab w:val="left" w:pos="360"/>
        </w:tabs>
        <w:spacing w:line="276" w:lineRule="auto"/>
        <w:jc w:val="both"/>
        <w:rPr>
          <w:b/>
          <w:bCs/>
          <w:color w:val="0070C0"/>
          <w:sz w:val="26"/>
          <w:szCs w:val="26"/>
        </w:rPr>
      </w:pPr>
      <w:bookmarkStart w:id="0" w:name="_Hlk166323668"/>
      <w:r w:rsidRPr="00754FA6">
        <w:rPr>
          <w:b/>
          <w:bCs/>
          <w:color w:val="0070C0"/>
          <w:sz w:val="26"/>
          <w:szCs w:val="26"/>
        </w:rPr>
        <w:t xml:space="preserve">II – BÀI TẬP LUYỆN TẬP </w:t>
      </w:r>
    </w:p>
    <w:p w14:paraId="38A39F63" w14:textId="4B478D53" w:rsidR="001036D7" w:rsidRPr="00754FA6" w:rsidRDefault="001036D7" w:rsidP="001036D7">
      <w:pPr>
        <w:spacing w:line="276" w:lineRule="auto"/>
        <w:rPr>
          <w:b/>
          <w:bCs/>
          <w:color w:val="C00000"/>
          <w:sz w:val="26"/>
          <w:szCs w:val="26"/>
        </w:rPr>
      </w:pPr>
      <w:r w:rsidRPr="00754FA6">
        <w:rPr>
          <w:b/>
          <w:bCs/>
          <w:color w:val="C00000"/>
          <w:sz w:val="26"/>
          <w:szCs w:val="26"/>
        </w:rPr>
        <w:t xml:space="preserve">1. Câu trắc nhiệm nhiều phương án lựa chọn ( 4,5 điểm ) </w:t>
      </w:r>
    </w:p>
    <w:bookmarkEnd w:id="0"/>
    <w:p w14:paraId="2A31F19F" w14:textId="77777777" w:rsidR="00961501" w:rsidRPr="00754FA6" w:rsidRDefault="00961501" w:rsidP="00961501">
      <w:pPr>
        <w:tabs>
          <w:tab w:val="left" w:pos="360"/>
        </w:tabs>
        <w:spacing w:line="300" w:lineRule="auto"/>
        <w:jc w:val="center"/>
        <w:rPr>
          <w:i/>
          <w:iCs/>
          <w:color w:val="auto"/>
          <w:sz w:val="26"/>
          <w:szCs w:val="26"/>
        </w:rPr>
      </w:pPr>
      <w:r w:rsidRPr="00754FA6">
        <w:rPr>
          <w:i/>
          <w:iCs/>
          <w:color w:val="auto"/>
          <w:sz w:val="26"/>
          <w:szCs w:val="26"/>
        </w:rPr>
        <w:t>Thí sinh trả lời từ câu 1 đến câu 18. Mỗi câu  hỏi thí sinh chỉ chọn một phương án.</w:t>
      </w:r>
    </w:p>
    <w:p w14:paraId="590F259F" w14:textId="77777777" w:rsidR="00961501" w:rsidRPr="00754FA6" w:rsidRDefault="00961501" w:rsidP="00961501">
      <w:pPr>
        <w:tabs>
          <w:tab w:val="left" w:pos="360"/>
        </w:tabs>
        <w:spacing w:line="300" w:lineRule="auto"/>
        <w:jc w:val="center"/>
        <w:rPr>
          <w:i/>
          <w:iCs/>
          <w:color w:val="auto"/>
          <w:sz w:val="26"/>
          <w:szCs w:val="26"/>
        </w:rPr>
      </w:pPr>
      <w:r w:rsidRPr="00754FA6">
        <w:rPr>
          <w:i/>
          <w:iCs/>
          <w:color w:val="auto"/>
          <w:sz w:val="26"/>
          <w:szCs w:val="26"/>
        </w:rPr>
        <w:t>(Mỗi câu trả lời đúng thí sinh được 0,25 điểm)</w:t>
      </w:r>
    </w:p>
    <w:p w14:paraId="35231BD4" w14:textId="77777777" w:rsidR="00961501" w:rsidRPr="00754FA6" w:rsidRDefault="00961501" w:rsidP="00961501">
      <w:pPr>
        <w:spacing w:line="276" w:lineRule="auto"/>
        <w:jc w:val="both"/>
        <w:rPr>
          <w:color w:val="auto"/>
          <w:sz w:val="26"/>
          <w:szCs w:val="26"/>
        </w:rPr>
      </w:pPr>
      <w:r w:rsidRPr="00754FA6">
        <w:rPr>
          <w:b/>
          <w:color w:val="auto"/>
          <w:sz w:val="26"/>
          <w:szCs w:val="26"/>
        </w:rPr>
        <w:t xml:space="preserve">Câu 1. </w:t>
      </w:r>
      <w:r w:rsidRPr="00754FA6">
        <w:rPr>
          <w:color w:val="auto"/>
          <w:sz w:val="26"/>
          <w:szCs w:val="26"/>
        </w:rPr>
        <w:t xml:space="preserve">Kết luận nào dưới đây là </w:t>
      </w:r>
      <w:r w:rsidRPr="00754FA6">
        <w:rPr>
          <w:b/>
          <w:color w:val="auto"/>
          <w:sz w:val="26"/>
          <w:szCs w:val="26"/>
        </w:rPr>
        <w:t>không</w:t>
      </w:r>
      <w:r w:rsidRPr="00754FA6">
        <w:rPr>
          <w:color w:val="auto"/>
          <w:sz w:val="26"/>
          <w:szCs w:val="26"/>
        </w:rPr>
        <w:t xml:space="preserve"> đúng với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506"/>
      </w:tblGrid>
      <w:tr w:rsidR="00A801DB" w:rsidRPr="00754FA6" w14:paraId="39205F92" w14:textId="77777777" w:rsidTr="00A37098">
        <w:tc>
          <w:tcPr>
            <w:tcW w:w="5130" w:type="dxa"/>
            <w:vAlign w:val="center"/>
          </w:tcPr>
          <w:p w14:paraId="1EEF7068" w14:textId="2DFE6FDD" w:rsidR="00961501" w:rsidRPr="00754FA6" w:rsidRDefault="004F359D" w:rsidP="004F359D">
            <w:pPr>
              <w:spacing w:line="276" w:lineRule="auto"/>
              <w:ind w:left="720" w:hanging="360"/>
              <w:contextualSpacing/>
              <w:jc w:val="both"/>
              <w:rPr>
                <w:color w:val="auto"/>
                <w:sz w:val="26"/>
                <w:szCs w:val="26"/>
              </w:rPr>
            </w:pPr>
            <w:r w:rsidRPr="00754FA6">
              <w:rPr>
                <w:b/>
                <w:bCs/>
                <w:color w:val="auto"/>
                <w:sz w:val="26"/>
                <w:szCs w:val="26"/>
              </w:rPr>
              <w:t>A.</w:t>
            </w:r>
            <w:r w:rsidRPr="00754FA6">
              <w:rPr>
                <w:color w:val="auto"/>
                <w:sz w:val="26"/>
                <w:szCs w:val="26"/>
              </w:rPr>
              <w:tab/>
            </w:r>
            <w:r w:rsidR="00961501" w:rsidRPr="00754FA6">
              <w:rPr>
                <w:color w:val="auto"/>
                <w:sz w:val="26"/>
                <w:szCs w:val="26"/>
              </w:rPr>
              <w:t xml:space="preserve">Kí hiệu của nhiệt độ của </w:t>
            </w:r>
            <w:r w:rsidR="00961501" w:rsidRPr="00754FA6">
              <w:rPr>
                <w:i/>
                <w:color w:val="auto"/>
                <w:sz w:val="26"/>
                <w:szCs w:val="26"/>
              </w:rPr>
              <w:t>t.</w:t>
            </w:r>
          </w:p>
          <w:p w14:paraId="62B7F7D5" w14:textId="7369696D" w:rsidR="00961501" w:rsidRPr="00754FA6" w:rsidRDefault="004F359D" w:rsidP="004F359D">
            <w:pPr>
              <w:spacing w:line="276" w:lineRule="auto"/>
              <w:ind w:left="720" w:hanging="360"/>
              <w:contextualSpacing/>
              <w:jc w:val="both"/>
              <w:rPr>
                <w:color w:val="auto"/>
                <w:sz w:val="26"/>
                <w:szCs w:val="26"/>
              </w:rPr>
            </w:pPr>
            <w:r w:rsidRPr="00754FA6">
              <w:rPr>
                <w:b/>
                <w:bCs/>
                <w:color w:val="auto"/>
                <w:sz w:val="26"/>
                <w:szCs w:val="26"/>
              </w:rPr>
              <w:t>B.</w:t>
            </w:r>
            <w:r w:rsidRPr="00754FA6">
              <w:rPr>
                <w:color w:val="auto"/>
                <w:sz w:val="26"/>
                <w:szCs w:val="26"/>
              </w:rPr>
              <w:tab/>
            </w:r>
            <w:r w:rsidR="00961501" w:rsidRPr="00754FA6">
              <w:rPr>
                <w:color w:val="auto"/>
                <w:sz w:val="26"/>
                <w:szCs w:val="26"/>
              </w:rPr>
              <w:t xml:space="preserve">Đơn vị đo nhiệt độ là </w:t>
            </w:r>
            <w:r w:rsidR="00961501" w:rsidRPr="00754FA6">
              <w:rPr>
                <w:color w:val="auto"/>
                <w:sz w:val="26"/>
                <w:szCs w:val="26"/>
                <w:vertAlign w:val="superscript"/>
              </w:rPr>
              <w:t>o</w:t>
            </w:r>
            <w:r w:rsidR="00961501" w:rsidRPr="00754FA6">
              <w:rPr>
                <w:color w:val="auto"/>
                <w:sz w:val="26"/>
                <w:szCs w:val="26"/>
              </w:rPr>
              <w:t>C.</w:t>
            </w:r>
          </w:p>
          <w:p w14:paraId="46AB8D1B" w14:textId="0C31F3FA" w:rsidR="00961501" w:rsidRPr="00754FA6" w:rsidRDefault="004F359D" w:rsidP="004F359D">
            <w:pPr>
              <w:spacing w:line="276" w:lineRule="auto"/>
              <w:ind w:left="720" w:hanging="360"/>
              <w:contextualSpacing/>
              <w:jc w:val="both"/>
              <w:rPr>
                <w:color w:val="auto"/>
                <w:sz w:val="26"/>
                <w:szCs w:val="26"/>
              </w:rPr>
            </w:pPr>
            <w:r w:rsidRPr="00754FA6">
              <w:rPr>
                <w:b/>
                <w:bCs/>
                <w:color w:val="auto"/>
                <w:sz w:val="26"/>
                <w:szCs w:val="26"/>
              </w:rPr>
              <w:t>C.</w:t>
            </w:r>
            <w:r w:rsidRPr="00754FA6">
              <w:rPr>
                <w:color w:val="auto"/>
                <w:sz w:val="26"/>
                <w:szCs w:val="26"/>
              </w:rPr>
              <w:tab/>
            </w:r>
            <w:r w:rsidR="00961501" w:rsidRPr="00754FA6">
              <w:rPr>
                <w:color w:val="auto"/>
                <w:sz w:val="26"/>
                <w:szCs w:val="26"/>
              </w:rPr>
              <w:t>Chọn mốc nhiệt độ nước đá đang tan ở áp suất 1atm là 0</w:t>
            </w:r>
            <w:r w:rsidR="00961501" w:rsidRPr="00754FA6">
              <w:rPr>
                <w:color w:val="auto"/>
                <w:sz w:val="26"/>
                <w:szCs w:val="26"/>
                <w:vertAlign w:val="superscript"/>
              </w:rPr>
              <w:t>o</w:t>
            </w:r>
            <w:r w:rsidR="00961501" w:rsidRPr="00754FA6">
              <w:rPr>
                <w:color w:val="auto"/>
                <w:sz w:val="26"/>
                <w:szCs w:val="26"/>
              </w:rPr>
              <w:t>C.</w:t>
            </w:r>
          </w:p>
          <w:p w14:paraId="3E511FC6" w14:textId="5A9B2046" w:rsidR="00961501" w:rsidRPr="00754FA6" w:rsidRDefault="004F359D" w:rsidP="004F359D">
            <w:pPr>
              <w:spacing w:line="276" w:lineRule="auto"/>
              <w:ind w:left="720" w:hanging="360"/>
              <w:contextualSpacing/>
              <w:jc w:val="both"/>
              <w:rPr>
                <w:color w:val="auto"/>
                <w:sz w:val="26"/>
                <w:szCs w:val="26"/>
              </w:rPr>
            </w:pPr>
            <w:r w:rsidRPr="00754FA6">
              <w:rPr>
                <w:b/>
                <w:bCs/>
                <w:color w:val="auto"/>
                <w:sz w:val="26"/>
                <w:szCs w:val="26"/>
              </w:rPr>
              <w:t>D.</w:t>
            </w:r>
            <w:r w:rsidRPr="00754FA6">
              <w:rPr>
                <w:color w:val="auto"/>
                <w:sz w:val="26"/>
                <w:szCs w:val="26"/>
              </w:rPr>
              <w:tab/>
            </w:r>
            <w:r w:rsidR="00961501" w:rsidRPr="00754FA6">
              <w:rPr>
                <w:color w:val="auto"/>
                <w:sz w:val="26"/>
                <w:szCs w:val="26"/>
              </w:rPr>
              <w:t>1</w:t>
            </w:r>
            <w:r w:rsidR="00961501" w:rsidRPr="00754FA6">
              <w:rPr>
                <w:color w:val="auto"/>
                <w:sz w:val="26"/>
                <w:szCs w:val="26"/>
                <w:vertAlign w:val="superscript"/>
              </w:rPr>
              <w:t>o</w:t>
            </w:r>
            <w:r w:rsidR="00961501" w:rsidRPr="00754FA6">
              <w:rPr>
                <w:color w:val="auto"/>
                <w:sz w:val="26"/>
                <w:szCs w:val="26"/>
              </w:rPr>
              <w:t>C tương ứng với 273 K.</w:t>
            </w:r>
          </w:p>
        </w:tc>
        <w:tc>
          <w:tcPr>
            <w:tcW w:w="4506" w:type="dxa"/>
            <w:vAlign w:val="center"/>
          </w:tcPr>
          <w:p w14:paraId="493CB609" w14:textId="77777777" w:rsidR="00961501" w:rsidRPr="00754FA6" w:rsidRDefault="00961501" w:rsidP="00A37098">
            <w:pPr>
              <w:spacing w:line="276" w:lineRule="auto"/>
              <w:contextualSpacing/>
              <w:jc w:val="center"/>
              <w:rPr>
                <w:color w:val="auto"/>
                <w:sz w:val="26"/>
                <w:szCs w:val="26"/>
              </w:rPr>
            </w:pPr>
            <w:r w:rsidRPr="00754FA6">
              <w:rPr>
                <w:noProof/>
                <w:color w:val="auto"/>
              </w:rPr>
              <w:drawing>
                <wp:inline distT="0" distB="0" distL="0" distR="0" wp14:anchorId="0F393B84" wp14:editId="21ACF153">
                  <wp:extent cx="2716968" cy="1550504"/>
                  <wp:effectExtent l="0" t="0" r="7620" b="0"/>
                  <wp:docPr id="1402770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elsius là gì? Thang nhiệt độ celsius được hình thành như thế nào?"/>
                          <pic:cNvPicPr>
                            <a:picLocks noChangeAspect="1" noChangeArrowheads="1"/>
                          </pic:cNvPicPr>
                        </pic:nvPicPr>
                        <pic:blipFill rotWithShape="1">
                          <a:blip r:embed="rId30">
                            <a:extLst>
                              <a:ext uri="{28A0092B-C50C-407E-A947-70E740481C1C}">
                                <a14:useLocalDpi xmlns:a14="http://schemas.microsoft.com/office/drawing/2010/main" val="0"/>
                              </a:ext>
                            </a:extLst>
                          </a:blip>
                          <a:srcRect r="9976"/>
                          <a:stretch/>
                        </pic:blipFill>
                        <pic:spPr bwMode="auto">
                          <a:xfrm>
                            <a:off x="0" y="0"/>
                            <a:ext cx="2746179" cy="15671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FF37E3"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t>Câu 2: </w:t>
      </w:r>
      <w:r w:rsidRPr="00754FA6">
        <w:rPr>
          <w:color w:val="auto"/>
          <w:sz w:val="26"/>
          <w:szCs w:val="26"/>
        </w:rPr>
        <w:t xml:space="preserve"> Khi dùng nhiệt kế để đo nhiệt độ của chính cơ thể mình, người ta phải thực hiện các thao tác sau (chưa được sắp xếp theo đúng thứ tự):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2801"/>
      </w:tblGrid>
      <w:tr w:rsidR="00A801DB" w:rsidRPr="00754FA6" w14:paraId="236FD6DD" w14:textId="77777777" w:rsidTr="00A37098">
        <w:tc>
          <w:tcPr>
            <w:tcW w:w="6835" w:type="dxa"/>
          </w:tcPr>
          <w:p w14:paraId="3F0FBCC2" w14:textId="77777777" w:rsidR="00961501" w:rsidRPr="00754FA6" w:rsidRDefault="00961501" w:rsidP="00A37098">
            <w:pPr>
              <w:shd w:val="clear" w:color="auto" w:fill="FFFFFF"/>
              <w:spacing w:line="276" w:lineRule="auto"/>
              <w:ind w:left="247" w:hanging="247"/>
              <w:jc w:val="both"/>
              <w:rPr>
                <w:color w:val="auto"/>
                <w:sz w:val="26"/>
                <w:szCs w:val="26"/>
              </w:rPr>
            </w:pPr>
            <w:r w:rsidRPr="00754FA6">
              <w:rPr>
                <w:color w:val="auto"/>
                <w:sz w:val="26"/>
                <w:szCs w:val="26"/>
              </w:rPr>
              <w:t xml:space="preserve">a. Đặt nhiệt kế vào nách trái, rồi kẹp cánh tay lại để giữ nhiệt kế </w:t>
            </w:r>
          </w:p>
          <w:p w14:paraId="59C92848" w14:textId="77777777" w:rsidR="00961501" w:rsidRPr="00754FA6" w:rsidRDefault="00961501" w:rsidP="00A37098">
            <w:pPr>
              <w:shd w:val="clear" w:color="auto" w:fill="FFFFFF"/>
              <w:spacing w:line="276" w:lineRule="auto"/>
              <w:ind w:left="247" w:hanging="247"/>
              <w:jc w:val="both"/>
              <w:rPr>
                <w:color w:val="auto"/>
                <w:sz w:val="26"/>
                <w:szCs w:val="26"/>
              </w:rPr>
            </w:pPr>
            <w:r w:rsidRPr="00754FA6">
              <w:rPr>
                <w:color w:val="auto"/>
                <w:sz w:val="26"/>
                <w:szCs w:val="26"/>
              </w:rPr>
              <w:t>b. Lấy nhiệt kế ra khỏi nách để đọc nhiệt kế</w:t>
            </w:r>
          </w:p>
          <w:p w14:paraId="151B28C7" w14:textId="77777777" w:rsidR="00961501" w:rsidRPr="00754FA6" w:rsidRDefault="00961501" w:rsidP="00A37098">
            <w:pPr>
              <w:shd w:val="clear" w:color="auto" w:fill="FFFFFF"/>
              <w:spacing w:line="276" w:lineRule="auto"/>
              <w:ind w:left="247" w:hanging="247"/>
              <w:jc w:val="both"/>
              <w:rPr>
                <w:color w:val="auto"/>
                <w:sz w:val="26"/>
                <w:szCs w:val="26"/>
              </w:rPr>
            </w:pPr>
            <w:r w:rsidRPr="00754FA6">
              <w:rPr>
                <w:color w:val="auto"/>
                <w:sz w:val="26"/>
                <w:szCs w:val="26"/>
              </w:rPr>
              <w:t>c. Dùng bông lau sạch thân và bầu nhiệt kế</w:t>
            </w:r>
          </w:p>
          <w:p w14:paraId="4DF80CDE" w14:textId="77777777" w:rsidR="00961501" w:rsidRPr="00754FA6" w:rsidRDefault="00961501" w:rsidP="00A37098">
            <w:pPr>
              <w:shd w:val="clear" w:color="auto" w:fill="FFFFFF"/>
              <w:spacing w:line="276" w:lineRule="auto"/>
              <w:ind w:left="247" w:hanging="247"/>
              <w:jc w:val="both"/>
              <w:rPr>
                <w:color w:val="auto"/>
                <w:sz w:val="26"/>
                <w:szCs w:val="26"/>
              </w:rPr>
            </w:pPr>
            <w:r w:rsidRPr="00754FA6">
              <w:rPr>
                <w:color w:val="auto"/>
                <w:sz w:val="26"/>
                <w:szCs w:val="26"/>
              </w:rPr>
              <w:t>d. Kiểm tra xem thủy ngân đã tụt hết xuống bầu nhiệt kế chưa; Nếu chưa thì vẩy nhiệt kế cho thủy ngân tụt xuống</w:t>
            </w:r>
          </w:p>
        </w:tc>
        <w:tc>
          <w:tcPr>
            <w:tcW w:w="2801" w:type="dxa"/>
            <w:vAlign w:val="center"/>
          </w:tcPr>
          <w:p w14:paraId="401291CA"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02B2C3BD" wp14:editId="1F0BE12F">
                  <wp:extent cx="1671209" cy="1237320"/>
                  <wp:effectExtent l="0" t="0" r="5715" b="1270"/>
                  <wp:docPr id="1436412526" name="Picture 143641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Nhiệt Kế Kẹp Nách: Những Lưu Ý Khi Mua Và Sử Dụ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0248"/>
                          <a:stretch/>
                        </pic:blipFill>
                        <pic:spPr bwMode="auto">
                          <a:xfrm>
                            <a:off x="0" y="0"/>
                            <a:ext cx="1671608" cy="12376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92A604" w14:textId="77777777" w:rsidR="00961501" w:rsidRPr="00754FA6" w:rsidRDefault="00961501" w:rsidP="00961501">
      <w:pPr>
        <w:shd w:val="clear" w:color="auto" w:fill="FFFFFF"/>
        <w:spacing w:line="276" w:lineRule="auto"/>
        <w:jc w:val="both"/>
        <w:rPr>
          <w:color w:val="auto"/>
          <w:sz w:val="26"/>
          <w:szCs w:val="26"/>
        </w:rPr>
      </w:pPr>
      <w:r w:rsidRPr="00754FA6">
        <w:rPr>
          <w:color w:val="auto"/>
          <w:sz w:val="26"/>
          <w:szCs w:val="26"/>
        </w:rPr>
        <w:t>Hãy sắp xếp các thao tác trên theo thứ tự hợp lí nhất:</w:t>
      </w:r>
    </w:p>
    <w:p w14:paraId="58F7B71A" w14:textId="36038EB4"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 xml:space="preserve">a, b, c, d              </w:t>
      </w:r>
      <w:r w:rsidRPr="00754FA6">
        <w:rPr>
          <w:b/>
          <w:color w:val="auto"/>
          <w:sz w:val="26"/>
          <w:szCs w:val="26"/>
        </w:rPr>
        <w:t xml:space="preserve">B. </w:t>
      </w:r>
      <w:r w:rsidR="00961501" w:rsidRPr="00754FA6">
        <w:rPr>
          <w:color w:val="auto"/>
          <w:sz w:val="26"/>
          <w:szCs w:val="26"/>
        </w:rPr>
        <w:t xml:space="preserve">d, c, a, b            </w:t>
      </w:r>
      <w:r w:rsidRPr="00754FA6">
        <w:rPr>
          <w:b/>
          <w:color w:val="auto"/>
          <w:sz w:val="26"/>
          <w:szCs w:val="26"/>
        </w:rPr>
        <w:t xml:space="preserve">C. </w:t>
      </w:r>
      <w:r w:rsidR="00961501" w:rsidRPr="00754FA6">
        <w:rPr>
          <w:color w:val="auto"/>
          <w:sz w:val="26"/>
          <w:szCs w:val="26"/>
        </w:rPr>
        <w:t xml:space="preserve">d, c, b, d            </w:t>
      </w:r>
      <w:r w:rsidRPr="00754FA6">
        <w:rPr>
          <w:b/>
          <w:color w:val="auto"/>
          <w:sz w:val="26"/>
          <w:szCs w:val="26"/>
        </w:rPr>
        <w:t xml:space="preserve">D. </w:t>
      </w:r>
      <w:r w:rsidR="00961501" w:rsidRPr="00754FA6">
        <w:rPr>
          <w:color w:val="auto"/>
          <w:sz w:val="26"/>
          <w:szCs w:val="26"/>
        </w:rPr>
        <w:t>b, a, c, d</w:t>
      </w:r>
    </w:p>
    <w:p w14:paraId="32383D82" w14:textId="77777777" w:rsidR="00961501" w:rsidRPr="00754FA6" w:rsidRDefault="00961501" w:rsidP="00961501">
      <w:pPr>
        <w:spacing w:line="276" w:lineRule="auto"/>
        <w:ind w:right="48"/>
        <w:jc w:val="both"/>
        <w:rPr>
          <w:color w:val="auto"/>
          <w:sz w:val="26"/>
          <w:szCs w:val="26"/>
        </w:rPr>
      </w:pPr>
      <w:r w:rsidRPr="00754FA6">
        <w:rPr>
          <w:b/>
          <w:bCs/>
          <w:color w:val="auto"/>
          <w:sz w:val="26"/>
          <w:szCs w:val="26"/>
        </w:rPr>
        <w:t>Câu 3: </w:t>
      </w:r>
      <w:r w:rsidRPr="00754FA6">
        <w:rPr>
          <w:color w:val="auto"/>
          <w:sz w:val="26"/>
          <w:szCs w:val="26"/>
        </w:rPr>
        <w:t xml:space="preserve">Trong thang nhiệt Farentheit, nhiệt độ của nước đá đang tan là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A801DB" w:rsidRPr="00754FA6" w14:paraId="63155004" w14:textId="77777777" w:rsidTr="00A37098">
        <w:tc>
          <w:tcPr>
            <w:tcW w:w="4818" w:type="dxa"/>
          </w:tcPr>
          <w:p w14:paraId="329C6EA2" w14:textId="56CA632F" w:rsidR="00961501" w:rsidRPr="00754FA6" w:rsidRDefault="009344E7" w:rsidP="00A37098">
            <w:pPr>
              <w:spacing w:line="276" w:lineRule="auto"/>
              <w:ind w:left="337" w:right="48"/>
              <w:jc w:val="both"/>
              <w:rPr>
                <w:color w:val="auto"/>
                <w:sz w:val="26"/>
                <w:szCs w:val="26"/>
              </w:rPr>
            </w:pPr>
            <w:r w:rsidRPr="00754FA6">
              <w:rPr>
                <w:b/>
                <w:color w:val="auto"/>
                <w:sz w:val="26"/>
                <w:szCs w:val="26"/>
              </w:rPr>
              <w:t xml:space="preserve">A. </w:t>
            </w:r>
            <w:r w:rsidR="00961501" w:rsidRPr="00754FA6">
              <w:rPr>
                <w:color w:val="auto"/>
                <w:sz w:val="26"/>
                <w:szCs w:val="26"/>
              </w:rPr>
              <w:t xml:space="preserve">273K           </w:t>
            </w:r>
          </w:p>
          <w:p w14:paraId="364CFE7D" w14:textId="5E4B2E7B" w:rsidR="00961501" w:rsidRPr="00754FA6" w:rsidRDefault="009344E7" w:rsidP="00A37098">
            <w:pPr>
              <w:spacing w:line="276" w:lineRule="auto"/>
              <w:ind w:left="337" w:right="48"/>
              <w:jc w:val="both"/>
              <w:rPr>
                <w:color w:val="auto"/>
                <w:sz w:val="26"/>
                <w:szCs w:val="26"/>
              </w:rPr>
            </w:pPr>
            <w:r w:rsidRPr="00754FA6">
              <w:rPr>
                <w:b/>
                <w:color w:val="auto"/>
                <w:sz w:val="26"/>
                <w:szCs w:val="26"/>
              </w:rPr>
              <w:t xml:space="preserve">B. </w:t>
            </w:r>
            <w:r w:rsidR="00961501" w:rsidRPr="00754FA6">
              <w:rPr>
                <w:color w:val="auto"/>
                <w:sz w:val="26"/>
                <w:szCs w:val="26"/>
              </w:rPr>
              <w:t xml:space="preserve">32°C             </w:t>
            </w:r>
          </w:p>
          <w:p w14:paraId="42CBDFBF" w14:textId="15741D9A" w:rsidR="00961501" w:rsidRPr="00754FA6" w:rsidRDefault="009344E7" w:rsidP="00A37098">
            <w:pPr>
              <w:spacing w:line="276" w:lineRule="auto"/>
              <w:ind w:left="337" w:right="48"/>
              <w:jc w:val="both"/>
              <w:rPr>
                <w:color w:val="auto"/>
                <w:sz w:val="26"/>
                <w:szCs w:val="26"/>
              </w:rPr>
            </w:pPr>
            <w:r w:rsidRPr="00754FA6">
              <w:rPr>
                <w:b/>
                <w:color w:val="auto"/>
                <w:sz w:val="26"/>
                <w:szCs w:val="26"/>
              </w:rPr>
              <w:t xml:space="preserve">C. </w:t>
            </w:r>
            <w:r w:rsidR="00961501" w:rsidRPr="00754FA6">
              <w:rPr>
                <w:color w:val="auto"/>
                <w:sz w:val="26"/>
                <w:szCs w:val="26"/>
              </w:rPr>
              <w:t xml:space="preserve">0K                </w:t>
            </w:r>
          </w:p>
          <w:p w14:paraId="2253702A" w14:textId="5B605B09" w:rsidR="00961501" w:rsidRPr="00754FA6" w:rsidRDefault="009344E7" w:rsidP="00A37098">
            <w:pPr>
              <w:spacing w:line="276" w:lineRule="auto"/>
              <w:ind w:left="337" w:right="48"/>
              <w:jc w:val="both"/>
              <w:rPr>
                <w:color w:val="auto"/>
                <w:sz w:val="26"/>
                <w:szCs w:val="26"/>
              </w:rPr>
            </w:pPr>
            <w:r w:rsidRPr="00754FA6">
              <w:rPr>
                <w:b/>
                <w:color w:val="auto"/>
                <w:sz w:val="26"/>
                <w:szCs w:val="26"/>
              </w:rPr>
              <w:t xml:space="preserve">D. </w:t>
            </w:r>
            <w:r w:rsidR="00961501" w:rsidRPr="00754FA6">
              <w:rPr>
                <w:color w:val="auto"/>
                <w:sz w:val="26"/>
                <w:szCs w:val="26"/>
              </w:rPr>
              <w:t xml:space="preserve">0°C  </w:t>
            </w:r>
          </w:p>
        </w:tc>
        <w:tc>
          <w:tcPr>
            <w:tcW w:w="4818" w:type="dxa"/>
            <w:vAlign w:val="center"/>
          </w:tcPr>
          <w:p w14:paraId="7602C390" w14:textId="77777777" w:rsidR="00961501" w:rsidRPr="00754FA6" w:rsidRDefault="00961501" w:rsidP="00A37098">
            <w:pPr>
              <w:spacing w:line="276" w:lineRule="auto"/>
              <w:ind w:right="48"/>
              <w:jc w:val="center"/>
              <w:rPr>
                <w:color w:val="auto"/>
                <w:sz w:val="26"/>
                <w:szCs w:val="26"/>
              </w:rPr>
            </w:pPr>
            <w:r w:rsidRPr="00754FA6">
              <w:rPr>
                <w:noProof/>
                <w:color w:val="auto"/>
                <w:sz w:val="26"/>
                <w:szCs w:val="26"/>
              </w:rPr>
              <w:drawing>
                <wp:inline distT="0" distB="0" distL="0" distR="0" wp14:anchorId="25CA9268" wp14:editId="675F7173">
                  <wp:extent cx="1029724" cy="8237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ice cubes with a question mar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9896" cy="831843"/>
                          </a:xfrm>
                          <a:prstGeom prst="rect">
                            <a:avLst/>
                          </a:prstGeom>
                        </pic:spPr>
                      </pic:pic>
                    </a:graphicData>
                  </a:graphic>
                </wp:inline>
              </w:drawing>
            </w:r>
          </w:p>
        </w:tc>
      </w:tr>
    </w:tbl>
    <w:p w14:paraId="43AB8816" w14:textId="77777777" w:rsidR="00961501" w:rsidRPr="00754FA6" w:rsidRDefault="00961501" w:rsidP="00961501">
      <w:pPr>
        <w:shd w:val="clear" w:color="auto" w:fill="FFFFFF"/>
        <w:spacing w:line="276" w:lineRule="auto"/>
        <w:jc w:val="both"/>
        <w:outlineLvl w:val="3"/>
        <w:rPr>
          <w:color w:val="auto"/>
          <w:sz w:val="26"/>
          <w:szCs w:val="26"/>
        </w:rPr>
      </w:pPr>
      <w:r w:rsidRPr="00754FA6">
        <w:rPr>
          <w:b/>
          <w:color w:val="auto"/>
          <w:sz w:val="26"/>
          <w:szCs w:val="26"/>
        </w:rPr>
        <w:t>Câu 4.</w:t>
      </w:r>
      <w:r w:rsidRPr="00754FA6">
        <w:rPr>
          <w:color w:val="auto"/>
          <w:sz w:val="26"/>
          <w:szCs w:val="26"/>
        </w:rPr>
        <w:t xml:space="preserve"> Bảng dưới đây ghi tên các loại nhiệt kế và nhiệt độ ghi trên thang đo của chúng. </w:t>
      </w:r>
    </w:p>
    <w:p w14:paraId="26909DA5" w14:textId="77777777" w:rsidR="00961501" w:rsidRPr="00754FA6" w:rsidRDefault="00961501" w:rsidP="00961501">
      <w:pPr>
        <w:spacing w:line="276" w:lineRule="auto"/>
        <w:ind w:right="48"/>
        <w:jc w:val="both"/>
        <w:rPr>
          <w:color w:val="auto"/>
          <w:sz w:val="26"/>
          <w:szCs w:val="26"/>
        </w:rPr>
      </w:pPr>
      <w:r w:rsidRPr="00754FA6">
        <w:rPr>
          <w:color w:val="auto"/>
          <w:sz w:val="26"/>
          <w:szCs w:val="26"/>
        </w:rPr>
        <w:t>Để đo nhiệt độ của bàn là phải dùng nhiệt kế nào?</w:t>
      </w:r>
    </w:p>
    <w:tbl>
      <w:tblPr>
        <w:tblStyle w:val="TableGrid"/>
        <w:tblW w:w="0" w:type="auto"/>
        <w:tblLook w:val="04A0" w:firstRow="1" w:lastRow="0" w:firstColumn="1" w:lastColumn="0" w:noHBand="0" w:noVBand="1"/>
      </w:tblPr>
      <w:tblGrid>
        <w:gridCol w:w="1927"/>
        <w:gridCol w:w="1927"/>
        <w:gridCol w:w="1927"/>
        <w:gridCol w:w="1927"/>
        <w:gridCol w:w="1928"/>
      </w:tblGrid>
      <w:tr w:rsidR="00A801DB" w:rsidRPr="00754FA6" w14:paraId="2D59027F" w14:textId="77777777" w:rsidTr="00A37098">
        <w:tc>
          <w:tcPr>
            <w:tcW w:w="1927" w:type="dxa"/>
            <w:shd w:val="clear" w:color="auto" w:fill="B4C6E7" w:themeFill="accent5" w:themeFillTint="66"/>
            <w:vAlign w:val="center"/>
          </w:tcPr>
          <w:p w14:paraId="14FC7AC4" w14:textId="77777777" w:rsidR="00961501" w:rsidRPr="00754FA6" w:rsidRDefault="00961501" w:rsidP="00A37098">
            <w:pPr>
              <w:spacing w:line="276" w:lineRule="auto"/>
              <w:ind w:right="48"/>
              <w:jc w:val="center"/>
              <w:rPr>
                <w:b/>
                <w:bCs/>
                <w:color w:val="auto"/>
                <w:sz w:val="26"/>
                <w:szCs w:val="26"/>
              </w:rPr>
            </w:pPr>
            <w:r w:rsidRPr="00754FA6">
              <w:rPr>
                <w:b/>
                <w:bCs/>
                <w:color w:val="auto"/>
                <w:sz w:val="26"/>
                <w:szCs w:val="26"/>
              </w:rPr>
              <w:t>Loại nhiệt kế</w:t>
            </w:r>
          </w:p>
        </w:tc>
        <w:tc>
          <w:tcPr>
            <w:tcW w:w="1927" w:type="dxa"/>
            <w:shd w:val="clear" w:color="auto" w:fill="auto"/>
            <w:vAlign w:val="center"/>
          </w:tcPr>
          <w:p w14:paraId="34FE710B"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Thủy ngân</w:t>
            </w:r>
          </w:p>
          <w:p w14:paraId="2043838C"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53904887" wp14:editId="28EE73B1">
                  <wp:extent cx="585678" cy="1009816"/>
                  <wp:effectExtent l="0" t="0" r="0" b="0"/>
                  <wp:docPr id="1853336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6867"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591A4F73"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Rượu</w:t>
            </w:r>
          </w:p>
          <w:p w14:paraId="6166D474"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3C9DAD9B" wp14:editId="0819DF4A">
                  <wp:extent cx="688292" cy="1065475"/>
                  <wp:effectExtent l="0" t="0" r="0" b="1905"/>
                  <wp:docPr id="1828460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60854" name="Picture 3" descr="A thermometer with a red liqui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7377" r="18023"/>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40F152A3"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Kim loại</w:t>
            </w:r>
          </w:p>
          <w:p w14:paraId="04FC11A8"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6397D466" wp14:editId="52BC47F0">
                  <wp:extent cx="780114" cy="1030577"/>
                  <wp:effectExtent l="0" t="0" r="1270" b="0"/>
                  <wp:docPr id="201107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206" t="5509" r="24028" b="22565"/>
                          <a:stretch/>
                        </pic:blipFill>
                        <pic:spPr bwMode="auto">
                          <a:xfrm>
                            <a:off x="0" y="0"/>
                            <a:ext cx="800668" cy="1057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8" w:type="dxa"/>
            <w:shd w:val="clear" w:color="auto" w:fill="auto"/>
            <w:vAlign w:val="center"/>
          </w:tcPr>
          <w:p w14:paraId="553E16B9"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Y tế</w:t>
            </w:r>
          </w:p>
          <w:p w14:paraId="49FA95FE"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C2097D5" wp14:editId="296D9175">
                  <wp:extent cx="243840" cy="1005840"/>
                  <wp:effectExtent l="266700" t="0" r="232410" b="0"/>
                  <wp:docPr id="18981117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1791" name="Picture 6" descr="A group of different electronic devices&#10;&#10;Description automatically generated"/>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8614" t="12170" r="41273" b="10510"/>
                          <a:stretch/>
                        </pic:blipFill>
                        <pic:spPr bwMode="auto">
                          <a:xfrm rot="2385747">
                            <a:off x="0" y="0"/>
                            <a:ext cx="243840"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0B7DF8F7" w14:textId="77777777" w:rsidTr="00A37098">
        <w:tc>
          <w:tcPr>
            <w:tcW w:w="1927" w:type="dxa"/>
            <w:shd w:val="clear" w:color="auto" w:fill="B4C6E7" w:themeFill="accent5" w:themeFillTint="66"/>
            <w:vAlign w:val="center"/>
          </w:tcPr>
          <w:p w14:paraId="4AC19814" w14:textId="77777777" w:rsidR="00961501" w:rsidRPr="00754FA6" w:rsidRDefault="00961501" w:rsidP="00A37098">
            <w:pPr>
              <w:spacing w:line="276" w:lineRule="auto"/>
              <w:ind w:right="48"/>
              <w:jc w:val="center"/>
              <w:rPr>
                <w:b/>
                <w:bCs/>
                <w:color w:val="auto"/>
                <w:sz w:val="26"/>
                <w:szCs w:val="26"/>
              </w:rPr>
            </w:pPr>
            <w:r w:rsidRPr="00754FA6">
              <w:rPr>
                <w:b/>
                <w:bCs/>
                <w:color w:val="auto"/>
                <w:sz w:val="26"/>
                <w:szCs w:val="26"/>
              </w:rPr>
              <w:t>Thang nhiệt độ</w:t>
            </w:r>
          </w:p>
        </w:tc>
        <w:tc>
          <w:tcPr>
            <w:tcW w:w="1927" w:type="dxa"/>
            <w:vAlign w:val="center"/>
          </w:tcPr>
          <w:p w14:paraId="7FF41E37"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-10</w:t>
            </w:r>
            <w:r w:rsidRPr="00754FA6">
              <w:rPr>
                <w:color w:val="auto"/>
                <w:sz w:val="26"/>
                <w:szCs w:val="26"/>
                <w:vertAlign w:val="superscript"/>
              </w:rPr>
              <w:t>0</w:t>
            </w:r>
            <w:r w:rsidRPr="00754FA6">
              <w:rPr>
                <w:color w:val="auto"/>
                <w:sz w:val="26"/>
                <w:szCs w:val="26"/>
              </w:rPr>
              <w:t xml:space="preserve">C </w:t>
            </w:r>
          </w:p>
          <w:p w14:paraId="533813D9"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110</w:t>
            </w:r>
            <w:r w:rsidRPr="00754FA6">
              <w:rPr>
                <w:color w:val="auto"/>
                <w:sz w:val="26"/>
                <w:szCs w:val="26"/>
                <w:vertAlign w:val="superscript"/>
              </w:rPr>
              <w:t>0</w:t>
            </w:r>
            <w:r w:rsidRPr="00754FA6">
              <w:rPr>
                <w:color w:val="auto"/>
                <w:sz w:val="26"/>
                <w:szCs w:val="26"/>
              </w:rPr>
              <w:t>C</w:t>
            </w:r>
          </w:p>
        </w:tc>
        <w:tc>
          <w:tcPr>
            <w:tcW w:w="1927" w:type="dxa"/>
            <w:vAlign w:val="center"/>
          </w:tcPr>
          <w:p w14:paraId="295E4D04"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-30</w:t>
            </w:r>
            <w:r w:rsidRPr="00754FA6">
              <w:rPr>
                <w:color w:val="auto"/>
                <w:sz w:val="26"/>
                <w:szCs w:val="26"/>
                <w:vertAlign w:val="superscript"/>
              </w:rPr>
              <w:t>0</w:t>
            </w:r>
            <w:r w:rsidRPr="00754FA6">
              <w:rPr>
                <w:color w:val="auto"/>
                <w:sz w:val="26"/>
                <w:szCs w:val="26"/>
              </w:rPr>
              <w:t xml:space="preserve">C </w:t>
            </w:r>
          </w:p>
          <w:p w14:paraId="21BD5C7C"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60</w:t>
            </w:r>
            <w:r w:rsidRPr="00754FA6">
              <w:rPr>
                <w:color w:val="auto"/>
                <w:sz w:val="26"/>
                <w:szCs w:val="26"/>
                <w:vertAlign w:val="superscript"/>
              </w:rPr>
              <w:t>0</w:t>
            </w:r>
            <w:r w:rsidRPr="00754FA6">
              <w:rPr>
                <w:color w:val="auto"/>
                <w:sz w:val="26"/>
                <w:szCs w:val="26"/>
              </w:rPr>
              <w:t>C</w:t>
            </w:r>
          </w:p>
        </w:tc>
        <w:tc>
          <w:tcPr>
            <w:tcW w:w="1927" w:type="dxa"/>
            <w:vAlign w:val="center"/>
          </w:tcPr>
          <w:p w14:paraId="7891C634"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0</w:t>
            </w:r>
            <w:r w:rsidRPr="00754FA6">
              <w:rPr>
                <w:color w:val="auto"/>
                <w:sz w:val="26"/>
                <w:szCs w:val="26"/>
                <w:vertAlign w:val="superscript"/>
              </w:rPr>
              <w:t>0</w:t>
            </w:r>
            <w:r w:rsidRPr="00754FA6">
              <w:rPr>
                <w:color w:val="auto"/>
                <w:sz w:val="26"/>
                <w:szCs w:val="26"/>
              </w:rPr>
              <w:t xml:space="preserve">C </w:t>
            </w:r>
          </w:p>
          <w:p w14:paraId="0B6DABD6"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400</w:t>
            </w:r>
            <w:r w:rsidRPr="00754FA6">
              <w:rPr>
                <w:color w:val="auto"/>
                <w:sz w:val="26"/>
                <w:szCs w:val="26"/>
                <w:vertAlign w:val="superscript"/>
              </w:rPr>
              <w:t>0</w:t>
            </w:r>
            <w:r w:rsidRPr="00754FA6">
              <w:rPr>
                <w:color w:val="auto"/>
                <w:sz w:val="26"/>
                <w:szCs w:val="26"/>
              </w:rPr>
              <w:t>C</w:t>
            </w:r>
          </w:p>
        </w:tc>
        <w:tc>
          <w:tcPr>
            <w:tcW w:w="1928" w:type="dxa"/>
            <w:vAlign w:val="center"/>
          </w:tcPr>
          <w:p w14:paraId="0965D66F"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34</w:t>
            </w:r>
            <w:r w:rsidRPr="00754FA6">
              <w:rPr>
                <w:color w:val="auto"/>
                <w:sz w:val="26"/>
                <w:szCs w:val="26"/>
                <w:vertAlign w:val="superscript"/>
              </w:rPr>
              <w:t>0</w:t>
            </w:r>
            <w:r w:rsidRPr="00754FA6">
              <w:rPr>
                <w:color w:val="auto"/>
                <w:sz w:val="26"/>
                <w:szCs w:val="26"/>
              </w:rPr>
              <w:t xml:space="preserve">C </w:t>
            </w:r>
          </w:p>
          <w:p w14:paraId="22E021D0"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42</w:t>
            </w:r>
            <w:r w:rsidRPr="00754FA6">
              <w:rPr>
                <w:color w:val="auto"/>
                <w:sz w:val="26"/>
                <w:szCs w:val="26"/>
                <w:vertAlign w:val="superscript"/>
              </w:rPr>
              <w:t>0</w:t>
            </w:r>
            <w:r w:rsidRPr="00754FA6">
              <w:rPr>
                <w:color w:val="auto"/>
                <w:sz w:val="26"/>
                <w:szCs w:val="26"/>
              </w:rPr>
              <w:t>C</w:t>
            </w:r>
          </w:p>
        </w:tc>
      </w:tr>
    </w:tbl>
    <w:p w14:paraId="7AC4CB62" w14:textId="1305934B" w:rsidR="00961501" w:rsidRPr="00754FA6" w:rsidRDefault="004F359D" w:rsidP="004F359D">
      <w:pPr>
        <w:shd w:val="clear" w:color="auto" w:fill="FFFFFF"/>
        <w:spacing w:line="276" w:lineRule="auto"/>
        <w:ind w:left="720" w:hanging="360"/>
        <w:contextualSpacing/>
        <w:jc w:val="both"/>
        <w:rPr>
          <w:color w:val="auto"/>
          <w:sz w:val="26"/>
          <w:szCs w:val="26"/>
        </w:rPr>
      </w:pPr>
      <w:r w:rsidRPr="00754FA6">
        <w:rPr>
          <w:b/>
          <w:bCs/>
          <w:color w:val="auto"/>
          <w:sz w:val="26"/>
          <w:szCs w:val="26"/>
        </w:rPr>
        <w:t>A</w:t>
      </w:r>
      <w:r w:rsidRPr="00754FA6">
        <w:rPr>
          <w:color w:val="auto"/>
          <w:sz w:val="26"/>
          <w:szCs w:val="26"/>
        </w:rPr>
        <w:t>.</w:t>
      </w:r>
      <w:r w:rsidRPr="00754FA6">
        <w:rPr>
          <w:color w:val="auto"/>
          <w:sz w:val="26"/>
          <w:szCs w:val="26"/>
        </w:rPr>
        <w:tab/>
      </w:r>
      <w:r w:rsidR="00961501" w:rsidRPr="00754FA6">
        <w:rPr>
          <w:bCs/>
          <w:color w:val="auto"/>
          <w:sz w:val="26"/>
          <w:szCs w:val="26"/>
        </w:rPr>
        <w:t xml:space="preserve">Nhiệt kế kim loại.                         </w:t>
      </w:r>
      <w:r w:rsidR="001036D7" w:rsidRPr="00754FA6">
        <w:rPr>
          <w:bCs/>
          <w:color w:val="auto"/>
          <w:sz w:val="26"/>
          <w:szCs w:val="26"/>
        </w:rPr>
        <w:tab/>
      </w:r>
      <w:r w:rsidR="00961501" w:rsidRPr="00754FA6">
        <w:rPr>
          <w:bCs/>
          <w:color w:val="auto"/>
          <w:sz w:val="26"/>
          <w:szCs w:val="26"/>
        </w:rPr>
        <w:t xml:space="preserve"> </w:t>
      </w:r>
      <w:r w:rsidR="00961501" w:rsidRPr="00754FA6">
        <w:rPr>
          <w:bCs/>
          <w:color w:val="auto"/>
          <w:sz w:val="26"/>
          <w:szCs w:val="26"/>
        </w:rPr>
        <w:tab/>
      </w:r>
      <w:r w:rsidR="009344E7" w:rsidRPr="00754FA6">
        <w:rPr>
          <w:b/>
          <w:bCs/>
          <w:color w:val="auto"/>
          <w:sz w:val="26"/>
          <w:szCs w:val="26"/>
        </w:rPr>
        <w:t xml:space="preserve">B. </w:t>
      </w:r>
      <w:r w:rsidR="00961501" w:rsidRPr="00754FA6">
        <w:rPr>
          <w:bCs/>
          <w:color w:val="auto"/>
          <w:sz w:val="26"/>
          <w:szCs w:val="26"/>
        </w:rPr>
        <w:t xml:space="preserve">Nhiệt kế thủy ngân          </w:t>
      </w:r>
    </w:p>
    <w:p w14:paraId="6ABB5C85" w14:textId="55D50D7A" w:rsidR="00961501" w:rsidRPr="00754FA6" w:rsidRDefault="009344E7" w:rsidP="00961501">
      <w:pPr>
        <w:shd w:val="clear" w:color="auto" w:fill="FFFFFF"/>
        <w:spacing w:line="276" w:lineRule="auto"/>
        <w:ind w:firstLine="360"/>
        <w:jc w:val="both"/>
        <w:rPr>
          <w:color w:val="auto"/>
          <w:sz w:val="26"/>
          <w:szCs w:val="26"/>
        </w:rPr>
      </w:pPr>
      <w:r w:rsidRPr="00754FA6">
        <w:rPr>
          <w:b/>
          <w:bCs/>
          <w:color w:val="auto"/>
          <w:sz w:val="26"/>
          <w:szCs w:val="26"/>
        </w:rPr>
        <w:t xml:space="preserve">C. </w:t>
      </w:r>
      <w:r w:rsidR="00961501" w:rsidRPr="00754FA6">
        <w:rPr>
          <w:bCs/>
          <w:color w:val="auto"/>
          <w:sz w:val="26"/>
          <w:szCs w:val="26"/>
        </w:rPr>
        <w:t xml:space="preserve">  Nhiệt kế y tế                                    </w:t>
      </w:r>
      <w:r w:rsidR="00961501" w:rsidRPr="00754FA6">
        <w:rPr>
          <w:bCs/>
          <w:color w:val="auto"/>
          <w:sz w:val="26"/>
          <w:szCs w:val="26"/>
        </w:rPr>
        <w:tab/>
      </w:r>
      <w:r w:rsidRPr="00754FA6">
        <w:rPr>
          <w:b/>
          <w:bCs/>
          <w:color w:val="auto"/>
          <w:sz w:val="26"/>
          <w:szCs w:val="26"/>
        </w:rPr>
        <w:t xml:space="preserve">D. </w:t>
      </w:r>
      <w:r w:rsidR="00961501" w:rsidRPr="00754FA6">
        <w:rPr>
          <w:bCs/>
          <w:color w:val="auto"/>
          <w:sz w:val="26"/>
          <w:szCs w:val="26"/>
        </w:rPr>
        <w:t>Nhiệt kế rượu</w:t>
      </w:r>
    </w:p>
    <w:p w14:paraId="30D94624" w14:textId="77777777" w:rsidR="00961501" w:rsidRPr="00754FA6" w:rsidRDefault="00961501" w:rsidP="00961501">
      <w:pPr>
        <w:spacing w:line="276" w:lineRule="auto"/>
        <w:ind w:right="48"/>
        <w:jc w:val="both"/>
        <w:rPr>
          <w:color w:val="auto"/>
          <w:sz w:val="26"/>
          <w:szCs w:val="26"/>
        </w:rPr>
      </w:pPr>
      <w:r w:rsidRPr="00754FA6">
        <w:rPr>
          <w:b/>
          <w:color w:val="auto"/>
          <w:sz w:val="26"/>
          <w:szCs w:val="26"/>
        </w:rPr>
        <w:t>Câu 5</w:t>
      </w:r>
      <w:r w:rsidRPr="00754FA6">
        <w:rPr>
          <w:color w:val="auto"/>
          <w:sz w:val="26"/>
          <w:szCs w:val="26"/>
        </w:rPr>
        <w:t>: Cơ chế của sự dẫn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2"/>
        <w:gridCol w:w="2634"/>
      </w:tblGrid>
      <w:tr w:rsidR="00A801DB" w:rsidRPr="00754FA6" w14:paraId="47A8A52B" w14:textId="77777777" w:rsidTr="00A37098">
        <w:tc>
          <w:tcPr>
            <w:tcW w:w="7002" w:type="dxa"/>
          </w:tcPr>
          <w:p w14:paraId="1A64952B" w14:textId="55CCC8D0" w:rsidR="00961501" w:rsidRPr="00754FA6" w:rsidRDefault="009344E7" w:rsidP="00A37098">
            <w:pPr>
              <w:spacing w:line="276" w:lineRule="auto"/>
              <w:ind w:left="607" w:right="48" w:hanging="270"/>
              <w:jc w:val="both"/>
              <w:rPr>
                <w:color w:val="auto"/>
                <w:sz w:val="26"/>
                <w:szCs w:val="26"/>
              </w:rPr>
            </w:pPr>
            <w:r w:rsidRPr="00754FA6">
              <w:rPr>
                <w:b/>
                <w:bCs/>
                <w:color w:val="auto"/>
                <w:sz w:val="26"/>
                <w:szCs w:val="26"/>
              </w:rPr>
              <w:lastRenderedPageBreak/>
              <w:t xml:space="preserve">A. </w:t>
            </w:r>
            <w:r w:rsidR="00961501" w:rsidRPr="00754FA6">
              <w:rPr>
                <w:color w:val="auto"/>
                <w:sz w:val="26"/>
                <w:szCs w:val="26"/>
              </w:rPr>
              <w:t>sự truyền nhiệt độ từ vật này sang vật khác.</w:t>
            </w:r>
          </w:p>
          <w:p w14:paraId="1FBB4E0B" w14:textId="01DB865C" w:rsidR="00961501" w:rsidRPr="00754FA6" w:rsidRDefault="009344E7" w:rsidP="00A37098">
            <w:pPr>
              <w:spacing w:line="276" w:lineRule="auto"/>
              <w:ind w:left="607" w:right="48" w:hanging="270"/>
              <w:jc w:val="both"/>
              <w:rPr>
                <w:color w:val="auto"/>
                <w:sz w:val="26"/>
                <w:szCs w:val="26"/>
              </w:rPr>
            </w:pPr>
            <w:r w:rsidRPr="00754FA6">
              <w:rPr>
                <w:b/>
                <w:bCs/>
                <w:color w:val="auto"/>
                <w:sz w:val="26"/>
                <w:szCs w:val="26"/>
              </w:rPr>
              <w:t xml:space="preserve">B. </w:t>
            </w:r>
            <w:r w:rsidR="00961501" w:rsidRPr="00754FA6">
              <w:rPr>
                <w:color w:val="auto"/>
                <w:sz w:val="26"/>
                <w:szCs w:val="26"/>
              </w:rPr>
              <w:t>sự truyền nhiệt năng từ vật này sang vật khác.</w:t>
            </w:r>
          </w:p>
          <w:p w14:paraId="6FADB10B" w14:textId="3BF71726" w:rsidR="00961501" w:rsidRPr="00754FA6" w:rsidRDefault="009344E7" w:rsidP="00A37098">
            <w:pPr>
              <w:spacing w:line="276" w:lineRule="auto"/>
              <w:ind w:left="607" w:right="48" w:hanging="270"/>
              <w:jc w:val="both"/>
              <w:rPr>
                <w:color w:val="auto"/>
                <w:sz w:val="26"/>
                <w:szCs w:val="26"/>
              </w:rPr>
            </w:pPr>
            <w:r w:rsidRPr="00754FA6">
              <w:rPr>
                <w:b/>
                <w:bCs/>
                <w:color w:val="auto"/>
                <w:sz w:val="26"/>
                <w:szCs w:val="26"/>
              </w:rPr>
              <w:t xml:space="preserve">C. </w:t>
            </w:r>
            <w:r w:rsidR="00961501" w:rsidRPr="00754FA6">
              <w:rPr>
                <w:color w:val="auto"/>
                <w:sz w:val="26"/>
                <w:szCs w:val="26"/>
              </w:rPr>
              <w:t>sự truyền nội năng từ vật này sang vật khác.</w:t>
            </w:r>
          </w:p>
          <w:p w14:paraId="756DE3E9" w14:textId="753A91FB" w:rsidR="00961501" w:rsidRPr="00754FA6" w:rsidRDefault="009344E7" w:rsidP="00A37098">
            <w:pPr>
              <w:spacing w:line="276" w:lineRule="auto"/>
              <w:ind w:left="607" w:right="48" w:hanging="270"/>
              <w:jc w:val="both"/>
              <w:rPr>
                <w:color w:val="auto"/>
                <w:sz w:val="26"/>
                <w:szCs w:val="26"/>
              </w:rPr>
            </w:pPr>
            <w:r w:rsidRPr="00754FA6">
              <w:rPr>
                <w:b/>
                <w:bCs/>
                <w:color w:val="auto"/>
                <w:sz w:val="26"/>
                <w:szCs w:val="26"/>
              </w:rPr>
              <w:t xml:space="preserve">D. </w:t>
            </w:r>
            <w:r w:rsidR="00961501" w:rsidRPr="00754FA6">
              <w:rPr>
                <w:color w:val="auto"/>
                <w:sz w:val="26"/>
                <w:szCs w:val="26"/>
              </w:rPr>
              <w:t>sự truyền động năng của các phân tử này sang các phân tử khác.</w:t>
            </w:r>
          </w:p>
        </w:tc>
        <w:tc>
          <w:tcPr>
            <w:tcW w:w="2634" w:type="dxa"/>
            <w:vAlign w:val="center"/>
          </w:tcPr>
          <w:p w14:paraId="13CD57A9"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6B720F7E" wp14:editId="11C93463">
                  <wp:extent cx="1502797" cy="920115"/>
                  <wp:effectExtent l="0" t="0" r="2540" b="0"/>
                  <wp:docPr id="1169591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ự dẫn nhiệt là gì? Giải bài tập vật lý 8 bài dẫn nhiệ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67" t="14116" r="2229" b="7823"/>
                          <a:stretch/>
                        </pic:blipFill>
                        <pic:spPr bwMode="auto">
                          <a:xfrm>
                            <a:off x="0" y="0"/>
                            <a:ext cx="1518657" cy="9298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D533FF" w14:textId="77777777" w:rsidR="00961501" w:rsidRPr="00754FA6" w:rsidRDefault="00961501" w:rsidP="00961501">
      <w:pPr>
        <w:shd w:val="clear" w:color="auto" w:fill="FFFFFF"/>
        <w:spacing w:line="276" w:lineRule="auto"/>
        <w:jc w:val="both"/>
        <w:rPr>
          <w:bCs/>
          <w:color w:val="auto"/>
          <w:sz w:val="26"/>
          <w:szCs w:val="26"/>
        </w:rPr>
      </w:pPr>
      <w:r w:rsidRPr="00754FA6">
        <w:rPr>
          <w:b/>
          <w:color w:val="auto"/>
          <w:sz w:val="26"/>
          <w:szCs w:val="26"/>
        </w:rPr>
        <w:t>Câu 6</w:t>
      </w:r>
      <w:r w:rsidRPr="00754FA6">
        <w:rPr>
          <w:color w:val="auto"/>
          <w:sz w:val="26"/>
          <w:szCs w:val="26"/>
        </w:rPr>
        <w:t xml:space="preserve">. </w:t>
      </w:r>
      <w:r w:rsidRPr="00754FA6">
        <w:rPr>
          <w:bCs/>
          <w:color w:val="auto"/>
          <w:sz w:val="26"/>
          <w:szCs w:val="26"/>
        </w:rPr>
        <w:t>Trong thang nhiệt độ Kenvin, nhiệt độ của nước đá đang tan là 273 K. Hỏi nhiệt độ của nước đang sôi là bao nhiêu 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A801DB" w:rsidRPr="00754FA6" w14:paraId="40316835" w14:textId="77777777" w:rsidTr="00A37098">
        <w:trPr>
          <w:jc w:val="center"/>
        </w:trPr>
        <w:tc>
          <w:tcPr>
            <w:tcW w:w="4818" w:type="dxa"/>
          </w:tcPr>
          <w:p w14:paraId="2D387B28" w14:textId="4888573F" w:rsidR="00961501" w:rsidRPr="00754FA6" w:rsidRDefault="009344E7" w:rsidP="00A37098">
            <w:pPr>
              <w:shd w:val="clear" w:color="auto" w:fill="FFFFFF"/>
              <w:spacing w:line="276" w:lineRule="auto"/>
              <w:ind w:left="337"/>
              <w:jc w:val="both"/>
              <w:outlineLvl w:val="3"/>
              <w:rPr>
                <w:color w:val="auto"/>
                <w:sz w:val="26"/>
                <w:szCs w:val="26"/>
              </w:rPr>
            </w:pPr>
            <w:r w:rsidRPr="00754FA6">
              <w:rPr>
                <w:b/>
                <w:color w:val="auto"/>
                <w:sz w:val="26"/>
                <w:szCs w:val="26"/>
              </w:rPr>
              <w:t xml:space="preserve">A. </w:t>
            </w:r>
            <w:r w:rsidR="00961501" w:rsidRPr="00754FA6">
              <w:rPr>
                <w:color w:val="auto"/>
                <w:sz w:val="26"/>
                <w:szCs w:val="26"/>
              </w:rPr>
              <w:t xml:space="preserve">0K                         </w:t>
            </w:r>
          </w:p>
          <w:p w14:paraId="6AD965E0" w14:textId="65C2513B" w:rsidR="00961501" w:rsidRPr="00754FA6" w:rsidRDefault="009344E7" w:rsidP="00A37098">
            <w:pPr>
              <w:shd w:val="clear" w:color="auto" w:fill="FFFFFF"/>
              <w:spacing w:line="276" w:lineRule="auto"/>
              <w:ind w:left="337"/>
              <w:jc w:val="both"/>
              <w:outlineLvl w:val="3"/>
              <w:rPr>
                <w:color w:val="auto"/>
                <w:sz w:val="26"/>
                <w:szCs w:val="26"/>
              </w:rPr>
            </w:pPr>
            <w:r w:rsidRPr="00754FA6">
              <w:rPr>
                <w:b/>
                <w:color w:val="auto"/>
                <w:sz w:val="26"/>
                <w:szCs w:val="26"/>
              </w:rPr>
              <w:t xml:space="preserve">B. </w:t>
            </w:r>
            <w:r w:rsidR="00961501" w:rsidRPr="00754FA6">
              <w:rPr>
                <w:color w:val="auto"/>
                <w:sz w:val="26"/>
                <w:szCs w:val="26"/>
              </w:rPr>
              <w:t xml:space="preserve">373K     </w:t>
            </w:r>
          </w:p>
          <w:p w14:paraId="312632FE" w14:textId="5C0173CB" w:rsidR="00961501" w:rsidRPr="00754FA6" w:rsidRDefault="009344E7" w:rsidP="00A37098">
            <w:pPr>
              <w:shd w:val="clear" w:color="auto" w:fill="FFFFFF"/>
              <w:spacing w:line="276" w:lineRule="auto"/>
              <w:ind w:left="337"/>
              <w:jc w:val="both"/>
              <w:outlineLvl w:val="3"/>
              <w:rPr>
                <w:color w:val="auto"/>
                <w:sz w:val="26"/>
                <w:szCs w:val="26"/>
              </w:rPr>
            </w:pPr>
            <w:r w:rsidRPr="00754FA6">
              <w:rPr>
                <w:b/>
                <w:color w:val="auto"/>
                <w:sz w:val="26"/>
                <w:szCs w:val="26"/>
              </w:rPr>
              <w:t xml:space="preserve">C. </w:t>
            </w:r>
            <w:r w:rsidR="00961501" w:rsidRPr="00754FA6">
              <w:rPr>
                <w:color w:val="auto"/>
                <w:sz w:val="26"/>
                <w:szCs w:val="26"/>
              </w:rPr>
              <w:t>173K</w:t>
            </w:r>
          </w:p>
          <w:p w14:paraId="217F146A" w14:textId="72D07802" w:rsidR="00961501" w:rsidRPr="00754FA6" w:rsidRDefault="009344E7" w:rsidP="00A37098">
            <w:pPr>
              <w:shd w:val="clear" w:color="auto" w:fill="FFFFFF"/>
              <w:spacing w:line="276" w:lineRule="auto"/>
              <w:ind w:left="337"/>
              <w:jc w:val="both"/>
              <w:outlineLvl w:val="3"/>
              <w:rPr>
                <w:color w:val="auto"/>
                <w:sz w:val="26"/>
                <w:szCs w:val="26"/>
              </w:rPr>
            </w:pPr>
            <w:r w:rsidRPr="00754FA6">
              <w:rPr>
                <w:b/>
                <w:color w:val="auto"/>
                <w:sz w:val="26"/>
                <w:szCs w:val="26"/>
              </w:rPr>
              <w:t xml:space="preserve">D. </w:t>
            </w:r>
            <w:r w:rsidR="00961501" w:rsidRPr="00754FA6">
              <w:rPr>
                <w:color w:val="auto"/>
                <w:sz w:val="26"/>
                <w:szCs w:val="26"/>
              </w:rPr>
              <w:t>100K</w:t>
            </w:r>
          </w:p>
        </w:tc>
        <w:tc>
          <w:tcPr>
            <w:tcW w:w="4818" w:type="dxa"/>
            <w:vAlign w:val="center"/>
          </w:tcPr>
          <w:p w14:paraId="233EEDB1" w14:textId="77777777" w:rsidR="00961501" w:rsidRPr="00754FA6" w:rsidRDefault="00961501" w:rsidP="00A37098">
            <w:pPr>
              <w:spacing w:line="276" w:lineRule="auto"/>
              <w:jc w:val="center"/>
              <w:rPr>
                <w:bCs/>
                <w:color w:val="auto"/>
                <w:sz w:val="26"/>
                <w:szCs w:val="26"/>
              </w:rPr>
            </w:pPr>
            <w:r w:rsidRPr="00754FA6">
              <w:rPr>
                <w:noProof/>
                <w:color w:val="auto"/>
                <w:sz w:val="26"/>
                <w:szCs w:val="26"/>
              </w:rPr>
              <w:drawing>
                <wp:inline distT="0" distB="0" distL="0" distR="0" wp14:anchorId="6EEB64BF" wp14:editId="5784E8B9">
                  <wp:extent cx="1291786" cy="850790"/>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lass bowl of water on a stov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7956" cy="854854"/>
                          </a:xfrm>
                          <a:prstGeom prst="rect">
                            <a:avLst/>
                          </a:prstGeom>
                        </pic:spPr>
                      </pic:pic>
                    </a:graphicData>
                  </a:graphic>
                </wp:inline>
              </w:drawing>
            </w:r>
          </w:p>
        </w:tc>
      </w:tr>
    </w:tbl>
    <w:p w14:paraId="427788FA" w14:textId="77777777" w:rsidR="00961501" w:rsidRPr="00754FA6" w:rsidRDefault="00000000" w:rsidP="00961501">
      <w:pPr>
        <w:shd w:val="clear" w:color="auto" w:fill="FFFFFF"/>
        <w:spacing w:line="276" w:lineRule="auto"/>
        <w:ind w:right="48"/>
        <w:jc w:val="both"/>
        <w:rPr>
          <w:color w:val="auto"/>
          <w:sz w:val="26"/>
          <w:szCs w:val="26"/>
        </w:rPr>
      </w:pPr>
      <w:hyperlink r:id="rId37" w:history="1">
        <w:r w:rsidR="00961501" w:rsidRPr="00754FA6">
          <w:rPr>
            <w:b/>
            <w:bCs/>
            <w:color w:val="auto"/>
            <w:sz w:val="26"/>
            <w:szCs w:val="26"/>
            <w:shd w:val="clear" w:color="auto" w:fill="FFFFFF"/>
          </w:rPr>
          <w:t xml:space="preserve">Câu 7: </w:t>
        </w:r>
        <w:r w:rsidR="00961501" w:rsidRPr="00754FA6">
          <w:rPr>
            <w:color w:val="auto"/>
            <w:sz w:val="26"/>
            <w:szCs w:val="26"/>
          </w:rPr>
          <w:t>Bản tin dự báo thời tiết nhiệt độ của Hà Nội như sau:</w:t>
        </w:r>
      </w:hyperlink>
      <w:r w:rsidR="00961501" w:rsidRPr="00754FA6">
        <w:rPr>
          <w:color w:val="auto"/>
          <w:sz w:val="26"/>
          <w:szCs w:val="26"/>
        </w:rPr>
        <w:t xml:space="preserve"> </w:t>
      </w:r>
    </w:p>
    <w:p w14:paraId="7ECEC2D9" w14:textId="77777777" w:rsidR="00961501" w:rsidRPr="00754FA6" w:rsidRDefault="00961501" w:rsidP="00961501">
      <w:pPr>
        <w:shd w:val="clear" w:color="auto" w:fill="FFFFFF"/>
        <w:spacing w:line="276" w:lineRule="auto"/>
        <w:ind w:right="48"/>
        <w:jc w:val="center"/>
        <w:rPr>
          <w:i/>
          <w:iCs/>
          <w:color w:val="auto"/>
          <w:sz w:val="26"/>
          <w:szCs w:val="26"/>
        </w:rPr>
      </w:pPr>
      <w:r w:rsidRPr="00754FA6">
        <w:rPr>
          <w:i/>
          <w:iCs/>
          <w:color w:val="auto"/>
          <w:sz w:val="26"/>
          <w:szCs w:val="26"/>
        </w:rPr>
        <w:t>Hà Nội: Nhiệt độ từ 19°C đến 28°C.</w:t>
      </w:r>
    </w:p>
    <w:p w14:paraId="5D15EB7A" w14:textId="77777777" w:rsidR="00961501" w:rsidRPr="00754FA6" w:rsidRDefault="00961501" w:rsidP="00961501">
      <w:pPr>
        <w:shd w:val="clear" w:color="auto" w:fill="FFFFFF"/>
        <w:spacing w:line="276" w:lineRule="auto"/>
        <w:ind w:right="48"/>
        <w:jc w:val="both"/>
        <w:rPr>
          <w:color w:val="auto"/>
          <w:sz w:val="26"/>
          <w:szCs w:val="26"/>
        </w:rPr>
      </w:pPr>
      <w:r w:rsidRPr="00754FA6">
        <w:rPr>
          <w:color w:val="auto"/>
          <w:sz w:val="26"/>
          <w:szCs w:val="26"/>
        </w:rPr>
        <w:t>Nhiệt độ trên tương ứng với nhiệt độ nào trong thang nhiệt Kelvin?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2"/>
        <w:gridCol w:w="2994"/>
      </w:tblGrid>
      <w:tr w:rsidR="00A801DB" w:rsidRPr="00754FA6" w14:paraId="6281DDB2" w14:textId="77777777" w:rsidTr="00A37098">
        <w:tc>
          <w:tcPr>
            <w:tcW w:w="7285" w:type="dxa"/>
            <w:vAlign w:val="center"/>
          </w:tcPr>
          <w:p w14:paraId="2CF78FD9" w14:textId="435CFB13"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A. </w:t>
            </w:r>
            <w:r w:rsidR="00961501" w:rsidRPr="00754FA6">
              <w:rPr>
                <w:color w:val="auto"/>
                <w:sz w:val="26"/>
                <w:szCs w:val="26"/>
              </w:rPr>
              <w:t>Nhiệt độ từ 292 K đến 301 K.</w:t>
            </w:r>
          </w:p>
          <w:p w14:paraId="30563A38" w14:textId="7A573324" w:rsidR="00961501" w:rsidRPr="00754FA6" w:rsidRDefault="009344E7" w:rsidP="00A37098">
            <w:pPr>
              <w:shd w:val="clear" w:color="auto" w:fill="FFFFFF"/>
              <w:spacing w:line="276" w:lineRule="auto"/>
              <w:ind w:left="337" w:right="48"/>
              <w:jc w:val="both"/>
              <w:rPr>
                <w:color w:val="auto"/>
                <w:sz w:val="26"/>
                <w:szCs w:val="26"/>
              </w:rPr>
            </w:pPr>
            <w:r w:rsidRPr="00754FA6">
              <w:rPr>
                <w:b/>
                <w:color w:val="auto"/>
                <w:sz w:val="26"/>
                <w:szCs w:val="26"/>
              </w:rPr>
              <w:t xml:space="preserve">B. </w:t>
            </w:r>
            <w:r w:rsidR="00961501" w:rsidRPr="00754FA6">
              <w:rPr>
                <w:color w:val="auto"/>
                <w:sz w:val="26"/>
                <w:szCs w:val="26"/>
              </w:rPr>
              <w:t>Nhiệt độ từ 19 K đến 28 K.</w:t>
            </w:r>
          </w:p>
          <w:p w14:paraId="77044DA2" w14:textId="77777777" w:rsidR="00961501" w:rsidRPr="00754FA6" w:rsidRDefault="00961501" w:rsidP="00A37098">
            <w:pPr>
              <w:shd w:val="clear" w:color="auto" w:fill="FFFFFF"/>
              <w:spacing w:line="276" w:lineRule="auto"/>
              <w:ind w:left="607" w:right="48" w:hanging="270"/>
              <w:jc w:val="both"/>
              <w:rPr>
                <w:color w:val="auto"/>
                <w:sz w:val="26"/>
                <w:szCs w:val="26"/>
              </w:rPr>
            </w:pPr>
            <w:r w:rsidRPr="00754FA6">
              <w:rPr>
                <w:color w:val="auto"/>
                <w:sz w:val="26"/>
                <w:szCs w:val="26"/>
              </w:rPr>
              <w:t>C.Nhiệt độ từ 273 K đến 301 K.</w:t>
            </w:r>
          </w:p>
          <w:p w14:paraId="7B233124" w14:textId="7C6E48D5" w:rsidR="00961501" w:rsidRPr="00754FA6" w:rsidRDefault="009344E7" w:rsidP="00A37098">
            <w:pPr>
              <w:shd w:val="clear" w:color="auto" w:fill="FFFFFF"/>
              <w:spacing w:line="276" w:lineRule="auto"/>
              <w:ind w:left="607" w:right="48" w:hanging="270"/>
              <w:jc w:val="both"/>
              <w:rPr>
                <w:color w:val="auto"/>
                <w:sz w:val="26"/>
                <w:szCs w:val="26"/>
              </w:rPr>
            </w:pPr>
            <w:r w:rsidRPr="00754FA6">
              <w:rPr>
                <w:b/>
                <w:color w:val="auto"/>
                <w:sz w:val="26"/>
                <w:szCs w:val="26"/>
              </w:rPr>
              <w:t xml:space="preserve">D. </w:t>
            </w:r>
            <w:r w:rsidR="00961501" w:rsidRPr="00754FA6">
              <w:rPr>
                <w:color w:val="auto"/>
                <w:sz w:val="26"/>
                <w:szCs w:val="26"/>
              </w:rPr>
              <w:t>Nhiệt độ từ 273 K đến 292 K.</w:t>
            </w:r>
          </w:p>
        </w:tc>
        <w:tc>
          <w:tcPr>
            <w:tcW w:w="2351" w:type="dxa"/>
            <w:vAlign w:val="center"/>
          </w:tcPr>
          <w:p w14:paraId="1021247F" w14:textId="77777777" w:rsidR="00961501" w:rsidRPr="00754FA6" w:rsidRDefault="00961501" w:rsidP="00A37098">
            <w:pPr>
              <w:spacing w:line="276" w:lineRule="auto"/>
              <w:ind w:right="48"/>
              <w:jc w:val="center"/>
              <w:rPr>
                <w:color w:val="auto"/>
                <w:sz w:val="26"/>
                <w:szCs w:val="26"/>
              </w:rPr>
            </w:pPr>
            <w:r w:rsidRPr="00754FA6">
              <w:rPr>
                <w:noProof/>
                <w:color w:val="auto"/>
                <w:sz w:val="26"/>
                <w:szCs w:val="26"/>
              </w:rPr>
              <w:drawing>
                <wp:inline distT="0" distB="0" distL="0" distR="0" wp14:anchorId="20E0EC6E" wp14:editId="6FDB0F06">
                  <wp:extent cx="1725930" cy="97028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ự báo thời tiết ngày mai (28/3): Đông Bắc Bộ, Bắc Trung Bộ sáng sớm sương  mù nhẹ; nhiều nơi mưa rào rải rác, Trung Bộ mưa to cục bộ; Nam Bộ"/>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5930" cy="970280"/>
                          </a:xfrm>
                          <a:prstGeom prst="rect">
                            <a:avLst/>
                          </a:prstGeom>
                          <a:noFill/>
                          <a:ln>
                            <a:noFill/>
                          </a:ln>
                        </pic:spPr>
                      </pic:pic>
                    </a:graphicData>
                  </a:graphic>
                </wp:inline>
              </w:drawing>
            </w:r>
          </w:p>
        </w:tc>
      </w:tr>
    </w:tbl>
    <w:p w14:paraId="2B22F365"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8:</w:t>
      </w:r>
      <w:r w:rsidRPr="00754FA6">
        <w:rPr>
          <w:color w:val="auto"/>
          <w:sz w:val="26"/>
          <w:szCs w:val="26"/>
        </w:rPr>
        <w:t xml:space="preserve">  Đơn vị đo nhiệt độ trong hệ đo lường SI là:</w:t>
      </w:r>
    </w:p>
    <w:p w14:paraId="76E03B96" w14:textId="783DCDAB"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A. </w:t>
      </w:r>
      <w:r w:rsidR="00961501" w:rsidRPr="00754FA6">
        <w:rPr>
          <w:color w:val="auto"/>
          <w:sz w:val="26"/>
          <w:szCs w:val="26"/>
        </w:rPr>
        <w:t xml:space="preserve">Kelvin (K)                   </w:t>
      </w:r>
      <w:r w:rsidRPr="00754FA6">
        <w:rPr>
          <w:b/>
          <w:color w:val="auto"/>
          <w:sz w:val="26"/>
          <w:szCs w:val="26"/>
        </w:rPr>
        <w:t xml:space="preserve">B. </w:t>
      </w:r>
      <w:r w:rsidR="00961501" w:rsidRPr="00754FA6">
        <w:rPr>
          <w:color w:val="auto"/>
          <w:sz w:val="26"/>
          <w:szCs w:val="26"/>
        </w:rPr>
        <w:t>Celsius (</w:t>
      </w:r>
      <w:r w:rsidR="00961501" w:rsidRPr="00754FA6">
        <w:rPr>
          <w:color w:val="auto"/>
          <w:sz w:val="26"/>
          <w:szCs w:val="26"/>
          <w:vertAlign w:val="superscript"/>
        </w:rPr>
        <w:t>0</w:t>
      </w:r>
      <w:r w:rsidR="00961501" w:rsidRPr="00754FA6">
        <w:rPr>
          <w:color w:val="auto"/>
          <w:sz w:val="26"/>
          <w:szCs w:val="26"/>
        </w:rPr>
        <w:t xml:space="preserve">C)         </w:t>
      </w:r>
      <w:r w:rsidRPr="00754FA6">
        <w:rPr>
          <w:b/>
          <w:color w:val="auto"/>
          <w:sz w:val="26"/>
          <w:szCs w:val="26"/>
        </w:rPr>
        <w:t xml:space="preserve">C. </w:t>
      </w:r>
      <w:r w:rsidR="00961501" w:rsidRPr="00754FA6">
        <w:rPr>
          <w:color w:val="auto"/>
          <w:sz w:val="26"/>
          <w:szCs w:val="26"/>
        </w:rPr>
        <w:t>Fahrenheit (</w:t>
      </w:r>
      <w:r w:rsidR="00961501" w:rsidRPr="00754FA6">
        <w:rPr>
          <w:color w:val="auto"/>
          <w:sz w:val="26"/>
          <w:szCs w:val="26"/>
          <w:vertAlign w:val="superscript"/>
        </w:rPr>
        <w:t>0</w:t>
      </w:r>
      <w:r w:rsidR="00961501" w:rsidRPr="00754FA6">
        <w:rPr>
          <w:color w:val="auto"/>
          <w:sz w:val="26"/>
          <w:szCs w:val="26"/>
        </w:rPr>
        <w:t xml:space="preserve">F)          </w:t>
      </w:r>
      <w:r w:rsidRPr="00754FA6">
        <w:rPr>
          <w:b/>
          <w:color w:val="auto"/>
          <w:sz w:val="26"/>
          <w:szCs w:val="26"/>
        </w:rPr>
        <w:t xml:space="preserve">D. </w:t>
      </w:r>
      <w:r w:rsidR="00961501" w:rsidRPr="00754FA6">
        <w:rPr>
          <w:color w:val="auto"/>
          <w:sz w:val="26"/>
          <w:szCs w:val="26"/>
        </w:rPr>
        <w:t>Cả 3 đơn vị trên</w:t>
      </w:r>
    </w:p>
    <w:p w14:paraId="135AD7CA"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t>Câu 9. </w:t>
      </w:r>
      <w:r w:rsidRPr="00754FA6">
        <w:rPr>
          <w:color w:val="auto"/>
          <w:sz w:val="26"/>
          <w:szCs w:val="26"/>
        </w:rPr>
        <w:t xml:space="preserve"> Điều nào sau đây </w:t>
      </w:r>
      <w:r w:rsidRPr="00754FA6">
        <w:rPr>
          <w:b/>
          <w:bCs/>
          <w:color w:val="auto"/>
          <w:sz w:val="26"/>
          <w:szCs w:val="26"/>
        </w:rPr>
        <w:t>đúng</w:t>
      </w:r>
      <w:r w:rsidRPr="00754FA6">
        <w:rPr>
          <w:color w:val="auto"/>
          <w:sz w:val="26"/>
          <w:szCs w:val="26"/>
        </w:rPr>
        <w:t xml:space="preserve"> với nguyên lí truyền nhiệt:</w:t>
      </w:r>
    </w:p>
    <w:p w14:paraId="1F15223F" w14:textId="169A0C2B" w:rsidR="00961501" w:rsidRPr="00754FA6" w:rsidRDefault="009344E7" w:rsidP="00961501">
      <w:pPr>
        <w:shd w:val="clear" w:color="auto" w:fill="FFFFFF"/>
        <w:spacing w:line="276" w:lineRule="auto"/>
        <w:ind w:left="630" w:hanging="270"/>
        <w:jc w:val="both"/>
        <w:rPr>
          <w:color w:val="auto"/>
          <w:sz w:val="26"/>
          <w:szCs w:val="26"/>
        </w:rPr>
      </w:pPr>
      <w:r w:rsidRPr="00754FA6">
        <w:rPr>
          <w:b/>
          <w:color w:val="auto"/>
          <w:sz w:val="26"/>
          <w:szCs w:val="26"/>
        </w:rPr>
        <w:t xml:space="preserve">A. </w:t>
      </w:r>
      <w:r w:rsidR="00961501" w:rsidRPr="00754FA6">
        <w:rPr>
          <w:color w:val="auto"/>
          <w:sz w:val="26"/>
          <w:szCs w:val="26"/>
        </w:rPr>
        <w:t>Nhiệt tự truyền từ vật có nhiệt độ thấp hơn sang vật có nhiệt độ cao hơn.</w:t>
      </w:r>
    </w:p>
    <w:p w14:paraId="08CF97C4" w14:textId="3300F7DB" w:rsidR="00961501" w:rsidRPr="00754FA6" w:rsidRDefault="009344E7" w:rsidP="00961501">
      <w:pPr>
        <w:shd w:val="clear" w:color="auto" w:fill="FFFFFF"/>
        <w:spacing w:line="276" w:lineRule="auto"/>
        <w:ind w:left="630" w:hanging="270"/>
        <w:jc w:val="both"/>
        <w:rPr>
          <w:color w:val="auto"/>
          <w:sz w:val="26"/>
          <w:szCs w:val="26"/>
        </w:rPr>
      </w:pPr>
      <w:r w:rsidRPr="00754FA6">
        <w:rPr>
          <w:b/>
          <w:color w:val="auto"/>
          <w:sz w:val="26"/>
          <w:szCs w:val="26"/>
        </w:rPr>
        <w:t xml:space="preserve">B. </w:t>
      </w:r>
      <w:r w:rsidR="00961501" w:rsidRPr="00754FA6">
        <w:rPr>
          <w:color w:val="auto"/>
          <w:sz w:val="26"/>
          <w:szCs w:val="26"/>
        </w:rPr>
        <w:t>Nhiệt tự truyền từ vật có nhiệt độ cao hơn sang vật có nhiệt độ thấp hơn.</w:t>
      </w:r>
    </w:p>
    <w:p w14:paraId="1EFDFB9E" w14:textId="26056A8D" w:rsidR="00961501" w:rsidRPr="00754FA6" w:rsidRDefault="009344E7" w:rsidP="00961501">
      <w:pPr>
        <w:shd w:val="clear" w:color="auto" w:fill="FFFFFF"/>
        <w:spacing w:line="276" w:lineRule="auto"/>
        <w:ind w:left="630" w:hanging="270"/>
        <w:jc w:val="both"/>
        <w:rPr>
          <w:color w:val="auto"/>
          <w:sz w:val="26"/>
          <w:szCs w:val="26"/>
        </w:rPr>
      </w:pPr>
      <w:r w:rsidRPr="00754FA6">
        <w:rPr>
          <w:b/>
          <w:color w:val="auto"/>
          <w:sz w:val="26"/>
          <w:szCs w:val="26"/>
        </w:rPr>
        <w:t xml:space="preserve">C. </w:t>
      </w:r>
      <w:r w:rsidR="00961501" w:rsidRPr="00754FA6">
        <w:rPr>
          <w:color w:val="auto"/>
          <w:sz w:val="26"/>
          <w:szCs w:val="26"/>
        </w:rPr>
        <w:t>Nhiệt truyền từ vật có nhiệt dung riêng cao hơn sang vật có nhiệt dung riêng thấp hơn.</w:t>
      </w:r>
    </w:p>
    <w:p w14:paraId="10AAA5D5" w14:textId="2D0B9625" w:rsidR="00961501" w:rsidRPr="00754FA6" w:rsidRDefault="009344E7" w:rsidP="00961501">
      <w:pPr>
        <w:shd w:val="clear" w:color="auto" w:fill="FFFFFF"/>
        <w:spacing w:line="276" w:lineRule="auto"/>
        <w:ind w:left="630" w:hanging="270"/>
        <w:jc w:val="both"/>
        <w:rPr>
          <w:color w:val="auto"/>
          <w:sz w:val="26"/>
          <w:szCs w:val="26"/>
        </w:rPr>
      </w:pPr>
      <w:r w:rsidRPr="00754FA6">
        <w:rPr>
          <w:b/>
          <w:color w:val="auto"/>
          <w:sz w:val="26"/>
          <w:szCs w:val="26"/>
        </w:rPr>
        <w:t xml:space="preserve">D. </w:t>
      </w:r>
      <w:r w:rsidR="00961501" w:rsidRPr="00754FA6">
        <w:rPr>
          <w:color w:val="auto"/>
          <w:sz w:val="26"/>
          <w:szCs w:val="26"/>
        </w:rPr>
        <w:t>Nhiệt truyền từ vật có nhiệt dung riêng thấp hơn sang vật có có nhiệt dung riêng cao hơn.</w:t>
      </w:r>
    </w:p>
    <w:p w14:paraId="7DA89027" w14:textId="77777777" w:rsidR="00961501" w:rsidRPr="00754FA6" w:rsidRDefault="00961501" w:rsidP="00961501">
      <w:pPr>
        <w:shd w:val="clear" w:color="auto" w:fill="FFFFFF"/>
        <w:spacing w:line="276" w:lineRule="auto"/>
        <w:ind w:right="48"/>
        <w:jc w:val="both"/>
        <w:rPr>
          <w:color w:val="auto"/>
          <w:sz w:val="26"/>
          <w:szCs w:val="26"/>
        </w:rPr>
      </w:pPr>
      <w:r w:rsidRPr="00754FA6">
        <w:rPr>
          <w:b/>
          <w:bCs/>
          <w:color w:val="auto"/>
          <w:sz w:val="26"/>
          <w:szCs w:val="26"/>
        </w:rPr>
        <w:t>Câu 10</w:t>
      </w:r>
      <w:r w:rsidRPr="00754FA6">
        <w:rPr>
          <w:color w:val="auto"/>
          <w:sz w:val="26"/>
          <w:szCs w:val="26"/>
        </w:rPr>
        <w:t>. Đổi đơn vị 32</w:t>
      </w:r>
      <w:r w:rsidRPr="00754FA6">
        <w:rPr>
          <w:color w:val="auto"/>
          <w:sz w:val="26"/>
          <w:szCs w:val="26"/>
          <w:vertAlign w:val="superscript"/>
        </w:rPr>
        <w:t>0</w:t>
      </w:r>
      <w:r w:rsidRPr="00754FA6">
        <w:rPr>
          <w:color w:val="auto"/>
          <w:sz w:val="26"/>
          <w:szCs w:val="26"/>
        </w:rPr>
        <w:t>C ra đơn vị độ K?</w:t>
      </w:r>
    </w:p>
    <w:p w14:paraId="46AF15B7" w14:textId="7D3FC501"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A. </w:t>
      </w:r>
      <w:r w:rsidR="00961501" w:rsidRPr="00754FA6">
        <w:rPr>
          <w:color w:val="auto"/>
          <w:sz w:val="26"/>
          <w:szCs w:val="26"/>
        </w:rPr>
        <w:t>32</w:t>
      </w:r>
      <w:r w:rsidR="00961501" w:rsidRPr="00754FA6">
        <w:rPr>
          <w:color w:val="auto"/>
          <w:sz w:val="26"/>
          <w:szCs w:val="26"/>
          <w:vertAlign w:val="superscript"/>
        </w:rPr>
        <w:t>0</w:t>
      </w:r>
      <w:r w:rsidR="00961501" w:rsidRPr="00754FA6">
        <w:rPr>
          <w:color w:val="auto"/>
          <w:sz w:val="26"/>
          <w:szCs w:val="26"/>
        </w:rPr>
        <w:t xml:space="preserve">C = 350K              </w:t>
      </w:r>
      <w:r w:rsidRPr="00754FA6">
        <w:rPr>
          <w:b/>
          <w:color w:val="auto"/>
          <w:sz w:val="26"/>
          <w:szCs w:val="26"/>
        </w:rPr>
        <w:t xml:space="preserve">B. </w:t>
      </w:r>
      <w:r w:rsidR="00961501" w:rsidRPr="00754FA6">
        <w:rPr>
          <w:color w:val="auto"/>
          <w:sz w:val="26"/>
          <w:szCs w:val="26"/>
        </w:rPr>
        <w:t>32</w:t>
      </w:r>
      <w:r w:rsidR="00961501" w:rsidRPr="00754FA6">
        <w:rPr>
          <w:color w:val="auto"/>
          <w:sz w:val="26"/>
          <w:szCs w:val="26"/>
          <w:vertAlign w:val="superscript"/>
        </w:rPr>
        <w:t>0</w:t>
      </w:r>
      <w:r w:rsidR="00961501" w:rsidRPr="00754FA6">
        <w:rPr>
          <w:color w:val="auto"/>
          <w:sz w:val="26"/>
          <w:szCs w:val="26"/>
        </w:rPr>
        <w:t xml:space="preserve">C = 305K              </w:t>
      </w:r>
      <w:r w:rsidRPr="00754FA6">
        <w:rPr>
          <w:b/>
          <w:color w:val="auto"/>
          <w:sz w:val="26"/>
          <w:szCs w:val="26"/>
        </w:rPr>
        <w:t xml:space="preserve">C. </w:t>
      </w:r>
      <w:r w:rsidR="00961501" w:rsidRPr="00754FA6">
        <w:rPr>
          <w:color w:val="auto"/>
          <w:sz w:val="26"/>
          <w:szCs w:val="26"/>
        </w:rPr>
        <w:t>32</w:t>
      </w:r>
      <w:r w:rsidR="00961501" w:rsidRPr="00754FA6">
        <w:rPr>
          <w:color w:val="auto"/>
          <w:sz w:val="26"/>
          <w:szCs w:val="26"/>
          <w:vertAlign w:val="superscript"/>
        </w:rPr>
        <w:t>0</w:t>
      </w:r>
      <w:r w:rsidR="00961501" w:rsidRPr="00754FA6">
        <w:rPr>
          <w:color w:val="auto"/>
          <w:sz w:val="26"/>
          <w:szCs w:val="26"/>
        </w:rPr>
        <w:t xml:space="preserve">C = 35K              </w:t>
      </w:r>
      <w:r w:rsidRPr="00754FA6">
        <w:rPr>
          <w:b/>
          <w:color w:val="auto"/>
          <w:sz w:val="26"/>
          <w:szCs w:val="26"/>
        </w:rPr>
        <w:t xml:space="preserve">D. </w:t>
      </w:r>
      <w:r w:rsidR="00961501" w:rsidRPr="00754FA6">
        <w:rPr>
          <w:color w:val="auto"/>
          <w:sz w:val="26"/>
          <w:szCs w:val="26"/>
        </w:rPr>
        <w:t>32</w:t>
      </w:r>
      <w:r w:rsidR="00961501" w:rsidRPr="00754FA6">
        <w:rPr>
          <w:color w:val="auto"/>
          <w:sz w:val="26"/>
          <w:szCs w:val="26"/>
          <w:vertAlign w:val="superscript"/>
        </w:rPr>
        <w:t>0</w:t>
      </w:r>
      <w:r w:rsidR="00961501" w:rsidRPr="00754FA6">
        <w:rPr>
          <w:color w:val="auto"/>
          <w:sz w:val="26"/>
          <w:szCs w:val="26"/>
        </w:rPr>
        <w:t>C = 530K</w:t>
      </w:r>
    </w:p>
    <w:p w14:paraId="45E0D689" w14:textId="77777777" w:rsidR="00961501" w:rsidRPr="00754FA6" w:rsidRDefault="00961501" w:rsidP="00961501">
      <w:pPr>
        <w:shd w:val="clear" w:color="auto" w:fill="FFFFFF"/>
        <w:spacing w:line="276" w:lineRule="auto"/>
        <w:ind w:right="48"/>
        <w:jc w:val="both"/>
        <w:rPr>
          <w:color w:val="auto"/>
          <w:sz w:val="26"/>
          <w:szCs w:val="26"/>
        </w:rPr>
      </w:pPr>
      <w:r w:rsidRPr="00754FA6">
        <w:rPr>
          <w:b/>
          <w:bCs/>
          <w:color w:val="auto"/>
          <w:sz w:val="26"/>
          <w:szCs w:val="26"/>
        </w:rPr>
        <w:t>Câu 11. </w:t>
      </w:r>
      <w:r w:rsidRPr="00754FA6">
        <w:rPr>
          <w:color w:val="auto"/>
          <w:sz w:val="26"/>
          <w:szCs w:val="26"/>
        </w:rPr>
        <w:t>Dụng cụ nào sau đây </w:t>
      </w:r>
      <w:r w:rsidRPr="00754FA6">
        <w:rPr>
          <w:b/>
          <w:bCs/>
          <w:color w:val="auto"/>
          <w:sz w:val="26"/>
          <w:szCs w:val="26"/>
        </w:rPr>
        <w:t>không</w:t>
      </w:r>
      <w:r w:rsidRPr="00754FA6">
        <w:rPr>
          <w:color w:val="auto"/>
          <w:sz w:val="26"/>
          <w:szCs w:val="26"/>
        </w:rPr>
        <w:t> dùng để đo nhiệt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785"/>
        <w:gridCol w:w="2131"/>
        <w:gridCol w:w="2317"/>
        <w:gridCol w:w="2403"/>
      </w:tblGrid>
      <w:tr w:rsidR="00A801DB" w:rsidRPr="00754FA6" w14:paraId="6AB3C8E0" w14:textId="77777777" w:rsidTr="00A37098">
        <w:tc>
          <w:tcPr>
            <w:tcW w:w="2785" w:type="dxa"/>
            <w:vAlign w:val="center"/>
          </w:tcPr>
          <w:p w14:paraId="5D93236E"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41DC5BEE" wp14:editId="5ED905B8">
                  <wp:extent cx="585678" cy="1009816"/>
                  <wp:effectExtent l="0" t="0" r="0" b="0"/>
                  <wp:docPr id="1698859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59097"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1" w:type="dxa"/>
            <w:vAlign w:val="center"/>
          </w:tcPr>
          <w:p w14:paraId="70C30EBF"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794F04F8" wp14:editId="677E9B4C">
                  <wp:extent cx="688292" cy="1065475"/>
                  <wp:effectExtent l="0" t="0" r="0" b="1905"/>
                  <wp:docPr id="1006929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29836" name="Picture 3" descr="A thermometer with a red liqui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7377" r="18023"/>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7" w:type="dxa"/>
            <w:vAlign w:val="center"/>
          </w:tcPr>
          <w:p w14:paraId="0619A2C9"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7F18A087" wp14:editId="6ED346CA">
                  <wp:extent cx="1304014" cy="978975"/>
                  <wp:effectExtent l="0" t="0" r="0" b="0"/>
                  <wp:docPr id="1824284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84726" name="Picture 6" descr="A hand holding a infrared thermome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7900" cy="989400"/>
                          </a:xfrm>
                          <a:prstGeom prst="rect">
                            <a:avLst/>
                          </a:prstGeom>
                          <a:noFill/>
                          <a:ln>
                            <a:noFill/>
                          </a:ln>
                        </pic:spPr>
                      </pic:pic>
                    </a:graphicData>
                  </a:graphic>
                </wp:inline>
              </w:drawing>
            </w:r>
          </w:p>
        </w:tc>
        <w:tc>
          <w:tcPr>
            <w:tcW w:w="2403" w:type="dxa"/>
            <w:vAlign w:val="center"/>
          </w:tcPr>
          <w:p w14:paraId="2086B3FE"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3A4F9504" wp14:editId="1A148802">
                  <wp:extent cx="1271577" cy="1249050"/>
                  <wp:effectExtent l="0" t="0" r="5080" b="8255"/>
                  <wp:docPr id="1060872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72318" name="Picture 7" descr="A speedometer with a black background&#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l="11848" t="9538" r="12458" b="16108"/>
                          <a:stretch/>
                        </pic:blipFill>
                        <pic:spPr bwMode="auto">
                          <a:xfrm>
                            <a:off x="0" y="0"/>
                            <a:ext cx="1278095" cy="12554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2B372018" w14:textId="77777777" w:rsidTr="00A37098">
        <w:tc>
          <w:tcPr>
            <w:tcW w:w="2785" w:type="dxa"/>
            <w:vAlign w:val="center"/>
          </w:tcPr>
          <w:p w14:paraId="0E2E1CA9" w14:textId="3D849538" w:rsidR="00961501" w:rsidRPr="00754FA6" w:rsidRDefault="009344E7" w:rsidP="00A37098">
            <w:pPr>
              <w:spacing w:line="276" w:lineRule="auto"/>
              <w:ind w:right="48"/>
              <w:jc w:val="center"/>
              <w:rPr>
                <w:color w:val="auto"/>
                <w:sz w:val="26"/>
                <w:szCs w:val="26"/>
              </w:rPr>
            </w:pPr>
            <w:r w:rsidRPr="00754FA6">
              <w:rPr>
                <w:b/>
                <w:color w:val="auto"/>
                <w:sz w:val="26"/>
                <w:szCs w:val="26"/>
              </w:rPr>
              <w:t xml:space="preserve">A. </w:t>
            </w:r>
            <w:r w:rsidR="00961501" w:rsidRPr="00754FA6">
              <w:rPr>
                <w:color w:val="auto"/>
                <w:sz w:val="26"/>
                <w:szCs w:val="26"/>
              </w:rPr>
              <w:t>Nhiệt kế thủy ngân</w:t>
            </w:r>
          </w:p>
        </w:tc>
        <w:tc>
          <w:tcPr>
            <w:tcW w:w="2131" w:type="dxa"/>
            <w:vAlign w:val="center"/>
          </w:tcPr>
          <w:p w14:paraId="1A0E265C" w14:textId="7304AAC7" w:rsidR="00961501" w:rsidRPr="00754FA6" w:rsidRDefault="009344E7" w:rsidP="00A37098">
            <w:pPr>
              <w:shd w:val="clear" w:color="auto" w:fill="FFFFFF"/>
              <w:spacing w:line="276" w:lineRule="auto"/>
              <w:ind w:right="48"/>
              <w:jc w:val="center"/>
              <w:rPr>
                <w:color w:val="auto"/>
                <w:sz w:val="26"/>
                <w:szCs w:val="26"/>
              </w:rPr>
            </w:pPr>
            <w:r w:rsidRPr="00754FA6">
              <w:rPr>
                <w:b/>
                <w:color w:val="auto"/>
                <w:sz w:val="26"/>
                <w:szCs w:val="26"/>
              </w:rPr>
              <w:t xml:space="preserve">B. </w:t>
            </w:r>
            <w:r w:rsidR="00961501" w:rsidRPr="00754FA6">
              <w:rPr>
                <w:color w:val="auto"/>
                <w:sz w:val="26"/>
                <w:szCs w:val="26"/>
              </w:rPr>
              <w:t>Nhiệt kế rượu</w:t>
            </w:r>
          </w:p>
        </w:tc>
        <w:tc>
          <w:tcPr>
            <w:tcW w:w="2317" w:type="dxa"/>
            <w:vAlign w:val="center"/>
          </w:tcPr>
          <w:p w14:paraId="2BE25C48" w14:textId="6F420AF5" w:rsidR="00961501" w:rsidRPr="00754FA6" w:rsidRDefault="009344E7" w:rsidP="00A37098">
            <w:pPr>
              <w:spacing w:line="276" w:lineRule="auto"/>
              <w:ind w:right="48"/>
              <w:jc w:val="center"/>
              <w:rPr>
                <w:color w:val="auto"/>
                <w:sz w:val="26"/>
                <w:szCs w:val="26"/>
              </w:rPr>
            </w:pPr>
            <w:r w:rsidRPr="00754FA6">
              <w:rPr>
                <w:b/>
                <w:color w:val="auto"/>
                <w:sz w:val="26"/>
                <w:szCs w:val="26"/>
              </w:rPr>
              <w:t xml:space="preserve">C. </w:t>
            </w:r>
            <w:r w:rsidR="00961501" w:rsidRPr="00754FA6">
              <w:rPr>
                <w:color w:val="auto"/>
                <w:sz w:val="26"/>
                <w:szCs w:val="26"/>
              </w:rPr>
              <w:t>Nhiệt kế điện tử</w:t>
            </w:r>
          </w:p>
        </w:tc>
        <w:tc>
          <w:tcPr>
            <w:tcW w:w="2403" w:type="dxa"/>
            <w:vAlign w:val="center"/>
          </w:tcPr>
          <w:p w14:paraId="25FB0D3A" w14:textId="47275D68" w:rsidR="00961501" w:rsidRPr="00754FA6" w:rsidRDefault="009344E7" w:rsidP="00A37098">
            <w:pPr>
              <w:shd w:val="clear" w:color="auto" w:fill="FFFFFF"/>
              <w:spacing w:line="276" w:lineRule="auto"/>
              <w:ind w:right="48"/>
              <w:jc w:val="center"/>
              <w:rPr>
                <w:color w:val="auto"/>
                <w:sz w:val="26"/>
                <w:szCs w:val="26"/>
              </w:rPr>
            </w:pPr>
            <w:r w:rsidRPr="00754FA6">
              <w:rPr>
                <w:b/>
                <w:color w:val="auto"/>
                <w:sz w:val="26"/>
                <w:szCs w:val="26"/>
              </w:rPr>
              <w:t xml:space="preserve">D. </w:t>
            </w:r>
            <w:r w:rsidR="00961501" w:rsidRPr="00754FA6">
              <w:rPr>
                <w:color w:val="auto"/>
                <w:sz w:val="26"/>
                <w:szCs w:val="26"/>
              </w:rPr>
              <w:t>Tốc kế</w:t>
            </w:r>
          </w:p>
        </w:tc>
      </w:tr>
    </w:tbl>
    <w:p w14:paraId="7CD71121" w14:textId="77777777" w:rsidR="00961501" w:rsidRPr="00754FA6" w:rsidRDefault="00961501" w:rsidP="00961501">
      <w:pPr>
        <w:shd w:val="clear" w:color="auto" w:fill="FFFFFF"/>
        <w:spacing w:line="276" w:lineRule="auto"/>
        <w:ind w:right="48"/>
        <w:jc w:val="both"/>
        <w:rPr>
          <w:color w:val="auto"/>
          <w:sz w:val="26"/>
          <w:szCs w:val="26"/>
        </w:rPr>
      </w:pPr>
      <w:r w:rsidRPr="00754FA6">
        <w:rPr>
          <w:b/>
          <w:bCs/>
          <w:color w:val="auto"/>
          <w:sz w:val="26"/>
          <w:szCs w:val="26"/>
        </w:rPr>
        <w:t>Câu 12.</w:t>
      </w:r>
      <w:r w:rsidRPr="00754FA6">
        <w:rPr>
          <w:color w:val="auto"/>
          <w:sz w:val="26"/>
          <w:szCs w:val="26"/>
        </w:rPr>
        <w:t> Nhiệt kế thường dùng hoạt động dựa trên hiện tượng nào?</w:t>
      </w:r>
    </w:p>
    <w:p w14:paraId="61B92C14" w14:textId="70F73851"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A. </w:t>
      </w:r>
      <w:r w:rsidR="00961501" w:rsidRPr="00754FA6">
        <w:rPr>
          <w:color w:val="auto"/>
          <w:sz w:val="26"/>
          <w:szCs w:val="26"/>
        </w:rPr>
        <w:t>Sự dãn nở vì nhiệt của chất lỏng</w:t>
      </w:r>
    </w:p>
    <w:p w14:paraId="17DCD64E" w14:textId="6B059DE2"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B. </w:t>
      </w:r>
      <w:r w:rsidR="00961501" w:rsidRPr="00754FA6">
        <w:rPr>
          <w:color w:val="auto"/>
          <w:sz w:val="26"/>
          <w:szCs w:val="26"/>
        </w:rPr>
        <w:t>Sự dãn nở vì nhiệt của chất rắn</w:t>
      </w:r>
    </w:p>
    <w:p w14:paraId="0E163C6A" w14:textId="6E0049CA"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C. </w:t>
      </w:r>
      <w:r w:rsidR="00961501" w:rsidRPr="00754FA6">
        <w:rPr>
          <w:color w:val="auto"/>
          <w:sz w:val="26"/>
          <w:szCs w:val="26"/>
        </w:rPr>
        <w:t xml:space="preserve">Sự dãn nở vì nhiệt của chất khí </w:t>
      </w:r>
    </w:p>
    <w:p w14:paraId="06186C54" w14:textId="7FFF40D9"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D. </w:t>
      </w:r>
      <w:r w:rsidR="00961501" w:rsidRPr="00754FA6">
        <w:rPr>
          <w:color w:val="auto"/>
          <w:sz w:val="26"/>
          <w:szCs w:val="26"/>
        </w:rPr>
        <w:t>Sự dãn nở vì nhiệt của các chất.</w:t>
      </w:r>
    </w:p>
    <w:p w14:paraId="7200805E"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t xml:space="preserve">Câu 13. </w:t>
      </w:r>
      <w:r w:rsidRPr="00754FA6">
        <w:rPr>
          <w:color w:val="auto"/>
          <w:sz w:val="26"/>
          <w:szCs w:val="26"/>
        </w:rPr>
        <w:t>Nếu hai vật có nhiệt độ khác nhau đặt tiếp xúc nhau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0"/>
        <w:gridCol w:w="2166"/>
      </w:tblGrid>
      <w:tr w:rsidR="00A801DB" w:rsidRPr="00754FA6" w14:paraId="374109D6" w14:textId="77777777" w:rsidTr="00A37098">
        <w:tc>
          <w:tcPr>
            <w:tcW w:w="7470" w:type="dxa"/>
          </w:tcPr>
          <w:p w14:paraId="18499CA6" w14:textId="29764912"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lastRenderedPageBreak/>
              <w:t xml:space="preserve">A. </w:t>
            </w:r>
            <w:r w:rsidR="00961501" w:rsidRPr="00754FA6">
              <w:rPr>
                <w:color w:val="auto"/>
                <w:sz w:val="26"/>
                <w:szCs w:val="26"/>
              </w:rPr>
              <w:t>Quá trình truyền nhiệt dừng lại khi nhiệt độ hai vật như nhau.</w:t>
            </w:r>
            <w:r w:rsidR="00961501" w:rsidRPr="00754FA6">
              <w:rPr>
                <w:noProof/>
                <w:color w:val="auto"/>
                <w:sz w:val="26"/>
                <w:szCs w:val="26"/>
              </w:rPr>
              <w:t xml:space="preserve"> </w:t>
            </w:r>
          </w:p>
          <w:p w14:paraId="5B0B4194" w14:textId="3A9EC41F"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B. </w:t>
            </w:r>
            <w:r w:rsidR="00961501" w:rsidRPr="00754FA6">
              <w:rPr>
                <w:color w:val="auto"/>
                <w:sz w:val="26"/>
                <w:szCs w:val="26"/>
              </w:rPr>
              <w:t>Quá trình truyền nhiệt dừng lại khi nhiệt độ một vật đạt 0°C.</w:t>
            </w:r>
          </w:p>
          <w:p w14:paraId="59DFAA39" w14:textId="719C49C9"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C. </w:t>
            </w:r>
            <w:r w:rsidR="00961501" w:rsidRPr="00754FA6">
              <w:rPr>
                <w:color w:val="auto"/>
                <w:sz w:val="26"/>
                <w:szCs w:val="26"/>
              </w:rPr>
              <w:t>Quá trình truyền nhiệt tiếp tục cho đến khi nhiệt năng hai vật như nhau.</w:t>
            </w:r>
          </w:p>
          <w:p w14:paraId="74923647" w14:textId="6F6BCBAA"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D. </w:t>
            </w:r>
            <w:r w:rsidR="00961501" w:rsidRPr="00754FA6">
              <w:rPr>
                <w:color w:val="auto"/>
                <w:sz w:val="26"/>
                <w:szCs w:val="26"/>
              </w:rPr>
              <w:t>Quá trình truyền nhiệt cho đến khi nhiệt dung riêng hai vật như nhau.</w:t>
            </w:r>
          </w:p>
        </w:tc>
        <w:tc>
          <w:tcPr>
            <w:tcW w:w="2166" w:type="dxa"/>
            <w:vAlign w:val="center"/>
          </w:tcPr>
          <w:p w14:paraId="28393F60"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20B26821" wp14:editId="775184B0">
                  <wp:extent cx="1274279" cy="835231"/>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two glass contain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2267" cy="847021"/>
                          </a:xfrm>
                          <a:prstGeom prst="rect">
                            <a:avLst/>
                          </a:prstGeom>
                        </pic:spPr>
                      </pic:pic>
                    </a:graphicData>
                  </a:graphic>
                </wp:inline>
              </w:drawing>
            </w:r>
          </w:p>
        </w:tc>
      </w:tr>
    </w:tbl>
    <w:p w14:paraId="552326EA"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14</w:t>
      </w:r>
      <w:r w:rsidRPr="00754FA6">
        <w:rPr>
          <w:color w:val="auto"/>
          <w:sz w:val="26"/>
          <w:szCs w:val="26"/>
        </w:rPr>
        <w:t>. Giới hạn đo và độ chia nhỏ nhất</w:t>
      </w:r>
      <w:hyperlink r:id="rId42" w:history="1">
        <w:r w:rsidRPr="00754FA6">
          <w:rPr>
            <w:color w:val="auto"/>
            <w:sz w:val="26"/>
            <w:szCs w:val="26"/>
          </w:rPr>
          <w:t xml:space="preserve"> của nhiệt kế như hình dưới đây là</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2"/>
        <w:gridCol w:w="3984"/>
      </w:tblGrid>
      <w:tr w:rsidR="00A801DB" w:rsidRPr="00754FA6" w14:paraId="07B002E0" w14:textId="77777777" w:rsidTr="00A37098">
        <w:tc>
          <w:tcPr>
            <w:tcW w:w="8725" w:type="dxa"/>
          </w:tcPr>
          <w:p w14:paraId="4098C67C" w14:textId="13065930"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A. </w:t>
            </w:r>
            <w:r w:rsidR="00961501" w:rsidRPr="00754FA6">
              <w:rPr>
                <w:color w:val="auto"/>
                <w:sz w:val="26"/>
                <w:szCs w:val="26"/>
              </w:rPr>
              <w:t>50</w:t>
            </w:r>
            <w:r w:rsidR="00961501" w:rsidRPr="00754FA6">
              <w:rPr>
                <w:color w:val="auto"/>
                <w:sz w:val="26"/>
                <w:szCs w:val="26"/>
                <w:vertAlign w:val="superscript"/>
              </w:rPr>
              <w:t>0</w:t>
            </w:r>
            <w:r w:rsidR="00961501" w:rsidRPr="00754FA6">
              <w:rPr>
                <w:color w:val="auto"/>
                <w:sz w:val="26"/>
                <w:szCs w:val="26"/>
              </w:rPr>
              <w:t>C và 1</w:t>
            </w:r>
            <w:r w:rsidR="00961501" w:rsidRPr="00754FA6">
              <w:rPr>
                <w:color w:val="auto"/>
                <w:sz w:val="26"/>
                <w:szCs w:val="26"/>
                <w:vertAlign w:val="superscript"/>
              </w:rPr>
              <w:t>0</w:t>
            </w:r>
            <w:r w:rsidR="00961501" w:rsidRPr="00754FA6">
              <w:rPr>
                <w:color w:val="auto"/>
                <w:sz w:val="26"/>
                <w:szCs w:val="26"/>
              </w:rPr>
              <w:t>C.</w:t>
            </w:r>
          </w:p>
          <w:p w14:paraId="400356F8" w14:textId="02AA5DBC"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B. </w:t>
            </w:r>
            <w:r w:rsidR="00961501" w:rsidRPr="00754FA6">
              <w:rPr>
                <w:color w:val="auto"/>
                <w:sz w:val="26"/>
                <w:szCs w:val="26"/>
              </w:rPr>
              <w:t>50</w:t>
            </w:r>
            <w:r w:rsidR="00961501" w:rsidRPr="00754FA6">
              <w:rPr>
                <w:color w:val="auto"/>
                <w:sz w:val="26"/>
                <w:szCs w:val="26"/>
                <w:vertAlign w:val="superscript"/>
              </w:rPr>
              <w:t>0</w:t>
            </w:r>
            <w:r w:rsidR="00961501" w:rsidRPr="00754FA6">
              <w:rPr>
                <w:color w:val="auto"/>
                <w:sz w:val="26"/>
                <w:szCs w:val="26"/>
              </w:rPr>
              <w:t>C và 2</w:t>
            </w:r>
            <w:r w:rsidR="00961501" w:rsidRPr="00754FA6">
              <w:rPr>
                <w:color w:val="auto"/>
                <w:sz w:val="26"/>
                <w:szCs w:val="26"/>
                <w:vertAlign w:val="superscript"/>
              </w:rPr>
              <w:t>0</w:t>
            </w:r>
            <w:r w:rsidR="00961501" w:rsidRPr="00754FA6">
              <w:rPr>
                <w:color w:val="auto"/>
                <w:sz w:val="26"/>
                <w:szCs w:val="26"/>
              </w:rPr>
              <w:t>C.</w:t>
            </w:r>
          </w:p>
          <w:p w14:paraId="5B2C2C5A" w14:textId="6A9B2B8E"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C. </w:t>
            </w:r>
            <w:r w:rsidR="00961501" w:rsidRPr="00754FA6">
              <w:rPr>
                <w:color w:val="auto"/>
                <w:sz w:val="26"/>
                <w:szCs w:val="26"/>
              </w:rPr>
              <w:t>Từ 20</w:t>
            </w:r>
            <w:r w:rsidR="00961501" w:rsidRPr="00754FA6">
              <w:rPr>
                <w:color w:val="auto"/>
                <w:sz w:val="26"/>
                <w:szCs w:val="26"/>
                <w:vertAlign w:val="superscript"/>
              </w:rPr>
              <w:t>0</w:t>
            </w:r>
            <w:r w:rsidR="00961501" w:rsidRPr="00754FA6">
              <w:rPr>
                <w:color w:val="auto"/>
                <w:sz w:val="26"/>
                <w:szCs w:val="26"/>
              </w:rPr>
              <w:t>C đến 50</w:t>
            </w:r>
            <w:r w:rsidR="00961501" w:rsidRPr="00754FA6">
              <w:rPr>
                <w:color w:val="auto"/>
                <w:sz w:val="26"/>
                <w:szCs w:val="26"/>
                <w:vertAlign w:val="superscript"/>
              </w:rPr>
              <w:t>0</w:t>
            </w:r>
            <w:r w:rsidR="00961501" w:rsidRPr="00754FA6">
              <w:rPr>
                <w:color w:val="auto"/>
                <w:sz w:val="26"/>
                <w:szCs w:val="26"/>
              </w:rPr>
              <w:t>C và 1</w:t>
            </w:r>
            <w:r w:rsidR="00961501" w:rsidRPr="00754FA6">
              <w:rPr>
                <w:color w:val="auto"/>
                <w:sz w:val="26"/>
                <w:szCs w:val="26"/>
                <w:vertAlign w:val="superscript"/>
              </w:rPr>
              <w:t>0</w:t>
            </w:r>
            <w:r w:rsidR="00961501" w:rsidRPr="00754FA6">
              <w:rPr>
                <w:color w:val="auto"/>
                <w:sz w:val="26"/>
                <w:szCs w:val="26"/>
              </w:rPr>
              <w:t>C.</w:t>
            </w:r>
          </w:p>
          <w:p w14:paraId="48AE64BE" w14:textId="31F99A41"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D. </w:t>
            </w:r>
            <w:r w:rsidR="00961501" w:rsidRPr="00754FA6">
              <w:rPr>
                <w:color w:val="auto"/>
                <w:sz w:val="26"/>
                <w:szCs w:val="26"/>
              </w:rPr>
              <w:t>Từ -20</w:t>
            </w:r>
            <w:r w:rsidR="00961501" w:rsidRPr="00754FA6">
              <w:rPr>
                <w:color w:val="auto"/>
                <w:sz w:val="26"/>
                <w:szCs w:val="26"/>
                <w:vertAlign w:val="superscript"/>
              </w:rPr>
              <w:t>0</w:t>
            </w:r>
            <w:r w:rsidR="00961501" w:rsidRPr="00754FA6">
              <w:rPr>
                <w:color w:val="auto"/>
                <w:sz w:val="26"/>
                <w:szCs w:val="26"/>
              </w:rPr>
              <w:t>C đến 50</w:t>
            </w:r>
            <w:r w:rsidR="00961501" w:rsidRPr="00754FA6">
              <w:rPr>
                <w:color w:val="auto"/>
                <w:sz w:val="26"/>
                <w:szCs w:val="26"/>
                <w:vertAlign w:val="superscript"/>
              </w:rPr>
              <w:t>0</w:t>
            </w:r>
            <w:r w:rsidR="00961501" w:rsidRPr="00754FA6">
              <w:rPr>
                <w:color w:val="auto"/>
                <w:sz w:val="26"/>
                <w:szCs w:val="26"/>
              </w:rPr>
              <w:t>C và 2</w:t>
            </w:r>
            <w:r w:rsidR="00961501" w:rsidRPr="00754FA6">
              <w:rPr>
                <w:color w:val="auto"/>
                <w:sz w:val="26"/>
                <w:szCs w:val="26"/>
                <w:vertAlign w:val="superscript"/>
              </w:rPr>
              <w:t>0</w:t>
            </w:r>
            <w:r w:rsidR="00961501" w:rsidRPr="00754FA6">
              <w:rPr>
                <w:color w:val="auto"/>
                <w:sz w:val="26"/>
                <w:szCs w:val="26"/>
              </w:rPr>
              <w:t>C.</w:t>
            </w:r>
          </w:p>
        </w:tc>
        <w:tc>
          <w:tcPr>
            <w:tcW w:w="911" w:type="dxa"/>
          </w:tcPr>
          <w:p w14:paraId="655BA403" w14:textId="77777777" w:rsidR="00961501" w:rsidRPr="00754FA6" w:rsidRDefault="00961501" w:rsidP="00A37098">
            <w:pPr>
              <w:spacing w:line="276" w:lineRule="auto"/>
              <w:ind w:right="48"/>
              <w:jc w:val="both"/>
              <w:rPr>
                <w:color w:val="auto"/>
                <w:sz w:val="26"/>
                <w:szCs w:val="26"/>
              </w:rPr>
            </w:pPr>
            <w:r w:rsidRPr="00754FA6">
              <w:rPr>
                <w:b/>
                <w:noProof/>
                <w:color w:val="auto"/>
                <w:sz w:val="26"/>
                <w:szCs w:val="26"/>
              </w:rPr>
              <w:drawing>
                <wp:inline distT="0" distB="0" distL="0" distR="0" wp14:anchorId="0D5C57D1" wp14:editId="2AA1946A">
                  <wp:extent cx="611726" cy="2288014"/>
                  <wp:effectExtent l="38100" t="114300" r="36195" b="112395"/>
                  <wp:docPr id="1436412514" name="Picture 143641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4" name="Picture 1436412514" descr="A close-up of a thermometer&#10;&#10;Description automatically generated"/>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7365" r="11686"/>
                          <a:stretch/>
                        </pic:blipFill>
                        <pic:spPr bwMode="auto">
                          <a:xfrm rot="5109112">
                            <a:off x="0" y="0"/>
                            <a:ext cx="612206" cy="2289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6B018D"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15</w:t>
      </w:r>
      <w:r w:rsidRPr="00754FA6">
        <w:rPr>
          <w:color w:val="auto"/>
          <w:sz w:val="26"/>
          <w:szCs w:val="26"/>
        </w:rPr>
        <w:t xml:space="preserve">. </w:t>
      </w:r>
      <w:hyperlink r:id="rId45" w:history="1">
        <w:r w:rsidRPr="00754FA6">
          <w:rPr>
            <w:color w:val="auto"/>
            <w:sz w:val="26"/>
            <w:szCs w:val="26"/>
          </w:rPr>
          <w:t>Tại sao bảng chia độ của nhiệt kế y tế lại không có nhiệt độ dưới 34</w:t>
        </w:r>
        <w:r w:rsidRPr="00754FA6">
          <w:rPr>
            <w:color w:val="auto"/>
            <w:sz w:val="26"/>
            <w:szCs w:val="26"/>
            <w:vertAlign w:val="superscript"/>
          </w:rPr>
          <w:t>0</w:t>
        </w:r>
        <w:r w:rsidRPr="00754FA6">
          <w:rPr>
            <w:color w:val="auto"/>
            <w:sz w:val="26"/>
            <w:szCs w:val="26"/>
          </w:rPr>
          <w:t>C và trên 42</w:t>
        </w:r>
        <w:r w:rsidRPr="00754FA6">
          <w:rPr>
            <w:color w:val="auto"/>
            <w:sz w:val="26"/>
            <w:szCs w:val="26"/>
            <w:vertAlign w:val="superscript"/>
          </w:rPr>
          <w:t>0</w:t>
        </w:r>
        <w:r w:rsidRPr="00754FA6">
          <w:rPr>
            <w:color w:val="auto"/>
            <w:sz w:val="26"/>
            <w:szCs w:val="26"/>
          </w:rPr>
          <w:t>C?</w:t>
        </w:r>
      </w:hyperlink>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4088"/>
      </w:tblGrid>
      <w:tr w:rsidR="00A801DB" w:rsidRPr="00754FA6" w14:paraId="29841119" w14:textId="77777777" w:rsidTr="00A37098">
        <w:tc>
          <w:tcPr>
            <w:tcW w:w="5617" w:type="dxa"/>
          </w:tcPr>
          <w:p w14:paraId="52273E36" w14:textId="2744097A" w:rsidR="00961501" w:rsidRPr="00754FA6" w:rsidRDefault="004F359D" w:rsidP="004F359D">
            <w:pPr>
              <w:shd w:val="clear" w:color="auto" w:fill="FFFFFF"/>
              <w:spacing w:line="276" w:lineRule="auto"/>
              <w:ind w:left="647" w:right="48" w:hanging="360"/>
              <w:jc w:val="both"/>
              <w:rPr>
                <w:color w:val="auto"/>
                <w:sz w:val="26"/>
                <w:szCs w:val="26"/>
              </w:rPr>
            </w:pPr>
            <w:r w:rsidRPr="00754FA6">
              <w:rPr>
                <w:color w:val="auto"/>
                <w:sz w:val="26"/>
                <w:szCs w:val="26"/>
              </w:rPr>
              <w:t>A.</w:t>
            </w:r>
            <w:r w:rsidRPr="00754FA6">
              <w:rPr>
                <w:color w:val="auto"/>
                <w:sz w:val="26"/>
                <w:szCs w:val="26"/>
              </w:rPr>
              <w:tab/>
            </w:r>
            <w:r w:rsidR="00961501" w:rsidRPr="00754FA6">
              <w:rPr>
                <w:color w:val="auto"/>
                <w:sz w:val="26"/>
                <w:szCs w:val="26"/>
              </w:rPr>
              <w:t>Nhiệt độ cơ thể người nằm trong khoảng từ 34</w:t>
            </w:r>
            <w:r w:rsidR="00961501" w:rsidRPr="00754FA6">
              <w:rPr>
                <w:color w:val="auto"/>
                <w:sz w:val="26"/>
                <w:szCs w:val="26"/>
                <w:vertAlign w:val="superscript"/>
              </w:rPr>
              <w:t>0</w:t>
            </w:r>
            <w:r w:rsidR="00961501" w:rsidRPr="00754FA6">
              <w:rPr>
                <w:color w:val="auto"/>
                <w:sz w:val="26"/>
                <w:szCs w:val="26"/>
              </w:rPr>
              <w:t>C đến 42</w:t>
            </w:r>
            <w:r w:rsidR="00961501" w:rsidRPr="00754FA6">
              <w:rPr>
                <w:color w:val="auto"/>
                <w:sz w:val="26"/>
                <w:szCs w:val="26"/>
                <w:vertAlign w:val="superscript"/>
              </w:rPr>
              <w:t>0</w:t>
            </w:r>
            <w:r w:rsidR="00961501" w:rsidRPr="00754FA6">
              <w:rPr>
                <w:color w:val="auto"/>
                <w:sz w:val="26"/>
                <w:szCs w:val="26"/>
              </w:rPr>
              <w:t>C.</w:t>
            </w:r>
          </w:p>
          <w:p w14:paraId="468A7C1A" w14:textId="64B24D15" w:rsidR="00961501" w:rsidRPr="00754FA6" w:rsidRDefault="004F359D" w:rsidP="004F359D">
            <w:pPr>
              <w:shd w:val="clear" w:color="auto" w:fill="FFFFFF"/>
              <w:spacing w:line="276" w:lineRule="auto"/>
              <w:ind w:left="647" w:right="48" w:hanging="360"/>
              <w:jc w:val="both"/>
              <w:rPr>
                <w:color w:val="auto"/>
                <w:sz w:val="26"/>
                <w:szCs w:val="26"/>
              </w:rPr>
            </w:pPr>
            <w:r w:rsidRPr="00754FA6">
              <w:rPr>
                <w:color w:val="auto"/>
                <w:sz w:val="26"/>
                <w:szCs w:val="26"/>
              </w:rPr>
              <w:t>B.</w:t>
            </w:r>
            <w:r w:rsidRPr="00754FA6">
              <w:rPr>
                <w:color w:val="auto"/>
                <w:sz w:val="26"/>
                <w:szCs w:val="26"/>
              </w:rPr>
              <w:tab/>
            </w:r>
            <w:r w:rsidR="00961501" w:rsidRPr="00754FA6">
              <w:rPr>
                <w:color w:val="auto"/>
                <w:sz w:val="26"/>
                <w:szCs w:val="26"/>
              </w:rPr>
              <w:t>Tiết kiệm chi phí làm nhiệt kế</w:t>
            </w:r>
          </w:p>
          <w:p w14:paraId="49C7CD28" w14:textId="5A5E09FE" w:rsidR="00961501" w:rsidRPr="00754FA6" w:rsidRDefault="004F359D" w:rsidP="004F359D">
            <w:pPr>
              <w:shd w:val="clear" w:color="auto" w:fill="FFFFFF"/>
              <w:spacing w:line="276" w:lineRule="auto"/>
              <w:ind w:left="647" w:right="48" w:hanging="360"/>
              <w:jc w:val="both"/>
              <w:rPr>
                <w:color w:val="auto"/>
                <w:sz w:val="26"/>
                <w:szCs w:val="26"/>
              </w:rPr>
            </w:pPr>
            <w:r w:rsidRPr="00754FA6">
              <w:rPr>
                <w:color w:val="auto"/>
                <w:sz w:val="26"/>
                <w:szCs w:val="26"/>
              </w:rPr>
              <w:t>C.</w:t>
            </w:r>
            <w:r w:rsidRPr="00754FA6">
              <w:rPr>
                <w:color w:val="auto"/>
                <w:sz w:val="26"/>
                <w:szCs w:val="26"/>
              </w:rPr>
              <w:tab/>
            </w:r>
            <w:r w:rsidR="00961501" w:rsidRPr="00754FA6">
              <w:rPr>
                <w:color w:val="auto"/>
                <w:sz w:val="26"/>
                <w:szCs w:val="26"/>
              </w:rPr>
              <w:t>Thiết kế ngắn gọn để mang tính thẩm mỹ</w:t>
            </w:r>
          </w:p>
          <w:p w14:paraId="11165DF6" w14:textId="6DC5DA8B" w:rsidR="00961501" w:rsidRPr="00754FA6" w:rsidRDefault="004F359D" w:rsidP="004F359D">
            <w:pPr>
              <w:shd w:val="clear" w:color="auto" w:fill="FFFFFF"/>
              <w:spacing w:line="276" w:lineRule="auto"/>
              <w:ind w:left="647" w:right="48" w:hanging="360"/>
              <w:jc w:val="both"/>
              <w:rPr>
                <w:color w:val="auto"/>
                <w:sz w:val="26"/>
                <w:szCs w:val="26"/>
              </w:rPr>
            </w:pPr>
            <w:r w:rsidRPr="00754FA6">
              <w:rPr>
                <w:color w:val="auto"/>
                <w:sz w:val="26"/>
                <w:szCs w:val="26"/>
              </w:rPr>
              <w:t>D.</w:t>
            </w:r>
            <w:r w:rsidRPr="00754FA6">
              <w:rPr>
                <w:color w:val="auto"/>
                <w:sz w:val="26"/>
                <w:szCs w:val="26"/>
              </w:rPr>
              <w:tab/>
            </w:r>
            <w:r w:rsidR="00961501" w:rsidRPr="00754FA6">
              <w:rPr>
                <w:color w:val="auto"/>
                <w:sz w:val="26"/>
                <w:szCs w:val="26"/>
              </w:rPr>
              <w:t>Không có đáp án nào đúng.</w:t>
            </w:r>
          </w:p>
        </w:tc>
        <w:tc>
          <w:tcPr>
            <w:tcW w:w="3971" w:type="dxa"/>
            <w:vAlign w:val="center"/>
          </w:tcPr>
          <w:p w14:paraId="221F6575"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3C775C9" wp14:editId="65FE5A3D">
                  <wp:extent cx="2428529" cy="930302"/>
                  <wp:effectExtent l="0" t="0" r="0" b="0"/>
                  <wp:docPr id="531180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80456" name="Picture 8" descr="A thermometer on a black background&#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t="24668" r="11890" b="21373"/>
                          <a:stretch/>
                        </pic:blipFill>
                        <pic:spPr bwMode="auto">
                          <a:xfrm>
                            <a:off x="0" y="0"/>
                            <a:ext cx="2447974" cy="9377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90AC85"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t>Câu 16.</w:t>
      </w:r>
      <w:r w:rsidRPr="00754FA6">
        <w:rPr>
          <w:color w:val="auto"/>
          <w:sz w:val="26"/>
          <w:szCs w:val="26"/>
        </w:rPr>
        <w:t> Người ta thả ba miếng đồng, nhôm, chì có cùng khối lượng vào một cốc nước nóng. So sánh nhiệt độ cuối cùng của ba miếng kim loại trên:</w:t>
      </w:r>
    </w:p>
    <w:p w14:paraId="2B374C40" w14:textId="6B76FD3D"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Nhiệt độ của miếng chì cao nhất, rồi đến miếng đồng, miếng nhôm.</w:t>
      </w:r>
    </w:p>
    <w:p w14:paraId="0374F63D" w14:textId="49A0DB97"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B. </w:t>
      </w:r>
      <w:r w:rsidR="00961501" w:rsidRPr="00754FA6">
        <w:rPr>
          <w:color w:val="auto"/>
          <w:sz w:val="26"/>
          <w:szCs w:val="26"/>
        </w:rPr>
        <w:t>Nhiệt độ miếng đồng cao nhất, rồi đến miếng nhôm, miếng chì.</w:t>
      </w:r>
    </w:p>
    <w:p w14:paraId="39174479" w14:textId="639A521D"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Nhiệt độ miếng nhôm cao nhất, rồi đến miếng đồng, miếng chì.</w:t>
      </w:r>
    </w:p>
    <w:p w14:paraId="4CAAA648" w14:textId="36CD9449"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D. </w:t>
      </w:r>
      <w:r w:rsidR="00961501" w:rsidRPr="00754FA6">
        <w:rPr>
          <w:color w:val="auto"/>
          <w:sz w:val="26"/>
          <w:szCs w:val="26"/>
        </w:rPr>
        <w:t>Nhiệt độ ba miếng bằng nhau.</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1"/>
        <w:gridCol w:w="2320"/>
      </w:tblGrid>
      <w:tr w:rsidR="00A801DB" w:rsidRPr="00754FA6" w14:paraId="0E6A339F" w14:textId="77777777" w:rsidTr="001036D7">
        <w:tc>
          <w:tcPr>
            <w:tcW w:w="7421" w:type="dxa"/>
          </w:tcPr>
          <w:p w14:paraId="49B9E735" w14:textId="77777777" w:rsidR="00961501" w:rsidRPr="00754FA6" w:rsidRDefault="00961501" w:rsidP="00A37098">
            <w:pPr>
              <w:shd w:val="clear" w:color="auto" w:fill="FFFFFF"/>
              <w:spacing w:line="276" w:lineRule="auto"/>
              <w:jc w:val="both"/>
              <w:rPr>
                <w:color w:val="auto"/>
                <w:sz w:val="26"/>
                <w:szCs w:val="26"/>
              </w:rPr>
            </w:pPr>
            <w:r w:rsidRPr="00754FA6">
              <w:rPr>
                <w:b/>
                <w:bCs/>
                <w:color w:val="auto"/>
                <w:sz w:val="26"/>
                <w:szCs w:val="26"/>
              </w:rPr>
              <w:t>Câu 17</w:t>
            </w:r>
            <w:r w:rsidRPr="00754FA6">
              <w:rPr>
                <w:color w:val="auto"/>
                <w:sz w:val="26"/>
                <w:szCs w:val="26"/>
              </w:rPr>
              <w:t>. Khi nhiệt độ tăng thêm 1</w:t>
            </w:r>
            <w:r w:rsidRPr="00754FA6">
              <w:rPr>
                <w:color w:val="auto"/>
                <w:sz w:val="26"/>
                <w:szCs w:val="26"/>
                <w:bdr w:val="none" w:sz="0" w:space="0" w:color="auto" w:frame="1"/>
                <w:vertAlign w:val="superscript"/>
              </w:rPr>
              <w:t>o</w:t>
            </w:r>
            <w:r w:rsidRPr="00754FA6">
              <w:rPr>
                <w:color w:val="auto"/>
                <w:sz w:val="26"/>
                <w:szCs w:val="26"/>
              </w:rPr>
              <w:t>C thì độ dài của dây đồng dài 2m tăng thêm là 0,034 mm. Vậy dây đồng đó sẽ có chiều dài là bao nhiêu khi nhiệt độ tăng thêm 20</w:t>
            </w:r>
            <w:r w:rsidRPr="00754FA6">
              <w:rPr>
                <w:color w:val="auto"/>
                <w:sz w:val="26"/>
                <w:szCs w:val="26"/>
                <w:bdr w:val="none" w:sz="0" w:space="0" w:color="auto" w:frame="1"/>
                <w:vertAlign w:val="superscript"/>
              </w:rPr>
              <w:t>o</w:t>
            </w:r>
            <w:r w:rsidRPr="00754FA6">
              <w:rPr>
                <w:color w:val="auto"/>
                <w:sz w:val="26"/>
                <w:szCs w:val="26"/>
              </w:rPr>
              <w:t>C?</w:t>
            </w:r>
          </w:p>
          <w:p w14:paraId="7BE7A7EE" w14:textId="30446D4C" w:rsidR="00961501" w:rsidRPr="00754FA6" w:rsidRDefault="009344E7" w:rsidP="00A37098">
            <w:pPr>
              <w:shd w:val="clear" w:color="auto" w:fill="FFFFFF"/>
              <w:spacing w:line="276" w:lineRule="auto"/>
              <w:ind w:left="360"/>
              <w:jc w:val="both"/>
              <w:rPr>
                <w:color w:val="auto"/>
                <w:sz w:val="26"/>
                <w:szCs w:val="26"/>
              </w:rPr>
            </w:pPr>
            <w:r w:rsidRPr="00754FA6">
              <w:rPr>
                <w:b/>
                <w:color w:val="auto"/>
                <w:sz w:val="26"/>
                <w:szCs w:val="26"/>
              </w:rPr>
              <w:t xml:space="preserve">A. </w:t>
            </w:r>
            <w:r w:rsidR="00961501" w:rsidRPr="00754FA6">
              <w:rPr>
                <w:color w:val="auto"/>
                <w:sz w:val="26"/>
                <w:szCs w:val="26"/>
              </w:rPr>
              <w:t xml:space="preserve">2,00068 (m)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B. </w:t>
            </w:r>
            <w:r w:rsidR="00961501" w:rsidRPr="00754FA6">
              <w:rPr>
                <w:color w:val="auto"/>
                <w:sz w:val="26"/>
                <w:szCs w:val="26"/>
              </w:rPr>
              <w:t xml:space="preserve">0,0068 (m)          </w:t>
            </w:r>
          </w:p>
          <w:p w14:paraId="012240D6" w14:textId="35B881F7" w:rsidR="00961501" w:rsidRPr="00754FA6" w:rsidRDefault="009344E7" w:rsidP="00A37098">
            <w:pPr>
              <w:shd w:val="clear" w:color="auto" w:fill="FFFFFF"/>
              <w:spacing w:line="276" w:lineRule="auto"/>
              <w:ind w:left="360"/>
              <w:jc w:val="both"/>
              <w:rPr>
                <w:color w:val="auto"/>
                <w:sz w:val="26"/>
                <w:szCs w:val="26"/>
              </w:rPr>
            </w:pPr>
            <w:r w:rsidRPr="00754FA6">
              <w:rPr>
                <w:b/>
                <w:color w:val="auto"/>
                <w:sz w:val="26"/>
                <w:szCs w:val="26"/>
              </w:rPr>
              <w:t xml:space="preserve">C. </w:t>
            </w:r>
            <w:r w:rsidR="00961501" w:rsidRPr="00754FA6">
              <w:rPr>
                <w:color w:val="auto"/>
                <w:sz w:val="26"/>
                <w:szCs w:val="26"/>
              </w:rPr>
              <w:t xml:space="preserve">0,102m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D. </w:t>
            </w:r>
            <w:r w:rsidR="00961501" w:rsidRPr="00754FA6">
              <w:rPr>
                <w:color w:val="auto"/>
                <w:sz w:val="26"/>
                <w:szCs w:val="26"/>
              </w:rPr>
              <w:t>0,102mm</w:t>
            </w:r>
          </w:p>
        </w:tc>
        <w:tc>
          <w:tcPr>
            <w:tcW w:w="2320" w:type="dxa"/>
            <w:vAlign w:val="center"/>
          </w:tcPr>
          <w:p w14:paraId="1A1E1076"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69D8B52B" wp14:editId="39AB18C0">
                  <wp:extent cx="885690" cy="866693"/>
                  <wp:effectExtent l="0" t="0" r="0" b="0"/>
                  <wp:docPr id="1228480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0419" name="Picture 9" descr="A spool of copper wire&#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l="11515" t="12170" r="10487" b="11506"/>
                          <a:stretch/>
                        </pic:blipFill>
                        <pic:spPr bwMode="auto">
                          <a:xfrm>
                            <a:off x="0" y="0"/>
                            <a:ext cx="903464" cy="884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5B2B3587" w14:textId="77777777" w:rsidTr="001036D7">
        <w:tc>
          <w:tcPr>
            <w:tcW w:w="7421" w:type="dxa"/>
          </w:tcPr>
          <w:p w14:paraId="1B4B14F2" w14:textId="77777777" w:rsidR="00961501" w:rsidRPr="00754FA6" w:rsidRDefault="00961501" w:rsidP="00A37098">
            <w:pPr>
              <w:shd w:val="clear" w:color="auto" w:fill="FFFFFF"/>
              <w:spacing w:line="276" w:lineRule="auto"/>
              <w:jc w:val="both"/>
              <w:rPr>
                <w:color w:val="auto"/>
                <w:sz w:val="26"/>
                <w:szCs w:val="26"/>
              </w:rPr>
            </w:pPr>
            <w:r w:rsidRPr="00754FA6">
              <w:rPr>
                <w:b/>
                <w:color w:val="auto"/>
                <w:sz w:val="26"/>
                <w:szCs w:val="26"/>
              </w:rPr>
              <w:t>Câu 18:</w:t>
            </w:r>
            <w:r w:rsidRPr="00754FA6">
              <w:rPr>
                <w:color w:val="auto"/>
                <w:sz w:val="26"/>
                <w:szCs w:val="26"/>
              </w:rPr>
              <w:t xml:space="preserve"> Quan sát các nhiệt kế thủy ngân và nhiệt kế rượu thấy ở phần trên của nhiệt kế thường phình ra, chỗ phình ra đó có tác dụng</w:t>
            </w:r>
          </w:p>
          <w:p w14:paraId="2A6F5042" w14:textId="1542E7C2" w:rsidR="00961501" w:rsidRPr="00754FA6" w:rsidRDefault="009344E7" w:rsidP="00A37098">
            <w:pPr>
              <w:shd w:val="clear" w:color="auto" w:fill="FFFFFF"/>
              <w:spacing w:line="276" w:lineRule="auto"/>
              <w:ind w:firstLine="347"/>
              <w:jc w:val="both"/>
              <w:rPr>
                <w:color w:val="auto"/>
                <w:sz w:val="26"/>
                <w:szCs w:val="26"/>
              </w:rPr>
            </w:pPr>
            <w:r w:rsidRPr="00754FA6">
              <w:rPr>
                <w:b/>
                <w:color w:val="auto"/>
                <w:sz w:val="26"/>
                <w:szCs w:val="26"/>
              </w:rPr>
              <w:t xml:space="preserve">A. </w:t>
            </w:r>
            <w:r w:rsidR="00961501" w:rsidRPr="00754FA6">
              <w:rPr>
                <w:color w:val="auto"/>
                <w:sz w:val="26"/>
                <w:szCs w:val="26"/>
              </w:rPr>
              <w:t xml:space="preserve">chứa lượng thủy ngân hoặc rượu khi dâng lên. </w:t>
            </w:r>
          </w:p>
          <w:p w14:paraId="0B66C8FC" w14:textId="44EB5C77" w:rsidR="00961501" w:rsidRPr="00754FA6" w:rsidRDefault="009344E7" w:rsidP="00A37098">
            <w:pPr>
              <w:shd w:val="clear" w:color="auto" w:fill="FFFFFF"/>
              <w:spacing w:line="276" w:lineRule="auto"/>
              <w:ind w:firstLine="347"/>
              <w:jc w:val="both"/>
              <w:rPr>
                <w:color w:val="auto"/>
                <w:sz w:val="26"/>
                <w:szCs w:val="26"/>
              </w:rPr>
            </w:pPr>
            <w:r w:rsidRPr="00754FA6">
              <w:rPr>
                <w:b/>
                <w:color w:val="auto"/>
                <w:sz w:val="26"/>
                <w:szCs w:val="26"/>
              </w:rPr>
              <w:t xml:space="preserve">B. </w:t>
            </w:r>
            <w:r w:rsidR="00961501" w:rsidRPr="00754FA6">
              <w:rPr>
                <w:color w:val="auto"/>
                <w:sz w:val="26"/>
                <w:szCs w:val="26"/>
              </w:rPr>
              <w:t>chứa lượng khí còn dư khi thủy ngân hoặc rượu dâng lên.</w:t>
            </w:r>
          </w:p>
          <w:p w14:paraId="013934F1" w14:textId="00DB9077" w:rsidR="00961501" w:rsidRPr="00754FA6" w:rsidRDefault="009344E7" w:rsidP="00A37098">
            <w:pPr>
              <w:shd w:val="clear" w:color="auto" w:fill="FFFFFF"/>
              <w:spacing w:line="276" w:lineRule="auto"/>
              <w:ind w:firstLine="347"/>
              <w:jc w:val="both"/>
              <w:rPr>
                <w:color w:val="auto"/>
                <w:sz w:val="26"/>
                <w:szCs w:val="26"/>
              </w:rPr>
            </w:pPr>
            <w:r w:rsidRPr="00754FA6">
              <w:rPr>
                <w:b/>
                <w:color w:val="auto"/>
                <w:sz w:val="26"/>
                <w:szCs w:val="26"/>
              </w:rPr>
              <w:t xml:space="preserve">C. </w:t>
            </w:r>
            <w:r w:rsidR="00961501" w:rsidRPr="00754FA6">
              <w:rPr>
                <w:color w:val="auto"/>
                <w:sz w:val="26"/>
                <w:szCs w:val="26"/>
              </w:rPr>
              <w:t>phình ra cho cân đối nhiệt kế.</w:t>
            </w:r>
          </w:p>
          <w:p w14:paraId="0AB0C507" w14:textId="03D28B20" w:rsidR="00961501" w:rsidRPr="00754FA6" w:rsidRDefault="009344E7" w:rsidP="00A37098">
            <w:pPr>
              <w:shd w:val="clear" w:color="auto" w:fill="FFFFFF"/>
              <w:spacing w:line="276" w:lineRule="auto"/>
              <w:ind w:firstLine="347"/>
              <w:jc w:val="both"/>
              <w:rPr>
                <w:color w:val="auto"/>
                <w:sz w:val="26"/>
                <w:szCs w:val="26"/>
              </w:rPr>
            </w:pPr>
            <w:r w:rsidRPr="00754FA6">
              <w:rPr>
                <w:b/>
                <w:color w:val="auto"/>
                <w:sz w:val="26"/>
                <w:szCs w:val="26"/>
              </w:rPr>
              <w:t xml:space="preserve">D. </w:t>
            </w:r>
            <w:r w:rsidR="00961501" w:rsidRPr="00754FA6">
              <w:rPr>
                <w:color w:val="auto"/>
                <w:sz w:val="26"/>
                <w:szCs w:val="26"/>
              </w:rPr>
              <w:t>nhìn nhiệt kế đẹp hơn.</w:t>
            </w:r>
          </w:p>
        </w:tc>
        <w:tc>
          <w:tcPr>
            <w:tcW w:w="2320" w:type="dxa"/>
            <w:vAlign w:val="center"/>
          </w:tcPr>
          <w:p w14:paraId="3A83539B" w14:textId="77777777" w:rsidR="00961501" w:rsidRPr="00754FA6" w:rsidRDefault="00961501" w:rsidP="00A37098">
            <w:pPr>
              <w:spacing w:line="276" w:lineRule="auto"/>
              <w:jc w:val="center"/>
              <w:rPr>
                <w:noProof/>
                <w:color w:val="auto"/>
              </w:rPr>
            </w:pPr>
            <w:r w:rsidRPr="00754FA6">
              <w:rPr>
                <w:noProof/>
                <w:color w:val="auto"/>
                <w:sz w:val="26"/>
                <w:szCs w:val="26"/>
              </w:rPr>
              <w:drawing>
                <wp:inline distT="0" distB="0" distL="0" distR="0" wp14:anchorId="73E14754" wp14:editId="247A4998">
                  <wp:extent cx="1336300" cy="2019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Ở đầu phía trên của nhiệt kế thủy ngân (hay nhiệt kế rượu) thường được phình  ra (có tài liệu gọi là khoảng trống an toàn). Vậy khoảng này dùng để: -"/>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t="4679" b="3894"/>
                          <a:stretch/>
                        </pic:blipFill>
                        <pic:spPr bwMode="auto">
                          <a:xfrm>
                            <a:off x="0" y="0"/>
                            <a:ext cx="1339429" cy="20243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266E81" w14:textId="77777777" w:rsidR="001036D7" w:rsidRPr="00754FA6" w:rsidRDefault="001036D7" w:rsidP="001036D7">
      <w:pPr>
        <w:spacing w:line="276" w:lineRule="auto"/>
        <w:jc w:val="both"/>
        <w:rPr>
          <w:b/>
          <w:bCs/>
          <w:color w:val="C00000"/>
          <w:sz w:val="26"/>
          <w:szCs w:val="26"/>
        </w:rPr>
      </w:pPr>
    </w:p>
    <w:p w14:paraId="23B15C2E" w14:textId="06ED42C0" w:rsidR="00961501" w:rsidRPr="00754FA6" w:rsidRDefault="001036D7" w:rsidP="001036D7">
      <w:pPr>
        <w:spacing w:line="276" w:lineRule="auto"/>
        <w:jc w:val="both"/>
        <w:rPr>
          <w:b/>
          <w:bCs/>
          <w:color w:val="C00000"/>
          <w:sz w:val="26"/>
          <w:szCs w:val="26"/>
        </w:rPr>
      </w:pPr>
      <w:bookmarkStart w:id="1" w:name="_Hlk166323717"/>
      <w:r w:rsidRPr="00754FA6">
        <w:rPr>
          <w:b/>
          <w:bCs/>
          <w:color w:val="C00000"/>
          <w:sz w:val="26"/>
          <w:szCs w:val="26"/>
        </w:rPr>
        <w:t>2. Câu trắc nghiệm đúng sai ( 4 điểm )</w:t>
      </w:r>
    </w:p>
    <w:bookmarkEnd w:id="1"/>
    <w:p w14:paraId="662A05E8" w14:textId="77777777" w:rsidR="00961501" w:rsidRPr="00754FA6" w:rsidRDefault="00961501" w:rsidP="001036D7">
      <w:pPr>
        <w:spacing w:line="300" w:lineRule="auto"/>
        <w:rPr>
          <w:rFonts w:eastAsia="Calibri"/>
          <w:bCs/>
          <w:i/>
          <w:iCs/>
          <w:color w:val="auto"/>
          <w:sz w:val="26"/>
          <w:szCs w:val="26"/>
          <w:lang w:val="fr-FR"/>
          <w14:ligatures w14:val="standardContextual"/>
        </w:rPr>
      </w:pPr>
      <w:r w:rsidRPr="00754FA6">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75319422" w14:textId="77777777" w:rsidR="00961501" w:rsidRPr="00754FA6" w:rsidRDefault="00961501" w:rsidP="00961501">
      <w:pPr>
        <w:spacing w:line="300" w:lineRule="auto"/>
        <w:ind w:firstLine="284"/>
        <w:rPr>
          <w:i/>
          <w:iCs/>
          <w:color w:val="auto"/>
          <w:sz w:val="26"/>
          <w:szCs w:val="26"/>
        </w:rPr>
      </w:pPr>
      <w:r w:rsidRPr="00754FA6">
        <w:rPr>
          <w:i/>
          <w:iCs/>
          <w:color w:val="auto"/>
          <w:sz w:val="26"/>
          <w:szCs w:val="26"/>
        </w:rPr>
        <w:t>Điểm tối đa của 01 câu hỏi là 1 điểm.</w:t>
      </w:r>
    </w:p>
    <w:p w14:paraId="0A0CCA0D"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54FA6">
        <w:rPr>
          <w:i/>
          <w:iCs/>
          <w:color w:val="auto"/>
          <w:sz w:val="26"/>
          <w:szCs w:val="26"/>
        </w:rPr>
        <w:t xml:space="preserve"> điểm.</w:t>
      </w:r>
    </w:p>
    <w:p w14:paraId="27B00534"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54FA6">
        <w:rPr>
          <w:i/>
          <w:iCs/>
          <w:color w:val="auto"/>
          <w:sz w:val="26"/>
          <w:szCs w:val="26"/>
        </w:rPr>
        <w:t xml:space="preserve"> điểm.</w:t>
      </w:r>
    </w:p>
    <w:p w14:paraId="26C46360"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54FA6">
        <w:rPr>
          <w:i/>
          <w:iCs/>
          <w:color w:val="auto"/>
          <w:sz w:val="26"/>
          <w:szCs w:val="26"/>
        </w:rPr>
        <w:t xml:space="preserve"> điểm.</w:t>
      </w:r>
    </w:p>
    <w:p w14:paraId="5725184A"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lastRenderedPageBreak/>
        <w:t>- Thí sinh lựa chọn chính xác cả 04 ý trong 1 câu hỏi được 1 điểm.</w:t>
      </w:r>
    </w:p>
    <w:p w14:paraId="4521B47C"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1</w:t>
      </w:r>
      <w:r w:rsidRPr="00754FA6">
        <w:rPr>
          <w:color w:val="auto"/>
          <w:sz w:val="26"/>
          <w:szCs w:val="26"/>
        </w:rPr>
        <w:t>: Nhúng bàn tay trái vào nước lạnh, bàn tay phải vào nước nóng và sau đó nhúng cả 2 tay vào nước âm, cảm giác của ta sẽ là:</w:t>
      </w:r>
    </w:p>
    <w:p w14:paraId="3915DE93" w14:textId="77777777" w:rsidR="00961501" w:rsidRPr="00754FA6" w:rsidRDefault="00961501" w:rsidP="00961501">
      <w:pPr>
        <w:shd w:val="clear" w:color="auto" w:fill="FFFFFF"/>
        <w:spacing w:line="276" w:lineRule="auto"/>
        <w:ind w:right="48"/>
        <w:jc w:val="center"/>
        <w:rPr>
          <w:color w:val="auto"/>
          <w:sz w:val="26"/>
          <w:szCs w:val="26"/>
        </w:rPr>
      </w:pPr>
      <w:r w:rsidRPr="00754FA6">
        <w:rPr>
          <w:b/>
          <w:noProof/>
          <w:color w:val="auto"/>
          <w:sz w:val="26"/>
          <w:szCs w:val="26"/>
        </w:rPr>
        <w:drawing>
          <wp:inline distT="0" distB="0" distL="0" distR="0" wp14:anchorId="1BDA6CCC" wp14:editId="258CA04F">
            <wp:extent cx="4108450" cy="1254125"/>
            <wp:effectExtent l="0" t="0" r="6350" b="3175"/>
            <wp:docPr id="1436412515" name="Picture 143641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5" name="Picture 1436412515" descr="A black and white drawing of hands&#10;&#10;Description automatically generated"/>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08450" cy="12541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tblGrid>
      <w:tr w:rsidR="00A801DB" w:rsidRPr="00754FA6" w14:paraId="77F591AA" w14:textId="77777777" w:rsidTr="00A37098">
        <w:tc>
          <w:tcPr>
            <w:tcW w:w="7403" w:type="dxa"/>
            <w:vAlign w:val="center"/>
          </w:tcPr>
          <w:p w14:paraId="17088BF7"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a) Bàn tay trái lạnh, bàn tay phải nóng</w:t>
            </w:r>
          </w:p>
        </w:tc>
        <w:tc>
          <w:tcPr>
            <w:tcW w:w="677" w:type="dxa"/>
            <w:vAlign w:val="center"/>
          </w:tcPr>
          <w:p w14:paraId="3DEE3F0C" w14:textId="6C11866E" w:rsidR="00961501" w:rsidRPr="00A57A5B" w:rsidRDefault="00961501" w:rsidP="00A37098">
            <w:pPr>
              <w:pStyle w:val="NormalWeb"/>
              <w:spacing w:line="276" w:lineRule="auto"/>
              <w:ind w:right="48" w:firstLine="0"/>
              <w:jc w:val="center"/>
              <w:rPr>
                <w:sz w:val="40"/>
                <w:szCs w:val="40"/>
              </w:rPr>
            </w:pPr>
          </w:p>
        </w:tc>
      </w:tr>
      <w:tr w:rsidR="00A801DB" w:rsidRPr="00754FA6" w14:paraId="6EE40861" w14:textId="77777777" w:rsidTr="00A37098">
        <w:tc>
          <w:tcPr>
            <w:tcW w:w="7403" w:type="dxa"/>
            <w:vAlign w:val="center"/>
          </w:tcPr>
          <w:p w14:paraId="22E20C96"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b) Bàn tay trái nóng, bàn tay phải lạnh</w:t>
            </w:r>
          </w:p>
        </w:tc>
        <w:tc>
          <w:tcPr>
            <w:tcW w:w="677" w:type="dxa"/>
            <w:vAlign w:val="center"/>
          </w:tcPr>
          <w:p w14:paraId="5509AAA3" w14:textId="775F273D" w:rsidR="00961501" w:rsidRPr="00A57A5B" w:rsidRDefault="00961501" w:rsidP="00A37098">
            <w:pPr>
              <w:pStyle w:val="NormalWeb"/>
              <w:spacing w:line="276" w:lineRule="auto"/>
              <w:ind w:right="48" w:firstLine="0"/>
              <w:jc w:val="center"/>
              <w:rPr>
                <w:sz w:val="26"/>
                <w:szCs w:val="26"/>
              </w:rPr>
            </w:pPr>
          </w:p>
        </w:tc>
      </w:tr>
      <w:tr w:rsidR="00A801DB" w:rsidRPr="00754FA6" w14:paraId="289266EC" w14:textId="77777777" w:rsidTr="00A37098">
        <w:tc>
          <w:tcPr>
            <w:tcW w:w="7403" w:type="dxa"/>
            <w:vAlign w:val="center"/>
          </w:tcPr>
          <w:p w14:paraId="3D2250EC"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c) Cả 2 bàn tay đều thấy ấm.</w:t>
            </w:r>
          </w:p>
        </w:tc>
        <w:tc>
          <w:tcPr>
            <w:tcW w:w="677" w:type="dxa"/>
            <w:vAlign w:val="center"/>
          </w:tcPr>
          <w:p w14:paraId="688745EC" w14:textId="187143FA" w:rsidR="00961501" w:rsidRPr="00A57A5B" w:rsidRDefault="00961501" w:rsidP="00A37098">
            <w:pPr>
              <w:pStyle w:val="NormalWeb"/>
              <w:spacing w:line="276" w:lineRule="auto"/>
              <w:ind w:right="48" w:firstLine="0"/>
              <w:jc w:val="center"/>
              <w:rPr>
                <w:sz w:val="26"/>
                <w:szCs w:val="26"/>
              </w:rPr>
            </w:pPr>
          </w:p>
        </w:tc>
      </w:tr>
      <w:tr w:rsidR="00A801DB" w:rsidRPr="00754FA6" w14:paraId="569F6097" w14:textId="77777777" w:rsidTr="00A37098">
        <w:tc>
          <w:tcPr>
            <w:tcW w:w="7403" w:type="dxa"/>
            <w:vAlign w:val="center"/>
          </w:tcPr>
          <w:p w14:paraId="13832CB3"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w:t>
            </w:r>
            <w:r w:rsidRPr="00754FA6">
              <w:rPr>
                <w:color w:val="auto"/>
                <w:sz w:val="26"/>
                <w:szCs w:val="26"/>
              </w:rPr>
              <w:t>C</w:t>
            </w:r>
            <w:r w:rsidRPr="00754FA6">
              <w:rPr>
                <w:color w:val="auto"/>
                <w:sz w:val="26"/>
                <w:szCs w:val="26"/>
                <w:lang w:val="vi-VN"/>
              </w:rPr>
              <w:t>ả 2 bàn tay đều thấy lạnh</w:t>
            </w:r>
          </w:p>
        </w:tc>
        <w:tc>
          <w:tcPr>
            <w:tcW w:w="677" w:type="dxa"/>
            <w:vAlign w:val="center"/>
          </w:tcPr>
          <w:p w14:paraId="2A569503" w14:textId="4C498830" w:rsidR="00961501" w:rsidRPr="00A57A5B" w:rsidRDefault="00961501" w:rsidP="00A37098">
            <w:pPr>
              <w:pStyle w:val="NormalWeb"/>
              <w:spacing w:line="276" w:lineRule="auto"/>
              <w:ind w:right="48" w:firstLine="0"/>
              <w:jc w:val="center"/>
              <w:rPr>
                <w:sz w:val="26"/>
                <w:szCs w:val="26"/>
              </w:rPr>
            </w:pPr>
          </w:p>
        </w:tc>
      </w:tr>
      <w:tr w:rsidR="001036D7" w:rsidRPr="00754FA6" w14:paraId="5F619686" w14:textId="77777777" w:rsidTr="00A37098">
        <w:tc>
          <w:tcPr>
            <w:tcW w:w="7403" w:type="dxa"/>
            <w:vAlign w:val="center"/>
          </w:tcPr>
          <w:p w14:paraId="7B8F73B6" w14:textId="77777777" w:rsidR="00547190" w:rsidRDefault="00547190" w:rsidP="00547190">
            <w:pPr>
              <w:rPr>
                <w:color w:val="000000" w:themeColor="text1"/>
                <w:sz w:val="24"/>
                <w:szCs w:val="24"/>
              </w:rPr>
            </w:pPr>
            <w:r>
              <w:rPr>
                <w:color w:val="000000" w:themeColor="text1"/>
                <w:sz w:val="24"/>
                <w:szCs w:val="24"/>
              </w:rPr>
              <w:t>Tài liệu được chia sẻ bởi Website VnTeach.Com</w:t>
            </w:r>
          </w:p>
          <w:p w14:paraId="4956F651" w14:textId="77777777" w:rsidR="00547190" w:rsidRDefault="00547190" w:rsidP="00547190">
            <w:pPr>
              <w:rPr>
                <w:color w:val="000000" w:themeColor="text1"/>
                <w:sz w:val="24"/>
                <w:szCs w:val="24"/>
              </w:rPr>
            </w:pPr>
            <w:hyperlink r:id="rId52" w:history="1">
              <w:r>
                <w:rPr>
                  <w:rStyle w:val="Hyperlink"/>
                  <w:sz w:val="24"/>
                  <w:szCs w:val="24"/>
                </w:rPr>
                <w:t>https://www.vnteach.com</w:t>
              </w:r>
            </w:hyperlink>
          </w:p>
          <w:p w14:paraId="28345C2A" w14:textId="77777777" w:rsidR="00547190" w:rsidRDefault="00547190" w:rsidP="00547190">
            <w:pPr>
              <w:rPr>
                <w:color w:val="000000" w:themeColor="text1"/>
                <w:sz w:val="24"/>
                <w:szCs w:val="24"/>
              </w:rPr>
            </w:pPr>
            <w:r>
              <w:rPr>
                <w:color w:val="000000" w:themeColor="text1"/>
                <w:sz w:val="24"/>
                <w:szCs w:val="24"/>
              </w:rPr>
              <w:t>Hướng dẫn tìm và tải các tài liệu ở đây</w:t>
            </w:r>
          </w:p>
          <w:p w14:paraId="74F90F1B" w14:textId="1B78BFB1" w:rsidR="001036D7" w:rsidRPr="00547190" w:rsidRDefault="00547190" w:rsidP="00547190">
            <w:pPr>
              <w:rPr>
                <w:color w:val="000000" w:themeColor="text1"/>
                <w:sz w:val="24"/>
                <w:szCs w:val="24"/>
              </w:rPr>
            </w:pPr>
            <w:hyperlink r:id="rId53" w:history="1">
              <w:r>
                <w:rPr>
                  <w:rStyle w:val="Hyperlink"/>
                  <w:sz w:val="24"/>
                  <w:szCs w:val="24"/>
                </w:rPr>
                <w:t>https://forms.gle/LzVNwfMpYB9qH4JU6</w:t>
              </w:r>
            </w:hyperlink>
          </w:p>
        </w:tc>
        <w:tc>
          <w:tcPr>
            <w:tcW w:w="677" w:type="dxa"/>
            <w:vAlign w:val="center"/>
          </w:tcPr>
          <w:p w14:paraId="11C5768C" w14:textId="77777777" w:rsidR="001036D7" w:rsidRPr="00754FA6" w:rsidRDefault="001036D7" w:rsidP="00A37098">
            <w:pPr>
              <w:pStyle w:val="NormalWeb"/>
              <w:spacing w:line="276" w:lineRule="auto"/>
              <w:ind w:right="48" w:firstLine="0"/>
              <w:jc w:val="center"/>
              <w:rPr>
                <w:sz w:val="40"/>
                <w:szCs w:val="40"/>
                <w:lang w:val="vi-VN"/>
              </w:rPr>
            </w:pPr>
          </w:p>
        </w:tc>
      </w:tr>
    </w:tbl>
    <w:p w14:paraId="3B496C27"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2:</w:t>
      </w:r>
      <w:r w:rsidRPr="00754FA6">
        <w:rPr>
          <w:color w:val="auto"/>
          <w:sz w:val="26"/>
          <w:szCs w:val="26"/>
        </w:rPr>
        <w:t xml:space="preserve"> Mùa hè, trời xanh, mây trắng, nắng vàng, ta thường cần một chút “vitamin sea”. Khi đi tắm biển, ta thường đi chân trần trên bãi cát.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8"/>
        <w:gridCol w:w="560"/>
        <w:gridCol w:w="3188"/>
      </w:tblGrid>
      <w:tr w:rsidR="00A801DB" w:rsidRPr="00754FA6" w14:paraId="7258FCFE" w14:textId="77777777" w:rsidTr="00A37098">
        <w:tc>
          <w:tcPr>
            <w:tcW w:w="7403" w:type="dxa"/>
            <w:vAlign w:val="center"/>
          </w:tcPr>
          <w:p w14:paraId="0AC6F235"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a) Cát hấp thụ nhiệt của mặt trời và nhiệt này được truyền đến chân chúng ta, chân ta bắt đầu nóng rát lên</w:t>
            </w:r>
          </w:p>
        </w:tc>
        <w:tc>
          <w:tcPr>
            <w:tcW w:w="677" w:type="dxa"/>
            <w:vAlign w:val="center"/>
          </w:tcPr>
          <w:p w14:paraId="0D468D29" w14:textId="3BFA8662" w:rsidR="00961501" w:rsidRPr="00A57A5B" w:rsidRDefault="00961501" w:rsidP="00A37098">
            <w:pPr>
              <w:pStyle w:val="NormalWeb"/>
              <w:spacing w:line="276" w:lineRule="auto"/>
              <w:ind w:right="48" w:firstLine="0"/>
              <w:jc w:val="center"/>
              <w:rPr>
                <w:sz w:val="40"/>
                <w:szCs w:val="40"/>
              </w:rPr>
            </w:pPr>
          </w:p>
        </w:tc>
        <w:tc>
          <w:tcPr>
            <w:tcW w:w="1559" w:type="dxa"/>
            <w:vMerge w:val="restart"/>
            <w:vAlign w:val="center"/>
          </w:tcPr>
          <w:p w14:paraId="66A21052" w14:textId="77777777" w:rsidR="00961501" w:rsidRPr="00754FA6" w:rsidRDefault="00961501" w:rsidP="00A37098">
            <w:pPr>
              <w:pStyle w:val="NormalWeb"/>
              <w:spacing w:line="276" w:lineRule="auto"/>
              <w:ind w:right="48" w:firstLine="0"/>
              <w:jc w:val="center"/>
              <w:rPr>
                <w:sz w:val="40"/>
                <w:szCs w:val="40"/>
                <w:lang w:val="vi-VN"/>
              </w:rPr>
            </w:pPr>
            <w:r w:rsidRPr="00754FA6">
              <w:rPr>
                <w:noProof/>
                <w:sz w:val="26"/>
                <w:szCs w:val="26"/>
              </w:rPr>
              <w:drawing>
                <wp:inline distT="0" distB="0" distL="0" distR="0" wp14:anchorId="1EEEB425" wp14:editId="4681A0D2">
                  <wp:extent cx="1857214" cy="1232452"/>
                  <wp:effectExtent l="0" t="0" r="0" b="6350"/>
                  <wp:docPr id="1436412527" name="Picture 143641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7" name="Picture 1436412527" descr="A close-up of a person's fee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871521" cy="1241946"/>
                          </a:xfrm>
                          <a:prstGeom prst="rect">
                            <a:avLst/>
                          </a:prstGeom>
                        </pic:spPr>
                      </pic:pic>
                    </a:graphicData>
                  </a:graphic>
                </wp:inline>
              </w:drawing>
            </w:r>
          </w:p>
        </w:tc>
      </w:tr>
      <w:tr w:rsidR="00A801DB" w:rsidRPr="00754FA6" w14:paraId="4C688F27" w14:textId="77777777" w:rsidTr="00A37098">
        <w:tc>
          <w:tcPr>
            <w:tcW w:w="7403" w:type="dxa"/>
            <w:vAlign w:val="center"/>
          </w:tcPr>
          <w:p w14:paraId="5AEE88FE"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b) Chân cọ xát nhiều với mặt cát nên chân nóng dần lên. </w:t>
            </w:r>
          </w:p>
        </w:tc>
        <w:tc>
          <w:tcPr>
            <w:tcW w:w="677" w:type="dxa"/>
            <w:vAlign w:val="center"/>
          </w:tcPr>
          <w:p w14:paraId="0C0A67B2" w14:textId="15023B7D" w:rsidR="00961501" w:rsidRPr="00A57A5B" w:rsidRDefault="00961501" w:rsidP="00A37098">
            <w:pPr>
              <w:pStyle w:val="NormalWeb"/>
              <w:spacing w:line="276" w:lineRule="auto"/>
              <w:ind w:right="48" w:firstLine="0"/>
              <w:jc w:val="center"/>
              <w:rPr>
                <w:sz w:val="26"/>
                <w:szCs w:val="26"/>
              </w:rPr>
            </w:pPr>
          </w:p>
        </w:tc>
        <w:tc>
          <w:tcPr>
            <w:tcW w:w="1559" w:type="dxa"/>
            <w:vMerge/>
          </w:tcPr>
          <w:p w14:paraId="0638CEF7"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77F5C98F" w14:textId="77777777" w:rsidTr="00A37098">
        <w:tc>
          <w:tcPr>
            <w:tcW w:w="7403" w:type="dxa"/>
            <w:vAlign w:val="center"/>
          </w:tcPr>
          <w:p w14:paraId="6248B890"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c) Cơ thể ta có nhiệt độ, khiến nhiệt này được truyền xuống mặt cát, làm ta cảm thấy khi đi chân trần thì mặt cát sẽ nóng</w:t>
            </w:r>
          </w:p>
        </w:tc>
        <w:tc>
          <w:tcPr>
            <w:tcW w:w="677" w:type="dxa"/>
            <w:vAlign w:val="center"/>
          </w:tcPr>
          <w:p w14:paraId="1ADD4DA6" w14:textId="11B0F4BE" w:rsidR="00961501" w:rsidRPr="00A57A5B" w:rsidRDefault="00961501" w:rsidP="00A37098">
            <w:pPr>
              <w:pStyle w:val="NormalWeb"/>
              <w:spacing w:line="276" w:lineRule="auto"/>
              <w:ind w:right="48" w:firstLine="0"/>
              <w:jc w:val="center"/>
              <w:rPr>
                <w:sz w:val="26"/>
                <w:szCs w:val="26"/>
              </w:rPr>
            </w:pPr>
          </w:p>
        </w:tc>
        <w:tc>
          <w:tcPr>
            <w:tcW w:w="1559" w:type="dxa"/>
            <w:vMerge/>
          </w:tcPr>
          <w:p w14:paraId="36F88AE8"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2ECCA180" w14:textId="77777777" w:rsidTr="00A37098">
        <w:tc>
          <w:tcPr>
            <w:tcW w:w="7403" w:type="dxa"/>
            <w:vAlign w:val="center"/>
          </w:tcPr>
          <w:p w14:paraId="2B4266A4"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Chân nhận nhiệt từ cát, cát lấy nhiệt từ mặt trời, quá trình truyền nhiệt diễn ra từ chân qua mặt cát, làm cho mặt cát nóng </w:t>
            </w:r>
          </w:p>
        </w:tc>
        <w:tc>
          <w:tcPr>
            <w:tcW w:w="677" w:type="dxa"/>
            <w:vAlign w:val="center"/>
          </w:tcPr>
          <w:p w14:paraId="2D686670" w14:textId="4CA9D7B1" w:rsidR="00961501" w:rsidRPr="00A57A5B" w:rsidRDefault="00961501" w:rsidP="00A37098">
            <w:pPr>
              <w:pStyle w:val="NormalWeb"/>
              <w:spacing w:line="276" w:lineRule="auto"/>
              <w:ind w:right="48" w:firstLine="0"/>
              <w:jc w:val="center"/>
              <w:rPr>
                <w:sz w:val="26"/>
                <w:szCs w:val="26"/>
              </w:rPr>
            </w:pPr>
          </w:p>
        </w:tc>
        <w:tc>
          <w:tcPr>
            <w:tcW w:w="1559" w:type="dxa"/>
            <w:vMerge/>
          </w:tcPr>
          <w:p w14:paraId="192EADC2" w14:textId="77777777" w:rsidR="00961501" w:rsidRPr="00754FA6" w:rsidRDefault="00961501" w:rsidP="00A37098">
            <w:pPr>
              <w:pStyle w:val="NormalWeb"/>
              <w:spacing w:line="276" w:lineRule="auto"/>
              <w:ind w:right="48" w:firstLine="0"/>
              <w:jc w:val="center"/>
              <w:rPr>
                <w:sz w:val="40"/>
                <w:szCs w:val="40"/>
                <w:lang w:val="vi-VN"/>
              </w:rPr>
            </w:pPr>
          </w:p>
        </w:tc>
      </w:tr>
    </w:tbl>
    <w:p w14:paraId="7B5C83E9" w14:textId="77777777" w:rsidR="00961501" w:rsidRPr="00754FA6" w:rsidRDefault="00961501" w:rsidP="00961501">
      <w:pPr>
        <w:spacing w:line="276" w:lineRule="auto"/>
        <w:jc w:val="both"/>
        <w:rPr>
          <w:color w:val="auto"/>
          <w:sz w:val="26"/>
          <w:szCs w:val="26"/>
          <w:shd w:val="clear" w:color="auto" w:fill="FFFFFF"/>
        </w:rPr>
      </w:pPr>
      <w:r w:rsidRPr="00754FA6">
        <w:rPr>
          <w:b/>
          <w:color w:val="auto"/>
          <w:sz w:val="26"/>
          <w:szCs w:val="26"/>
        </w:rPr>
        <w:t>Câu 3:</w:t>
      </w:r>
      <w:r w:rsidRPr="00754FA6">
        <w:rPr>
          <w:color w:val="auto"/>
          <w:sz w:val="26"/>
          <w:szCs w:val="26"/>
        </w:rPr>
        <w:t xml:space="preserve"> </w:t>
      </w:r>
      <w:r w:rsidRPr="00754FA6">
        <w:rPr>
          <w:color w:val="auto"/>
          <w:sz w:val="26"/>
          <w:szCs w:val="26"/>
          <w:shd w:val="clear" w:color="auto" w:fill="FFFFFF"/>
        </w:rPr>
        <w:t xml:space="preserve">Hằng ngày, Mặt Trời truyền về Trái Đất dưới hình thức bức xạ nhiệt một lượng năng lượng khổng lồ, lớn gấp khoảng 20 000 lần tổng năng lượng mà con người sử dụng. </w:t>
      </w:r>
    </w:p>
    <w:p w14:paraId="273D8EBD" w14:textId="77777777" w:rsidR="00961501" w:rsidRPr="00754FA6" w:rsidRDefault="00961501" w:rsidP="00961501">
      <w:pPr>
        <w:spacing w:line="276" w:lineRule="auto"/>
        <w:jc w:val="center"/>
        <w:rPr>
          <w:color w:val="auto"/>
          <w:sz w:val="26"/>
          <w:szCs w:val="26"/>
          <w:shd w:val="clear" w:color="auto" w:fill="FFFFFF"/>
        </w:rPr>
      </w:pPr>
      <w:r w:rsidRPr="00754FA6">
        <w:rPr>
          <w:noProof/>
          <w:color w:val="auto"/>
        </w:rPr>
        <w:drawing>
          <wp:inline distT="0" distB="0" distL="0" distR="0" wp14:anchorId="760366A9" wp14:editId="7B866172">
            <wp:extent cx="5306704" cy="2353586"/>
            <wp:effectExtent l="0" t="0" r="8255" b="8890"/>
            <wp:docPr id="1296195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ý thuyết KHTN 8 Kết nối tri thức Bài 28: Sự truyền nhiệt"/>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078" t="1583" r="3383" b="13215"/>
                    <a:stretch/>
                  </pic:blipFill>
                  <pic:spPr bwMode="auto">
                    <a:xfrm>
                      <a:off x="0" y="0"/>
                      <a:ext cx="5315354" cy="2357422"/>
                    </a:xfrm>
                    <a:prstGeom prst="rect">
                      <a:avLst/>
                    </a:prstGeom>
                    <a:noFill/>
                    <a:ln>
                      <a:noFill/>
                    </a:ln>
                    <a:extLst>
                      <a:ext uri="{53640926-AAD7-44D8-BBD7-CCE9431645EC}">
                        <a14:shadowObscured xmlns:a14="http://schemas.microsoft.com/office/drawing/2010/main"/>
                      </a:ext>
                    </a:extLst>
                  </pic:spPr>
                </pic:pic>
              </a:graphicData>
            </a:graphic>
          </wp:inline>
        </w:drawing>
      </w:r>
    </w:p>
    <w:p w14:paraId="7F999D55" w14:textId="77777777" w:rsidR="00961501" w:rsidRPr="00754FA6" w:rsidRDefault="00961501" w:rsidP="00961501">
      <w:pPr>
        <w:spacing w:line="276" w:lineRule="auto"/>
        <w:ind w:firstLine="360"/>
        <w:jc w:val="both"/>
        <w:rPr>
          <w:color w:val="auto"/>
          <w:sz w:val="26"/>
          <w:szCs w:val="26"/>
          <w:shd w:val="clear" w:color="auto" w:fill="FFFFFF"/>
        </w:rPr>
      </w:pPr>
      <w:r w:rsidRPr="00754FA6">
        <w:rPr>
          <w:color w:val="auto"/>
          <w:sz w:val="26"/>
          <w:szCs w:val="26"/>
          <w:shd w:val="clear" w:color="auto" w:fill="FFFFFF"/>
        </w:rPr>
        <w:t xml:space="preserve">Trái Đất hấp thụ một phần năng lượng này, đồng thời phản xạ lại một phần dưới hình thức bức xạ nhiệt của Trái Đất. Bầu khí quyển bao quanh Trái Đất có tác dụng giống như một nhà lợp kính, giữ lại bức xạ nhiệt của Trái Đất làm cho bề mặt của Trái Đất và không khí bao </w:t>
      </w:r>
      <w:r w:rsidRPr="00754FA6">
        <w:rPr>
          <w:color w:val="auto"/>
          <w:sz w:val="26"/>
          <w:szCs w:val="26"/>
          <w:shd w:val="clear" w:color="auto" w:fill="FFFFFF"/>
        </w:rPr>
        <w:lastRenderedPageBreak/>
        <w:t>quanh Trái Đất nóng lên. Do sự tương tự đó mà hiệu ứng này của bầu khí quyền được gọi là hiệu ứng nhà kính khí quyển, gọi tắt là hiệu ứng nhà kính.</w:t>
      </w:r>
    </w:p>
    <w:p w14:paraId="4335BA51" w14:textId="77777777" w:rsidR="00961501" w:rsidRPr="00754FA6" w:rsidRDefault="00961501" w:rsidP="00961501">
      <w:pPr>
        <w:spacing w:line="276" w:lineRule="auto"/>
        <w:ind w:firstLine="360"/>
        <w:jc w:val="both"/>
        <w:rPr>
          <w:color w:val="auto"/>
          <w:sz w:val="26"/>
          <w:szCs w:val="26"/>
        </w:rPr>
      </w:pPr>
      <w:r w:rsidRPr="00754FA6">
        <w:rPr>
          <w:color w:val="auto"/>
          <w:sz w:val="26"/>
          <w:szCs w:val="26"/>
          <w:shd w:val="clear" w:color="auto" w:fill="FFFFFF"/>
        </w:rPr>
        <w:t>Trong khí quyển thì khi carbon dioxide (CO</w:t>
      </w:r>
      <w:r w:rsidRPr="00754FA6">
        <w:rPr>
          <w:color w:val="auto"/>
          <w:sz w:val="26"/>
          <w:szCs w:val="26"/>
          <w:shd w:val="clear" w:color="auto" w:fill="FFFFFF"/>
          <w:vertAlign w:val="subscript"/>
        </w:rPr>
        <w:t>2</w:t>
      </w:r>
      <w:r w:rsidRPr="00754FA6">
        <w:rPr>
          <w:color w:val="auto"/>
          <w:sz w:val="26"/>
          <w:szCs w:val="26"/>
          <w:shd w:val="clear" w:color="auto" w:fill="FFFFFF"/>
        </w:rPr>
        <w:t>) đóng vai trò quan trọng nhất trong việc gây ra hiệu ứng nhà kính. Hiệu ứng nhà kính vừa có thể có ích vừa có thể có hại. Hiện nay người ta đang cố gắng làm giảm hiệu ứng nhà kính để ngăn không cho nhiệt độ trên Trái Đất tăng lên quá nhanh đe doạ cuộc sống của con người và các sinh vật khác trên hành tinh này.</w:t>
      </w:r>
      <w:r w:rsidRPr="00754FA6">
        <w:rPr>
          <w:noProof/>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677"/>
      </w:tblGrid>
      <w:tr w:rsidR="00A801DB" w:rsidRPr="00754FA6" w14:paraId="3F09261C" w14:textId="77777777" w:rsidTr="00A37098">
        <w:tc>
          <w:tcPr>
            <w:tcW w:w="8820" w:type="dxa"/>
            <w:vAlign w:val="center"/>
          </w:tcPr>
          <w:p w14:paraId="7F3999C0"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a) Hiệu ứng nhà kính tạo điều kiện nhiệt độ thích hợp cho sự phát triển của các sinh vật trên Trái Đất</w:t>
            </w:r>
            <w:r w:rsidRPr="00754FA6">
              <w:rPr>
                <w:sz w:val="26"/>
                <w:szCs w:val="26"/>
              </w:rPr>
              <w:t>.</w:t>
            </w:r>
          </w:p>
        </w:tc>
        <w:tc>
          <w:tcPr>
            <w:tcW w:w="677" w:type="dxa"/>
            <w:vAlign w:val="center"/>
          </w:tcPr>
          <w:p w14:paraId="5FCC6345" w14:textId="2AC483C2" w:rsidR="00961501" w:rsidRPr="00A57A5B" w:rsidRDefault="00961501" w:rsidP="00A37098">
            <w:pPr>
              <w:pStyle w:val="NormalWeb"/>
              <w:spacing w:line="276" w:lineRule="auto"/>
              <w:ind w:right="48" w:firstLine="0"/>
              <w:jc w:val="center"/>
              <w:rPr>
                <w:sz w:val="40"/>
                <w:szCs w:val="40"/>
              </w:rPr>
            </w:pPr>
          </w:p>
        </w:tc>
      </w:tr>
      <w:tr w:rsidR="00A801DB" w:rsidRPr="00754FA6" w14:paraId="2D98BE44" w14:textId="77777777" w:rsidTr="00A37098">
        <w:tc>
          <w:tcPr>
            <w:tcW w:w="8820" w:type="dxa"/>
            <w:vAlign w:val="center"/>
          </w:tcPr>
          <w:p w14:paraId="5D07C40E" w14:textId="77777777" w:rsidR="00961501" w:rsidRPr="00754FA6" w:rsidRDefault="00961501" w:rsidP="00A37098">
            <w:pPr>
              <w:tabs>
                <w:tab w:val="left" w:pos="720"/>
              </w:tabs>
              <w:spacing w:line="276" w:lineRule="auto"/>
              <w:ind w:left="604" w:hanging="272"/>
              <w:rPr>
                <w:color w:val="auto"/>
                <w:sz w:val="26"/>
                <w:szCs w:val="26"/>
              </w:rPr>
            </w:pPr>
            <w:r w:rsidRPr="00754FA6">
              <w:rPr>
                <w:color w:val="auto"/>
                <w:sz w:val="26"/>
                <w:szCs w:val="26"/>
                <w:lang w:val="vi-VN"/>
              </w:rPr>
              <w:t>b) Tăng sử dụng động cơ đốt trong có thể làm giảm hiệu ứng nhà kính</w:t>
            </w:r>
            <w:r w:rsidRPr="00754FA6">
              <w:rPr>
                <w:color w:val="auto"/>
                <w:sz w:val="26"/>
                <w:szCs w:val="26"/>
              </w:rPr>
              <w:t>.</w:t>
            </w:r>
          </w:p>
        </w:tc>
        <w:tc>
          <w:tcPr>
            <w:tcW w:w="677" w:type="dxa"/>
            <w:vAlign w:val="center"/>
          </w:tcPr>
          <w:p w14:paraId="0DF93CA8" w14:textId="4FFF76E0" w:rsidR="00961501" w:rsidRPr="00A57A5B" w:rsidRDefault="00961501" w:rsidP="00A37098">
            <w:pPr>
              <w:pStyle w:val="NormalWeb"/>
              <w:spacing w:line="276" w:lineRule="auto"/>
              <w:ind w:right="48" w:firstLine="0"/>
              <w:jc w:val="center"/>
              <w:rPr>
                <w:sz w:val="26"/>
                <w:szCs w:val="26"/>
              </w:rPr>
            </w:pPr>
          </w:p>
        </w:tc>
      </w:tr>
      <w:tr w:rsidR="00A801DB" w:rsidRPr="00754FA6" w14:paraId="55BA6A32" w14:textId="77777777" w:rsidTr="00A37098">
        <w:tc>
          <w:tcPr>
            <w:tcW w:w="8820" w:type="dxa"/>
            <w:vAlign w:val="center"/>
          </w:tcPr>
          <w:p w14:paraId="57C80A3F"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c) Hiệu ứng nhà kính giúp điều hòa nhiệt độ trên Trái Đất, giúp giảm hạn hán và lũ lụt, giảm băng tan trên địa cực và nước biển dâng cao.</w:t>
            </w:r>
          </w:p>
        </w:tc>
        <w:tc>
          <w:tcPr>
            <w:tcW w:w="677" w:type="dxa"/>
            <w:vAlign w:val="center"/>
          </w:tcPr>
          <w:p w14:paraId="303E0108" w14:textId="16806192" w:rsidR="00961501" w:rsidRPr="00A57A5B" w:rsidRDefault="00961501" w:rsidP="00A37098">
            <w:pPr>
              <w:pStyle w:val="NormalWeb"/>
              <w:spacing w:line="276" w:lineRule="auto"/>
              <w:ind w:right="48" w:firstLine="0"/>
              <w:jc w:val="center"/>
              <w:rPr>
                <w:sz w:val="26"/>
                <w:szCs w:val="26"/>
              </w:rPr>
            </w:pPr>
          </w:p>
        </w:tc>
      </w:tr>
      <w:tr w:rsidR="00A801DB" w:rsidRPr="00754FA6" w14:paraId="55A5659F" w14:textId="77777777" w:rsidTr="00A37098">
        <w:tc>
          <w:tcPr>
            <w:tcW w:w="8820" w:type="dxa"/>
            <w:vAlign w:val="center"/>
          </w:tcPr>
          <w:p w14:paraId="6B88D548"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w:t>
            </w:r>
            <w:r w:rsidRPr="00754FA6">
              <w:rPr>
                <w:color w:val="auto"/>
                <w:sz w:val="26"/>
                <w:szCs w:val="26"/>
              </w:rPr>
              <w:t>Hưởng ứng giờ Trái Đất, hạn chế dùng điện hiện nay là một biện pháp có thể làm giảm hiệu ứng nhà kính</w:t>
            </w:r>
          </w:p>
        </w:tc>
        <w:tc>
          <w:tcPr>
            <w:tcW w:w="677" w:type="dxa"/>
            <w:vAlign w:val="center"/>
          </w:tcPr>
          <w:p w14:paraId="7B6B122E" w14:textId="562BCA9F" w:rsidR="00961501" w:rsidRPr="00A57A5B" w:rsidRDefault="00961501" w:rsidP="00A37098">
            <w:pPr>
              <w:pStyle w:val="NormalWeb"/>
              <w:spacing w:line="276" w:lineRule="auto"/>
              <w:ind w:right="48" w:firstLine="0"/>
              <w:jc w:val="center"/>
              <w:rPr>
                <w:sz w:val="26"/>
                <w:szCs w:val="26"/>
              </w:rPr>
            </w:pPr>
          </w:p>
        </w:tc>
      </w:tr>
    </w:tbl>
    <w:p w14:paraId="453868CA" w14:textId="77777777" w:rsidR="00961501" w:rsidRPr="00754FA6" w:rsidRDefault="00961501" w:rsidP="00961501">
      <w:pPr>
        <w:spacing w:line="276" w:lineRule="auto"/>
        <w:jc w:val="both"/>
        <w:rPr>
          <w:color w:val="auto"/>
          <w:sz w:val="26"/>
          <w:szCs w:val="26"/>
        </w:rPr>
      </w:pPr>
      <w:r w:rsidRPr="00754FA6">
        <w:rPr>
          <w:b/>
          <w:color w:val="auto"/>
          <w:sz w:val="26"/>
          <w:szCs w:val="26"/>
        </w:rPr>
        <w:t>Câu 4:</w:t>
      </w:r>
      <w:r w:rsidRPr="00754FA6">
        <w:rPr>
          <w:color w:val="auto"/>
          <w:sz w:val="26"/>
          <w:szCs w:val="26"/>
        </w:rPr>
        <w:t xml:space="preserve"> Khi sử dụng nhiệt kế y tế, những việc ta cần làm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36"/>
        <w:gridCol w:w="2408"/>
        <w:gridCol w:w="2393"/>
      </w:tblGrid>
      <w:tr w:rsidR="00A801DB" w:rsidRPr="00754FA6" w14:paraId="35042CDA" w14:textId="77777777" w:rsidTr="00A37098">
        <w:tc>
          <w:tcPr>
            <w:tcW w:w="2409" w:type="dxa"/>
            <w:vAlign w:val="center"/>
          </w:tcPr>
          <w:p w14:paraId="2018FA08"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6D553C96" wp14:editId="7A022F2A">
                  <wp:extent cx="1387444" cy="723569"/>
                  <wp:effectExtent l="0" t="0" r="3810" b="0"/>
                  <wp:docPr id="10038965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6527" name="Picture 11" descr="A thermometer on a black background&#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3328" cy="742283"/>
                          </a:xfrm>
                          <a:prstGeom prst="rect">
                            <a:avLst/>
                          </a:prstGeom>
                          <a:noFill/>
                          <a:ln>
                            <a:noFill/>
                          </a:ln>
                        </pic:spPr>
                      </pic:pic>
                    </a:graphicData>
                  </a:graphic>
                </wp:inline>
              </w:drawing>
            </w:r>
          </w:p>
        </w:tc>
        <w:tc>
          <w:tcPr>
            <w:tcW w:w="2409" w:type="dxa"/>
            <w:vAlign w:val="center"/>
          </w:tcPr>
          <w:p w14:paraId="793CC6EA"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40D85505" wp14:editId="464276E9">
                  <wp:extent cx="1408268" cy="707666"/>
                  <wp:effectExtent l="0" t="0" r="1905" b="0"/>
                  <wp:docPr id="21102246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24629" name="Picture 12" descr="A close-up of a person's hands&#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8865" cy="723041"/>
                          </a:xfrm>
                          <a:prstGeom prst="rect">
                            <a:avLst/>
                          </a:prstGeom>
                          <a:noFill/>
                          <a:ln>
                            <a:noFill/>
                          </a:ln>
                        </pic:spPr>
                      </pic:pic>
                    </a:graphicData>
                  </a:graphic>
                </wp:inline>
              </w:drawing>
            </w:r>
          </w:p>
        </w:tc>
        <w:tc>
          <w:tcPr>
            <w:tcW w:w="2409" w:type="dxa"/>
            <w:vAlign w:val="center"/>
          </w:tcPr>
          <w:p w14:paraId="2BA80030"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7ED8972A" wp14:editId="562C343F">
                  <wp:extent cx="1383527" cy="1479695"/>
                  <wp:effectExtent l="0" t="0" r="7620" b="6350"/>
                  <wp:docPr id="19445410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41052" name="Picture 13" descr="A thermometer with numbers and symbols&#10;&#10;Description automatically generated"/>
                          <pic:cNvPicPr>
                            <a:picLocks noChangeAspect="1" noChangeArrowheads="1"/>
                          </pic:cNvPicPr>
                        </pic:nvPicPr>
                        <pic:blipFill rotWithShape="1">
                          <a:blip r:embed="rId59">
                            <a:extLst>
                              <a:ext uri="{28A0092B-C50C-407E-A947-70E740481C1C}">
                                <a14:useLocalDpi xmlns:a14="http://schemas.microsoft.com/office/drawing/2010/main" val="0"/>
                              </a:ext>
                            </a:extLst>
                          </a:blip>
                          <a:srcRect l="22483" t="3631" r="19060"/>
                          <a:stretch/>
                        </pic:blipFill>
                        <pic:spPr bwMode="auto">
                          <a:xfrm>
                            <a:off x="0" y="0"/>
                            <a:ext cx="1402382" cy="1499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671BEA9B"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78DD36D1" wp14:editId="598CD946">
                  <wp:extent cx="1350139" cy="897543"/>
                  <wp:effectExtent l="0" t="0" r="2540" b="0"/>
                  <wp:docPr id="2022316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Nhiệt độ kẹp nách bao nhiêu độ là sốt ở người lớn và trẻ e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2034" cy="905451"/>
                          </a:xfrm>
                          <a:prstGeom prst="rect">
                            <a:avLst/>
                          </a:prstGeom>
                          <a:noFill/>
                          <a:ln>
                            <a:noFill/>
                          </a:ln>
                        </pic:spPr>
                      </pic:pic>
                    </a:graphicData>
                  </a:graphic>
                </wp:inline>
              </w:drawing>
            </w:r>
          </w:p>
        </w:tc>
      </w:tr>
      <w:tr w:rsidR="00A801DB" w:rsidRPr="00754FA6" w14:paraId="22858C39" w14:textId="77777777" w:rsidTr="00A37098">
        <w:tc>
          <w:tcPr>
            <w:tcW w:w="2409" w:type="dxa"/>
            <w:vAlign w:val="center"/>
          </w:tcPr>
          <w:p w14:paraId="7C397A4A" w14:textId="77777777" w:rsidR="00961501" w:rsidRPr="00754FA6" w:rsidRDefault="00961501" w:rsidP="00A37098">
            <w:pPr>
              <w:spacing w:line="276" w:lineRule="auto"/>
              <w:jc w:val="center"/>
              <w:rPr>
                <w:color w:val="auto"/>
                <w:sz w:val="26"/>
                <w:szCs w:val="26"/>
              </w:rPr>
            </w:pPr>
            <w:r w:rsidRPr="00754FA6">
              <w:rPr>
                <w:color w:val="auto"/>
                <w:sz w:val="26"/>
                <w:szCs w:val="26"/>
                <w:lang w:val="vi-VN"/>
              </w:rPr>
              <w:t>a)</w:t>
            </w:r>
            <w:r w:rsidRPr="00754FA6">
              <w:rPr>
                <w:color w:val="auto"/>
                <w:sz w:val="26"/>
                <w:szCs w:val="26"/>
              </w:rPr>
              <w:t xml:space="preserve"> Cầm thân nhiệt kế vẩy mạnh, để thủy ngân hoàn toàn tụt xuống bầu.</w:t>
            </w:r>
          </w:p>
        </w:tc>
        <w:tc>
          <w:tcPr>
            <w:tcW w:w="2409" w:type="dxa"/>
            <w:vAlign w:val="center"/>
          </w:tcPr>
          <w:p w14:paraId="44155395" w14:textId="77777777" w:rsidR="00961501" w:rsidRPr="00754FA6" w:rsidRDefault="00961501" w:rsidP="00A37098">
            <w:pPr>
              <w:spacing w:line="276" w:lineRule="auto"/>
              <w:jc w:val="center"/>
              <w:rPr>
                <w:color w:val="auto"/>
                <w:sz w:val="26"/>
                <w:szCs w:val="26"/>
              </w:rPr>
            </w:pPr>
            <w:r w:rsidRPr="00754FA6">
              <w:rPr>
                <w:color w:val="auto"/>
                <w:sz w:val="26"/>
                <w:szCs w:val="26"/>
              </w:rPr>
              <w:t>b) Lau sạch (khử trùng) trước khi sử dụng.</w:t>
            </w:r>
          </w:p>
          <w:p w14:paraId="013447C9" w14:textId="77777777" w:rsidR="00961501" w:rsidRPr="00754FA6" w:rsidRDefault="00961501" w:rsidP="00A37098">
            <w:pPr>
              <w:spacing w:line="276" w:lineRule="auto"/>
              <w:jc w:val="center"/>
              <w:rPr>
                <w:color w:val="auto"/>
                <w:sz w:val="26"/>
                <w:szCs w:val="26"/>
              </w:rPr>
            </w:pPr>
          </w:p>
        </w:tc>
        <w:tc>
          <w:tcPr>
            <w:tcW w:w="2409" w:type="dxa"/>
            <w:vAlign w:val="center"/>
          </w:tcPr>
          <w:p w14:paraId="4DB29687" w14:textId="77777777" w:rsidR="00961501" w:rsidRPr="00754FA6" w:rsidRDefault="00961501" w:rsidP="00A37098">
            <w:pPr>
              <w:spacing w:line="276" w:lineRule="auto"/>
              <w:jc w:val="center"/>
              <w:rPr>
                <w:color w:val="auto"/>
                <w:sz w:val="26"/>
                <w:szCs w:val="26"/>
              </w:rPr>
            </w:pPr>
            <w:r w:rsidRPr="00754FA6">
              <w:rPr>
                <w:color w:val="auto"/>
                <w:sz w:val="26"/>
                <w:szCs w:val="26"/>
              </w:rPr>
              <w:t>c) Quan sát và ghi chữ số của mực thủy ngân ban đầu trong ống.</w:t>
            </w:r>
          </w:p>
        </w:tc>
        <w:tc>
          <w:tcPr>
            <w:tcW w:w="2409" w:type="dxa"/>
            <w:vAlign w:val="center"/>
          </w:tcPr>
          <w:p w14:paraId="57458ED6" w14:textId="77777777" w:rsidR="00961501" w:rsidRPr="00754FA6" w:rsidRDefault="00961501" w:rsidP="00A37098">
            <w:pPr>
              <w:spacing w:line="276" w:lineRule="auto"/>
              <w:jc w:val="center"/>
              <w:rPr>
                <w:color w:val="auto"/>
                <w:sz w:val="26"/>
                <w:szCs w:val="26"/>
              </w:rPr>
            </w:pPr>
            <w:r w:rsidRPr="00754FA6">
              <w:rPr>
                <w:color w:val="auto"/>
                <w:sz w:val="26"/>
                <w:szCs w:val="26"/>
              </w:rPr>
              <w:t>d) Chỉ cần đem nhiệt kế kẹp vào nách và đo.</w:t>
            </w:r>
          </w:p>
        </w:tc>
      </w:tr>
      <w:tr w:rsidR="00961501" w:rsidRPr="00754FA6" w14:paraId="5D63DEB3" w14:textId="77777777" w:rsidTr="00A37098">
        <w:tc>
          <w:tcPr>
            <w:tcW w:w="2409" w:type="dxa"/>
            <w:vAlign w:val="center"/>
          </w:tcPr>
          <w:p w14:paraId="7861306F" w14:textId="69091285" w:rsidR="00961501" w:rsidRPr="00A57A5B" w:rsidRDefault="00961501" w:rsidP="00A37098">
            <w:pPr>
              <w:spacing w:line="276" w:lineRule="auto"/>
              <w:jc w:val="center"/>
              <w:rPr>
                <w:color w:val="auto"/>
                <w:sz w:val="26"/>
                <w:szCs w:val="26"/>
              </w:rPr>
            </w:pPr>
          </w:p>
        </w:tc>
        <w:tc>
          <w:tcPr>
            <w:tcW w:w="2409" w:type="dxa"/>
            <w:vAlign w:val="center"/>
          </w:tcPr>
          <w:p w14:paraId="438C0856" w14:textId="1C187393" w:rsidR="00961501" w:rsidRPr="00A57A5B" w:rsidRDefault="00961501" w:rsidP="00A37098">
            <w:pPr>
              <w:spacing w:line="276" w:lineRule="auto"/>
              <w:jc w:val="center"/>
              <w:rPr>
                <w:color w:val="auto"/>
                <w:sz w:val="26"/>
                <w:szCs w:val="26"/>
              </w:rPr>
            </w:pPr>
          </w:p>
        </w:tc>
        <w:tc>
          <w:tcPr>
            <w:tcW w:w="2409" w:type="dxa"/>
            <w:vAlign w:val="center"/>
          </w:tcPr>
          <w:p w14:paraId="6E28A860" w14:textId="7116A085" w:rsidR="00961501" w:rsidRPr="00A57A5B" w:rsidRDefault="00961501" w:rsidP="00A37098">
            <w:pPr>
              <w:spacing w:line="276" w:lineRule="auto"/>
              <w:jc w:val="center"/>
              <w:rPr>
                <w:color w:val="auto"/>
                <w:sz w:val="26"/>
                <w:szCs w:val="26"/>
              </w:rPr>
            </w:pPr>
          </w:p>
        </w:tc>
        <w:tc>
          <w:tcPr>
            <w:tcW w:w="2409" w:type="dxa"/>
            <w:vAlign w:val="center"/>
          </w:tcPr>
          <w:p w14:paraId="28D0629D" w14:textId="0C191185" w:rsidR="00961501" w:rsidRPr="00A57A5B" w:rsidRDefault="00961501" w:rsidP="00A37098">
            <w:pPr>
              <w:spacing w:line="276" w:lineRule="auto"/>
              <w:jc w:val="center"/>
              <w:rPr>
                <w:color w:val="auto"/>
                <w:sz w:val="26"/>
                <w:szCs w:val="26"/>
              </w:rPr>
            </w:pPr>
          </w:p>
        </w:tc>
      </w:tr>
    </w:tbl>
    <w:p w14:paraId="0F405FDD" w14:textId="3A6BF0B9" w:rsidR="00961501" w:rsidRPr="00754FA6" w:rsidRDefault="00961501" w:rsidP="00961501">
      <w:pPr>
        <w:spacing w:line="300" w:lineRule="auto"/>
        <w:jc w:val="both"/>
        <w:rPr>
          <w:color w:val="auto"/>
          <w:sz w:val="26"/>
          <w:szCs w:val="26"/>
        </w:rPr>
      </w:pPr>
    </w:p>
    <w:p w14:paraId="5C24C4DB" w14:textId="59FEC871" w:rsidR="001036D7" w:rsidRPr="00754FA6" w:rsidRDefault="001036D7" w:rsidP="001036D7">
      <w:pPr>
        <w:spacing w:line="276" w:lineRule="auto"/>
        <w:jc w:val="both"/>
        <w:rPr>
          <w:b/>
          <w:bCs/>
          <w:color w:val="C00000"/>
          <w:sz w:val="26"/>
          <w:szCs w:val="26"/>
        </w:rPr>
      </w:pPr>
      <w:bookmarkStart w:id="2" w:name="_Hlk166323744"/>
      <w:r w:rsidRPr="00754FA6">
        <w:rPr>
          <w:b/>
          <w:bCs/>
          <w:color w:val="C00000"/>
          <w:sz w:val="26"/>
          <w:szCs w:val="26"/>
        </w:rPr>
        <w:t>3. Câu trắc nghiệm trả lời ngắn ( 1,5 điểm )</w:t>
      </w:r>
    </w:p>
    <w:bookmarkEnd w:id="2"/>
    <w:p w14:paraId="28A7ECD5" w14:textId="60E2F96F" w:rsidR="00961501" w:rsidRPr="00754FA6" w:rsidRDefault="00961501" w:rsidP="001036D7">
      <w:pPr>
        <w:spacing w:line="276" w:lineRule="auto"/>
        <w:rPr>
          <w:rFonts w:eastAsia="Calibri"/>
          <w:i/>
          <w:iCs/>
          <w:color w:val="auto"/>
          <w:sz w:val="26"/>
          <w:szCs w:val="26"/>
          <w:lang w:val="pt-BR"/>
          <w14:ligatures w14:val="standardContextual"/>
        </w:rPr>
      </w:pPr>
      <w:r w:rsidRPr="00754FA6">
        <w:rPr>
          <w:rFonts w:eastAsia="Calibri"/>
          <w:i/>
          <w:iCs/>
          <w:color w:val="auto"/>
          <w:sz w:val="26"/>
          <w:szCs w:val="26"/>
          <w:lang w:val="pt-BR"/>
          <w14:ligatures w14:val="standardContextual"/>
        </w:rPr>
        <w:t>Thí sinh trả lời từ câu 1 đến câu 6</w:t>
      </w:r>
      <w:r w:rsidR="001036D7" w:rsidRPr="00754FA6">
        <w:rPr>
          <w:rFonts w:eastAsia="Calibri"/>
          <w:i/>
          <w:iCs/>
          <w:color w:val="auto"/>
          <w:sz w:val="26"/>
          <w:szCs w:val="26"/>
          <w:lang w:val="pt-BR"/>
          <w14:ligatures w14:val="standardContextual"/>
        </w:rPr>
        <w:t xml:space="preserve">. </w:t>
      </w:r>
      <w:r w:rsidRPr="00754FA6">
        <w:rPr>
          <w:rFonts w:eastAsia="Calibri"/>
          <w:i/>
          <w:iCs/>
          <w:color w:val="auto"/>
          <w:sz w:val="26"/>
          <w:szCs w:val="26"/>
          <w:lang w:val="pt-BR"/>
          <w14:ligatures w14:val="standardContextual"/>
        </w:rPr>
        <w:t>Mỗi câu trả lời đúng thí sinh được 0,25 điểm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5"/>
        <w:gridCol w:w="3246"/>
      </w:tblGrid>
      <w:tr w:rsidR="00A801DB" w:rsidRPr="00754FA6" w14:paraId="6E88E6B1" w14:textId="77777777" w:rsidTr="00A37098">
        <w:tc>
          <w:tcPr>
            <w:tcW w:w="6485" w:type="dxa"/>
          </w:tcPr>
          <w:p w14:paraId="4D35718F" w14:textId="77777777" w:rsidR="00961501" w:rsidRPr="00754FA6" w:rsidRDefault="00961501" w:rsidP="00A37098">
            <w:pPr>
              <w:spacing w:line="276" w:lineRule="auto"/>
              <w:jc w:val="both"/>
              <w:rPr>
                <w:color w:val="auto"/>
                <w:sz w:val="26"/>
                <w:szCs w:val="26"/>
              </w:rPr>
            </w:pPr>
            <w:r w:rsidRPr="00754FA6">
              <w:rPr>
                <w:b/>
                <w:color w:val="auto"/>
                <w:sz w:val="26"/>
                <w:szCs w:val="26"/>
              </w:rPr>
              <w:t>Câu 1</w:t>
            </w:r>
            <w:r w:rsidRPr="00754FA6">
              <w:rPr>
                <w:color w:val="auto"/>
                <w:sz w:val="26"/>
                <w:szCs w:val="26"/>
              </w:rPr>
              <w:t>: Nhiệt kế ở hình bên đang chỉ số đo bằng bao nhiêu K theo thang nhiệt độ Kelvin?</w:t>
            </w:r>
          </w:p>
        </w:tc>
        <w:tc>
          <w:tcPr>
            <w:tcW w:w="3246" w:type="dxa"/>
          </w:tcPr>
          <w:p w14:paraId="16524E0C" w14:textId="77777777" w:rsidR="00961501" w:rsidRPr="00754FA6" w:rsidRDefault="00961501" w:rsidP="00A37098">
            <w:pPr>
              <w:spacing w:line="276" w:lineRule="auto"/>
              <w:jc w:val="both"/>
              <w:rPr>
                <w:color w:val="auto"/>
                <w:sz w:val="26"/>
                <w:szCs w:val="26"/>
              </w:rPr>
            </w:pPr>
            <w:r w:rsidRPr="00754FA6">
              <w:rPr>
                <w:noProof/>
                <w:color w:val="auto"/>
                <w:sz w:val="26"/>
                <w:szCs w:val="26"/>
              </w:rPr>
              <w:drawing>
                <wp:inline distT="0" distB="0" distL="0" distR="0" wp14:anchorId="175BFA2F" wp14:editId="3E99A980">
                  <wp:extent cx="477520" cy="1912620"/>
                  <wp:effectExtent l="6350" t="0" r="5080" b="5080"/>
                  <wp:docPr id="748715245" name="Picture 748715245"/>
                  <wp:cNvGraphicFramePr/>
                  <a:graphic xmlns:a="http://schemas.openxmlformats.org/drawingml/2006/main">
                    <a:graphicData uri="http://schemas.openxmlformats.org/drawingml/2006/picture">
                      <pic:pic xmlns:pic="http://schemas.openxmlformats.org/drawingml/2006/picture">
                        <pic:nvPicPr>
                          <pic:cNvPr id="6" name="Picture 6" descr="A thermometer showing the temperature&#10;&#10;Description automatically generated"/>
                          <pic:cNvPicPr/>
                        </pic:nvPicPr>
                        <pic:blipFill>
                          <a:blip r:embed="rId61" cstate="print">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477520" cy="1912620"/>
                          </a:xfrm>
                          <a:prstGeom prst="rect">
                            <a:avLst/>
                          </a:prstGeom>
                        </pic:spPr>
                      </pic:pic>
                    </a:graphicData>
                  </a:graphic>
                </wp:inline>
              </w:drawing>
            </w:r>
          </w:p>
        </w:tc>
      </w:tr>
    </w:tbl>
    <w:p w14:paraId="15070752" w14:textId="77777777" w:rsidR="00961501" w:rsidRPr="00754FA6" w:rsidRDefault="00961501" w:rsidP="00961501">
      <w:pPr>
        <w:spacing w:line="276" w:lineRule="auto"/>
        <w:jc w:val="both"/>
        <w:rPr>
          <w:color w:val="auto"/>
          <w:sz w:val="26"/>
          <w:szCs w:val="26"/>
        </w:rPr>
      </w:pPr>
      <w:r w:rsidRPr="00754FA6">
        <w:rPr>
          <w:b/>
          <w:color w:val="auto"/>
          <w:sz w:val="26"/>
          <w:szCs w:val="26"/>
        </w:rPr>
        <w:t>Câu 2:</w:t>
      </w:r>
      <w:r w:rsidRPr="00754FA6">
        <w:rPr>
          <w:color w:val="auto"/>
          <w:sz w:val="26"/>
          <w:szCs w:val="26"/>
        </w:rPr>
        <w:t xml:space="preserve"> Hãy tìm ý </w:t>
      </w:r>
      <w:r w:rsidRPr="00754FA6">
        <w:rPr>
          <w:b/>
          <w:color w:val="auto"/>
          <w:sz w:val="26"/>
          <w:szCs w:val="26"/>
        </w:rPr>
        <w:t>không đúng</w:t>
      </w:r>
      <w:r w:rsidRPr="00754FA6">
        <w:rPr>
          <w:color w:val="auto"/>
          <w:sz w:val="26"/>
          <w:szCs w:val="26"/>
        </w:rPr>
        <w:t xml:space="preserve"> trong các câu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0"/>
        <w:gridCol w:w="3036"/>
      </w:tblGrid>
      <w:tr w:rsidR="00961501" w:rsidRPr="00754FA6" w14:paraId="0ED5BBB0" w14:textId="77777777" w:rsidTr="00A37098">
        <w:tc>
          <w:tcPr>
            <w:tcW w:w="7195" w:type="dxa"/>
          </w:tcPr>
          <w:p w14:paraId="49B0815F" w14:textId="6C7C0B2E"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1.</w:t>
            </w:r>
            <w:r w:rsidRPr="00754FA6">
              <w:rPr>
                <w:rFonts w:eastAsiaTheme="minorHAnsi"/>
                <w:color w:val="auto"/>
                <w:sz w:val="26"/>
                <w:szCs w:val="26"/>
              </w:rPr>
              <w:tab/>
            </w:r>
            <w:r w:rsidR="00961501" w:rsidRPr="00754FA6">
              <w:rPr>
                <w:color w:val="auto"/>
                <w:sz w:val="26"/>
                <w:szCs w:val="26"/>
              </w:rPr>
              <w:t xml:space="preserve">Hai nhiệt kế cùng có bầu chứa một lượng thủy ngân như nhau, nhưng ống thủy tinh có tiết diện khác nhau. Khi thì mực thủy ngân trong hai ống dâng cao như nhau </w:t>
            </w:r>
          </w:p>
          <w:p w14:paraId="135FF647" w14:textId="607BB482"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2.</w:t>
            </w:r>
            <w:r w:rsidRPr="00754FA6">
              <w:rPr>
                <w:rFonts w:eastAsiaTheme="minorHAnsi"/>
                <w:color w:val="auto"/>
                <w:sz w:val="26"/>
                <w:szCs w:val="26"/>
              </w:rPr>
              <w:tab/>
            </w:r>
            <w:r w:rsidR="00961501" w:rsidRPr="00754FA6">
              <w:rPr>
                <w:iCs/>
                <w:color w:val="auto"/>
                <w:sz w:val="26"/>
                <w:szCs w:val="26"/>
              </w:rPr>
              <w:t xml:space="preserve">Nhiệt độ điểm ba của nước là </w:t>
            </w:r>
            <w:r w:rsidR="00961501" w:rsidRPr="00754FA6">
              <w:rPr>
                <w:color w:val="auto"/>
                <w:sz w:val="26"/>
                <w:szCs w:val="26"/>
              </w:rPr>
              <w:t xml:space="preserve">nhiệt độ mà nước tinh khiết không thể tồn tại đồng thời ở cả ba thể rắn, lỏng và hơi, trong trạng thái cân bằng nhiệt ở áp suất tiêu chuẩn (được định nghĩa là </w:t>
            </w:r>
            <w:r w:rsidR="00961501" w:rsidRPr="00754FA6">
              <w:rPr>
                <w:color w:val="auto"/>
                <w:position w:val="-10"/>
              </w:rPr>
              <w:object w:dxaOrig="920" w:dyaOrig="320" w14:anchorId="0E7120EF">
                <v:shape id="_x0000_i1029" type="#_x0000_t75" alt="" style="width:44pt;height:13.65pt" o:ole="">
                  <v:imagedata r:id="rId63" o:title=""/>
                </v:shape>
                <o:OLEObject Type="Embed" ProgID="Equation.DSMT4" ShapeID="_x0000_i1029" DrawAspect="Content" ObjectID="_1789927569" r:id="rId64"/>
              </w:object>
            </w:r>
            <w:r w:rsidR="00961501" w:rsidRPr="00754FA6">
              <w:rPr>
                <w:color w:val="auto"/>
                <w:sz w:val="26"/>
                <w:szCs w:val="26"/>
              </w:rPr>
              <w:t xml:space="preserve">, tương đương với </w:t>
            </w:r>
            <w:r w:rsidR="00961501" w:rsidRPr="00754FA6">
              <w:rPr>
                <w:color w:val="auto"/>
                <w:position w:val="-10"/>
              </w:rPr>
              <w:object w:dxaOrig="760" w:dyaOrig="360" w14:anchorId="25091D7C">
                <v:shape id="_x0000_i1030" type="#_x0000_t75" alt="" style="width:35.35pt;height:21.65pt" o:ole="">
                  <v:imagedata r:id="rId65" o:title=""/>
                </v:shape>
                <o:OLEObject Type="Embed" ProgID="Equation.DSMT4" ShapeID="_x0000_i1030" DrawAspect="Content" ObjectID="_1789927570" r:id="rId66"/>
              </w:object>
            </w:r>
            <w:r w:rsidR="00961501" w:rsidRPr="00754FA6">
              <w:rPr>
                <w:color w:val="auto"/>
                <w:sz w:val="26"/>
                <w:szCs w:val="26"/>
              </w:rPr>
              <w:t xml:space="preserve"> ). </w:t>
            </w:r>
          </w:p>
          <w:p w14:paraId="6377B052" w14:textId="55D140EE"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3.</w:t>
            </w:r>
            <w:r w:rsidRPr="00754FA6">
              <w:rPr>
                <w:rFonts w:eastAsiaTheme="minorHAnsi"/>
                <w:color w:val="auto"/>
                <w:sz w:val="26"/>
                <w:szCs w:val="26"/>
              </w:rPr>
              <w:tab/>
            </w:r>
            <w:r w:rsidR="00961501" w:rsidRPr="00754FA6">
              <w:rPr>
                <w:bCs/>
                <w:color w:val="auto"/>
                <w:sz w:val="26"/>
                <w:szCs w:val="26"/>
              </w:rPr>
              <w:t>Vì rượu sôi ở 80</w:t>
            </w:r>
            <w:r w:rsidR="00961501" w:rsidRPr="00754FA6">
              <w:rPr>
                <w:bCs/>
                <w:color w:val="auto"/>
                <w:sz w:val="26"/>
                <w:szCs w:val="26"/>
                <w:vertAlign w:val="superscript"/>
              </w:rPr>
              <w:t>o</w:t>
            </w:r>
            <w:r w:rsidR="00961501" w:rsidRPr="00754FA6">
              <w:rPr>
                <w:bCs/>
                <w:color w:val="auto"/>
                <w:sz w:val="26"/>
                <w:szCs w:val="26"/>
              </w:rPr>
              <w:t>C thấp hơn nhiệt độ sôi của nước là 100</w:t>
            </w:r>
            <w:r w:rsidR="00961501" w:rsidRPr="00754FA6">
              <w:rPr>
                <w:bCs/>
                <w:color w:val="auto"/>
                <w:sz w:val="26"/>
                <w:szCs w:val="26"/>
                <w:vertAlign w:val="superscript"/>
              </w:rPr>
              <w:t>o</w:t>
            </w:r>
            <w:r w:rsidR="00961501" w:rsidRPr="00754FA6">
              <w:rPr>
                <w:bCs/>
                <w:color w:val="auto"/>
                <w:sz w:val="26"/>
                <w:szCs w:val="26"/>
              </w:rPr>
              <w:t>C nên không thể dùng nhiệt kế rượu để đo nhiệt độ sôi của hơi nước.</w:t>
            </w:r>
          </w:p>
          <w:p w14:paraId="01B43247" w14:textId="2F85F916"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4.</w:t>
            </w:r>
            <w:r w:rsidRPr="00754FA6">
              <w:rPr>
                <w:rFonts w:eastAsiaTheme="minorHAnsi"/>
                <w:color w:val="auto"/>
                <w:sz w:val="26"/>
                <w:szCs w:val="26"/>
              </w:rPr>
              <w:tab/>
            </w:r>
            <w:r w:rsidR="00961501" w:rsidRPr="00754FA6">
              <w:rPr>
                <w:rStyle w:val="Emphasis"/>
                <w:bCs/>
                <w:i w:val="0"/>
                <w:color w:val="auto"/>
                <w:sz w:val="26"/>
                <w:szCs w:val="26"/>
              </w:rPr>
              <w:t>Nhiệt lượng</w:t>
            </w:r>
            <w:r w:rsidR="00961501" w:rsidRPr="00754FA6">
              <w:rPr>
                <w:color w:val="auto"/>
                <w:sz w:val="26"/>
                <w:szCs w:val="26"/>
              </w:rPr>
              <w:t> là số đo độ “nóng”, “lạnh” của một vật. </w:t>
            </w:r>
          </w:p>
          <w:p w14:paraId="78F98443" w14:textId="56459064"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5.</w:t>
            </w:r>
            <w:r w:rsidRPr="00754FA6">
              <w:rPr>
                <w:rFonts w:eastAsiaTheme="minorHAnsi"/>
                <w:color w:val="auto"/>
                <w:sz w:val="26"/>
                <w:szCs w:val="26"/>
              </w:rPr>
              <w:tab/>
            </w:r>
            <w:r w:rsidR="00961501" w:rsidRPr="00754FA6">
              <w:rPr>
                <w:color w:val="auto"/>
                <w:sz w:val="26"/>
                <w:szCs w:val="26"/>
              </w:rPr>
              <w:t>Khi mượn nhiệt kế y tế của người khác cần phải nhúng nước sôi để sát trùng rồi hãy dùng.</w:t>
            </w:r>
          </w:p>
        </w:tc>
        <w:tc>
          <w:tcPr>
            <w:tcW w:w="2441" w:type="dxa"/>
          </w:tcPr>
          <w:p w14:paraId="17540092"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280877D5" wp14:editId="7CC9EF51">
                  <wp:extent cx="465386" cy="1259456"/>
                  <wp:effectExtent l="0" t="0" r="0" b="0"/>
                  <wp:docPr id="1863535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35908" name="Picture 2" descr="A thermometer and a thermometer&#10;&#10;Description automatically generated"/>
                          <pic:cNvPicPr>
                            <a:picLocks noChangeAspect="1" noChangeArrowheads="1"/>
                          </pic:cNvPicPr>
                        </pic:nvPicPr>
                        <pic:blipFill rotWithShape="1">
                          <a:blip r:embed="rId67">
                            <a:extLst>
                              <a:ext uri="{28A0092B-C50C-407E-A947-70E740481C1C}">
                                <a14:useLocalDpi xmlns:a14="http://schemas.microsoft.com/office/drawing/2010/main" val="0"/>
                              </a:ext>
                            </a:extLst>
                          </a:blip>
                          <a:srcRect l="24346" t="11841" r="48672" b="12504"/>
                          <a:stretch/>
                        </pic:blipFill>
                        <pic:spPr bwMode="auto">
                          <a:xfrm>
                            <a:off x="0" y="0"/>
                            <a:ext cx="468712" cy="1268457"/>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sz w:val="26"/>
                <w:szCs w:val="26"/>
              </w:rPr>
              <w:drawing>
                <wp:inline distT="0" distB="0" distL="0" distR="0" wp14:anchorId="129689E1" wp14:editId="133B322F">
                  <wp:extent cx="497725" cy="1242203"/>
                  <wp:effectExtent l="0" t="0" r="0" b="0"/>
                  <wp:docPr id="223445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45899" name="Picture 5" descr="A thermometer with a red liquid in it&#10;&#10;Description automatically generated"/>
                          <pic:cNvPicPr>
                            <a:picLocks noChangeAspect="1" noChangeArrowheads="1"/>
                          </pic:cNvPicPr>
                        </pic:nvPicPr>
                        <pic:blipFill rotWithShape="1">
                          <a:blip r:embed="rId68">
                            <a:extLst>
                              <a:ext uri="{28A0092B-C50C-407E-A947-70E740481C1C}">
                                <a14:useLocalDpi xmlns:a14="http://schemas.microsoft.com/office/drawing/2010/main" val="0"/>
                              </a:ext>
                            </a:extLst>
                          </a:blip>
                          <a:srcRect l="32238" t="5594" r="32879" b="8891"/>
                          <a:stretch/>
                        </pic:blipFill>
                        <pic:spPr bwMode="auto">
                          <a:xfrm>
                            <a:off x="0" y="0"/>
                            <a:ext cx="503834" cy="1257451"/>
                          </a:xfrm>
                          <a:prstGeom prst="rect">
                            <a:avLst/>
                          </a:prstGeom>
                          <a:noFill/>
                          <a:ln>
                            <a:noFill/>
                          </a:ln>
                          <a:extLst>
                            <a:ext uri="{53640926-AAD7-44D8-BBD7-CCE9431645EC}">
                              <a14:shadowObscured xmlns:a14="http://schemas.microsoft.com/office/drawing/2010/main"/>
                            </a:ext>
                          </a:extLst>
                        </pic:spPr>
                      </pic:pic>
                    </a:graphicData>
                  </a:graphic>
                </wp:inline>
              </w:drawing>
            </w:r>
          </w:p>
          <w:p w14:paraId="0CA69FC2" w14:textId="77777777" w:rsidR="00961501" w:rsidRPr="00754FA6" w:rsidRDefault="00961501" w:rsidP="00A37098">
            <w:pPr>
              <w:spacing w:line="276" w:lineRule="auto"/>
              <w:jc w:val="center"/>
              <w:rPr>
                <w:color w:val="auto"/>
                <w:sz w:val="26"/>
                <w:szCs w:val="26"/>
              </w:rPr>
            </w:pPr>
          </w:p>
          <w:p w14:paraId="6F4B8A39"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51895B62" wp14:editId="54390911">
                  <wp:extent cx="1329105" cy="947974"/>
                  <wp:effectExtent l="0" t="0" r="4445" b="5080"/>
                  <wp:docPr id="1041105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5032"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l="3265" r="3265"/>
                          <a:stretch>
                            <a:fillRect/>
                          </a:stretch>
                        </pic:blipFill>
                        <pic:spPr bwMode="auto">
                          <a:xfrm>
                            <a:off x="0" y="0"/>
                            <a:ext cx="1329105" cy="947974"/>
                          </a:xfrm>
                          <a:prstGeom prst="rect">
                            <a:avLst/>
                          </a:prstGeom>
                          <a:noFill/>
                          <a:ln>
                            <a:noFill/>
                          </a:ln>
                          <a:extLst>
                            <a:ext uri="{53640926-AAD7-44D8-BBD7-CCE9431645EC}">
                              <a14:shadowObscured xmlns:a14="http://schemas.microsoft.com/office/drawing/2010/main"/>
                            </a:ext>
                          </a:extLst>
                        </pic:spPr>
                      </pic:pic>
                    </a:graphicData>
                  </a:graphic>
                </wp:inline>
              </w:drawing>
            </w:r>
          </w:p>
          <w:p w14:paraId="4002A81D" w14:textId="77777777" w:rsidR="00961501" w:rsidRPr="00754FA6" w:rsidRDefault="00961501" w:rsidP="00A37098">
            <w:pPr>
              <w:spacing w:line="276" w:lineRule="auto"/>
              <w:jc w:val="center"/>
              <w:rPr>
                <w:color w:val="auto"/>
                <w:sz w:val="26"/>
                <w:szCs w:val="26"/>
              </w:rPr>
            </w:pPr>
          </w:p>
          <w:p w14:paraId="40F840AB" w14:textId="77777777" w:rsidR="00961501" w:rsidRPr="00754FA6" w:rsidRDefault="00961501" w:rsidP="00A37098">
            <w:pPr>
              <w:spacing w:line="276" w:lineRule="auto"/>
              <w:jc w:val="center"/>
              <w:rPr>
                <w:color w:val="auto"/>
                <w:sz w:val="26"/>
                <w:szCs w:val="26"/>
              </w:rPr>
            </w:pPr>
            <w:r w:rsidRPr="00754FA6">
              <w:rPr>
                <w:noProof/>
                <w:color w:val="auto"/>
                <w:sz w:val="26"/>
                <w:szCs w:val="26"/>
              </w:rPr>
              <w:lastRenderedPageBreak/>
              <w:drawing>
                <wp:inline distT="0" distB="0" distL="0" distR="0" wp14:anchorId="5F087B5D" wp14:editId="6BF6694B">
                  <wp:extent cx="1782835" cy="365760"/>
                  <wp:effectExtent l="0" t="0" r="8255" b="0"/>
                  <wp:docPr id="1474244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44121" name="Picture 8" descr="A digital thermometer on a black and white background&#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1281" r="4876" b="38646"/>
                          <a:stretch/>
                        </pic:blipFill>
                        <pic:spPr bwMode="auto">
                          <a:xfrm>
                            <a:off x="0" y="0"/>
                            <a:ext cx="1782835" cy="365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8E0111" w14:textId="77777777" w:rsidR="00961501" w:rsidRPr="00754FA6" w:rsidRDefault="00961501" w:rsidP="00961501">
      <w:pPr>
        <w:spacing w:line="276" w:lineRule="auto"/>
        <w:ind w:left="48" w:right="48"/>
        <w:jc w:val="both"/>
        <w:rPr>
          <w:b/>
          <w:color w:val="auto"/>
          <w:sz w:val="26"/>
          <w:szCs w:val="26"/>
        </w:rPr>
      </w:pPr>
    </w:p>
    <w:p w14:paraId="3ACBB082" w14:textId="77777777" w:rsidR="00961501" w:rsidRPr="00754FA6" w:rsidRDefault="00961501" w:rsidP="00961501">
      <w:pPr>
        <w:spacing w:line="276" w:lineRule="auto"/>
        <w:ind w:left="48" w:right="48"/>
        <w:jc w:val="both"/>
        <w:rPr>
          <w:color w:val="auto"/>
          <w:sz w:val="26"/>
          <w:szCs w:val="26"/>
        </w:rPr>
      </w:pPr>
      <w:r w:rsidRPr="00754FA6">
        <w:rPr>
          <w:b/>
          <w:color w:val="auto"/>
          <w:sz w:val="26"/>
          <w:szCs w:val="26"/>
        </w:rPr>
        <w:t>Câu 3</w:t>
      </w:r>
      <w:r w:rsidRPr="00754FA6">
        <w:rPr>
          <w:color w:val="auto"/>
          <w:sz w:val="26"/>
          <w:szCs w:val="26"/>
        </w:rPr>
        <w:t xml:space="preserve">. Trong các hiện tượng sau đây, hiện tượng nào gây ra hiệu ứng nhà kính?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697"/>
        <w:gridCol w:w="6901"/>
      </w:tblGrid>
      <w:tr w:rsidR="00A801DB" w:rsidRPr="00754FA6" w14:paraId="6A2DC898" w14:textId="77777777" w:rsidTr="001036D7">
        <w:tc>
          <w:tcPr>
            <w:tcW w:w="2737" w:type="dxa"/>
            <w:tcBorders>
              <w:right w:val="nil"/>
            </w:tcBorders>
            <w:vAlign w:val="center"/>
          </w:tcPr>
          <w:p w14:paraId="333F4212"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6A59BD7" wp14:editId="0B8D0609">
                  <wp:extent cx="1511124" cy="1394332"/>
                  <wp:effectExtent l="0" t="0" r="0" b="0"/>
                  <wp:docPr id="820935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35471" name="Picture 9"/>
                          <pic:cNvPicPr>
                            <a:picLocks noChangeAspect="1" noChangeArrowheads="1"/>
                          </pic:cNvPicPr>
                        </pic:nvPicPr>
                        <pic:blipFill>
                          <a:blip r:embed="rId71">
                            <a:extLst>
                              <a:ext uri="{28A0092B-C50C-407E-A947-70E740481C1C}">
                                <a14:useLocalDpi xmlns:a14="http://schemas.microsoft.com/office/drawing/2010/main" val="0"/>
                              </a:ext>
                            </a:extLst>
                          </a:blip>
                          <a:srcRect l="13795" r="13795"/>
                          <a:stretch>
                            <a:fillRect/>
                          </a:stretch>
                        </pic:blipFill>
                        <pic:spPr bwMode="auto">
                          <a:xfrm>
                            <a:off x="0" y="0"/>
                            <a:ext cx="1511124" cy="13943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1" w:type="dxa"/>
            <w:tcBorders>
              <w:left w:val="nil"/>
              <w:bottom w:val="nil"/>
            </w:tcBorders>
            <w:vAlign w:val="center"/>
          </w:tcPr>
          <w:p w14:paraId="1CD67406"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549E6561" wp14:editId="5BA41E57">
                  <wp:extent cx="4214992" cy="2142454"/>
                  <wp:effectExtent l="0" t="0" r="0" b="0"/>
                  <wp:docPr id="740108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Nhiệt điện là gì? Cơ chế hoạt động của nhà máy nhiệt điệ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39062" cy="2154688"/>
                          </a:xfrm>
                          <a:prstGeom prst="rect">
                            <a:avLst/>
                          </a:prstGeom>
                          <a:noFill/>
                          <a:ln>
                            <a:noFill/>
                          </a:ln>
                        </pic:spPr>
                      </pic:pic>
                    </a:graphicData>
                  </a:graphic>
                </wp:inline>
              </w:drawing>
            </w:r>
          </w:p>
        </w:tc>
      </w:tr>
      <w:tr w:rsidR="00961501" w:rsidRPr="00754FA6" w14:paraId="383AED90" w14:textId="77777777" w:rsidTr="001036D7">
        <w:tc>
          <w:tcPr>
            <w:tcW w:w="2737" w:type="dxa"/>
            <w:tcBorders>
              <w:right w:val="nil"/>
            </w:tcBorders>
            <w:vAlign w:val="center"/>
          </w:tcPr>
          <w:p w14:paraId="797554D1" w14:textId="77777777" w:rsidR="00961501" w:rsidRPr="00754FA6" w:rsidRDefault="00961501" w:rsidP="00A37098">
            <w:pPr>
              <w:spacing w:line="276" w:lineRule="auto"/>
              <w:ind w:left="48" w:right="48"/>
              <w:jc w:val="center"/>
              <w:rPr>
                <w:color w:val="auto"/>
                <w:sz w:val="26"/>
                <w:szCs w:val="26"/>
              </w:rPr>
            </w:pPr>
            <w:r w:rsidRPr="00754FA6">
              <w:rPr>
                <w:b/>
                <w:bCs/>
                <w:color w:val="auto"/>
                <w:sz w:val="26"/>
                <w:szCs w:val="26"/>
              </w:rPr>
              <w:t>1.</w:t>
            </w:r>
            <w:r w:rsidRPr="00754FA6">
              <w:rPr>
                <w:color w:val="auto"/>
                <w:sz w:val="26"/>
                <w:szCs w:val="26"/>
              </w:rPr>
              <w:t> Đốt rừng để lấy đất canh tác.</w:t>
            </w:r>
          </w:p>
        </w:tc>
        <w:tc>
          <w:tcPr>
            <w:tcW w:w="6851" w:type="dxa"/>
            <w:tcBorders>
              <w:left w:val="nil"/>
            </w:tcBorders>
            <w:vAlign w:val="center"/>
          </w:tcPr>
          <w:p w14:paraId="2543E1D2" w14:textId="77777777" w:rsidR="00961501" w:rsidRPr="00754FA6" w:rsidRDefault="00961501" w:rsidP="00A37098">
            <w:pPr>
              <w:spacing w:line="276" w:lineRule="auto"/>
              <w:ind w:left="48" w:right="48"/>
              <w:jc w:val="center"/>
              <w:rPr>
                <w:color w:val="auto"/>
                <w:sz w:val="26"/>
                <w:szCs w:val="26"/>
              </w:rPr>
            </w:pPr>
            <w:r w:rsidRPr="00754FA6">
              <w:rPr>
                <w:b/>
                <w:bCs/>
                <w:color w:val="auto"/>
                <w:sz w:val="26"/>
                <w:szCs w:val="26"/>
              </w:rPr>
              <w:t>2.</w:t>
            </w:r>
            <w:r w:rsidRPr="00754FA6">
              <w:rPr>
                <w:color w:val="auto"/>
                <w:sz w:val="26"/>
                <w:szCs w:val="26"/>
              </w:rPr>
              <w:t> Hoạt động của nhà máy nhiệt điện chạy bằng lò hơi đốt than đá.</w:t>
            </w:r>
          </w:p>
        </w:tc>
      </w:tr>
    </w:tbl>
    <w:p w14:paraId="47B87099" w14:textId="77777777" w:rsidR="00961501" w:rsidRPr="00754FA6" w:rsidRDefault="00961501" w:rsidP="00961501">
      <w:pPr>
        <w:spacing w:line="276" w:lineRule="auto"/>
        <w:ind w:right="48"/>
        <w:jc w:val="both"/>
        <w:rPr>
          <w:color w:val="auto"/>
          <w:sz w:val="26"/>
          <w:szCs w:val="26"/>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724"/>
        <w:gridCol w:w="4038"/>
        <w:gridCol w:w="3043"/>
      </w:tblGrid>
      <w:tr w:rsidR="00A801DB" w:rsidRPr="00754FA6" w14:paraId="419E1C78" w14:textId="77777777" w:rsidTr="00A37098">
        <w:tc>
          <w:tcPr>
            <w:tcW w:w="2724" w:type="dxa"/>
            <w:vAlign w:val="center"/>
          </w:tcPr>
          <w:p w14:paraId="09C47BC5"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422CE338" wp14:editId="4F15BF99">
                  <wp:extent cx="1558456" cy="1425836"/>
                  <wp:effectExtent l="0" t="0" r="3810" b="3175"/>
                  <wp:docPr id="1625152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ình ảnh đống Rác PNG, Vector, PSD, và biểu tượng để tải về miễn phí |  pngtree"/>
                          <pic:cNvPicPr>
                            <a:picLocks noChangeAspect="1" noChangeArrowheads="1"/>
                          </pic:cNvPicPr>
                        </pic:nvPicPr>
                        <pic:blipFill rotWithShape="1">
                          <a:blip r:embed="rId73">
                            <a:extLst>
                              <a:ext uri="{28A0092B-C50C-407E-A947-70E740481C1C}">
                                <a14:useLocalDpi xmlns:a14="http://schemas.microsoft.com/office/drawing/2010/main" val="0"/>
                              </a:ext>
                            </a:extLst>
                          </a:blip>
                          <a:srcRect l="5105" t="7657" r="4844" b="9955"/>
                          <a:stretch/>
                        </pic:blipFill>
                        <pic:spPr bwMode="auto">
                          <a:xfrm>
                            <a:off x="0" y="0"/>
                            <a:ext cx="1581430" cy="1446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8" w:type="dxa"/>
            <w:vAlign w:val="center"/>
          </w:tcPr>
          <w:p w14:paraId="51CCF468" w14:textId="77777777" w:rsidR="00961501" w:rsidRPr="00754FA6" w:rsidRDefault="00961501" w:rsidP="00A37098">
            <w:pPr>
              <w:spacing w:line="276" w:lineRule="auto"/>
              <w:ind w:left="48" w:right="48"/>
              <w:jc w:val="center"/>
              <w:rPr>
                <w:color w:val="auto"/>
                <w:sz w:val="26"/>
                <w:szCs w:val="26"/>
              </w:rPr>
            </w:pPr>
            <w:r w:rsidRPr="00754FA6">
              <w:rPr>
                <w:noProof/>
                <w:color w:val="auto"/>
              </w:rPr>
              <w:drawing>
                <wp:inline distT="0" distB="0" distL="0" distR="0" wp14:anchorId="10642BC6" wp14:editId="6DF00093">
                  <wp:extent cx="1404623" cy="1737360"/>
                  <wp:effectExtent l="0" t="0" r="5080" b="0"/>
                  <wp:docPr id="666605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ình ảnh Xe đạp Hoạt Hình PNG, Vector, PSD, và biểu tượng để tải về miễn  phí | pngtree"/>
                          <pic:cNvPicPr>
                            <a:picLocks noChangeAspect="1" noChangeArrowheads="1"/>
                          </pic:cNvPicPr>
                        </pic:nvPicPr>
                        <pic:blipFill rotWithShape="1">
                          <a:blip r:embed="rId74">
                            <a:extLst>
                              <a:ext uri="{28A0092B-C50C-407E-A947-70E740481C1C}">
                                <a14:useLocalDpi xmlns:a14="http://schemas.microsoft.com/office/drawing/2010/main" val="0"/>
                              </a:ext>
                            </a:extLst>
                          </a:blip>
                          <a:srcRect l="16706" t="7888" r="15760" b="8580"/>
                          <a:stretch/>
                        </pic:blipFill>
                        <pic:spPr bwMode="auto">
                          <a:xfrm>
                            <a:off x="0" y="0"/>
                            <a:ext cx="1404623" cy="1737360"/>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rPr>
              <w:drawing>
                <wp:inline distT="0" distB="0" distL="0" distR="0" wp14:anchorId="2B5309B4" wp14:editId="2BA81370">
                  <wp:extent cx="881153" cy="1645920"/>
                  <wp:effectExtent l="0" t="0" r="0" b="0"/>
                  <wp:docPr id="1913346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remium Vector | Vector illustration of cartoon little boy boy riding a  scoote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2833" t="9200" r="22815" b="9578"/>
                          <a:stretch/>
                        </pic:blipFill>
                        <pic:spPr bwMode="auto">
                          <a:xfrm>
                            <a:off x="0" y="0"/>
                            <a:ext cx="881153" cy="1645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3" w:type="dxa"/>
            <w:vAlign w:val="center"/>
          </w:tcPr>
          <w:p w14:paraId="3EC90A54"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69FE6961" wp14:editId="0B58E283">
                  <wp:extent cx="1654871" cy="1017767"/>
                  <wp:effectExtent l="0" t="0" r="2540" b="0"/>
                  <wp:docPr id="16918262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remium Vector | Industrial station nuclear power plant with smo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1203" t="11940" r="11162" b="11714"/>
                          <a:stretch/>
                        </pic:blipFill>
                        <pic:spPr bwMode="auto">
                          <a:xfrm>
                            <a:off x="0" y="0"/>
                            <a:ext cx="1674197" cy="10296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54FA6" w14:paraId="4B757ACE" w14:textId="77777777" w:rsidTr="00A37098">
        <w:tc>
          <w:tcPr>
            <w:tcW w:w="2724" w:type="dxa"/>
            <w:vAlign w:val="center"/>
          </w:tcPr>
          <w:p w14:paraId="69B70D45" w14:textId="77777777" w:rsidR="00961501" w:rsidRPr="00754FA6" w:rsidRDefault="00961501" w:rsidP="00A37098">
            <w:pPr>
              <w:spacing w:line="276" w:lineRule="auto"/>
              <w:ind w:left="48" w:right="48"/>
              <w:jc w:val="center"/>
              <w:rPr>
                <w:color w:val="auto"/>
                <w:sz w:val="26"/>
                <w:szCs w:val="26"/>
              </w:rPr>
            </w:pPr>
            <w:r w:rsidRPr="00754FA6">
              <w:rPr>
                <w:b/>
                <w:bCs/>
                <w:color w:val="auto"/>
                <w:sz w:val="26"/>
                <w:szCs w:val="26"/>
              </w:rPr>
              <w:t>3.</w:t>
            </w:r>
            <w:r w:rsidRPr="00754FA6">
              <w:rPr>
                <w:color w:val="auto"/>
                <w:sz w:val="26"/>
                <w:szCs w:val="26"/>
              </w:rPr>
              <w:t> Sự phân hủy của các đống rác ở ngoài trời.</w:t>
            </w:r>
          </w:p>
        </w:tc>
        <w:tc>
          <w:tcPr>
            <w:tcW w:w="4038" w:type="dxa"/>
            <w:vAlign w:val="center"/>
          </w:tcPr>
          <w:p w14:paraId="2E84FC90" w14:textId="77777777" w:rsidR="00961501" w:rsidRPr="00754FA6" w:rsidRDefault="00961501" w:rsidP="00A37098">
            <w:pPr>
              <w:spacing w:line="276" w:lineRule="auto"/>
              <w:ind w:left="48" w:right="48"/>
              <w:jc w:val="center"/>
              <w:rPr>
                <w:color w:val="auto"/>
                <w:sz w:val="26"/>
                <w:szCs w:val="26"/>
              </w:rPr>
            </w:pPr>
            <w:r w:rsidRPr="00754FA6">
              <w:rPr>
                <w:b/>
                <w:bCs/>
                <w:color w:val="auto"/>
                <w:sz w:val="26"/>
                <w:szCs w:val="26"/>
              </w:rPr>
              <w:t>4.</w:t>
            </w:r>
            <w:r w:rsidRPr="00754FA6">
              <w:rPr>
                <w:color w:val="auto"/>
                <w:sz w:val="26"/>
                <w:szCs w:val="26"/>
              </w:rPr>
              <w:t> Hoạt động của các phương tiện giao thông không động cơ như xe đạp, scooter…v.v...</w:t>
            </w:r>
          </w:p>
        </w:tc>
        <w:tc>
          <w:tcPr>
            <w:tcW w:w="3043" w:type="dxa"/>
            <w:vAlign w:val="center"/>
          </w:tcPr>
          <w:p w14:paraId="3ED9FAC0" w14:textId="77777777" w:rsidR="00961501" w:rsidRPr="00754FA6" w:rsidRDefault="00961501" w:rsidP="00A37098">
            <w:pPr>
              <w:spacing w:line="276" w:lineRule="auto"/>
              <w:ind w:left="48" w:right="48"/>
              <w:jc w:val="center"/>
              <w:rPr>
                <w:color w:val="auto"/>
                <w:sz w:val="26"/>
                <w:szCs w:val="26"/>
                <w:shd w:val="clear" w:color="auto" w:fill="FFFFFF"/>
              </w:rPr>
            </w:pPr>
            <w:r w:rsidRPr="00754FA6">
              <w:rPr>
                <w:b/>
                <w:bCs/>
                <w:color w:val="auto"/>
                <w:sz w:val="26"/>
                <w:szCs w:val="26"/>
              </w:rPr>
              <w:t>5.</w:t>
            </w:r>
            <w:r w:rsidRPr="00754FA6">
              <w:rPr>
                <w:color w:val="auto"/>
                <w:sz w:val="26"/>
                <w:szCs w:val="26"/>
              </w:rPr>
              <w:t xml:space="preserve"> </w:t>
            </w:r>
            <w:r w:rsidRPr="00754FA6">
              <w:rPr>
                <w:color w:val="auto"/>
                <w:sz w:val="26"/>
                <w:szCs w:val="26"/>
                <w:shd w:val="clear" w:color="auto" w:fill="FFFFFF"/>
              </w:rPr>
              <w:t>Sản xuất điện năng từ việc đốt các nguyên liệu, nhiên liệu hóa thạch.</w:t>
            </w:r>
          </w:p>
        </w:tc>
      </w:tr>
    </w:tbl>
    <w:p w14:paraId="74F50F9E" w14:textId="77777777" w:rsidR="00961501" w:rsidRPr="00754FA6" w:rsidRDefault="00961501" w:rsidP="00961501">
      <w:pPr>
        <w:spacing w:line="276" w:lineRule="auto"/>
        <w:jc w:val="both"/>
        <w:rPr>
          <w:b/>
          <w:color w:val="auto"/>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891"/>
      </w:tblGrid>
      <w:tr w:rsidR="00A801DB" w:rsidRPr="00754FA6" w14:paraId="51914670" w14:textId="77777777" w:rsidTr="00A37098">
        <w:tc>
          <w:tcPr>
            <w:tcW w:w="6745" w:type="dxa"/>
          </w:tcPr>
          <w:p w14:paraId="786517FB" w14:textId="77777777" w:rsidR="00961501" w:rsidRPr="00754FA6" w:rsidRDefault="00961501" w:rsidP="00A37098">
            <w:pPr>
              <w:spacing w:line="276" w:lineRule="auto"/>
              <w:jc w:val="both"/>
              <w:rPr>
                <w:i/>
                <w:color w:val="auto"/>
                <w:sz w:val="26"/>
                <w:szCs w:val="26"/>
              </w:rPr>
            </w:pPr>
            <w:r w:rsidRPr="00754FA6">
              <w:rPr>
                <w:b/>
                <w:color w:val="auto"/>
                <w:sz w:val="26"/>
                <w:szCs w:val="26"/>
                <w:shd w:val="clear" w:color="auto" w:fill="FFFFFF"/>
              </w:rPr>
              <w:t>Câu 4</w:t>
            </w:r>
            <w:r w:rsidRPr="00754FA6">
              <w:rPr>
                <w:color w:val="auto"/>
                <w:sz w:val="26"/>
                <w:szCs w:val="26"/>
                <w:shd w:val="clear" w:color="auto" w:fill="FFFFFF"/>
              </w:rPr>
              <w:t>. Khi nhiệt độ tăng thêm </w:t>
            </w:r>
            <w:r w:rsidRPr="00754FA6">
              <w:rPr>
                <w:color w:val="auto"/>
                <w:position w:val="-6"/>
                <w:sz w:val="26"/>
                <w:szCs w:val="26"/>
              </w:rPr>
              <w:object w:dxaOrig="400" w:dyaOrig="320" w14:anchorId="69BCDB69">
                <v:shape id="_x0000_i1031" type="#_x0000_t75" alt="" style="width:21.65pt;height:13.65pt" o:ole="">
                  <v:imagedata r:id="rId77" o:title=""/>
                </v:shape>
                <o:OLEObject Type="Embed" ProgID="Equation.DSMT4" ShapeID="_x0000_i1031" DrawAspect="Content" ObjectID="_1789927571" r:id="rId78"/>
              </w:object>
            </w:r>
            <w:r w:rsidRPr="00754FA6">
              <w:rPr>
                <w:color w:val="auto"/>
                <w:sz w:val="26"/>
                <w:szCs w:val="26"/>
                <w:shd w:val="clear" w:color="auto" w:fill="FFFFFF"/>
              </w:rPr>
              <w:t> thì độ dài của một dây đồng dài 1m tăng thêm 0,017mm. Nếu độ tăng độ dài do nở vì nhiệt tỉ lệ với độ dài ban đầu và độ tăng nhiệt độ của vật thì một dây điện bằng đồng dài 50m ở nhiệt độ </w:t>
            </w:r>
            <w:r w:rsidRPr="00754FA6">
              <w:rPr>
                <w:color w:val="auto"/>
                <w:position w:val="-6"/>
                <w:sz w:val="26"/>
                <w:szCs w:val="26"/>
              </w:rPr>
              <w:object w:dxaOrig="580" w:dyaOrig="320" w14:anchorId="0D3A4249">
                <v:shape id="_x0000_i1032" type="#_x0000_t75" alt="" style="width:28pt;height:13.65pt" o:ole="">
                  <v:imagedata r:id="rId79" o:title=""/>
                </v:shape>
                <o:OLEObject Type="Embed" ProgID="Equation.DSMT4" ShapeID="_x0000_i1032" DrawAspect="Content" ObjectID="_1789927572" r:id="rId80"/>
              </w:object>
            </w:r>
            <w:r w:rsidRPr="00754FA6">
              <w:rPr>
                <w:color w:val="auto"/>
                <w:sz w:val="26"/>
                <w:szCs w:val="26"/>
                <w:shd w:val="clear" w:color="auto" w:fill="FFFFFF"/>
              </w:rPr>
              <w:t>, sẽ có độ dài tăng thêm bao nhiêu (milimét) ở nhiệt độ </w:t>
            </w:r>
            <w:r w:rsidRPr="00754FA6">
              <w:rPr>
                <w:color w:val="auto"/>
                <w:position w:val="-6"/>
                <w:sz w:val="26"/>
                <w:szCs w:val="26"/>
              </w:rPr>
              <w:object w:dxaOrig="580" w:dyaOrig="320" w14:anchorId="0F0D96A8">
                <v:shape id="_x0000_i1033" type="#_x0000_t75" alt="" style="width:28pt;height:13.65pt" o:ole="">
                  <v:imagedata r:id="rId81" o:title=""/>
                </v:shape>
                <o:OLEObject Type="Embed" ProgID="Equation.DSMT4" ShapeID="_x0000_i1033" DrawAspect="Content" ObjectID="_1789927573" r:id="rId82"/>
              </w:object>
            </w:r>
            <w:r w:rsidRPr="00754FA6">
              <w:rPr>
                <w:color w:val="auto"/>
                <w:sz w:val="26"/>
                <w:szCs w:val="26"/>
                <w:shd w:val="clear" w:color="auto" w:fill="FFFFFF"/>
              </w:rPr>
              <w:t xml:space="preserve">? </w:t>
            </w:r>
            <w:r w:rsidRPr="00754FA6">
              <w:rPr>
                <w:i/>
                <w:color w:val="auto"/>
                <w:sz w:val="26"/>
                <w:szCs w:val="26"/>
              </w:rPr>
              <w:t>(làm tròn tới số thập phân thứ ba, nếu có)</w:t>
            </w:r>
          </w:p>
        </w:tc>
        <w:tc>
          <w:tcPr>
            <w:tcW w:w="2891" w:type="dxa"/>
            <w:vAlign w:val="center"/>
          </w:tcPr>
          <w:p w14:paraId="5955F47D" w14:textId="77777777" w:rsidR="00961501" w:rsidRPr="00754FA6" w:rsidRDefault="00961501" w:rsidP="00A37098">
            <w:pPr>
              <w:spacing w:line="276" w:lineRule="auto"/>
              <w:jc w:val="center"/>
              <w:rPr>
                <w:b/>
                <w:color w:val="auto"/>
                <w:sz w:val="26"/>
                <w:szCs w:val="26"/>
                <w:shd w:val="clear" w:color="auto" w:fill="FFFFFF"/>
              </w:rPr>
            </w:pPr>
            <w:r w:rsidRPr="00754FA6">
              <w:rPr>
                <w:noProof/>
                <w:color w:val="auto"/>
              </w:rPr>
              <w:drawing>
                <wp:inline distT="0" distB="0" distL="0" distR="0" wp14:anchorId="6CF0BFC6" wp14:editId="6AF9FC3F">
                  <wp:extent cx="885690" cy="866693"/>
                  <wp:effectExtent l="0" t="0" r="0" b="0"/>
                  <wp:docPr id="771179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0419" name="Picture 9" descr="A spool of copper wire&#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l="11515" t="12170" r="10487" b="11506"/>
                          <a:stretch/>
                        </pic:blipFill>
                        <pic:spPr bwMode="auto">
                          <a:xfrm>
                            <a:off x="0" y="0"/>
                            <a:ext cx="903464" cy="884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565141F0" w14:textId="77777777" w:rsidTr="00A37098">
        <w:tc>
          <w:tcPr>
            <w:tcW w:w="6745" w:type="dxa"/>
          </w:tcPr>
          <w:p w14:paraId="4D480729" w14:textId="77777777" w:rsidR="00961501" w:rsidRPr="00754FA6" w:rsidRDefault="00961501" w:rsidP="00A37098">
            <w:pPr>
              <w:shd w:val="clear" w:color="auto" w:fill="FFFFFF"/>
              <w:spacing w:line="276" w:lineRule="auto"/>
              <w:jc w:val="both"/>
              <w:rPr>
                <w:color w:val="auto"/>
                <w:sz w:val="26"/>
                <w:szCs w:val="26"/>
              </w:rPr>
            </w:pPr>
            <w:r w:rsidRPr="00754FA6">
              <w:rPr>
                <w:b/>
                <w:bCs/>
                <w:color w:val="auto"/>
                <w:sz w:val="26"/>
                <w:szCs w:val="26"/>
              </w:rPr>
              <w:t>Câu 5: </w:t>
            </w:r>
            <w:r w:rsidRPr="00754FA6">
              <w:rPr>
                <w:color w:val="auto"/>
                <w:sz w:val="26"/>
                <w:szCs w:val="26"/>
              </w:rPr>
              <w:t xml:space="preserve">Nhiệt kế dưới đây </w:t>
            </w:r>
            <w:r w:rsidRPr="00754FA6">
              <w:rPr>
                <w:b/>
                <w:color w:val="auto"/>
                <w:sz w:val="26"/>
                <w:szCs w:val="26"/>
              </w:rPr>
              <w:t>không</w:t>
            </w:r>
            <w:r w:rsidRPr="00754FA6">
              <w:rPr>
                <w:color w:val="auto"/>
                <w:sz w:val="26"/>
                <w:szCs w:val="26"/>
              </w:rPr>
              <w:t xml:space="preserve"> dùng để đo nhiệt độ của vật thể (chủ thể) nào ?</w:t>
            </w:r>
          </w:p>
          <w:p w14:paraId="5F478CE1" w14:textId="77777777" w:rsidR="00961501" w:rsidRPr="00754FA6" w:rsidRDefault="00961501" w:rsidP="00A37098">
            <w:pPr>
              <w:shd w:val="clear" w:color="auto" w:fill="FFFFFF"/>
              <w:spacing w:line="276" w:lineRule="auto"/>
              <w:ind w:firstLine="337"/>
              <w:jc w:val="both"/>
              <w:rPr>
                <w:color w:val="auto"/>
                <w:sz w:val="26"/>
                <w:szCs w:val="26"/>
              </w:rPr>
            </w:pPr>
            <w:r w:rsidRPr="00754FA6">
              <w:rPr>
                <w:color w:val="auto"/>
                <w:sz w:val="26"/>
                <w:szCs w:val="26"/>
              </w:rPr>
              <w:t>1. Cơ thể người.</w:t>
            </w:r>
          </w:p>
          <w:p w14:paraId="56F47D89" w14:textId="77777777" w:rsidR="00961501" w:rsidRPr="00754FA6" w:rsidRDefault="00961501" w:rsidP="00A37098">
            <w:pPr>
              <w:shd w:val="clear" w:color="auto" w:fill="FFFFFF"/>
              <w:spacing w:line="276" w:lineRule="auto"/>
              <w:ind w:firstLine="337"/>
              <w:jc w:val="both"/>
              <w:rPr>
                <w:color w:val="auto"/>
                <w:sz w:val="26"/>
                <w:szCs w:val="26"/>
              </w:rPr>
            </w:pPr>
            <w:r w:rsidRPr="00754FA6">
              <w:rPr>
                <w:color w:val="auto"/>
                <w:sz w:val="26"/>
                <w:szCs w:val="26"/>
              </w:rPr>
              <w:t>2. Đo nhiệt độ phòng lúc trời mát</w:t>
            </w:r>
          </w:p>
          <w:p w14:paraId="7C80DCE3" w14:textId="77777777" w:rsidR="00961501" w:rsidRPr="00754FA6" w:rsidRDefault="00961501" w:rsidP="00A37098">
            <w:pPr>
              <w:shd w:val="clear" w:color="auto" w:fill="FFFFFF"/>
              <w:spacing w:line="276" w:lineRule="auto"/>
              <w:ind w:firstLine="337"/>
              <w:jc w:val="both"/>
              <w:rPr>
                <w:color w:val="auto"/>
                <w:sz w:val="26"/>
                <w:szCs w:val="26"/>
              </w:rPr>
            </w:pPr>
            <w:r w:rsidRPr="00754FA6">
              <w:rPr>
                <w:color w:val="auto"/>
                <w:sz w:val="26"/>
                <w:szCs w:val="26"/>
              </w:rPr>
              <w:t>3. Đo nhiệt độ của nước đang sôi</w:t>
            </w:r>
          </w:p>
          <w:p w14:paraId="76A6F4C9" w14:textId="77777777" w:rsidR="00961501" w:rsidRPr="00754FA6" w:rsidRDefault="00961501" w:rsidP="00A37098">
            <w:pPr>
              <w:shd w:val="clear" w:color="auto" w:fill="FFFFFF"/>
              <w:spacing w:line="276" w:lineRule="auto"/>
              <w:ind w:firstLine="337"/>
              <w:jc w:val="both"/>
              <w:rPr>
                <w:color w:val="auto"/>
                <w:sz w:val="26"/>
                <w:szCs w:val="26"/>
              </w:rPr>
            </w:pPr>
            <w:r w:rsidRPr="00754FA6">
              <w:rPr>
                <w:color w:val="auto"/>
                <w:sz w:val="26"/>
                <w:szCs w:val="26"/>
              </w:rPr>
              <w:t>4. Đo nước đá đang tan.</w:t>
            </w:r>
          </w:p>
        </w:tc>
        <w:tc>
          <w:tcPr>
            <w:tcW w:w="2891" w:type="dxa"/>
            <w:vAlign w:val="center"/>
          </w:tcPr>
          <w:p w14:paraId="7E09BAD4" w14:textId="77777777" w:rsidR="00961501" w:rsidRPr="00754FA6" w:rsidRDefault="00961501" w:rsidP="00A37098">
            <w:pPr>
              <w:spacing w:line="276" w:lineRule="auto"/>
              <w:jc w:val="center"/>
              <w:rPr>
                <w:b/>
                <w:color w:val="auto"/>
                <w:sz w:val="26"/>
                <w:szCs w:val="26"/>
                <w:shd w:val="clear" w:color="auto" w:fill="FFFFFF"/>
              </w:rPr>
            </w:pPr>
            <w:r w:rsidRPr="00754FA6">
              <w:rPr>
                <w:noProof/>
                <w:color w:val="auto"/>
                <w:sz w:val="26"/>
                <w:szCs w:val="26"/>
              </w:rPr>
              <w:drawing>
                <wp:inline distT="0" distB="0" distL="0" distR="0" wp14:anchorId="134EFDB1" wp14:editId="22470AE6">
                  <wp:extent cx="1682151" cy="100349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thermometer&#10;&#10;Description automatically generated"/>
                          <pic:cNvPicPr/>
                        </pic:nvPicPr>
                        <pic:blipFill rotWithShape="1">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l="3166"/>
                          <a:stretch/>
                        </pic:blipFill>
                        <pic:spPr bwMode="auto">
                          <a:xfrm>
                            <a:off x="0" y="0"/>
                            <a:ext cx="1699102" cy="1013611"/>
                          </a:xfrm>
                          <a:prstGeom prst="rect">
                            <a:avLst/>
                          </a:prstGeom>
                          <a:ln>
                            <a:noFill/>
                          </a:ln>
                          <a:extLst>
                            <a:ext uri="{53640926-AAD7-44D8-BBD7-CCE9431645EC}">
                              <a14:shadowObscured xmlns:a14="http://schemas.microsoft.com/office/drawing/2010/main"/>
                            </a:ext>
                          </a:extLst>
                        </pic:spPr>
                      </pic:pic>
                    </a:graphicData>
                  </a:graphic>
                </wp:inline>
              </w:drawing>
            </w:r>
          </w:p>
        </w:tc>
      </w:tr>
      <w:tr w:rsidR="00961501" w:rsidRPr="00754FA6" w14:paraId="5583D732" w14:textId="77777777" w:rsidTr="00A37098">
        <w:tc>
          <w:tcPr>
            <w:tcW w:w="6745" w:type="dxa"/>
          </w:tcPr>
          <w:p w14:paraId="065B75D3" w14:textId="77777777" w:rsidR="00961501" w:rsidRPr="00754FA6" w:rsidRDefault="00961501" w:rsidP="00A37098">
            <w:pPr>
              <w:shd w:val="clear" w:color="auto" w:fill="FFFFFF"/>
              <w:spacing w:line="276" w:lineRule="auto"/>
              <w:jc w:val="both"/>
              <w:rPr>
                <w:color w:val="auto"/>
                <w:sz w:val="26"/>
                <w:szCs w:val="26"/>
              </w:rPr>
            </w:pPr>
            <w:r w:rsidRPr="00754FA6">
              <w:rPr>
                <w:b/>
                <w:bCs/>
                <w:color w:val="auto"/>
                <w:sz w:val="26"/>
                <w:szCs w:val="26"/>
              </w:rPr>
              <w:lastRenderedPageBreak/>
              <w:t>Câu 6.</w:t>
            </w:r>
            <w:r w:rsidRPr="00754FA6">
              <w:rPr>
                <w:color w:val="auto"/>
                <w:sz w:val="26"/>
                <w:szCs w:val="26"/>
              </w:rPr>
              <w:t xml:space="preserve"> Người ta thả hai miếng đồng, chì có cùng khối lượng vào một cốc nước nóng </w:t>
            </w:r>
            <w:r w:rsidRPr="00754FA6">
              <w:rPr>
                <w:color w:val="auto"/>
                <w:position w:val="-6"/>
                <w:sz w:val="26"/>
                <w:szCs w:val="26"/>
              </w:rPr>
              <w:object w:dxaOrig="552" w:dyaOrig="336" w14:anchorId="17595DFC">
                <v:shape id="_x0000_i1034" type="#_x0000_t75" alt="" style="width:28pt;height:13.65pt" o:ole="">
                  <v:imagedata r:id="rId85" o:title=""/>
                </v:shape>
                <o:OLEObject Type="Embed" ProgID="Equation.DSMT4" ShapeID="_x0000_i1034" DrawAspect="Content" ObjectID="_1789927574" r:id="rId86"/>
              </w:object>
            </w:r>
            <w:r w:rsidRPr="00754FA6">
              <w:rPr>
                <w:color w:val="auto"/>
                <w:sz w:val="26"/>
                <w:szCs w:val="26"/>
              </w:rPr>
              <w:t>Sau một thời gian, nhiệt độ cuối cùng của ba miếng kim loại trên như thế nào? Chọn ý đúng.</w:t>
            </w:r>
          </w:p>
          <w:p w14:paraId="7DC3C6C3" w14:textId="0D80BA79" w:rsidR="00961501" w:rsidRPr="00754FA6" w:rsidRDefault="004F359D" w:rsidP="004F359D">
            <w:pPr>
              <w:shd w:val="clear" w:color="auto" w:fill="FFFFFF"/>
              <w:spacing w:line="276" w:lineRule="auto"/>
              <w:ind w:left="607" w:hanging="247"/>
              <w:jc w:val="both"/>
              <w:rPr>
                <w:color w:val="auto"/>
                <w:sz w:val="26"/>
                <w:szCs w:val="26"/>
              </w:rPr>
            </w:pPr>
            <w:r w:rsidRPr="00754FA6">
              <w:rPr>
                <w:color w:val="auto"/>
                <w:sz w:val="26"/>
                <w:szCs w:val="26"/>
              </w:rPr>
              <w:t>1.</w:t>
            </w:r>
            <w:r w:rsidRPr="00754FA6">
              <w:rPr>
                <w:color w:val="auto"/>
                <w:sz w:val="26"/>
                <w:szCs w:val="26"/>
              </w:rPr>
              <w:tab/>
            </w:r>
            <w:r w:rsidR="00961501" w:rsidRPr="00754FA6">
              <w:rPr>
                <w:color w:val="auto"/>
                <w:sz w:val="26"/>
                <w:szCs w:val="26"/>
              </w:rPr>
              <w:t>Bằng nhau</w:t>
            </w:r>
          </w:p>
          <w:p w14:paraId="5AAD1FFF" w14:textId="63FC7C52" w:rsidR="00961501" w:rsidRPr="00754FA6" w:rsidRDefault="004F359D" w:rsidP="004F359D">
            <w:pPr>
              <w:shd w:val="clear" w:color="auto" w:fill="FFFFFF"/>
              <w:spacing w:line="276" w:lineRule="auto"/>
              <w:ind w:left="607" w:hanging="247"/>
              <w:jc w:val="both"/>
              <w:rPr>
                <w:color w:val="auto"/>
                <w:sz w:val="26"/>
                <w:szCs w:val="26"/>
              </w:rPr>
            </w:pPr>
            <w:r w:rsidRPr="00754FA6">
              <w:rPr>
                <w:color w:val="auto"/>
                <w:sz w:val="26"/>
                <w:szCs w:val="26"/>
              </w:rPr>
              <w:t>2.</w:t>
            </w:r>
            <w:r w:rsidRPr="00754FA6">
              <w:rPr>
                <w:color w:val="auto"/>
                <w:sz w:val="26"/>
                <w:szCs w:val="26"/>
              </w:rPr>
              <w:tab/>
            </w:r>
            <w:r w:rsidR="00961501" w:rsidRPr="00754FA6">
              <w:rPr>
                <w:color w:val="auto"/>
                <w:sz w:val="26"/>
                <w:szCs w:val="26"/>
              </w:rPr>
              <w:t xml:space="preserve">Bằng </w:t>
            </w:r>
            <w:r w:rsidR="00961501" w:rsidRPr="00754FA6">
              <w:rPr>
                <w:color w:val="auto"/>
              </w:rPr>
              <w:object w:dxaOrig="552" w:dyaOrig="336" w14:anchorId="5A7753CD">
                <v:shape id="_x0000_i1035" type="#_x0000_t75" alt="" style="width:28pt;height:13.65pt" o:ole="">
                  <v:imagedata r:id="rId85" o:title=""/>
                </v:shape>
                <o:OLEObject Type="Embed" ProgID="Equation.DSMT4" ShapeID="_x0000_i1035" DrawAspect="Content" ObjectID="_1789927575" r:id="rId87"/>
              </w:object>
            </w:r>
            <w:r w:rsidR="00961501" w:rsidRPr="00754FA6">
              <w:rPr>
                <w:color w:val="auto"/>
                <w:sz w:val="26"/>
                <w:szCs w:val="26"/>
              </w:rPr>
              <w:t>.</w:t>
            </w:r>
          </w:p>
          <w:p w14:paraId="3EB16EE6" w14:textId="5AA05603" w:rsidR="00961501" w:rsidRPr="00754FA6" w:rsidRDefault="004F359D" w:rsidP="004F359D">
            <w:pPr>
              <w:shd w:val="clear" w:color="auto" w:fill="FFFFFF"/>
              <w:spacing w:line="276" w:lineRule="auto"/>
              <w:ind w:left="607" w:hanging="247"/>
              <w:jc w:val="both"/>
              <w:rPr>
                <w:color w:val="auto"/>
                <w:sz w:val="26"/>
                <w:szCs w:val="26"/>
              </w:rPr>
            </w:pPr>
            <w:r w:rsidRPr="00754FA6">
              <w:rPr>
                <w:color w:val="auto"/>
                <w:sz w:val="26"/>
                <w:szCs w:val="26"/>
              </w:rPr>
              <w:t>3.</w:t>
            </w:r>
            <w:r w:rsidRPr="00754FA6">
              <w:rPr>
                <w:color w:val="auto"/>
                <w:sz w:val="26"/>
                <w:szCs w:val="26"/>
              </w:rPr>
              <w:tab/>
            </w:r>
            <w:r w:rsidR="00961501" w:rsidRPr="00754FA6">
              <w:rPr>
                <w:color w:val="auto"/>
                <w:sz w:val="26"/>
                <w:szCs w:val="26"/>
              </w:rPr>
              <w:t>Miếng đồng nóng hơn miếng chì</w:t>
            </w:r>
          </w:p>
          <w:p w14:paraId="37F851A9" w14:textId="1EC99D58" w:rsidR="00961501" w:rsidRPr="00754FA6" w:rsidRDefault="004F359D" w:rsidP="004F359D">
            <w:pPr>
              <w:shd w:val="clear" w:color="auto" w:fill="FFFFFF"/>
              <w:spacing w:line="276" w:lineRule="auto"/>
              <w:ind w:left="607" w:hanging="247"/>
              <w:jc w:val="both"/>
              <w:rPr>
                <w:color w:val="auto"/>
                <w:sz w:val="26"/>
                <w:szCs w:val="26"/>
              </w:rPr>
            </w:pPr>
            <w:r w:rsidRPr="00754FA6">
              <w:rPr>
                <w:color w:val="auto"/>
                <w:sz w:val="26"/>
                <w:szCs w:val="26"/>
              </w:rPr>
              <w:t>4.</w:t>
            </w:r>
            <w:r w:rsidRPr="00754FA6">
              <w:rPr>
                <w:color w:val="auto"/>
                <w:sz w:val="26"/>
                <w:szCs w:val="26"/>
              </w:rPr>
              <w:tab/>
            </w:r>
            <w:r w:rsidR="00961501" w:rsidRPr="00754FA6">
              <w:rPr>
                <w:color w:val="auto"/>
                <w:sz w:val="26"/>
                <w:szCs w:val="26"/>
              </w:rPr>
              <w:t>Miếng chì nóng hơn miếng đồng</w:t>
            </w:r>
          </w:p>
        </w:tc>
        <w:tc>
          <w:tcPr>
            <w:tcW w:w="2891" w:type="dxa"/>
            <w:vAlign w:val="center"/>
          </w:tcPr>
          <w:p w14:paraId="4C618DA5" w14:textId="77777777" w:rsidR="00961501" w:rsidRPr="00754FA6" w:rsidRDefault="00961501" w:rsidP="00A37098">
            <w:pPr>
              <w:spacing w:line="276" w:lineRule="auto"/>
              <w:jc w:val="center"/>
              <w:rPr>
                <w:b/>
                <w:color w:val="auto"/>
                <w:sz w:val="26"/>
                <w:szCs w:val="26"/>
                <w:shd w:val="clear" w:color="auto" w:fill="FFFFFF"/>
              </w:rPr>
            </w:pPr>
            <w:r w:rsidRPr="00754FA6">
              <w:rPr>
                <w:noProof/>
                <w:color w:val="auto"/>
              </w:rPr>
              <w:drawing>
                <wp:inline distT="0" distB="0" distL="0" distR="0" wp14:anchorId="09126DEF" wp14:editId="23101090">
                  <wp:extent cx="873457" cy="1317368"/>
                  <wp:effectExtent l="0" t="0" r="3175" b="0"/>
                  <wp:docPr id="1129494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Lý thuyết Sự bảo toàn năng lượng trong các hiện tượng cơ và nhiệt (mới 2023  + Bài Tập) - Vật lí 8"/>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5738" t="17742" r="25663" b="2423"/>
                          <a:stretch/>
                        </pic:blipFill>
                        <pic:spPr bwMode="auto">
                          <a:xfrm>
                            <a:off x="0" y="0"/>
                            <a:ext cx="880314" cy="13277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40B347" w14:textId="1A79CC5C" w:rsidR="001036D7" w:rsidRPr="00754FA6" w:rsidRDefault="001036D7">
      <w:pPr>
        <w:rPr>
          <w:b/>
          <w:color w:val="auto"/>
          <w:sz w:val="26"/>
          <w:szCs w:val="26"/>
        </w:rPr>
      </w:pPr>
    </w:p>
    <w:p w14:paraId="7EE4AF21" w14:textId="5A80621C" w:rsidR="001036D7" w:rsidRPr="00754FA6" w:rsidRDefault="001036D7" w:rsidP="001036D7">
      <w:pPr>
        <w:tabs>
          <w:tab w:val="left" w:pos="360"/>
        </w:tabs>
        <w:spacing w:line="276" w:lineRule="auto"/>
        <w:jc w:val="center"/>
        <w:rPr>
          <w:b/>
          <w:color w:val="FF0000"/>
          <w:sz w:val="40"/>
          <w:szCs w:val="40"/>
        </w:rPr>
      </w:pPr>
      <w:bookmarkStart w:id="3" w:name="_Hlk166323784"/>
      <w:r w:rsidRPr="00754FA6">
        <w:rPr>
          <w:b/>
          <w:color w:val="FF0000"/>
          <w:sz w:val="40"/>
          <w:szCs w:val="40"/>
        </w:rPr>
        <w:t>HƯỚNG DẪN GIẢI</w:t>
      </w:r>
    </w:p>
    <w:p w14:paraId="6092E980" w14:textId="62B52604" w:rsidR="00961501" w:rsidRPr="00754FA6" w:rsidRDefault="001036D7" w:rsidP="001036D7">
      <w:pPr>
        <w:spacing w:line="276" w:lineRule="auto"/>
        <w:rPr>
          <w:b/>
          <w:bCs/>
          <w:color w:val="C00000"/>
          <w:sz w:val="26"/>
          <w:szCs w:val="26"/>
        </w:rPr>
      </w:pPr>
      <w:r w:rsidRPr="00754FA6">
        <w:rPr>
          <w:b/>
          <w:bCs/>
          <w:color w:val="C00000"/>
          <w:sz w:val="26"/>
          <w:szCs w:val="26"/>
        </w:rPr>
        <w:t xml:space="preserve">1. Câu trắc nhiệm nhiều phương án lựa chọn ( 4,5 điểm ) </w:t>
      </w:r>
    </w:p>
    <w:bookmarkEnd w:id="3"/>
    <w:p w14:paraId="4EA7E645" w14:textId="77777777" w:rsidR="00961501" w:rsidRPr="00754FA6" w:rsidRDefault="00961501" w:rsidP="00961501">
      <w:pPr>
        <w:tabs>
          <w:tab w:val="left" w:pos="360"/>
        </w:tabs>
        <w:spacing w:line="276" w:lineRule="auto"/>
        <w:jc w:val="center"/>
        <w:rPr>
          <w:i/>
          <w:iCs/>
          <w:color w:val="auto"/>
          <w:sz w:val="26"/>
          <w:szCs w:val="26"/>
        </w:rPr>
      </w:pPr>
      <w:r w:rsidRPr="00754FA6">
        <w:rPr>
          <w:i/>
          <w:iCs/>
          <w:color w:val="auto"/>
          <w:sz w:val="26"/>
          <w:szCs w:val="26"/>
        </w:rPr>
        <w:t>Thí sinh trả lời từ câu 1 đến câu 18. Mỗi câu  hỏi thí sinh chỉ chọn một phương án.</w:t>
      </w:r>
    </w:p>
    <w:p w14:paraId="1A39BE4F" w14:textId="77777777" w:rsidR="00961501" w:rsidRPr="00754FA6" w:rsidRDefault="00961501" w:rsidP="00961501">
      <w:pPr>
        <w:tabs>
          <w:tab w:val="left" w:pos="360"/>
        </w:tabs>
        <w:spacing w:line="276" w:lineRule="auto"/>
        <w:jc w:val="center"/>
        <w:rPr>
          <w:i/>
          <w:iCs/>
          <w:color w:val="auto"/>
          <w:sz w:val="26"/>
          <w:szCs w:val="26"/>
        </w:rPr>
      </w:pPr>
      <w:r w:rsidRPr="00754FA6">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A801DB" w:rsidRPr="00754FA6" w14:paraId="7381FA88"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4469CFD"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40169E8"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548B483"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141C728"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Đáp án</w:t>
            </w:r>
          </w:p>
        </w:tc>
      </w:tr>
      <w:tr w:rsidR="00A801DB" w:rsidRPr="00754FA6" w14:paraId="69FA582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752BAA"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w:t>
            </w:r>
          </w:p>
        </w:tc>
        <w:tc>
          <w:tcPr>
            <w:tcW w:w="0" w:type="auto"/>
            <w:tcBorders>
              <w:bottom w:val="single" w:sz="8" w:space="0" w:color="000000"/>
              <w:right w:val="single" w:sz="8" w:space="0" w:color="000000"/>
            </w:tcBorders>
            <w:vAlign w:val="center"/>
          </w:tcPr>
          <w:p w14:paraId="16190721" w14:textId="77777777" w:rsidR="00961501" w:rsidRPr="00754FA6" w:rsidRDefault="00961501" w:rsidP="00A37098">
            <w:pPr>
              <w:spacing w:line="276" w:lineRule="auto"/>
              <w:jc w:val="center"/>
              <w:rPr>
                <w:color w:val="auto"/>
                <w:sz w:val="26"/>
                <w:szCs w:val="26"/>
              </w:rPr>
            </w:pPr>
            <w:r w:rsidRPr="00754FA6">
              <w:rPr>
                <w:color w:val="auto"/>
                <w:sz w:val="26"/>
                <w:szCs w:val="26"/>
              </w:rPr>
              <w:t>D</w:t>
            </w:r>
          </w:p>
        </w:tc>
        <w:tc>
          <w:tcPr>
            <w:tcW w:w="0" w:type="auto"/>
            <w:tcBorders>
              <w:bottom w:val="single" w:sz="8" w:space="0" w:color="000000"/>
              <w:right w:val="single" w:sz="8" w:space="0" w:color="000000"/>
            </w:tcBorders>
            <w:vAlign w:val="center"/>
          </w:tcPr>
          <w:p w14:paraId="593345D1"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10</w:t>
            </w:r>
          </w:p>
        </w:tc>
        <w:tc>
          <w:tcPr>
            <w:tcW w:w="0" w:type="auto"/>
            <w:tcBorders>
              <w:bottom w:val="single" w:sz="8" w:space="0" w:color="000000"/>
              <w:right w:val="single" w:sz="8" w:space="0" w:color="000000"/>
            </w:tcBorders>
            <w:vAlign w:val="center"/>
          </w:tcPr>
          <w:p w14:paraId="1F0A520C" w14:textId="77777777" w:rsidR="00961501" w:rsidRPr="00754FA6" w:rsidRDefault="00961501" w:rsidP="00A37098">
            <w:pPr>
              <w:spacing w:line="276" w:lineRule="auto"/>
              <w:jc w:val="center"/>
              <w:rPr>
                <w:color w:val="auto"/>
                <w:sz w:val="26"/>
                <w:szCs w:val="26"/>
              </w:rPr>
            </w:pPr>
            <w:r w:rsidRPr="00754FA6">
              <w:rPr>
                <w:color w:val="auto"/>
                <w:sz w:val="26"/>
                <w:szCs w:val="26"/>
              </w:rPr>
              <w:t>B</w:t>
            </w:r>
          </w:p>
        </w:tc>
      </w:tr>
      <w:tr w:rsidR="00A801DB" w:rsidRPr="00754FA6" w14:paraId="520B634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4146FB6"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2</w:t>
            </w:r>
          </w:p>
        </w:tc>
        <w:tc>
          <w:tcPr>
            <w:tcW w:w="0" w:type="auto"/>
            <w:tcBorders>
              <w:bottom w:val="single" w:sz="8" w:space="0" w:color="000000"/>
              <w:right w:val="single" w:sz="8" w:space="0" w:color="000000"/>
            </w:tcBorders>
            <w:vAlign w:val="center"/>
          </w:tcPr>
          <w:p w14:paraId="5F0E8503" w14:textId="77777777" w:rsidR="00961501" w:rsidRPr="00754FA6" w:rsidRDefault="00961501" w:rsidP="00A37098">
            <w:pPr>
              <w:spacing w:line="276" w:lineRule="auto"/>
              <w:jc w:val="center"/>
              <w:rPr>
                <w:color w:val="auto"/>
                <w:sz w:val="26"/>
                <w:szCs w:val="26"/>
              </w:rPr>
            </w:pPr>
            <w:r w:rsidRPr="00754FA6">
              <w:rPr>
                <w:color w:val="auto"/>
                <w:sz w:val="26"/>
                <w:szCs w:val="26"/>
              </w:rPr>
              <w:t>C</w:t>
            </w:r>
          </w:p>
        </w:tc>
        <w:tc>
          <w:tcPr>
            <w:tcW w:w="0" w:type="auto"/>
            <w:tcBorders>
              <w:bottom w:val="single" w:sz="8" w:space="0" w:color="000000"/>
              <w:right w:val="single" w:sz="8" w:space="0" w:color="000000"/>
            </w:tcBorders>
            <w:vAlign w:val="center"/>
          </w:tcPr>
          <w:p w14:paraId="4B11B382"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11</w:t>
            </w:r>
          </w:p>
        </w:tc>
        <w:tc>
          <w:tcPr>
            <w:tcW w:w="0" w:type="auto"/>
            <w:tcBorders>
              <w:bottom w:val="single" w:sz="8" w:space="0" w:color="000000"/>
              <w:right w:val="single" w:sz="8" w:space="0" w:color="000000"/>
            </w:tcBorders>
            <w:vAlign w:val="center"/>
          </w:tcPr>
          <w:p w14:paraId="01205FE4" w14:textId="77777777" w:rsidR="00961501" w:rsidRPr="00754FA6" w:rsidRDefault="00961501" w:rsidP="00A37098">
            <w:pPr>
              <w:spacing w:line="276" w:lineRule="auto"/>
              <w:jc w:val="center"/>
              <w:rPr>
                <w:color w:val="auto"/>
                <w:sz w:val="26"/>
                <w:szCs w:val="26"/>
              </w:rPr>
            </w:pPr>
            <w:r w:rsidRPr="00754FA6">
              <w:rPr>
                <w:color w:val="auto"/>
                <w:sz w:val="26"/>
                <w:szCs w:val="26"/>
              </w:rPr>
              <w:t>D</w:t>
            </w:r>
          </w:p>
        </w:tc>
      </w:tr>
      <w:tr w:rsidR="00A801DB" w:rsidRPr="00754FA6" w14:paraId="715FECA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EB7BA6"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3</w:t>
            </w:r>
          </w:p>
        </w:tc>
        <w:tc>
          <w:tcPr>
            <w:tcW w:w="0" w:type="auto"/>
            <w:tcBorders>
              <w:bottom w:val="single" w:sz="8" w:space="0" w:color="000000"/>
              <w:right w:val="single" w:sz="8" w:space="0" w:color="000000"/>
            </w:tcBorders>
            <w:vAlign w:val="center"/>
          </w:tcPr>
          <w:p w14:paraId="79F355BC" w14:textId="77777777" w:rsidR="00961501" w:rsidRPr="00754FA6" w:rsidRDefault="00961501" w:rsidP="00A37098">
            <w:pPr>
              <w:spacing w:line="276" w:lineRule="auto"/>
              <w:jc w:val="center"/>
              <w:rPr>
                <w:color w:val="auto"/>
                <w:sz w:val="26"/>
                <w:szCs w:val="26"/>
              </w:rPr>
            </w:pPr>
            <w:r w:rsidRPr="00754FA6">
              <w:rPr>
                <w:color w:val="auto"/>
                <w:sz w:val="26"/>
                <w:szCs w:val="26"/>
              </w:rPr>
              <w:t>B</w:t>
            </w:r>
          </w:p>
        </w:tc>
        <w:tc>
          <w:tcPr>
            <w:tcW w:w="0" w:type="auto"/>
            <w:tcBorders>
              <w:bottom w:val="single" w:sz="8" w:space="0" w:color="000000"/>
              <w:right w:val="single" w:sz="8" w:space="0" w:color="000000"/>
            </w:tcBorders>
            <w:vAlign w:val="center"/>
          </w:tcPr>
          <w:p w14:paraId="072D039D"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12</w:t>
            </w:r>
          </w:p>
        </w:tc>
        <w:tc>
          <w:tcPr>
            <w:tcW w:w="0" w:type="auto"/>
            <w:tcBorders>
              <w:bottom w:val="single" w:sz="8" w:space="0" w:color="000000"/>
              <w:right w:val="single" w:sz="8" w:space="0" w:color="000000"/>
            </w:tcBorders>
            <w:vAlign w:val="center"/>
          </w:tcPr>
          <w:p w14:paraId="64F04A51" w14:textId="77777777" w:rsidR="00961501" w:rsidRPr="00754FA6" w:rsidRDefault="00961501" w:rsidP="00A37098">
            <w:pPr>
              <w:spacing w:line="276" w:lineRule="auto"/>
              <w:jc w:val="center"/>
              <w:rPr>
                <w:color w:val="auto"/>
                <w:sz w:val="26"/>
                <w:szCs w:val="26"/>
              </w:rPr>
            </w:pPr>
            <w:r w:rsidRPr="00754FA6">
              <w:rPr>
                <w:color w:val="auto"/>
                <w:sz w:val="26"/>
                <w:szCs w:val="26"/>
              </w:rPr>
              <w:t>A</w:t>
            </w:r>
          </w:p>
        </w:tc>
      </w:tr>
      <w:tr w:rsidR="00A801DB" w:rsidRPr="00754FA6" w14:paraId="6218AF7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078E3B"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4</w:t>
            </w:r>
          </w:p>
        </w:tc>
        <w:tc>
          <w:tcPr>
            <w:tcW w:w="0" w:type="auto"/>
            <w:tcBorders>
              <w:bottom w:val="single" w:sz="8" w:space="0" w:color="000000"/>
              <w:right w:val="single" w:sz="8" w:space="0" w:color="000000"/>
            </w:tcBorders>
            <w:vAlign w:val="center"/>
          </w:tcPr>
          <w:p w14:paraId="24E817C5" w14:textId="77777777" w:rsidR="00961501" w:rsidRPr="00754FA6" w:rsidRDefault="00961501" w:rsidP="00A37098">
            <w:pPr>
              <w:spacing w:line="276" w:lineRule="auto"/>
              <w:jc w:val="center"/>
              <w:rPr>
                <w:color w:val="auto"/>
                <w:sz w:val="26"/>
                <w:szCs w:val="26"/>
              </w:rPr>
            </w:pPr>
            <w:r w:rsidRPr="00754FA6">
              <w:rPr>
                <w:color w:val="auto"/>
                <w:sz w:val="26"/>
                <w:szCs w:val="26"/>
              </w:rPr>
              <w:t>A</w:t>
            </w:r>
          </w:p>
        </w:tc>
        <w:tc>
          <w:tcPr>
            <w:tcW w:w="0" w:type="auto"/>
            <w:tcBorders>
              <w:bottom w:val="single" w:sz="8" w:space="0" w:color="000000"/>
              <w:right w:val="single" w:sz="8" w:space="0" w:color="000000"/>
            </w:tcBorders>
            <w:vAlign w:val="center"/>
          </w:tcPr>
          <w:p w14:paraId="76E4AC17"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13</w:t>
            </w:r>
          </w:p>
        </w:tc>
        <w:tc>
          <w:tcPr>
            <w:tcW w:w="0" w:type="auto"/>
            <w:tcBorders>
              <w:bottom w:val="single" w:sz="8" w:space="0" w:color="000000"/>
              <w:right w:val="single" w:sz="8" w:space="0" w:color="000000"/>
            </w:tcBorders>
            <w:vAlign w:val="center"/>
          </w:tcPr>
          <w:p w14:paraId="3DAAF228" w14:textId="77777777" w:rsidR="00961501" w:rsidRPr="00754FA6" w:rsidRDefault="00961501" w:rsidP="00A37098">
            <w:pPr>
              <w:spacing w:line="276" w:lineRule="auto"/>
              <w:jc w:val="center"/>
              <w:rPr>
                <w:color w:val="auto"/>
                <w:sz w:val="26"/>
                <w:szCs w:val="26"/>
              </w:rPr>
            </w:pPr>
            <w:r w:rsidRPr="00754FA6">
              <w:rPr>
                <w:color w:val="auto"/>
                <w:sz w:val="26"/>
                <w:szCs w:val="26"/>
              </w:rPr>
              <w:t>A</w:t>
            </w:r>
          </w:p>
        </w:tc>
      </w:tr>
      <w:tr w:rsidR="00A801DB" w:rsidRPr="00754FA6" w14:paraId="53EDCE8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81128C6"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5</w:t>
            </w:r>
          </w:p>
        </w:tc>
        <w:tc>
          <w:tcPr>
            <w:tcW w:w="0" w:type="auto"/>
            <w:tcBorders>
              <w:bottom w:val="single" w:sz="8" w:space="0" w:color="000000"/>
              <w:right w:val="single" w:sz="8" w:space="0" w:color="000000"/>
            </w:tcBorders>
            <w:vAlign w:val="center"/>
          </w:tcPr>
          <w:p w14:paraId="75561003" w14:textId="77777777" w:rsidR="00961501" w:rsidRPr="00754FA6" w:rsidRDefault="00961501" w:rsidP="00A37098">
            <w:pPr>
              <w:spacing w:line="276" w:lineRule="auto"/>
              <w:jc w:val="center"/>
              <w:rPr>
                <w:color w:val="auto"/>
                <w:sz w:val="26"/>
                <w:szCs w:val="26"/>
              </w:rPr>
            </w:pPr>
            <w:r w:rsidRPr="00754FA6">
              <w:rPr>
                <w:color w:val="auto"/>
                <w:sz w:val="26"/>
                <w:szCs w:val="26"/>
              </w:rPr>
              <w:t>D</w:t>
            </w:r>
          </w:p>
        </w:tc>
        <w:tc>
          <w:tcPr>
            <w:tcW w:w="0" w:type="auto"/>
            <w:tcBorders>
              <w:bottom w:val="single" w:sz="8" w:space="0" w:color="000000"/>
              <w:right w:val="single" w:sz="8" w:space="0" w:color="000000"/>
            </w:tcBorders>
            <w:vAlign w:val="center"/>
          </w:tcPr>
          <w:p w14:paraId="01B14C5D"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14</w:t>
            </w:r>
          </w:p>
        </w:tc>
        <w:tc>
          <w:tcPr>
            <w:tcW w:w="0" w:type="auto"/>
            <w:tcBorders>
              <w:bottom w:val="single" w:sz="8" w:space="0" w:color="000000"/>
              <w:right w:val="single" w:sz="8" w:space="0" w:color="000000"/>
            </w:tcBorders>
            <w:vAlign w:val="center"/>
          </w:tcPr>
          <w:p w14:paraId="09CB3646" w14:textId="77777777" w:rsidR="00961501" w:rsidRPr="00754FA6" w:rsidRDefault="00961501" w:rsidP="00A37098">
            <w:pPr>
              <w:spacing w:line="276" w:lineRule="auto"/>
              <w:jc w:val="center"/>
              <w:rPr>
                <w:color w:val="auto"/>
                <w:sz w:val="26"/>
                <w:szCs w:val="26"/>
              </w:rPr>
            </w:pPr>
            <w:r w:rsidRPr="00754FA6">
              <w:rPr>
                <w:color w:val="auto"/>
                <w:sz w:val="26"/>
                <w:szCs w:val="26"/>
              </w:rPr>
              <w:t>D</w:t>
            </w:r>
          </w:p>
        </w:tc>
      </w:tr>
      <w:tr w:rsidR="00A801DB" w:rsidRPr="00754FA6" w14:paraId="74F9208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192397"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6</w:t>
            </w:r>
          </w:p>
        </w:tc>
        <w:tc>
          <w:tcPr>
            <w:tcW w:w="0" w:type="auto"/>
            <w:tcBorders>
              <w:bottom w:val="single" w:sz="8" w:space="0" w:color="000000"/>
              <w:right w:val="single" w:sz="8" w:space="0" w:color="000000"/>
            </w:tcBorders>
            <w:vAlign w:val="center"/>
          </w:tcPr>
          <w:p w14:paraId="107753DD" w14:textId="77777777" w:rsidR="00961501" w:rsidRPr="00754FA6" w:rsidRDefault="00961501" w:rsidP="00A37098">
            <w:pPr>
              <w:spacing w:line="276" w:lineRule="auto"/>
              <w:jc w:val="center"/>
              <w:rPr>
                <w:color w:val="auto"/>
                <w:sz w:val="26"/>
                <w:szCs w:val="26"/>
              </w:rPr>
            </w:pPr>
            <w:r w:rsidRPr="00754FA6">
              <w:rPr>
                <w:color w:val="auto"/>
                <w:sz w:val="26"/>
                <w:szCs w:val="26"/>
              </w:rPr>
              <w:t>B</w:t>
            </w:r>
          </w:p>
        </w:tc>
        <w:tc>
          <w:tcPr>
            <w:tcW w:w="0" w:type="auto"/>
            <w:tcBorders>
              <w:bottom w:val="single" w:sz="8" w:space="0" w:color="000000"/>
              <w:right w:val="single" w:sz="8" w:space="0" w:color="000000"/>
            </w:tcBorders>
            <w:vAlign w:val="center"/>
          </w:tcPr>
          <w:p w14:paraId="4CD9105D"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15</w:t>
            </w:r>
          </w:p>
        </w:tc>
        <w:tc>
          <w:tcPr>
            <w:tcW w:w="0" w:type="auto"/>
            <w:tcBorders>
              <w:bottom w:val="single" w:sz="8" w:space="0" w:color="000000"/>
              <w:right w:val="single" w:sz="8" w:space="0" w:color="000000"/>
            </w:tcBorders>
            <w:vAlign w:val="center"/>
          </w:tcPr>
          <w:p w14:paraId="3E5599C6" w14:textId="77777777" w:rsidR="00961501" w:rsidRPr="00754FA6" w:rsidRDefault="00961501" w:rsidP="00A37098">
            <w:pPr>
              <w:spacing w:line="276" w:lineRule="auto"/>
              <w:jc w:val="center"/>
              <w:rPr>
                <w:color w:val="auto"/>
                <w:sz w:val="26"/>
                <w:szCs w:val="26"/>
              </w:rPr>
            </w:pPr>
            <w:r w:rsidRPr="00754FA6">
              <w:rPr>
                <w:color w:val="auto"/>
                <w:sz w:val="26"/>
                <w:szCs w:val="26"/>
              </w:rPr>
              <w:t>A</w:t>
            </w:r>
          </w:p>
        </w:tc>
      </w:tr>
      <w:tr w:rsidR="00A801DB" w:rsidRPr="00754FA6" w14:paraId="1896D96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621F48"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7</w:t>
            </w:r>
          </w:p>
        </w:tc>
        <w:tc>
          <w:tcPr>
            <w:tcW w:w="0" w:type="auto"/>
            <w:tcBorders>
              <w:bottom w:val="single" w:sz="8" w:space="0" w:color="000000"/>
              <w:right w:val="single" w:sz="8" w:space="0" w:color="000000"/>
            </w:tcBorders>
            <w:vAlign w:val="center"/>
          </w:tcPr>
          <w:p w14:paraId="1356DC35" w14:textId="77777777" w:rsidR="00961501" w:rsidRPr="00754FA6" w:rsidRDefault="00961501" w:rsidP="00A37098">
            <w:pPr>
              <w:spacing w:line="276" w:lineRule="auto"/>
              <w:jc w:val="center"/>
              <w:rPr>
                <w:color w:val="auto"/>
                <w:sz w:val="26"/>
                <w:szCs w:val="26"/>
              </w:rPr>
            </w:pPr>
            <w:r w:rsidRPr="00754FA6">
              <w:rPr>
                <w:color w:val="auto"/>
                <w:sz w:val="26"/>
                <w:szCs w:val="26"/>
              </w:rPr>
              <w:t>A</w:t>
            </w:r>
          </w:p>
        </w:tc>
        <w:tc>
          <w:tcPr>
            <w:tcW w:w="0" w:type="auto"/>
            <w:tcBorders>
              <w:bottom w:val="single" w:sz="8" w:space="0" w:color="000000"/>
              <w:right w:val="single" w:sz="8" w:space="0" w:color="000000"/>
            </w:tcBorders>
            <w:vAlign w:val="center"/>
          </w:tcPr>
          <w:p w14:paraId="064AA8EF"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16</w:t>
            </w:r>
          </w:p>
        </w:tc>
        <w:tc>
          <w:tcPr>
            <w:tcW w:w="0" w:type="auto"/>
            <w:tcBorders>
              <w:bottom w:val="single" w:sz="8" w:space="0" w:color="000000"/>
              <w:right w:val="single" w:sz="8" w:space="0" w:color="000000"/>
            </w:tcBorders>
            <w:vAlign w:val="center"/>
          </w:tcPr>
          <w:p w14:paraId="793F9DD4" w14:textId="77777777" w:rsidR="00961501" w:rsidRPr="00754FA6" w:rsidRDefault="00961501" w:rsidP="00A37098">
            <w:pPr>
              <w:spacing w:line="276" w:lineRule="auto"/>
              <w:jc w:val="center"/>
              <w:rPr>
                <w:color w:val="auto"/>
                <w:sz w:val="26"/>
                <w:szCs w:val="26"/>
              </w:rPr>
            </w:pPr>
            <w:r w:rsidRPr="00754FA6">
              <w:rPr>
                <w:color w:val="auto"/>
                <w:sz w:val="26"/>
                <w:szCs w:val="26"/>
              </w:rPr>
              <w:t>D</w:t>
            </w:r>
          </w:p>
        </w:tc>
      </w:tr>
      <w:tr w:rsidR="00A801DB" w:rsidRPr="00754FA6" w14:paraId="428BC3B1"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1E58BE"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8</w:t>
            </w:r>
          </w:p>
        </w:tc>
        <w:tc>
          <w:tcPr>
            <w:tcW w:w="0" w:type="auto"/>
            <w:tcBorders>
              <w:bottom w:val="single" w:sz="8" w:space="0" w:color="000000"/>
              <w:right w:val="single" w:sz="8" w:space="0" w:color="000000"/>
            </w:tcBorders>
            <w:vAlign w:val="center"/>
          </w:tcPr>
          <w:p w14:paraId="1D3F708E" w14:textId="77777777" w:rsidR="00961501" w:rsidRPr="00754FA6" w:rsidRDefault="00961501" w:rsidP="00A37098">
            <w:pPr>
              <w:spacing w:line="276" w:lineRule="auto"/>
              <w:jc w:val="center"/>
              <w:rPr>
                <w:color w:val="auto"/>
                <w:sz w:val="26"/>
                <w:szCs w:val="26"/>
              </w:rPr>
            </w:pPr>
            <w:r w:rsidRPr="00754FA6">
              <w:rPr>
                <w:color w:val="auto"/>
                <w:sz w:val="26"/>
                <w:szCs w:val="26"/>
              </w:rPr>
              <w:t>A</w:t>
            </w:r>
          </w:p>
        </w:tc>
        <w:tc>
          <w:tcPr>
            <w:tcW w:w="0" w:type="auto"/>
            <w:tcBorders>
              <w:bottom w:val="single" w:sz="8" w:space="0" w:color="000000"/>
              <w:right w:val="single" w:sz="8" w:space="0" w:color="000000"/>
            </w:tcBorders>
            <w:vAlign w:val="center"/>
          </w:tcPr>
          <w:p w14:paraId="25CDB10F"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17</w:t>
            </w:r>
          </w:p>
        </w:tc>
        <w:tc>
          <w:tcPr>
            <w:tcW w:w="0" w:type="auto"/>
            <w:tcBorders>
              <w:bottom w:val="single" w:sz="8" w:space="0" w:color="000000"/>
              <w:right w:val="single" w:sz="8" w:space="0" w:color="000000"/>
            </w:tcBorders>
            <w:vAlign w:val="center"/>
          </w:tcPr>
          <w:p w14:paraId="5F0E4C23" w14:textId="77777777" w:rsidR="00961501" w:rsidRPr="00754FA6" w:rsidRDefault="00961501" w:rsidP="00A37098">
            <w:pPr>
              <w:spacing w:line="276" w:lineRule="auto"/>
              <w:jc w:val="center"/>
              <w:rPr>
                <w:color w:val="auto"/>
                <w:sz w:val="26"/>
                <w:szCs w:val="26"/>
              </w:rPr>
            </w:pPr>
            <w:r w:rsidRPr="00754FA6">
              <w:rPr>
                <w:color w:val="auto"/>
                <w:sz w:val="26"/>
                <w:szCs w:val="26"/>
              </w:rPr>
              <w:t>A</w:t>
            </w:r>
          </w:p>
        </w:tc>
      </w:tr>
      <w:tr w:rsidR="00A801DB" w:rsidRPr="00754FA6" w14:paraId="787F2F9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DF2323"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9</w:t>
            </w:r>
          </w:p>
        </w:tc>
        <w:tc>
          <w:tcPr>
            <w:tcW w:w="0" w:type="auto"/>
            <w:tcBorders>
              <w:bottom w:val="single" w:sz="8" w:space="0" w:color="000000"/>
              <w:right w:val="single" w:sz="8" w:space="0" w:color="000000"/>
            </w:tcBorders>
            <w:vAlign w:val="center"/>
          </w:tcPr>
          <w:p w14:paraId="3953B448" w14:textId="77777777" w:rsidR="00961501" w:rsidRPr="00754FA6" w:rsidRDefault="00961501" w:rsidP="00A37098">
            <w:pPr>
              <w:spacing w:line="276" w:lineRule="auto"/>
              <w:jc w:val="center"/>
              <w:rPr>
                <w:color w:val="auto"/>
                <w:sz w:val="26"/>
                <w:szCs w:val="26"/>
              </w:rPr>
            </w:pPr>
            <w:r w:rsidRPr="00754FA6">
              <w:rPr>
                <w:color w:val="auto"/>
                <w:sz w:val="26"/>
                <w:szCs w:val="26"/>
              </w:rPr>
              <w:t>B</w:t>
            </w:r>
          </w:p>
        </w:tc>
        <w:tc>
          <w:tcPr>
            <w:tcW w:w="0" w:type="auto"/>
            <w:tcBorders>
              <w:bottom w:val="single" w:sz="8" w:space="0" w:color="000000"/>
              <w:right w:val="single" w:sz="8" w:space="0" w:color="000000"/>
            </w:tcBorders>
            <w:vAlign w:val="center"/>
          </w:tcPr>
          <w:p w14:paraId="5B37FB55"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18</w:t>
            </w:r>
          </w:p>
        </w:tc>
        <w:tc>
          <w:tcPr>
            <w:tcW w:w="0" w:type="auto"/>
            <w:tcBorders>
              <w:bottom w:val="single" w:sz="8" w:space="0" w:color="000000"/>
              <w:right w:val="single" w:sz="8" w:space="0" w:color="000000"/>
            </w:tcBorders>
            <w:vAlign w:val="center"/>
          </w:tcPr>
          <w:p w14:paraId="0DB1C92B" w14:textId="77777777" w:rsidR="00961501" w:rsidRPr="00754FA6" w:rsidRDefault="00961501" w:rsidP="00A37098">
            <w:pPr>
              <w:spacing w:line="276" w:lineRule="auto"/>
              <w:jc w:val="center"/>
              <w:rPr>
                <w:color w:val="auto"/>
                <w:sz w:val="26"/>
                <w:szCs w:val="26"/>
              </w:rPr>
            </w:pPr>
            <w:r w:rsidRPr="00754FA6">
              <w:rPr>
                <w:color w:val="auto"/>
                <w:sz w:val="26"/>
                <w:szCs w:val="26"/>
              </w:rPr>
              <w:t>B</w:t>
            </w:r>
          </w:p>
        </w:tc>
      </w:tr>
    </w:tbl>
    <w:p w14:paraId="471352E0" w14:textId="77777777" w:rsidR="001036D7" w:rsidRPr="00754FA6" w:rsidRDefault="001036D7" w:rsidP="00961501">
      <w:pPr>
        <w:shd w:val="clear" w:color="auto" w:fill="FFFFFF"/>
        <w:spacing w:line="276" w:lineRule="auto"/>
        <w:jc w:val="both"/>
        <w:rPr>
          <w:rFonts w:eastAsia="Calibri"/>
          <w:b/>
          <w:i/>
          <w:iCs/>
          <w:color w:val="auto"/>
          <w:sz w:val="26"/>
          <w:szCs w:val="26"/>
          <w:lang w:val="fr-FR"/>
          <w14:ligatures w14:val="standardContextual"/>
        </w:rPr>
      </w:pPr>
    </w:p>
    <w:p w14:paraId="2B7C4199" w14:textId="6F2A5BDE"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bdr w:val="none" w:sz="0" w:space="0" w:color="auto" w:frame="1"/>
        </w:rPr>
        <w:t xml:space="preserve">Câu 13. </w:t>
      </w:r>
      <w:r w:rsidRPr="00754FA6">
        <w:rPr>
          <w:color w:val="auto"/>
          <w:sz w:val="26"/>
          <w:szCs w:val="26"/>
        </w:rPr>
        <w:t> </w:t>
      </w:r>
      <w:r w:rsidRPr="00754FA6">
        <w:rPr>
          <w:i/>
          <w:iCs/>
          <w:color w:val="0070C0"/>
          <w:sz w:val="26"/>
          <w:szCs w:val="26"/>
        </w:rPr>
        <w:t>Sự truyền nhiệt xảy ra cho đến khi nhiệt độ của hai vật như nhau thì dừng lại</w:t>
      </w:r>
      <w:r w:rsidRPr="00754FA6">
        <w:rPr>
          <w:color w:val="0070C0"/>
          <w:sz w:val="26"/>
          <w:szCs w:val="26"/>
        </w:rPr>
        <w:t xml:space="preserve"> </w:t>
      </w:r>
    </w:p>
    <w:p w14:paraId="04FE9500" w14:textId="77777777" w:rsidR="001036D7" w:rsidRPr="00754FA6" w:rsidRDefault="00961501" w:rsidP="00961501">
      <w:pPr>
        <w:shd w:val="clear" w:color="auto" w:fill="FFFFFF"/>
        <w:spacing w:line="276" w:lineRule="auto"/>
        <w:jc w:val="both"/>
        <w:rPr>
          <w:i/>
          <w:iCs/>
          <w:color w:val="0070C0"/>
          <w:sz w:val="26"/>
          <w:szCs w:val="26"/>
        </w:rPr>
      </w:pPr>
      <w:r w:rsidRPr="00754FA6">
        <w:rPr>
          <w:b/>
          <w:bCs/>
          <w:color w:val="auto"/>
          <w:sz w:val="26"/>
          <w:szCs w:val="26"/>
          <w:bdr w:val="none" w:sz="0" w:space="0" w:color="auto" w:frame="1"/>
        </w:rPr>
        <w:t xml:space="preserve">Câu 17. </w:t>
      </w:r>
      <w:r w:rsidRPr="00754FA6">
        <w:rPr>
          <w:i/>
          <w:iCs/>
          <w:color w:val="0070C0"/>
          <w:sz w:val="26"/>
          <w:szCs w:val="26"/>
        </w:rPr>
        <w:t xml:space="preserve">Tăng 20 độ C thì dây đồng dài thêm : </w:t>
      </w:r>
      <w:r w:rsidRPr="00754FA6">
        <w:rPr>
          <w:i/>
          <w:iCs/>
          <w:color w:val="0070C0"/>
          <w:position w:val="-24"/>
          <w:sz w:val="26"/>
          <w:szCs w:val="26"/>
        </w:rPr>
        <w:object w:dxaOrig="2260" w:dyaOrig="620" w14:anchorId="2ED6D5B6">
          <v:shape id="_x0000_i1036" type="#_x0000_t75" alt="" style="width:116pt;height:28pt" o:ole="">
            <v:imagedata r:id="rId89" o:title=""/>
          </v:shape>
          <o:OLEObject Type="Embed" ProgID="Equation.DSMT4" ShapeID="_x0000_i1036" DrawAspect="Content" ObjectID="_1789927576" r:id="rId90"/>
        </w:object>
      </w:r>
      <w:r w:rsidRPr="00754FA6">
        <w:rPr>
          <w:i/>
          <w:iCs/>
          <w:color w:val="0070C0"/>
          <w:sz w:val="26"/>
          <w:szCs w:val="26"/>
        </w:rPr>
        <w:t xml:space="preserve"> </w:t>
      </w:r>
    </w:p>
    <w:p w14:paraId="58ED54C3" w14:textId="0EC3B4DF" w:rsidR="00961501" w:rsidRPr="00754FA6" w:rsidRDefault="00961501" w:rsidP="00961501">
      <w:pPr>
        <w:shd w:val="clear" w:color="auto" w:fill="FFFFFF"/>
        <w:spacing w:line="276" w:lineRule="auto"/>
        <w:jc w:val="both"/>
        <w:rPr>
          <w:color w:val="auto"/>
          <w:sz w:val="26"/>
          <w:szCs w:val="26"/>
        </w:rPr>
      </w:pPr>
      <w:r w:rsidRPr="00754FA6">
        <w:rPr>
          <w:i/>
          <w:iCs/>
          <w:color w:val="0070C0"/>
          <w:position w:val="-4"/>
          <w:sz w:val="26"/>
          <w:szCs w:val="26"/>
        </w:rPr>
        <w:object w:dxaOrig="340" w:dyaOrig="200" w14:anchorId="02D172B9">
          <v:shape id="_x0000_i1037" type="#_x0000_t75" alt="" style="width:13.65pt;height:7.35pt" o:ole="">
            <v:imagedata r:id="rId91" o:title=""/>
          </v:shape>
          <o:OLEObject Type="Embed" ProgID="Equation.DSMT4" ShapeID="_x0000_i1037" DrawAspect="Content" ObjectID="_1789927577" r:id="rId92"/>
        </w:object>
      </w:r>
      <w:r w:rsidRPr="00754FA6">
        <w:rPr>
          <w:i/>
          <w:iCs/>
          <w:color w:val="0070C0"/>
          <w:sz w:val="26"/>
          <w:szCs w:val="26"/>
        </w:rPr>
        <w:t xml:space="preserve"> Chiều dài của sợi dây sau khi tăng là : </w:t>
      </w:r>
      <w:r w:rsidRPr="00754FA6">
        <w:rPr>
          <w:i/>
          <w:iCs/>
          <w:color w:val="0070C0"/>
          <w:position w:val="-24"/>
          <w:sz w:val="26"/>
          <w:szCs w:val="26"/>
        </w:rPr>
        <w:object w:dxaOrig="2280" w:dyaOrig="620" w14:anchorId="382AE140">
          <v:shape id="_x0000_i1038" type="#_x0000_t75" alt="" style="width:116pt;height:28pt" o:ole="">
            <v:imagedata r:id="rId93" o:title=""/>
          </v:shape>
          <o:OLEObject Type="Embed" ProgID="Equation.DSMT4" ShapeID="_x0000_i1038" DrawAspect="Content" ObjectID="_1789927578" r:id="rId94"/>
        </w:object>
      </w:r>
      <w:r w:rsidRPr="00754FA6">
        <w:rPr>
          <w:color w:val="0070C0"/>
          <w:sz w:val="26"/>
          <w:szCs w:val="26"/>
        </w:rPr>
        <w:t xml:space="preserve">    </w:t>
      </w:r>
    </w:p>
    <w:p w14:paraId="5A327503" w14:textId="77777777" w:rsidR="001036D7" w:rsidRPr="00754FA6" w:rsidRDefault="00961501" w:rsidP="00961501">
      <w:pPr>
        <w:shd w:val="clear" w:color="auto" w:fill="FFFFFF"/>
        <w:spacing w:line="276" w:lineRule="auto"/>
        <w:jc w:val="both"/>
        <w:rPr>
          <w:i/>
          <w:iCs/>
          <w:color w:val="0070C0"/>
          <w:sz w:val="26"/>
          <w:szCs w:val="26"/>
        </w:rPr>
      </w:pPr>
      <w:r w:rsidRPr="00754FA6">
        <w:rPr>
          <w:b/>
          <w:color w:val="auto"/>
          <w:sz w:val="26"/>
          <w:szCs w:val="26"/>
        </w:rPr>
        <w:t>Câu 18:</w:t>
      </w:r>
      <w:r w:rsidRPr="00754FA6">
        <w:rPr>
          <w:color w:val="auto"/>
          <w:sz w:val="26"/>
          <w:szCs w:val="26"/>
        </w:rPr>
        <w:t xml:space="preserve"> </w:t>
      </w:r>
      <w:r w:rsidRPr="00754FA6">
        <w:rPr>
          <w:i/>
          <w:iCs/>
          <w:color w:val="0070C0"/>
          <w:sz w:val="26"/>
          <w:szCs w:val="26"/>
        </w:rPr>
        <w:t xml:space="preserve">Hướng dẫn: </w:t>
      </w:r>
    </w:p>
    <w:p w14:paraId="23D98FF0" w14:textId="35A6C724" w:rsidR="00961501" w:rsidRPr="00754FA6" w:rsidRDefault="00961501" w:rsidP="00961501">
      <w:pPr>
        <w:shd w:val="clear" w:color="auto" w:fill="FFFFFF"/>
        <w:spacing w:line="276" w:lineRule="auto"/>
        <w:jc w:val="both"/>
        <w:rPr>
          <w:i/>
          <w:iCs/>
          <w:color w:val="0070C0"/>
          <w:sz w:val="26"/>
          <w:szCs w:val="26"/>
        </w:rPr>
      </w:pPr>
      <w:r w:rsidRPr="00754FA6">
        <w:rPr>
          <w:i/>
          <w:iCs/>
          <w:color w:val="0070C0"/>
          <w:sz w:val="26"/>
          <w:szCs w:val="26"/>
        </w:rPr>
        <w:t>Phần trên của nhiệt kế thường phình ra, chỗ phình ra đó có tác dụng chứa lượng khí còn dư khi thủy ngân hoặc rượu dâng lên.</w:t>
      </w:r>
    </w:p>
    <w:p w14:paraId="2CFB1755" w14:textId="127E1495" w:rsidR="00961501" w:rsidRPr="00754FA6" w:rsidRDefault="00961501" w:rsidP="00961501">
      <w:pPr>
        <w:spacing w:line="276" w:lineRule="auto"/>
        <w:jc w:val="both"/>
        <w:rPr>
          <w:color w:val="auto"/>
          <w:sz w:val="26"/>
          <w:szCs w:val="26"/>
        </w:rPr>
      </w:pPr>
    </w:p>
    <w:p w14:paraId="2D6F1C9F" w14:textId="3C6BE6B2" w:rsidR="001036D7" w:rsidRPr="00754FA6" w:rsidRDefault="001036D7" w:rsidP="00961501">
      <w:pPr>
        <w:spacing w:line="276" w:lineRule="auto"/>
        <w:jc w:val="both"/>
        <w:rPr>
          <w:b/>
          <w:bCs/>
          <w:color w:val="C00000"/>
          <w:sz w:val="26"/>
          <w:szCs w:val="26"/>
        </w:rPr>
      </w:pPr>
      <w:bookmarkStart w:id="4" w:name="_Hlk166323998"/>
      <w:r w:rsidRPr="00754FA6">
        <w:rPr>
          <w:b/>
          <w:bCs/>
          <w:color w:val="C00000"/>
          <w:sz w:val="26"/>
          <w:szCs w:val="26"/>
        </w:rPr>
        <w:t>2. Câu trắc nghiệm đúng sai ( 4 điểm )</w:t>
      </w:r>
    </w:p>
    <w:bookmarkEnd w:id="4"/>
    <w:p w14:paraId="37BAEAD3" w14:textId="77777777" w:rsidR="00961501" w:rsidRPr="00754FA6" w:rsidRDefault="00961501" w:rsidP="001036D7">
      <w:pPr>
        <w:spacing w:line="276" w:lineRule="auto"/>
        <w:rPr>
          <w:rFonts w:eastAsia="Calibri"/>
          <w:bCs/>
          <w:i/>
          <w:iCs/>
          <w:color w:val="auto"/>
          <w:sz w:val="26"/>
          <w:szCs w:val="26"/>
          <w:lang w:val="fr-FR"/>
          <w14:ligatures w14:val="standardContextual"/>
        </w:rPr>
      </w:pPr>
      <w:r w:rsidRPr="00754FA6">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3D40D0F5" w14:textId="2A80DE50" w:rsidR="00961501" w:rsidRPr="00754FA6" w:rsidRDefault="00961501" w:rsidP="00961501">
      <w:pPr>
        <w:tabs>
          <w:tab w:val="left" w:pos="720"/>
        </w:tabs>
        <w:spacing w:line="276" w:lineRule="auto"/>
        <w:ind w:left="720" w:hanging="153"/>
        <w:rPr>
          <w:i/>
          <w:iCs/>
          <w:color w:val="auto"/>
          <w:sz w:val="26"/>
          <w:szCs w:val="26"/>
        </w:rPr>
      </w:pPr>
      <w:r w:rsidRPr="00754FA6">
        <w:rPr>
          <w:i/>
          <w:iCs/>
          <w:color w:val="auto"/>
          <w:sz w:val="26"/>
          <w:szCs w:val="26"/>
        </w:rPr>
        <w:t>.</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A801DB" w:rsidRPr="00754FA6" w14:paraId="0C907524"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7A9D1500"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773BA492"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62573BE"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Đáp án</w:t>
            </w:r>
            <w:r w:rsidRPr="00754FA6">
              <w:rPr>
                <w:b/>
                <w:bCs/>
                <w:color w:val="auto"/>
                <w:sz w:val="26"/>
                <w:szCs w:val="26"/>
                <w:lang w:eastAsia="vi-VN" w:bidi="vi-VN"/>
              </w:rPr>
              <w:t xml:space="preserve"> </w:t>
            </w:r>
            <w:r w:rsidRPr="00754FA6">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25D61FDC"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290FA9D"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EEB1BA6"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Đáp án</w:t>
            </w:r>
            <w:r w:rsidRPr="00754FA6">
              <w:rPr>
                <w:b/>
                <w:bCs/>
                <w:color w:val="auto"/>
                <w:sz w:val="26"/>
                <w:szCs w:val="26"/>
                <w:lang w:eastAsia="vi-VN" w:bidi="vi-VN"/>
              </w:rPr>
              <w:t xml:space="preserve"> </w:t>
            </w:r>
            <w:r w:rsidRPr="00754FA6">
              <w:rPr>
                <w:b/>
                <w:bCs/>
                <w:color w:val="auto"/>
                <w:sz w:val="26"/>
                <w:szCs w:val="26"/>
                <w:lang w:val="vi-VN" w:eastAsia="vi-VN" w:bidi="vi-VN"/>
              </w:rPr>
              <w:t>(Đ/S)</w:t>
            </w:r>
          </w:p>
        </w:tc>
      </w:tr>
      <w:tr w:rsidR="00A801DB" w:rsidRPr="00754FA6" w14:paraId="3590CE2D"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CEAA4A5"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70BB1B1D"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50C2B2F"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EE18975"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D63301C"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1397D83"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Đ</w:t>
            </w:r>
          </w:p>
        </w:tc>
      </w:tr>
      <w:tr w:rsidR="00A801DB" w:rsidRPr="00754FA6" w14:paraId="5459BC7C" w14:textId="77777777" w:rsidTr="00A37098">
        <w:trPr>
          <w:trHeight w:hRule="exact" w:val="330"/>
          <w:jc w:val="center"/>
        </w:trPr>
        <w:tc>
          <w:tcPr>
            <w:tcW w:w="888" w:type="dxa"/>
            <w:vMerge/>
            <w:tcBorders>
              <w:left w:val="single" w:sz="4" w:space="0" w:color="auto"/>
            </w:tcBorders>
            <w:shd w:val="clear" w:color="auto" w:fill="FFFFFF"/>
            <w:vAlign w:val="center"/>
          </w:tcPr>
          <w:p w14:paraId="0F42680C"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19E43B8"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F989587"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Đ</w:t>
            </w:r>
          </w:p>
        </w:tc>
        <w:tc>
          <w:tcPr>
            <w:tcW w:w="1120" w:type="dxa"/>
            <w:vMerge/>
            <w:tcBorders>
              <w:left w:val="single" w:sz="4" w:space="0" w:color="auto"/>
            </w:tcBorders>
            <w:shd w:val="clear" w:color="auto" w:fill="FFFFFF"/>
            <w:vAlign w:val="center"/>
          </w:tcPr>
          <w:p w14:paraId="0BAD31EA"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E60A322"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C5F0544"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S</w:t>
            </w:r>
          </w:p>
        </w:tc>
      </w:tr>
      <w:tr w:rsidR="00A801DB" w:rsidRPr="00754FA6" w14:paraId="1B7D56AD" w14:textId="77777777" w:rsidTr="00A37098">
        <w:trPr>
          <w:trHeight w:hRule="exact" w:val="330"/>
          <w:jc w:val="center"/>
        </w:trPr>
        <w:tc>
          <w:tcPr>
            <w:tcW w:w="888" w:type="dxa"/>
            <w:vMerge/>
            <w:tcBorders>
              <w:left w:val="single" w:sz="4" w:space="0" w:color="auto"/>
            </w:tcBorders>
            <w:shd w:val="clear" w:color="auto" w:fill="FFFFFF"/>
            <w:vAlign w:val="center"/>
          </w:tcPr>
          <w:p w14:paraId="11A0BAC7"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E2A184B"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eastAsia="vi-VN" w:bidi="vi-VN"/>
              </w:rPr>
              <w:t>c</w:t>
            </w:r>
            <w:r w:rsidRPr="00754FA6">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FF2D156"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S</w:t>
            </w:r>
          </w:p>
        </w:tc>
        <w:tc>
          <w:tcPr>
            <w:tcW w:w="1120" w:type="dxa"/>
            <w:vMerge/>
            <w:tcBorders>
              <w:left w:val="single" w:sz="4" w:space="0" w:color="auto"/>
            </w:tcBorders>
            <w:shd w:val="clear" w:color="auto" w:fill="FFFFFF"/>
            <w:vAlign w:val="center"/>
          </w:tcPr>
          <w:p w14:paraId="71558CC8"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A06CBDD"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1C7DD2F"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S</w:t>
            </w:r>
          </w:p>
        </w:tc>
      </w:tr>
      <w:tr w:rsidR="00A801DB" w:rsidRPr="00754FA6" w14:paraId="19571805" w14:textId="77777777" w:rsidTr="00A37098">
        <w:trPr>
          <w:trHeight w:hRule="exact" w:val="318"/>
          <w:jc w:val="center"/>
        </w:trPr>
        <w:tc>
          <w:tcPr>
            <w:tcW w:w="888" w:type="dxa"/>
            <w:vMerge/>
            <w:tcBorders>
              <w:left w:val="single" w:sz="4" w:space="0" w:color="auto"/>
            </w:tcBorders>
            <w:shd w:val="clear" w:color="auto" w:fill="FFFFFF"/>
            <w:vAlign w:val="center"/>
          </w:tcPr>
          <w:p w14:paraId="3272F567"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F3D3FFD"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6BCCC95D"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S</w:t>
            </w:r>
          </w:p>
        </w:tc>
        <w:tc>
          <w:tcPr>
            <w:tcW w:w="1120" w:type="dxa"/>
            <w:vMerge/>
            <w:tcBorders>
              <w:left w:val="single" w:sz="4" w:space="0" w:color="auto"/>
            </w:tcBorders>
            <w:shd w:val="clear" w:color="auto" w:fill="FFFFFF"/>
            <w:vAlign w:val="center"/>
          </w:tcPr>
          <w:p w14:paraId="2A55E9C0"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CF5330E"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5B484CB"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Đ</w:t>
            </w:r>
          </w:p>
        </w:tc>
      </w:tr>
      <w:tr w:rsidR="00A801DB" w:rsidRPr="00754FA6" w14:paraId="4E6E9329"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D413B1A"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0A8532A2"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2F430B1"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CFCC6D9"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86556C9"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2BF42B3"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Đ</w:t>
            </w:r>
          </w:p>
        </w:tc>
      </w:tr>
      <w:tr w:rsidR="00A801DB" w:rsidRPr="00754FA6" w14:paraId="42F1A6D5" w14:textId="77777777" w:rsidTr="00A37098">
        <w:trPr>
          <w:trHeight w:hRule="exact" w:val="330"/>
          <w:jc w:val="center"/>
        </w:trPr>
        <w:tc>
          <w:tcPr>
            <w:tcW w:w="888" w:type="dxa"/>
            <w:vMerge/>
            <w:tcBorders>
              <w:left w:val="single" w:sz="4" w:space="0" w:color="auto"/>
            </w:tcBorders>
            <w:shd w:val="clear" w:color="auto" w:fill="FFFFFF"/>
            <w:vAlign w:val="center"/>
          </w:tcPr>
          <w:p w14:paraId="03106656"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732ADF0"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E47889C"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S</w:t>
            </w:r>
          </w:p>
        </w:tc>
        <w:tc>
          <w:tcPr>
            <w:tcW w:w="1120" w:type="dxa"/>
            <w:vMerge/>
            <w:tcBorders>
              <w:left w:val="single" w:sz="4" w:space="0" w:color="auto"/>
            </w:tcBorders>
            <w:shd w:val="clear" w:color="auto" w:fill="FFFFFF"/>
            <w:vAlign w:val="center"/>
          </w:tcPr>
          <w:p w14:paraId="7950B0E5"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79F346F"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1AB47E3"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Đ</w:t>
            </w:r>
          </w:p>
        </w:tc>
      </w:tr>
      <w:tr w:rsidR="00A801DB" w:rsidRPr="00754FA6" w14:paraId="6649288B" w14:textId="77777777" w:rsidTr="00A37098">
        <w:trPr>
          <w:trHeight w:hRule="exact" w:val="324"/>
          <w:jc w:val="center"/>
        </w:trPr>
        <w:tc>
          <w:tcPr>
            <w:tcW w:w="888" w:type="dxa"/>
            <w:vMerge/>
            <w:tcBorders>
              <w:left w:val="single" w:sz="4" w:space="0" w:color="auto"/>
            </w:tcBorders>
            <w:shd w:val="clear" w:color="auto" w:fill="FFFFFF"/>
            <w:vAlign w:val="center"/>
          </w:tcPr>
          <w:p w14:paraId="4B9A0B46"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FAF6AB9"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eastAsia="vi-VN" w:bidi="vi-VN"/>
              </w:rPr>
              <w:t>c</w:t>
            </w:r>
            <w:r w:rsidRPr="00754FA6">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79E236F"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S</w:t>
            </w:r>
          </w:p>
        </w:tc>
        <w:tc>
          <w:tcPr>
            <w:tcW w:w="1120" w:type="dxa"/>
            <w:vMerge/>
            <w:tcBorders>
              <w:left w:val="single" w:sz="4" w:space="0" w:color="auto"/>
            </w:tcBorders>
            <w:shd w:val="clear" w:color="auto" w:fill="FFFFFF"/>
            <w:vAlign w:val="center"/>
          </w:tcPr>
          <w:p w14:paraId="48C22646"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B433A2C"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D1B95A8"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Đ</w:t>
            </w:r>
          </w:p>
        </w:tc>
      </w:tr>
      <w:tr w:rsidR="00A801DB" w:rsidRPr="00754FA6" w14:paraId="1B4B5802"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1FA54686"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28F36FB"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B3D0CC7"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20202714" w14:textId="77777777" w:rsidR="00961501" w:rsidRPr="00754FA6" w:rsidRDefault="00961501" w:rsidP="00A37098">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C87FC9E" w14:textId="77777777" w:rsidR="00961501" w:rsidRPr="00754FA6" w:rsidRDefault="00961501" w:rsidP="00A37098">
            <w:pPr>
              <w:widowControl w:val="0"/>
              <w:spacing w:line="276" w:lineRule="auto"/>
              <w:jc w:val="center"/>
              <w:rPr>
                <w:color w:val="auto"/>
                <w:sz w:val="26"/>
                <w:szCs w:val="26"/>
                <w:lang w:val="vi-VN" w:eastAsia="vi-VN" w:bidi="vi-VN"/>
              </w:rPr>
            </w:pPr>
            <w:r w:rsidRPr="00754FA6">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7F2DE69" w14:textId="77777777" w:rsidR="00961501" w:rsidRPr="00754FA6" w:rsidRDefault="00961501" w:rsidP="00A37098">
            <w:pPr>
              <w:widowControl w:val="0"/>
              <w:spacing w:line="276" w:lineRule="auto"/>
              <w:jc w:val="center"/>
              <w:rPr>
                <w:color w:val="auto"/>
                <w:sz w:val="26"/>
                <w:szCs w:val="26"/>
                <w:lang w:eastAsia="vi-VN" w:bidi="vi-VN"/>
              </w:rPr>
            </w:pPr>
            <w:r w:rsidRPr="00754FA6">
              <w:rPr>
                <w:color w:val="auto"/>
                <w:sz w:val="26"/>
                <w:szCs w:val="26"/>
                <w:lang w:eastAsia="vi-VN" w:bidi="vi-VN"/>
              </w:rPr>
              <w:t>S</w:t>
            </w:r>
          </w:p>
        </w:tc>
      </w:tr>
    </w:tbl>
    <w:p w14:paraId="171264D8" w14:textId="474ADD09"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1</w:t>
      </w:r>
      <w:r w:rsidRPr="00754FA6">
        <w:rPr>
          <w:color w:val="auto"/>
          <w:sz w:val="26"/>
          <w:szCs w:val="26"/>
        </w:rPr>
        <w:t xml:space="preserve">. </w:t>
      </w:r>
    </w:p>
    <w:p w14:paraId="3B2E88A9" w14:textId="7DCF22F5" w:rsidR="00BE0F38" w:rsidRPr="00754FA6" w:rsidRDefault="00BE0F38" w:rsidP="00BE0F38">
      <w:pPr>
        <w:tabs>
          <w:tab w:val="left" w:pos="720"/>
        </w:tabs>
        <w:spacing w:line="276" w:lineRule="auto"/>
        <w:rPr>
          <w:b/>
          <w:bCs/>
          <w:color w:val="FF0000"/>
          <w:sz w:val="24"/>
          <w:szCs w:val="24"/>
        </w:rPr>
      </w:pPr>
      <w:r w:rsidRPr="00754FA6">
        <w:rPr>
          <w:color w:val="auto"/>
          <w:sz w:val="26"/>
          <w:szCs w:val="26"/>
          <w:lang w:val="vi-VN"/>
        </w:rPr>
        <w:t>a) Bàn tay trái lạnh, bàn tay phải nóng</w:t>
      </w:r>
      <w:r w:rsidRPr="00754FA6">
        <w:rPr>
          <w:color w:val="auto"/>
          <w:sz w:val="26"/>
          <w:szCs w:val="26"/>
        </w:rPr>
        <w:t xml:space="preserve">. </w:t>
      </w:r>
      <w:bookmarkStart w:id="5" w:name="_Hlk166338538"/>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bookmarkEnd w:id="5"/>
    </w:p>
    <w:p w14:paraId="4B597C32" w14:textId="033D9F21" w:rsidR="00BE0F38" w:rsidRPr="00754FA6" w:rsidRDefault="00BE0F38" w:rsidP="00961501">
      <w:pPr>
        <w:shd w:val="clear" w:color="auto" w:fill="FFFFFF"/>
        <w:spacing w:line="276" w:lineRule="auto"/>
        <w:jc w:val="both"/>
        <w:rPr>
          <w:color w:val="auto"/>
          <w:sz w:val="26"/>
          <w:szCs w:val="26"/>
        </w:rPr>
      </w:pPr>
    </w:p>
    <w:p w14:paraId="5A66FEE2" w14:textId="0E7CF9AF" w:rsidR="00BE0F38" w:rsidRPr="00754FA6" w:rsidRDefault="00BE0F38" w:rsidP="00961501">
      <w:pPr>
        <w:shd w:val="clear" w:color="auto" w:fill="FFFFFF"/>
        <w:spacing w:line="276" w:lineRule="auto"/>
        <w:jc w:val="both"/>
        <w:rPr>
          <w:b/>
          <w:bCs/>
          <w:color w:val="FF0000"/>
          <w:sz w:val="24"/>
          <w:szCs w:val="24"/>
        </w:rPr>
      </w:pPr>
      <w:r w:rsidRPr="00754FA6">
        <w:rPr>
          <w:color w:val="auto"/>
          <w:sz w:val="26"/>
          <w:szCs w:val="26"/>
          <w:lang w:val="vi-VN"/>
        </w:rPr>
        <w:t>b) Bàn tay trái nóng, bàn tay phải lạnh</w:t>
      </w:r>
      <w:r w:rsidRPr="00754FA6">
        <w:rPr>
          <w:color w:val="auto"/>
          <w:sz w:val="26"/>
          <w:szCs w:val="26"/>
        </w:rPr>
        <w:t xml:space="preserve"> </w:t>
      </w:r>
      <w:bookmarkStart w:id="6" w:name="_Hlk166338497"/>
      <w:r w:rsidRPr="00754FA6">
        <w:rPr>
          <w:color w:val="auto"/>
          <w:sz w:val="26"/>
          <w:szCs w:val="26"/>
        </w:rPr>
        <w:t>.</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bookmarkEnd w:id="6"/>
    <w:p w14:paraId="0DC1901D" w14:textId="5921A1AA" w:rsidR="00490FD0" w:rsidRPr="00754FA6" w:rsidRDefault="00490FD0" w:rsidP="00961501">
      <w:pPr>
        <w:shd w:val="clear" w:color="auto" w:fill="FFFFFF"/>
        <w:spacing w:line="276" w:lineRule="auto"/>
        <w:jc w:val="both"/>
        <w:rPr>
          <w:i/>
          <w:iCs/>
          <w:color w:val="0070C0"/>
          <w:sz w:val="26"/>
          <w:szCs w:val="26"/>
        </w:rPr>
      </w:pPr>
      <w:r w:rsidRPr="00754FA6">
        <w:rPr>
          <w:b/>
          <w:bCs/>
          <w:color w:val="auto"/>
          <w:sz w:val="26"/>
          <w:szCs w:val="26"/>
        </w:rPr>
        <w:t xml:space="preserve">Vì : </w:t>
      </w:r>
      <w:r w:rsidRPr="00754FA6">
        <w:rPr>
          <w:i/>
          <w:iCs/>
          <w:color w:val="0070C0"/>
          <w:sz w:val="26"/>
          <w:szCs w:val="26"/>
        </w:rPr>
        <w:t xml:space="preserve">Cảm giác nóng lạnh ở tay ta khi nhúng vào nước do sự chênh lệch nhiệt độ.  </w:t>
      </w:r>
    </w:p>
    <w:p w14:paraId="1A624702" w14:textId="77777777" w:rsidR="00490FD0" w:rsidRPr="00754FA6" w:rsidRDefault="00490FD0" w:rsidP="00961501">
      <w:pPr>
        <w:shd w:val="clear" w:color="auto" w:fill="FFFFFF"/>
        <w:spacing w:line="276" w:lineRule="auto"/>
        <w:jc w:val="both"/>
        <w:rPr>
          <w:i/>
          <w:iCs/>
          <w:color w:val="0070C0"/>
          <w:sz w:val="26"/>
          <w:szCs w:val="26"/>
        </w:rPr>
      </w:pPr>
      <w:r w:rsidRPr="00754FA6">
        <w:rPr>
          <w:i/>
          <w:iCs/>
          <w:color w:val="0070C0"/>
          <w:sz w:val="26"/>
          <w:szCs w:val="26"/>
        </w:rPr>
        <w:t xml:space="preserve">Bàn tay trái nhúng vào nước lạnh, sau đó nhúng vào nước ấm, chênh lệch nhiệt độ dương, (nhiệt độ tăng) nên ta thấy ấm. </w:t>
      </w:r>
    </w:p>
    <w:p w14:paraId="062F32E2" w14:textId="55C24F1F" w:rsidR="00490FD0" w:rsidRPr="00754FA6" w:rsidRDefault="00490FD0" w:rsidP="00961501">
      <w:pPr>
        <w:shd w:val="clear" w:color="auto" w:fill="FFFFFF"/>
        <w:spacing w:line="276" w:lineRule="auto"/>
        <w:jc w:val="both"/>
        <w:rPr>
          <w:i/>
          <w:iCs/>
          <w:color w:val="0070C0"/>
          <w:sz w:val="26"/>
          <w:szCs w:val="26"/>
        </w:rPr>
      </w:pPr>
      <w:r w:rsidRPr="00754FA6">
        <w:rPr>
          <w:i/>
          <w:iCs/>
          <w:color w:val="0070C0"/>
          <w:sz w:val="26"/>
          <w:szCs w:val="26"/>
        </w:rPr>
        <w:t>Bàn tay phải nhúng vào nước nóng, sau đó nhúng vào nước ấm, chênh lệch nhiệt độ âm (nhiệt độ giảm) nên ta thấy lạnh.</w:t>
      </w:r>
    </w:p>
    <w:p w14:paraId="786A8520" w14:textId="28EB2EB1" w:rsidR="00BE0F38" w:rsidRPr="00754FA6" w:rsidRDefault="00BE0F38" w:rsidP="00961501">
      <w:pPr>
        <w:shd w:val="clear" w:color="auto" w:fill="FFFFFF"/>
        <w:spacing w:line="276" w:lineRule="auto"/>
        <w:jc w:val="both"/>
        <w:rPr>
          <w:color w:val="auto"/>
          <w:sz w:val="26"/>
          <w:szCs w:val="26"/>
        </w:rPr>
      </w:pPr>
      <w:r w:rsidRPr="00754FA6">
        <w:rPr>
          <w:color w:val="auto"/>
          <w:sz w:val="26"/>
          <w:szCs w:val="26"/>
          <w:lang w:val="vi-VN"/>
        </w:rPr>
        <w:t>c) Cả 2 bàn tay đều thấy ấm.</w:t>
      </w:r>
      <w:r w:rsidRPr="00754FA6">
        <w:rPr>
          <w:color w:val="auto"/>
          <w:sz w:val="26"/>
          <w:szCs w:val="26"/>
        </w:rPr>
        <w:t xml:space="preserve"> </w:t>
      </w:r>
      <w:bookmarkStart w:id="7" w:name="_Hlk166324236"/>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bookmarkEnd w:id="7"/>
    <w:p w14:paraId="1E2428E7" w14:textId="60C22CF2" w:rsidR="00BE0F38" w:rsidRPr="00754FA6" w:rsidRDefault="00BE0F38" w:rsidP="00961501">
      <w:pPr>
        <w:shd w:val="clear" w:color="auto" w:fill="FFFFFF"/>
        <w:spacing w:line="276" w:lineRule="auto"/>
        <w:jc w:val="both"/>
        <w:rPr>
          <w:color w:val="auto"/>
          <w:sz w:val="26"/>
          <w:szCs w:val="26"/>
        </w:rPr>
      </w:pPr>
      <w:r w:rsidRPr="00754FA6">
        <w:rPr>
          <w:color w:val="auto"/>
          <w:sz w:val="26"/>
          <w:szCs w:val="26"/>
          <w:lang w:val="vi-VN"/>
        </w:rPr>
        <w:t xml:space="preserve">d) </w:t>
      </w:r>
      <w:r w:rsidRPr="00754FA6">
        <w:rPr>
          <w:color w:val="auto"/>
          <w:sz w:val="26"/>
          <w:szCs w:val="26"/>
        </w:rPr>
        <w:t>C</w:t>
      </w:r>
      <w:r w:rsidRPr="00754FA6">
        <w:rPr>
          <w:color w:val="auto"/>
          <w:sz w:val="26"/>
          <w:szCs w:val="26"/>
          <w:lang w:val="vi-VN"/>
        </w:rPr>
        <w:t>ả 2 bàn tay đều thấy lạnh</w:t>
      </w:r>
      <w:r w:rsidRPr="00754FA6">
        <w:rPr>
          <w:color w:val="auto"/>
          <w:sz w:val="26"/>
          <w:szCs w:val="26"/>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p w14:paraId="08F893D4" w14:textId="77777777" w:rsidR="00490FD0" w:rsidRPr="00754FA6" w:rsidRDefault="00961501" w:rsidP="00961501">
      <w:pPr>
        <w:shd w:val="clear" w:color="auto" w:fill="FFFFFF"/>
        <w:spacing w:line="276" w:lineRule="auto"/>
        <w:jc w:val="both"/>
        <w:rPr>
          <w:rFonts w:eastAsia="Calibri"/>
          <w:b/>
          <w:i/>
          <w:iCs/>
          <w:color w:val="auto"/>
          <w:sz w:val="26"/>
          <w:szCs w:val="26"/>
          <w:lang w:val="fr-FR"/>
          <w14:ligatures w14:val="standardContextual"/>
        </w:rPr>
      </w:pPr>
      <w:r w:rsidRPr="00754FA6">
        <w:rPr>
          <w:rFonts w:eastAsia="Calibri"/>
          <w:b/>
          <w:iCs/>
          <w:color w:val="auto"/>
          <w:sz w:val="26"/>
          <w:szCs w:val="26"/>
          <w:lang w:val="fr-FR"/>
          <w14:ligatures w14:val="standardContextual"/>
        </w:rPr>
        <w:t>Câu 2</w:t>
      </w:r>
      <w:r w:rsidRPr="00754FA6">
        <w:rPr>
          <w:rFonts w:eastAsia="Calibri"/>
          <w:b/>
          <w:i/>
          <w:iCs/>
          <w:color w:val="auto"/>
          <w:sz w:val="26"/>
          <w:szCs w:val="26"/>
          <w:lang w:val="fr-FR"/>
          <w14:ligatures w14:val="standardContextual"/>
        </w:rPr>
        <w:t xml:space="preserve"> : </w:t>
      </w:r>
    </w:p>
    <w:p w14:paraId="5139D167" w14:textId="068268D7" w:rsidR="00490FD0" w:rsidRPr="00754FA6" w:rsidRDefault="00490FD0" w:rsidP="00961501">
      <w:pPr>
        <w:shd w:val="clear" w:color="auto" w:fill="FFFFFF"/>
        <w:spacing w:line="276" w:lineRule="auto"/>
        <w:jc w:val="both"/>
        <w:rPr>
          <w:b/>
          <w:bCs/>
          <w:color w:val="FF0000"/>
          <w:sz w:val="24"/>
          <w:szCs w:val="24"/>
        </w:rPr>
      </w:pPr>
      <w:r w:rsidRPr="00754FA6">
        <w:rPr>
          <w:color w:val="auto"/>
          <w:sz w:val="26"/>
          <w:szCs w:val="26"/>
          <w:lang w:val="vi-VN"/>
        </w:rPr>
        <w:t>a) Cát hấp thụ nhiệt của mặt trời và nhiệt này được truyền đến chân chúng ta, chân ta bắt đầu nóng rát lên</w:t>
      </w:r>
      <w:r w:rsidRPr="00754FA6">
        <w:rPr>
          <w:color w:val="auto"/>
          <w:sz w:val="26"/>
          <w:szCs w:val="26"/>
        </w:rPr>
        <w:t xml:space="preserve">. </w:t>
      </w:r>
      <w:bookmarkStart w:id="8" w:name="_Hlk166324292"/>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bookmarkEnd w:id="8"/>
    <w:p w14:paraId="08F557A6" w14:textId="7FB9FDCB" w:rsidR="00490FD0" w:rsidRPr="00754FA6" w:rsidRDefault="00490FD0" w:rsidP="00961501">
      <w:pPr>
        <w:shd w:val="clear" w:color="auto" w:fill="FFFFFF"/>
        <w:spacing w:line="276" w:lineRule="auto"/>
        <w:jc w:val="both"/>
        <w:rPr>
          <w:i/>
          <w:iCs/>
          <w:color w:val="0070C0"/>
          <w:sz w:val="26"/>
          <w:szCs w:val="26"/>
        </w:rPr>
      </w:pPr>
      <w:r w:rsidRPr="00754FA6">
        <w:rPr>
          <w:b/>
          <w:bCs/>
          <w:color w:val="auto"/>
          <w:sz w:val="26"/>
          <w:szCs w:val="26"/>
        </w:rPr>
        <w:t xml:space="preserve">Vì : </w:t>
      </w:r>
      <w:r w:rsidRPr="00754FA6">
        <w:rPr>
          <w:i/>
          <w:iCs/>
          <w:color w:val="0070C0"/>
          <w:sz w:val="26"/>
          <w:szCs w:val="26"/>
        </w:rPr>
        <w:t>Chân nhận nhiệt từ cát, cát nhận nhiệt từ mặt trời, quá trình truyền nhiệt diễn ra làm cát nóng lên, ta tiếp xúc với cát làm nhiệt từ cát truyền sang chân, nên chân nóng rát.</w:t>
      </w:r>
    </w:p>
    <w:p w14:paraId="0FBF288C" w14:textId="3523C365" w:rsidR="00490FD0" w:rsidRPr="00754FA6" w:rsidRDefault="00490FD0" w:rsidP="00961501">
      <w:pPr>
        <w:shd w:val="clear" w:color="auto" w:fill="FFFFFF"/>
        <w:spacing w:line="276" w:lineRule="auto"/>
        <w:jc w:val="both"/>
        <w:rPr>
          <w:color w:val="auto"/>
          <w:sz w:val="26"/>
          <w:szCs w:val="26"/>
        </w:rPr>
      </w:pPr>
      <w:r w:rsidRPr="00754FA6">
        <w:rPr>
          <w:color w:val="auto"/>
          <w:sz w:val="26"/>
          <w:szCs w:val="26"/>
          <w:lang w:val="vi-VN"/>
        </w:rPr>
        <w:t>b) Chân cọ xát nhiều với mặt cát nên chân nóng dần lên.</w:t>
      </w:r>
      <w:r w:rsidRPr="00754FA6">
        <w:rPr>
          <w:color w:val="auto"/>
          <w:sz w:val="26"/>
          <w:szCs w:val="26"/>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p w14:paraId="29612AF6" w14:textId="3638172D" w:rsidR="00490FD0" w:rsidRPr="00754FA6" w:rsidRDefault="00490FD0" w:rsidP="00961501">
      <w:pPr>
        <w:shd w:val="clear" w:color="auto" w:fill="FFFFFF"/>
        <w:spacing w:line="276" w:lineRule="auto"/>
        <w:jc w:val="both"/>
        <w:rPr>
          <w:color w:val="auto"/>
          <w:sz w:val="26"/>
          <w:szCs w:val="26"/>
        </w:rPr>
      </w:pPr>
      <w:r w:rsidRPr="00754FA6">
        <w:rPr>
          <w:color w:val="auto"/>
          <w:sz w:val="26"/>
          <w:szCs w:val="26"/>
          <w:lang w:val="vi-VN"/>
        </w:rPr>
        <w:t>c) Cơ thể ta có nhiệt độ, khiến nhiệt này được truyền xuống mặt cát, làm ta cảm thấy khi đi chân trần thì mặt cát sẽ nóng</w:t>
      </w:r>
      <w:r w:rsidRPr="00754FA6">
        <w:rPr>
          <w:color w:val="auto"/>
          <w:sz w:val="26"/>
          <w:szCs w:val="26"/>
        </w:rPr>
        <w:t>.</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p w14:paraId="33D02F09" w14:textId="7EB01FA1" w:rsidR="00490FD0" w:rsidRPr="00754FA6" w:rsidRDefault="00490FD0" w:rsidP="00961501">
      <w:pPr>
        <w:shd w:val="clear" w:color="auto" w:fill="FFFFFF"/>
        <w:spacing w:line="276" w:lineRule="auto"/>
        <w:jc w:val="both"/>
        <w:rPr>
          <w:b/>
          <w:bCs/>
          <w:color w:val="FF0000"/>
          <w:sz w:val="24"/>
          <w:szCs w:val="24"/>
        </w:rPr>
      </w:pPr>
      <w:r w:rsidRPr="00754FA6">
        <w:rPr>
          <w:color w:val="auto"/>
          <w:sz w:val="26"/>
          <w:szCs w:val="26"/>
          <w:lang w:val="vi-VN"/>
        </w:rPr>
        <w:t>d) Chân nhận nhiệt từ cát, cát lấy nhiệt từ mặt trời, quá trình truyền nhiệt diễn ra từ chân qua mặt cát, làm cho mặt cát nóng</w:t>
      </w:r>
      <w:r w:rsidRPr="00754FA6">
        <w:rPr>
          <w:color w:val="auto"/>
          <w:sz w:val="26"/>
          <w:szCs w:val="26"/>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 xml:space="preserve">S </w:t>
      </w:r>
    </w:p>
    <w:p w14:paraId="431C759C" w14:textId="35D8C208" w:rsidR="00490FD0" w:rsidRPr="00754FA6" w:rsidRDefault="00490FD0" w:rsidP="00961501">
      <w:pPr>
        <w:shd w:val="clear" w:color="auto" w:fill="FFFFFF"/>
        <w:spacing w:line="276" w:lineRule="auto"/>
        <w:jc w:val="both"/>
        <w:rPr>
          <w:b/>
          <w:color w:val="auto"/>
          <w:sz w:val="26"/>
          <w:szCs w:val="26"/>
        </w:rPr>
      </w:pPr>
      <w:r w:rsidRPr="00754FA6">
        <w:rPr>
          <w:b/>
          <w:color w:val="auto"/>
          <w:sz w:val="26"/>
          <w:szCs w:val="26"/>
        </w:rPr>
        <w:t>Câu 3:</w:t>
      </w:r>
    </w:p>
    <w:p w14:paraId="197FD777" w14:textId="6D2C3E32" w:rsidR="00490FD0" w:rsidRPr="00754FA6" w:rsidRDefault="00490FD0" w:rsidP="00961501">
      <w:pPr>
        <w:shd w:val="clear" w:color="auto" w:fill="FFFFFF"/>
        <w:spacing w:line="276" w:lineRule="auto"/>
        <w:jc w:val="both"/>
        <w:rPr>
          <w:color w:val="auto"/>
          <w:sz w:val="26"/>
          <w:szCs w:val="26"/>
        </w:rPr>
      </w:pPr>
      <w:r w:rsidRPr="00754FA6">
        <w:rPr>
          <w:color w:val="auto"/>
          <w:sz w:val="26"/>
          <w:szCs w:val="26"/>
          <w:lang w:val="vi-VN"/>
        </w:rPr>
        <w:t>a) Hiệu ứng nhà kính tạo điều kiện nhiệt độ thích hợp cho sự phát triển của các sinh vật trên Trái Đất</w:t>
      </w:r>
      <w:r w:rsidRPr="00754FA6">
        <w:rPr>
          <w:color w:val="auto"/>
          <w:sz w:val="26"/>
          <w:szCs w:val="26"/>
        </w:rPr>
        <w:t>.</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p w14:paraId="19E4160F" w14:textId="24A8FBC5" w:rsidR="00490FD0" w:rsidRPr="00754FA6" w:rsidRDefault="00490FD0" w:rsidP="00961501">
      <w:pPr>
        <w:shd w:val="clear" w:color="auto" w:fill="FFFFFF"/>
        <w:spacing w:line="276" w:lineRule="auto"/>
        <w:jc w:val="both"/>
        <w:rPr>
          <w:color w:val="auto"/>
          <w:sz w:val="26"/>
          <w:szCs w:val="26"/>
        </w:rPr>
      </w:pPr>
      <w:r w:rsidRPr="00754FA6">
        <w:rPr>
          <w:color w:val="auto"/>
          <w:sz w:val="26"/>
          <w:szCs w:val="26"/>
          <w:lang w:val="vi-VN"/>
        </w:rPr>
        <w:t>b) Tăng sử dụng động cơ đốt trong có thể làm giảm hiệu ứng nhà kính</w:t>
      </w:r>
      <w:r w:rsidRPr="00754FA6">
        <w:rPr>
          <w:color w:val="auto"/>
          <w:sz w:val="26"/>
          <w:szCs w:val="26"/>
        </w:rPr>
        <w:t>.</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p w14:paraId="68BD4C4F" w14:textId="18FEA108" w:rsidR="00961501" w:rsidRPr="00754FA6" w:rsidRDefault="00490FD0" w:rsidP="00490FD0">
      <w:pPr>
        <w:shd w:val="clear" w:color="auto" w:fill="FFFFFF"/>
        <w:spacing w:line="276" w:lineRule="auto"/>
        <w:jc w:val="both"/>
        <w:rPr>
          <w:color w:val="auto"/>
          <w:sz w:val="26"/>
          <w:szCs w:val="26"/>
        </w:rPr>
      </w:pPr>
      <w:r w:rsidRPr="00754FA6">
        <w:rPr>
          <w:color w:val="auto"/>
          <w:sz w:val="26"/>
          <w:szCs w:val="26"/>
          <w:lang w:val="vi-VN"/>
        </w:rPr>
        <w:t>c) Hiệu ứng nhà kính giúp điều hòa nhiệt độ trên Trái Đất, giúp giảm hạn hán và lũ lụt, giảm băng tan trên địa cực và nước biển dâng cao.</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p w14:paraId="6421E5C9" w14:textId="6C4A47A0" w:rsidR="00490FD0" w:rsidRPr="00754FA6" w:rsidRDefault="00490FD0" w:rsidP="00961501">
      <w:pPr>
        <w:spacing w:line="276" w:lineRule="auto"/>
        <w:jc w:val="both"/>
        <w:rPr>
          <w:b/>
          <w:bCs/>
          <w:color w:val="FF0000"/>
          <w:sz w:val="24"/>
          <w:szCs w:val="24"/>
        </w:rPr>
      </w:pPr>
      <w:r w:rsidRPr="00754FA6">
        <w:rPr>
          <w:color w:val="auto"/>
          <w:sz w:val="26"/>
          <w:szCs w:val="26"/>
          <w:lang w:val="vi-VN"/>
        </w:rPr>
        <w:t xml:space="preserve">d) </w:t>
      </w:r>
      <w:r w:rsidRPr="00754FA6">
        <w:rPr>
          <w:color w:val="auto"/>
          <w:sz w:val="26"/>
          <w:szCs w:val="26"/>
        </w:rPr>
        <w:t>Hưởng ứng giờ Trái Đất, hạn chế dùng điện hiện nay là một biện pháp có thể làm giảm hiệu ứng nhà kính.</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 xml:space="preserve">Đ </w:t>
      </w:r>
    </w:p>
    <w:p w14:paraId="46EC26BC" w14:textId="6C96C6DF" w:rsidR="00490FD0" w:rsidRPr="00754FA6" w:rsidRDefault="00490FD0" w:rsidP="00961501">
      <w:pPr>
        <w:spacing w:line="276" w:lineRule="auto"/>
        <w:jc w:val="both"/>
        <w:rPr>
          <w:b/>
          <w:color w:val="auto"/>
          <w:sz w:val="26"/>
          <w:szCs w:val="26"/>
        </w:rPr>
      </w:pPr>
      <w:r w:rsidRPr="00754FA6">
        <w:rPr>
          <w:b/>
          <w:color w:val="auto"/>
          <w:sz w:val="26"/>
          <w:szCs w:val="26"/>
        </w:rPr>
        <w:t>Câu 4:</w:t>
      </w:r>
    </w:p>
    <w:p w14:paraId="7DDE9746" w14:textId="7F933DA0" w:rsidR="00490FD0" w:rsidRPr="00754FA6" w:rsidRDefault="00490FD0" w:rsidP="00961501">
      <w:pPr>
        <w:spacing w:line="276" w:lineRule="auto"/>
        <w:jc w:val="both"/>
        <w:rPr>
          <w:color w:val="auto"/>
          <w:sz w:val="26"/>
          <w:szCs w:val="26"/>
        </w:rPr>
      </w:pPr>
      <w:r w:rsidRPr="00754FA6">
        <w:rPr>
          <w:color w:val="auto"/>
          <w:sz w:val="26"/>
          <w:szCs w:val="26"/>
          <w:lang w:val="vi-VN"/>
        </w:rPr>
        <w:t>a)</w:t>
      </w:r>
      <w:r w:rsidRPr="00754FA6">
        <w:rPr>
          <w:color w:val="auto"/>
          <w:sz w:val="26"/>
          <w:szCs w:val="26"/>
        </w:rPr>
        <w:t xml:space="preserve"> Cầm thân nhiệt kế vẩy mạnh, để thủy ngân hoàn toàn tụt xuống bầu.</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p w14:paraId="70897695" w14:textId="77777777" w:rsidR="00490FD0" w:rsidRPr="00754FA6" w:rsidRDefault="00490FD0" w:rsidP="00490FD0">
      <w:pPr>
        <w:spacing w:line="276" w:lineRule="auto"/>
        <w:rPr>
          <w:b/>
          <w:bCs/>
          <w:color w:val="FF0000"/>
          <w:sz w:val="24"/>
          <w:szCs w:val="24"/>
        </w:rPr>
      </w:pPr>
      <w:r w:rsidRPr="00754FA6">
        <w:rPr>
          <w:color w:val="auto"/>
          <w:sz w:val="26"/>
          <w:szCs w:val="26"/>
        </w:rPr>
        <w:t>b) Lau sạch (khử trùng) trước khi sử dụng.</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 xml:space="preserve">Đ </w:t>
      </w:r>
    </w:p>
    <w:p w14:paraId="1E9B2552" w14:textId="13DAE203" w:rsidR="00490FD0" w:rsidRPr="00754FA6" w:rsidRDefault="00490FD0" w:rsidP="00490FD0">
      <w:pPr>
        <w:spacing w:line="276" w:lineRule="auto"/>
        <w:rPr>
          <w:color w:val="auto"/>
          <w:sz w:val="26"/>
          <w:szCs w:val="26"/>
        </w:rPr>
      </w:pPr>
      <w:r w:rsidRPr="00754FA6">
        <w:rPr>
          <w:color w:val="auto"/>
          <w:sz w:val="26"/>
          <w:szCs w:val="26"/>
        </w:rPr>
        <w:t>c) Quan sát và ghi chữ số của mực thủy ngân ban đầu trong ống.</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p w14:paraId="41255D9F" w14:textId="4363577A" w:rsidR="00961501" w:rsidRPr="00754FA6" w:rsidRDefault="00490FD0" w:rsidP="007931B5">
      <w:pPr>
        <w:shd w:val="clear" w:color="auto" w:fill="FFFFFF"/>
        <w:spacing w:line="276" w:lineRule="auto"/>
        <w:jc w:val="both"/>
        <w:rPr>
          <w:color w:val="auto"/>
          <w:sz w:val="26"/>
          <w:szCs w:val="26"/>
        </w:rPr>
      </w:pPr>
      <w:r w:rsidRPr="00754FA6">
        <w:rPr>
          <w:color w:val="auto"/>
          <w:sz w:val="26"/>
          <w:szCs w:val="26"/>
        </w:rPr>
        <w:t>d) Chỉ cần đem nhiệt kế kẹp vào nách và đo.</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p w14:paraId="79447FAC" w14:textId="551FBB96" w:rsidR="007931B5" w:rsidRPr="00754FA6" w:rsidRDefault="007931B5" w:rsidP="00961501">
      <w:pPr>
        <w:spacing w:line="276" w:lineRule="auto"/>
        <w:jc w:val="both"/>
        <w:rPr>
          <w:b/>
          <w:bCs/>
          <w:color w:val="C00000"/>
          <w:sz w:val="26"/>
          <w:szCs w:val="26"/>
        </w:rPr>
      </w:pPr>
      <w:r w:rsidRPr="00754FA6">
        <w:rPr>
          <w:b/>
          <w:bCs/>
          <w:color w:val="C00000"/>
          <w:sz w:val="26"/>
          <w:szCs w:val="26"/>
        </w:rPr>
        <w:t>3. Câu trắc nghiệm trả lời ngắn ( 1,5 điểm )</w:t>
      </w:r>
    </w:p>
    <w:p w14:paraId="094BD64D" w14:textId="5B1C6124" w:rsidR="00961501" w:rsidRPr="00754FA6" w:rsidRDefault="00961501" w:rsidP="007931B5">
      <w:pPr>
        <w:spacing w:line="276" w:lineRule="auto"/>
        <w:rPr>
          <w:rFonts w:eastAsia="Calibri"/>
          <w:i/>
          <w:iCs/>
          <w:color w:val="auto"/>
          <w:sz w:val="26"/>
          <w:szCs w:val="26"/>
          <w:lang w:val="pt-BR"/>
          <w14:ligatures w14:val="standardContextual"/>
        </w:rPr>
      </w:pPr>
      <w:r w:rsidRPr="00754FA6">
        <w:rPr>
          <w:rFonts w:eastAsia="Calibri"/>
          <w:i/>
          <w:iCs/>
          <w:color w:val="auto"/>
          <w:sz w:val="26"/>
          <w:szCs w:val="26"/>
          <w:lang w:val="pt-BR"/>
          <w14:ligatures w14:val="standardContextual"/>
        </w:rPr>
        <w:t>Thí sinh trả lời từ câu 1 đến câu 6</w:t>
      </w:r>
      <w:r w:rsidR="007931B5" w:rsidRPr="00754FA6">
        <w:rPr>
          <w:rFonts w:eastAsia="Calibri"/>
          <w:i/>
          <w:iCs/>
          <w:color w:val="auto"/>
          <w:sz w:val="26"/>
          <w:szCs w:val="26"/>
          <w:lang w:val="pt-BR"/>
          <w14:ligatures w14:val="standardContextual"/>
        </w:rPr>
        <w:t xml:space="preserve">. </w:t>
      </w:r>
      <w:r w:rsidRPr="00754FA6">
        <w:rPr>
          <w:rFonts w:eastAsia="Calibri"/>
          <w:i/>
          <w:iCs/>
          <w:color w:val="auto"/>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A801DB" w:rsidRPr="00754FA6" w14:paraId="6D99CCEF"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D68F887"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F13217D"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BF8BF6F"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0D4C517"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Đáp án</w:t>
            </w:r>
          </w:p>
        </w:tc>
      </w:tr>
      <w:tr w:rsidR="00A801DB" w:rsidRPr="00754FA6" w14:paraId="01D80DC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057D4E6"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1</w:t>
            </w:r>
          </w:p>
        </w:tc>
        <w:tc>
          <w:tcPr>
            <w:tcW w:w="0" w:type="auto"/>
            <w:tcBorders>
              <w:bottom w:val="single" w:sz="8" w:space="0" w:color="000000"/>
              <w:right w:val="single" w:sz="8" w:space="0" w:color="000000"/>
            </w:tcBorders>
            <w:vAlign w:val="center"/>
          </w:tcPr>
          <w:p w14:paraId="048F60F0" w14:textId="77777777" w:rsidR="00961501" w:rsidRPr="00754FA6" w:rsidRDefault="00961501" w:rsidP="00A37098">
            <w:pPr>
              <w:spacing w:line="276" w:lineRule="auto"/>
              <w:jc w:val="center"/>
              <w:rPr>
                <w:color w:val="auto"/>
                <w:sz w:val="26"/>
                <w:szCs w:val="26"/>
              </w:rPr>
            </w:pPr>
            <w:r w:rsidRPr="00754FA6">
              <w:rPr>
                <w:color w:val="auto"/>
                <w:sz w:val="26"/>
                <w:szCs w:val="26"/>
              </w:rPr>
              <w:t>288</w:t>
            </w:r>
          </w:p>
        </w:tc>
        <w:tc>
          <w:tcPr>
            <w:tcW w:w="0" w:type="auto"/>
            <w:tcBorders>
              <w:bottom w:val="single" w:sz="8" w:space="0" w:color="000000"/>
              <w:right w:val="single" w:sz="8" w:space="0" w:color="000000"/>
            </w:tcBorders>
            <w:vAlign w:val="center"/>
          </w:tcPr>
          <w:p w14:paraId="0B868173"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4</w:t>
            </w:r>
          </w:p>
        </w:tc>
        <w:tc>
          <w:tcPr>
            <w:tcW w:w="0" w:type="auto"/>
            <w:tcBorders>
              <w:bottom w:val="single" w:sz="8" w:space="0" w:color="000000"/>
              <w:right w:val="single" w:sz="8" w:space="0" w:color="000000"/>
            </w:tcBorders>
            <w:vAlign w:val="center"/>
          </w:tcPr>
          <w:p w14:paraId="4220DD56" w14:textId="77777777" w:rsidR="00961501" w:rsidRPr="00754FA6" w:rsidRDefault="00961501" w:rsidP="00A37098">
            <w:pPr>
              <w:spacing w:line="276" w:lineRule="auto"/>
              <w:jc w:val="center"/>
              <w:rPr>
                <w:color w:val="auto"/>
                <w:sz w:val="26"/>
                <w:szCs w:val="26"/>
              </w:rPr>
            </w:pPr>
            <w:r w:rsidRPr="00754FA6">
              <w:rPr>
                <w:color w:val="auto"/>
                <w:sz w:val="26"/>
                <w:szCs w:val="26"/>
              </w:rPr>
              <w:t>17</w:t>
            </w:r>
          </w:p>
        </w:tc>
      </w:tr>
      <w:tr w:rsidR="00A801DB" w:rsidRPr="00754FA6" w14:paraId="0DACEA5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9637FB"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2</w:t>
            </w:r>
          </w:p>
        </w:tc>
        <w:tc>
          <w:tcPr>
            <w:tcW w:w="0" w:type="auto"/>
            <w:tcBorders>
              <w:bottom w:val="single" w:sz="8" w:space="0" w:color="000000"/>
              <w:right w:val="single" w:sz="8" w:space="0" w:color="000000"/>
            </w:tcBorders>
            <w:vAlign w:val="center"/>
          </w:tcPr>
          <w:p w14:paraId="15EE6F1B" w14:textId="77777777" w:rsidR="00961501" w:rsidRPr="00754FA6" w:rsidRDefault="00961501" w:rsidP="00A37098">
            <w:pPr>
              <w:spacing w:line="276" w:lineRule="auto"/>
              <w:jc w:val="center"/>
              <w:rPr>
                <w:color w:val="auto"/>
                <w:sz w:val="26"/>
                <w:szCs w:val="26"/>
              </w:rPr>
            </w:pPr>
            <w:r w:rsidRPr="00754FA6">
              <w:rPr>
                <w:color w:val="auto"/>
                <w:sz w:val="26"/>
                <w:szCs w:val="26"/>
              </w:rPr>
              <w:t>2,4,5</w:t>
            </w:r>
          </w:p>
        </w:tc>
        <w:tc>
          <w:tcPr>
            <w:tcW w:w="0" w:type="auto"/>
            <w:tcBorders>
              <w:bottom w:val="single" w:sz="8" w:space="0" w:color="000000"/>
              <w:right w:val="single" w:sz="8" w:space="0" w:color="000000"/>
            </w:tcBorders>
            <w:vAlign w:val="center"/>
          </w:tcPr>
          <w:p w14:paraId="77291DE5"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5</w:t>
            </w:r>
          </w:p>
        </w:tc>
        <w:tc>
          <w:tcPr>
            <w:tcW w:w="0" w:type="auto"/>
            <w:tcBorders>
              <w:bottom w:val="single" w:sz="8" w:space="0" w:color="000000"/>
              <w:right w:val="single" w:sz="8" w:space="0" w:color="000000"/>
            </w:tcBorders>
            <w:vAlign w:val="center"/>
          </w:tcPr>
          <w:p w14:paraId="7F6CD824" w14:textId="77777777" w:rsidR="00961501" w:rsidRPr="00754FA6" w:rsidRDefault="00961501" w:rsidP="00A37098">
            <w:pPr>
              <w:spacing w:line="276" w:lineRule="auto"/>
              <w:jc w:val="center"/>
              <w:rPr>
                <w:color w:val="auto"/>
                <w:sz w:val="26"/>
                <w:szCs w:val="26"/>
              </w:rPr>
            </w:pPr>
            <w:r w:rsidRPr="00754FA6">
              <w:rPr>
                <w:color w:val="auto"/>
                <w:sz w:val="26"/>
                <w:szCs w:val="26"/>
              </w:rPr>
              <w:t>2,3,4</w:t>
            </w:r>
          </w:p>
        </w:tc>
      </w:tr>
      <w:tr w:rsidR="00A801DB" w:rsidRPr="00754FA6" w14:paraId="63F801C0" w14:textId="77777777" w:rsidTr="001036D7">
        <w:trPr>
          <w:cantSplit/>
          <w:tblCellSpacing w:w="0" w:type="dxa"/>
          <w:jc w:val="center"/>
        </w:trPr>
        <w:tc>
          <w:tcPr>
            <w:tcW w:w="0" w:type="auto"/>
            <w:tcBorders>
              <w:left w:val="single" w:sz="8" w:space="0" w:color="000000"/>
              <w:right w:val="single" w:sz="8" w:space="0" w:color="000000"/>
            </w:tcBorders>
            <w:vAlign w:val="center"/>
          </w:tcPr>
          <w:p w14:paraId="3DA60E67"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lastRenderedPageBreak/>
              <w:t>3</w:t>
            </w:r>
          </w:p>
        </w:tc>
        <w:tc>
          <w:tcPr>
            <w:tcW w:w="0" w:type="auto"/>
            <w:tcBorders>
              <w:right w:val="single" w:sz="8" w:space="0" w:color="000000"/>
            </w:tcBorders>
            <w:vAlign w:val="center"/>
          </w:tcPr>
          <w:p w14:paraId="26834B41" w14:textId="77777777" w:rsidR="00961501" w:rsidRPr="00754FA6" w:rsidRDefault="00961501" w:rsidP="00A37098">
            <w:pPr>
              <w:spacing w:line="276" w:lineRule="auto"/>
              <w:jc w:val="center"/>
              <w:rPr>
                <w:color w:val="auto"/>
                <w:sz w:val="26"/>
                <w:szCs w:val="26"/>
              </w:rPr>
            </w:pPr>
            <w:r w:rsidRPr="00754FA6">
              <w:rPr>
                <w:color w:val="auto"/>
                <w:sz w:val="26"/>
                <w:szCs w:val="26"/>
              </w:rPr>
              <w:t>1,2,3,5</w:t>
            </w:r>
          </w:p>
        </w:tc>
        <w:tc>
          <w:tcPr>
            <w:tcW w:w="0" w:type="auto"/>
            <w:tcBorders>
              <w:right w:val="single" w:sz="8" w:space="0" w:color="000000"/>
            </w:tcBorders>
            <w:vAlign w:val="center"/>
          </w:tcPr>
          <w:p w14:paraId="15EABB2E" w14:textId="77777777" w:rsidR="00961501" w:rsidRPr="00754FA6" w:rsidRDefault="00961501" w:rsidP="00A37098">
            <w:pPr>
              <w:spacing w:line="276" w:lineRule="auto"/>
              <w:jc w:val="center"/>
              <w:rPr>
                <w:b/>
                <w:bCs/>
                <w:color w:val="auto"/>
                <w:sz w:val="26"/>
                <w:szCs w:val="26"/>
              </w:rPr>
            </w:pPr>
            <w:r w:rsidRPr="00754FA6">
              <w:rPr>
                <w:b/>
                <w:bCs/>
                <w:color w:val="auto"/>
                <w:sz w:val="26"/>
                <w:szCs w:val="26"/>
              </w:rPr>
              <w:t>6</w:t>
            </w:r>
          </w:p>
        </w:tc>
        <w:tc>
          <w:tcPr>
            <w:tcW w:w="0" w:type="auto"/>
            <w:tcBorders>
              <w:right w:val="single" w:sz="8" w:space="0" w:color="000000"/>
            </w:tcBorders>
            <w:vAlign w:val="center"/>
          </w:tcPr>
          <w:p w14:paraId="691BA0E3" w14:textId="77777777" w:rsidR="00961501" w:rsidRPr="00754FA6" w:rsidRDefault="00961501" w:rsidP="00A37098">
            <w:pPr>
              <w:spacing w:line="276" w:lineRule="auto"/>
              <w:jc w:val="center"/>
              <w:rPr>
                <w:color w:val="auto"/>
                <w:sz w:val="26"/>
                <w:szCs w:val="26"/>
              </w:rPr>
            </w:pPr>
            <w:r w:rsidRPr="00754FA6">
              <w:rPr>
                <w:color w:val="auto"/>
                <w:sz w:val="26"/>
                <w:szCs w:val="26"/>
              </w:rPr>
              <w:t>1</w:t>
            </w:r>
          </w:p>
        </w:tc>
      </w:tr>
      <w:tr w:rsidR="001036D7" w:rsidRPr="00754FA6" w14:paraId="3051285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E5B242" w14:textId="77777777" w:rsidR="001036D7" w:rsidRPr="00754FA6" w:rsidRDefault="001036D7" w:rsidP="00A37098">
            <w:pPr>
              <w:spacing w:line="276" w:lineRule="auto"/>
              <w:jc w:val="center"/>
              <w:rPr>
                <w:b/>
                <w:bCs/>
                <w:color w:val="auto"/>
                <w:sz w:val="26"/>
                <w:szCs w:val="26"/>
              </w:rPr>
            </w:pPr>
          </w:p>
        </w:tc>
        <w:tc>
          <w:tcPr>
            <w:tcW w:w="0" w:type="auto"/>
            <w:tcBorders>
              <w:bottom w:val="single" w:sz="8" w:space="0" w:color="000000"/>
              <w:right w:val="single" w:sz="8" w:space="0" w:color="000000"/>
            </w:tcBorders>
            <w:vAlign w:val="center"/>
          </w:tcPr>
          <w:p w14:paraId="40F45216" w14:textId="77777777" w:rsidR="001036D7" w:rsidRPr="00754FA6" w:rsidRDefault="001036D7" w:rsidP="00A37098">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77FDF41A" w14:textId="77777777" w:rsidR="001036D7" w:rsidRPr="00754FA6" w:rsidRDefault="001036D7" w:rsidP="00A37098">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648A7FAE" w14:textId="77777777" w:rsidR="001036D7" w:rsidRPr="00754FA6" w:rsidRDefault="001036D7" w:rsidP="00A37098">
            <w:pPr>
              <w:spacing w:line="276" w:lineRule="auto"/>
              <w:jc w:val="center"/>
              <w:rPr>
                <w:color w:val="auto"/>
                <w:sz w:val="26"/>
                <w:szCs w:val="26"/>
              </w:rPr>
            </w:pPr>
          </w:p>
        </w:tc>
      </w:tr>
    </w:tbl>
    <w:p w14:paraId="7D23D515" w14:textId="336CD4E8" w:rsidR="00961501" w:rsidRPr="00754FA6" w:rsidRDefault="00961501" w:rsidP="00961501">
      <w:pPr>
        <w:spacing w:line="276" w:lineRule="auto"/>
        <w:jc w:val="both"/>
        <w:rPr>
          <w:color w:val="auto"/>
          <w:sz w:val="26"/>
          <w:szCs w:val="26"/>
        </w:rPr>
      </w:pPr>
      <w:r w:rsidRPr="00754FA6">
        <w:rPr>
          <w:b/>
          <w:color w:val="auto"/>
          <w:sz w:val="26"/>
          <w:szCs w:val="26"/>
        </w:rPr>
        <w:t>Câu 2:</w:t>
      </w:r>
      <w:r w:rsidRPr="00754FA6">
        <w:rPr>
          <w:color w:val="auto"/>
          <w:sz w:val="26"/>
          <w:szCs w:val="26"/>
        </w:rPr>
        <w:t xml:space="preserve">  </w:t>
      </w:r>
    </w:p>
    <w:p w14:paraId="62B28C73" w14:textId="77777777" w:rsidR="00961501" w:rsidRPr="00754FA6" w:rsidRDefault="00961501" w:rsidP="00961501">
      <w:pPr>
        <w:spacing w:line="276" w:lineRule="auto"/>
        <w:jc w:val="both"/>
        <w:rPr>
          <w:i/>
          <w:iCs/>
          <w:color w:val="auto"/>
          <w:sz w:val="26"/>
          <w:szCs w:val="26"/>
        </w:rPr>
      </w:pPr>
      <w:r w:rsidRPr="00754FA6">
        <w:rPr>
          <w:color w:val="auto"/>
          <w:sz w:val="26"/>
          <w:szCs w:val="26"/>
        </w:rPr>
        <w:t xml:space="preserve">       </w:t>
      </w:r>
      <w:r w:rsidRPr="00754FA6">
        <w:rPr>
          <w:i/>
          <w:iCs/>
          <w:color w:val="auto"/>
          <w:sz w:val="26"/>
          <w:szCs w:val="26"/>
        </w:rPr>
        <w:t>2)</w:t>
      </w:r>
      <w:r w:rsidRPr="00754FA6">
        <w:rPr>
          <w:i/>
          <w:iCs/>
          <w:color w:val="0070C0"/>
          <w:sz w:val="26"/>
          <w:szCs w:val="26"/>
        </w:rPr>
        <w:t xml:space="preserve"> Nhiệt độ điểm ba của nước là nhiệt độ mà nước tinh khiết có thể tồn tại đồng thời ở cả ba thể rắn, lỏng và hơi, trong trạng thái cân bằng nhiệt ở áp suất tiêu chuẩn (được định nghĩa là </w:t>
      </w:r>
      <w:r w:rsidRPr="00754FA6">
        <w:rPr>
          <w:i/>
          <w:iCs/>
          <w:color w:val="0070C0"/>
          <w:position w:val="-10"/>
          <w:sz w:val="26"/>
          <w:szCs w:val="26"/>
        </w:rPr>
        <w:object w:dxaOrig="920" w:dyaOrig="320" w14:anchorId="60101703">
          <v:shape id="_x0000_i1039" type="#_x0000_t75" alt="" style="width:44pt;height:13.65pt" o:ole="">
            <v:imagedata r:id="rId63" o:title=""/>
          </v:shape>
          <o:OLEObject Type="Embed" ProgID="Equation.DSMT4" ShapeID="_x0000_i1039" DrawAspect="Content" ObjectID="_1789927579" r:id="rId95"/>
        </w:object>
      </w:r>
      <w:r w:rsidRPr="00754FA6">
        <w:rPr>
          <w:i/>
          <w:iCs/>
          <w:color w:val="0070C0"/>
          <w:sz w:val="26"/>
          <w:szCs w:val="26"/>
        </w:rPr>
        <w:t xml:space="preserve">, tương đương với </w:t>
      </w:r>
      <w:r w:rsidRPr="00754FA6">
        <w:rPr>
          <w:i/>
          <w:iCs/>
          <w:color w:val="0070C0"/>
          <w:position w:val="-10"/>
          <w:sz w:val="26"/>
          <w:szCs w:val="26"/>
        </w:rPr>
        <w:object w:dxaOrig="760" w:dyaOrig="360" w14:anchorId="644FB8DC">
          <v:shape id="_x0000_i1040" type="#_x0000_t75" alt="" style="width:35.35pt;height:21.65pt" o:ole="">
            <v:imagedata r:id="rId65" o:title=""/>
          </v:shape>
          <o:OLEObject Type="Embed" ProgID="Equation.DSMT4" ShapeID="_x0000_i1040" DrawAspect="Content" ObjectID="_1789927580" r:id="rId96"/>
        </w:object>
      </w:r>
      <w:r w:rsidRPr="00754FA6">
        <w:rPr>
          <w:i/>
          <w:iCs/>
          <w:color w:val="0070C0"/>
          <w:sz w:val="26"/>
          <w:szCs w:val="26"/>
        </w:rPr>
        <w:t xml:space="preserve"> ).</w:t>
      </w:r>
    </w:p>
    <w:p w14:paraId="76C30180" w14:textId="17272C31" w:rsidR="00961501" w:rsidRPr="00754FA6" w:rsidRDefault="004F359D" w:rsidP="004F359D">
      <w:pPr>
        <w:spacing w:line="276" w:lineRule="auto"/>
        <w:ind w:left="720" w:hanging="360"/>
        <w:jc w:val="both"/>
        <w:rPr>
          <w:i/>
          <w:iCs/>
          <w:color w:val="0070C0"/>
          <w:sz w:val="26"/>
          <w:szCs w:val="26"/>
        </w:rPr>
      </w:pPr>
      <w:r w:rsidRPr="00754FA6">
        <w:rPr>
          <w:rFonts w:eastAsiaTheme="minorHAnsi"/>
          <w:i/>
          <w:iCs/>
          <w:color w:val="auto"/>
          <w:sz w:val="26"/>
          <w:szCs w:val="26"/>
        </w:rPr>
        <w:t>4)</w:t>
      </w:r>
      <w:r w:rsidRPr="00754FA6">
        <w:rPr>
          <w:rFonts w:eastAsiaTheme="minorHAnsi"/>
          <w:i/>
          <w:iCs/>
          <w:color w:val="0070C0"/>
          <w:sz w:val="26"/>
          <w:szCs w:val="26"/>
        </w:rPr>
        <w:tab/>
      </w:r>
      <w:r w:rsidR="00961501" w:rsidRPr="00754FA6">
        <w:rPr>
          <w:rStyle w:val="Emphasis"/>
          <w:bCs/>
          <w:i w:val="0"/>
          <w:iCs w:val="0"/>
          <w:color w:val="0070C0"/>
          <w:sz w:val="26"/>
          <w:szCs w:val="26"/>
        </w:rPr>
        <w:t xml:space="preserve">Nhiệt </w:t>
      </w:r>
      <w:r w:rsidR="00961501" w:rsidRPr="00754FA6">
        <w:rPr>
          <w:rStyle w:val="Emphasis"/>
          <w:b/>
          <w:bCs/>
          <w:i w:val="0"/>
          <w:iCs w:val="0"/>
          <w:color w:val="0070C0"/>
          <w:sz w:val="26"/>
          <w:szCs w:val="26"/>
        </w:rPr>
        <w:t>độ</w:t>
      </w:r>
      <w:r w:rsidR="00961501" w:rsidRPr="00754FA6">
        <w:rPr>
          <w:i/>
          <w:iCs/>
          <w:color w:val="0070C0"/>
          <w:sz w:val="26"/>
          <w:szCs w:val="26"/>
        </w:rPr>
        <w:t> là số đo độ “nóng”, “lạnh” của một vật. </w:t>
      </w:r>
    </w:p>
    <w:p w14:paraId="321D70A8" w14:textId="68D59A84" w:rsidR="00961501" w:rsidRPr="00754FA6" w:rsidRDefault="004F359D" w:rsidP="004F359D">
      <w:pPr>
        <w:spacing w:line="276" w:lineRule="auto"/>
        <w:ind w:left="720" w:hanging="360"/>
        <w:jc w:val="both"/>
        <w:rPr>
          <w:i/>
          <w:iCs/>
          <w:color w:val="0070C0"/>
          <w:sz w:val="26"/>
          <w:szCs w:val="26"/>
        </w:rPr>
      </w:pPr>
      <w:r w:rsidRPr="00754FA6">
        <w:rPr>
          <w:rFonts w:eastAsiaTheme="minorHAnsi"/>
          <w:i/>
          <w:iCs/>
          <w:color w:val="auto"/>
          <w:sz w:val="26"/>
          <w:szCs w:val="26"/>
        </w:rPr>
        <w:t>5)</w:t>
      </w:r>
      <w:r w:rsidRPr="00754FA6">
        <w:rPr>
          <w:rFonts w:eastAsiaTheme="minorHAnsi"/>
          <w:i/>
          <w:iCs/>
          <w:color w:val="0070C0"/>
          <w:sz w:val="26"/>
          <w:szCs w:val="26"/>
        </w:rPr>
        <w:tab/>
      </w:r>
      <w:r w:rsidR="00961501" w:rsidRPr="00754FA6">
        <w:rPr>
          <w:i/>
          <w:iCs/>
          <w:color w:val="0070C0"/>
          <w:sz w:val="26"/>
          <w:szCs w:val="26"/>
        </w:rPr>
        <w:t>Khi mượn nhiệt kế y tế của người khác không cần phải nhúng nước sôi để sát trùng vì giới hạn đo của nhiệt kế y tế là 42 độ, nếu nhúng vào nước sôi 100 độ C sẽ làm vỡ nhiệt kế.</w:t>
      </w:r>
    </w:p>
    <w:p w14:paraId="257CD213" w14:textId="77777777" w:rsidR="004C56BF" w:rsidRPr="00754FA6" w:rsidRDefault="00961501" w:rsidP="00961501">
      <w:pPr>
        <w:shd w:val="clear" w:color="auto" w:fill="FFFFFF"/>
        <w:spacing w:line="276" w:lineRule="auto"/>
        <w:jc w:val="both"/>
        <w:rPr>
          <w:color w:val="auto"/>
          <w:sz w:val="26"/>
          <w:szCs w:val="26"/>
          <w:shd w:val="clear" w:color="auto" w:fill="FFFFFF"/>
        </w:rPr>
      </w:pPr>
      <w:r w:rsidRPr="00754FA6">
        <w:rPr>
          <w:b/>
          <w:color w:val="auto"/>
          <w:sz w:val="26"/>
          <w:szCs w:val="26"/>
          <w:shd w:val="clear" w:color="auto" w:fill="FFFFFF"/>
        </w:rPr>
        <w:t>Câu 4</w:t>
      </w:r>
      <w:r w:rsidRPr="00754FA6">
        <w:rPr>
          <w:color w:val="auto"/>
          <w:sz w:val="26"/>
          <w:szCs w:val="26"/>
          <w:shd w:val="clear" w:color="auto" w:fill="FFFFFF"/>
        </w:rPr>
        <w:t xml:space="preserve">. </w:t>
      </w:r>
    </w:p>
    <w:p w14:paraId="2E7798E6" w14:textId="692E04D8" w:rsidR="00961501" w:rsidRPr="00754FA6" w:rsidRDefault="00961501" w:rsidP="004C56BF">
      <w:pPr>
        <w:shd w:val="clear" w:color="auto" w:fill="FFFFFF"/>
        <w:spacing w:line="276" w:lineRule="auto"/>
        <w:ind w:right="-74"/>
        <w:jc w:val="both"/>
        <w:rPr>
          <w:i/>
          <w:iCs/>
          <w:color w:val="0070C0"/>
          <w:sz w:val="26"/>
          <w:szCs w:val="26"/>
        </w:rPr>
      </w:pPr>
      <w:r w:rsidRPr="00754FA6">
        <w:rPr>
          <w:i/>
          <w:iCs/>
          <w:color w:val="0070C0"/>
          <w:sz w:val="26"/>
          <w:szCs w:val="26"/>
        </w:rPr>
        <w:t>Vì độ tăng độ dài do nở vì nhiệt tỉ lệ với độ dài ban đầu và độ tăng nhiệt độ của vật nên ta có:</w:t>
      </w:r>
    </w:p>
    <w:p w14:paraId="3D318E6A" w14:textId="77777777" w:rsidR="00961501" w:rsidRPr="00754FA6" w:rsidRDefault="00961501" w:rsidP="00961501">
      <w:pPr>
        <w:shd w:val="clear" w:color="auto" w:fill="FFFFFF"/>
        <w:spacing w:line="276" w:lineRule="auto"/>
        <w:ind w:right="48" w:firstLine="360"/>
        <w:jc w:val="both"/>
        <w:rPr>
          <w:i/>
          <w:iCs/>
          <w:color w:val="0070C0"/>
          <w:sz w:val="26"/>
          <w:szCs w:val="26"/>
        </w:rPr>
      </w:pPr>
      <w:r w:rsidRPr="00754FA6">
        <w:rPr>
          <w:i/>
          <w:iCs/>
          <w:color w:val="0070C0"/>
          <w:sz w:val="26"/>
          <w:szCs w:val="26"/>
        </w:rPr>
        <w:t xml:space="preserve">Độ dài tăng thêm của dây đồng khi tăng nhiệt độ từ </w:t>
      </w:r>
      <w:r w:rsidRPr="00754FA6">
        <w:rPr>
          <w:i/>
          <w:iCs/>
          <w:color w:val="0070C0"/>
          <w:position w:val="-6"/>
          <w:sz w:val="26"/>
          <w:szCs w:val="26"/>
        </w:rPr>
        <w:object w:dxaOrig="580" w:dyaOrig="320" w14:anchorId="6173C9E7">
          <v:shape id="_x0000_i1041" type="#_x0000_t75" alt="" style="width:28pt;height:13.65pt" o:ole="">
            <v:imagedata r:id="rId79" o:title=""/>
          </v:shape>
          <o:OLEObject Type="Embed" ProgID="Equation.DSMT4" ShapeID="_x0000_i1041" DrawAspect="Content" ObjectID="_1789927581" r:id="rId97"/>
        </w:object>
      </w:r>
      <w:r w:rsidRPr="00754FA6">
        <w:rPr>
          <w:i/>
          <w:iCs/>
          <w:color w:val="0070C0"/>
          <w:sz w:val="26"/>
          <w:szCs w:val="26"/>
        </w:rPr>
        <w:t xml:space="preserve"> đến </w:t>
      </w:r>
      <w:r w:rsidRPr="00754FA6">
        <w:rPr>
          <w:i/>
          <w:iCs/>
          <w:color w:val="0070C0"/>
          <w:position w:val="-6"/>
          <w:sz w:val="26"/>
          <w:szCs w:val="26"/>
        </w:rPr>
        <w:object w:dxaOrig="580" w:dyaOrig="320" w14:anchorId="32159808">
          <v:shape id="_x0000_i1042" type="#_x0000_t75" alt="" style="width:28pt;height:13.65pt" o:ole="">
            <v:imagedata r:id="rId81" o:title=""/>
          </v:shape>
          <o:OLEObject Type="Embed" ProgID="Equation.DSMT4" ShapeID="_x0000_i1042" DrawAspect="Content" ObjectID="_1789927582" r:id="rId98"/>
        </w:object>
      </w:r>
      <w:r w:rsidRPr="00754FA6">
        <w:rPr>
          <w:i/>
          <w:iCs/>
          <w:color w:val="0070C0"/>
          <w:sz w:val="26"/>
          <w:szCs w:val="26"/>
        </w:rPr>
        <w:t xml:space="preserve"> là:</w:t>
      </w:r>
    </w:p>
    <w:p w14:paraId="313150B3" w14:textId="77777777" w:rsidR="00961501" w:rsidRPr="00754FA6" w:rsidRDefault="00961501" w:rsidP="00961501">
      <w:pPr>
        <w:shd w:val="clear" w:color="auto" w:fill="FFFFFF"/>
        <w:spacing w:line="276" w:lineRule="auto"/>
        <w:ind w:right="48" w:firstLine="360"/>
        <w:jc w:val="center"/>
        <w:rPr>
          <w:i/>
          <w:iCs/>
          <w:color w:val="0070C0"/>
          <w:sz w:val="26"/>
          <w:szCs w:val="26"/>
        </w:rPr>
      </w:pPr>
      <w:r w:rsidRPr="00754FA6">
        <w:rPr>
          <w:i/>
          <w:iCs/>
          <w:color w:val="0070C0"/>
          <w:sz w:val="26"/>
          <w:szCs w:val="26"/>
        </w:rPr>
        <w:t>50 x 0,017 x (40 – 20) = 17mm = 0,017m = 17mm</w:t>
      </w:r>
    </w:p>
    <w:p w14:paraId="4BF1B4D9" w14:textId="77777777" w:rsidR="00961501" w:rsidRPr="00754FA6" w:rsidRDefault="00961501" w:rsidP="00961501">
      <w:pPr>
        <w:shd w:val="clear" w:color="auto" w:fill="FFFFFF"/>
        <w:spacing w:line="276" w:lineRule="auto"/>
        <w:ind w:right="48" w:firstLine="360"/>
        <w:jc w:val="both"/>
        <w:rPr>
          <w:i/>
          <w:iCs/>
          <w:color w:val="0070C0"/>
          <w:sz w:val="26"/>
          <w:szCs w:val="26"/>
        </w:rPr>
      </w:pPr>
      <w:r w:rsidRPr="00754FA6">
        <w:rPr>
          <w:i/>
          <w:iCs/>
          <w:color w:val="0070C0"/>
          <w:sz w:val="26"/>
          <w:szCs w:val="26"/>
        </w:rPr>
        <w:t>Độ dài của dây đồng ở 40</w:t>
      </w:r>
      <w:r w:rsidRPr="00754FA6">
        <w:rPr>
          <w:i/>
          <w:iCs/>
          <w:color w:val="0070C0"/>
          <w:sz w:val="26"/>
          <w:szCs w:val="26"/>
          <w:vertAlign w:val="superscript"/>
        </w:rPr>
        <w:t>o</w:t>
      </w:r>
      <w:r w:rsidRPr="00754FA6">
        <w:rPr>
          <w:i/>
          <w:iCs/>
          <w:color w:val="0070C0"/>
          <w:sz w:val="26"/>
          <w:szCs w:val="26"/>
        </w:rPr>
        <w:t>C là: 50 + 0,017 = 50,017m.</w:t>
      </w:r>
    </w:p>
    <w:p w14:paraId="13513A7A" w14:textId="77777777" w:rsidR="004C56BF" w:rsidRPr="00754FA6" w:rsidRDefault="00961501" w:rsidP="00961501">
      <w:pPr>
        <w:shd w:val="clear" w:color="auto" w:fill="FFFFFF"/>
        <w:spacing w:line="276" w:lineRule="auto"/>
        <w:jc w:val="both"/>
        <w:rPr>
          <w:iCs/>
          <w:color w:val="auto"/>
          <w:sz w:val="26"/>
          <w:szCs w:val="26"/>
        </w:rPr>
      </w:pPr>
      <w:r w:rsidRPr="00754FA6">
        <w:rPr>
          <w:b/>
          <w:bCs/>
          <w:color w:val="auto"/>
          <w:sz w:val="26"/>
          <w:szCs w:val="26"/>
        </w:rPr>
        <w:t>Câu 5: </w:t>
      </w:r>
      <w:r w:rsidRPr="00754FA6">
        <w:rPr>
          <w:iCs/>
          <w:color w:val="auto"/>
          <w:sz w:val="26"/>
          <w:szCs w:val="26"/>
        </w:rPr>
        <w:t xml:space="preserve"> </w:t>
      </w:r>
    </w:p>
    <w:p w14:paraId="12B3D029" w14:textId="5427BB82" w:rsidR="00961501" w:rsidRPr="00754FA6" w:rsidRDefault="00961501" w:rsidP="00961501">
      <w:pPr>
        <w:shd w:val="clear" w:color="auto" w:fill="FFFFFF"/>
        <w:spacing w:line="276" w:lineRule="auto"/>
        <w:jc w:val="both"/>
        <w:rPr>
          <w:i/>
          <w:color w:val="0070C0"/>
          <w:sz w:val="26"/>
          <w:szCs w:val="26"/>
        </w:rPr>
      </w:pPr>
      <w:r w:rsidRPr="00754FA6">
        <w:rPr>
          <w:i/>
          <w:color w:val="0070C0"/>
          <w:sz w:val="26"/>
          <w:szCs w:val="26"/>
        </w:rPr>
        <w:t>Vì nhiệt kế y tế thường dùng để đo nhiệt độ cơ thể người mà nhiệt độ cơ thể người chỉ vào khoảng từ 35</w:t>
      </w:r>
      <w:r w:rsidRPr="00754FA6">
        <w:rPr>
          <w:i/>
          <w:color w:val="0070C0"/>
          <w:sz w:val="26"/>
          <w:szCs w:val="26"/>
          <w:vertAlign w:val="superscript"/>
        </w:rPr>
        <w:t>o</w:t>
      </w:r>
      <w:r w:rsidRPr="00754FA6">
        <w:rPr>
          <w:i/>
          <w:color w:val="0070C0"/>
          <w:sz w:val="26"/>
          <w:szCs w:val="26"/>
        </w:rPr>
        <w:t>C đến 42</w:t>
      </w:r>
      <w:r w:rsidRPr="00754FA6">
        <w:rPr>
          <w:i/>
          <w:color w:val="0070C0"/>
          <w:sz w:val="26"/>
          <w:szCs w:val="26"/>
          <w:vertAlign w:val="superscript"/>
        </w:rPr>
        <w:t>o</w:t>
      </w:r>
      <w:r w:rsidRPr="00754FA6">
        <w:rPr>
          <w:i/>
          <w:color w:val="0070C0"/>
          <w:sz w:val="26"/>
          <w:szCs w:val="26"/>
        </w:rPr>
        <w:t>C</w:t>
      </w:r>
    </w:p>
    <w:p w14:paraId="7A5D9937" w14:textId="77777777" w:rsidR="004C56BF" w:rsidRPr="00754FA6" w:rsidRDefault="00961501" w:rsidP="00961501">
      <w:pPr>
        <w:shd w:val="clear" w:color="auto" w:fill="FFFFFF"/>
        <w:spacing w:line="276" w:lineRule="auto"/>
        <w:jc w:val="both"/>
        <w:rPr>
          <w:color w:val="auto"/>
          <w:sz w:val="26"/>
          <w:szCs w:val="26"/>
        </w:rPr>
      </w:pPr>
      <w:r w:rsidRPr="00754FA6">
        <w:rPr>
          <w:b/>
          <w:bCs/>
          <w:color w:val="auto"/>
          <w:sz w:val="26"/>
          <w:szCs w:val="26"/>
        </w:rPr>
        <w:t>Bài 6</w:t>
      </w:r>
      <w:r w:rsidRPr="00754FA6">
        <w:rPr>
          <w:color w:val="auto"/>
          <w:sz w:val="26"/>
          <w:szCs w:val="26"/>
        </w:rPr>
        <w:t xml:space="preserve">: </w:t>
      </w:r>
    </w:p>
    <w:p w14:paraId="17457AE1" w14:textId="2E3D2267" w:rsidR="00961501" w:rsidRPr="00754FA6" w:rsidRDefault="00961501" w:rsidP="00961501">
      <w:pPr>
        <w:shd w:val="clear" w:color="auto" w:fill="FFFFFF"/>
        <w:spacing w:line="276" w:lineRule="auto"/>
        <w:jc w:val="both"/>
        <w:rPr>
          <w:i/>
          <w:iCs/>
          <w:color w:val="0070C0"/>
          <w:sz w:val="26"/>
          <w:szCs w:val="26"/>
        </w:rPr>
      </w:pPr>
      <w:r w:rsidRPr="00754FA6">
        <w:rPr>
          <w:i/>
          <w:iCs/>
          <w:color w:val="0070C0"/>
          <w:sz w:val="26"/>
          <w:szCs w:val="26"/>
        </w:rPr>
        <w:t>Nhiệt độ của ba miếng bằng nhau vì khi thả ba miếng kim loại cùng khối lượng vào cốc nước nóng, thì nhiệt độ của cốc nước cao hơn sẽ truyền sang ba miếng kim loại. Và cuối cùng khi nhiệt độ của ba miếng bằng nhau thì quá trình truyền nhiệt sẽ dừng lại.</w:t>
      </w:r>
    </w:p>
    <w:p w14:paraId="5F87D63D" w14:textId="77777777" w:rsidR="00961501" w:rsidRPr="00754FA6" w:rsidRDefault="00961501" w:rsidP="00961501">
      <w:pPr>
        <w:shd w:val="clear" w:color="auto" w:fill="FFFFFF"/>
        <w:spacing w:line="276" w:lineRule="auto"/>
        <w:jc w:val="both"/>
        <w:rPr>
          <w:color w:val="auto"/>
          <w:sz w:val="26"/>
          <w:szCs w:val="26"/>
        </w:rPr>
      </w:pPr>
    </w:p>
    <w:p w14:paraId="7932CD74" w14:textId="77777777" w:rsidR="00961501" w:rsidRPr="00754FA6" w:rsidRDefault="00961501" w:rsidP="00961501">
      <w:pPr>
        <w:rPr>
          <w:color w:val="auto"/>
          <w:sz w:val="26"/>
          <w:szCs w:val="26"/>
        </w:rPr>
      </w:pPr>
      <w:r w:rsidRPr="00754FA6">
        <w:rPr>
          <w:color w:val="auto"/>
          <w:sz w:val="26"/>
          <w:szCs w:val="26"/>
        </w:rPr>
        <w:br w:type="page"/>
      </w:r>
    </w:p>
    <w:p w14:paraId="74884A01" w14:textId="77777777" w:rsidR="004C56BF" w:rsidRPr="00754FA6" w:rsidRDefault="004C56BF" w:rsidP="004C56BF">
      <w:pPr>
        <w:tabs>
          <w:tab w:val="left" w:pos="360"/>
        </w:tabs>
        <w:spacing w:line="276" w:lineRule="auto"/>
        <w:jc w:val="both"/>
        <w:rPr>
          <w:b/>
          <w:bCs/>
          <w:color w:val="0070C0"/>
          <w:sz w:val="26"/>
          <w:szCs w:val="26"/>
        </w:rPr>
      </w:pPr>
      <w:bookmarkStart w:id="9" w:name="_Hlk166325771"/>
      <w:r w:rsidRPr="00754FA6">
        <w:rPr>
          <w:b/>
          <w:bCs/>
          <w:color w:val="0070C0"/>
          <w:sz w:val="26"/>
          <w:szCs w:val="26"/>
        </w:rPr>
        <w:lastRenderedPageBreak/>
        <w:t>III – BÀI TẬP TỰ LUYỆN</w:t>
      </w:r>
    </w:p>
    <w:p w14:paraId="158C897A" w14:textId="650EFE82" w:rsidR="00961501" w:rsidRPr="00754FA6" w:rsidRDefault="004C56BF" w:rsidP="004C56BF">
      <w:pPr>
        <w:spacing w:line="276" w:lineRule="auto"/>
        <w:rPr>
          <w:b/>
          <w:bCs/>
          <w:color w:val="C00000"/>
          <w:sz w:val="26"/>
          <w:szCs w:val="26"/>
        </w:rPr>
      </w:pPr>
      <w:r w:rsidRPr="00754FA6">
        <w:rPr>
          <w:b/>
          <w:bCs/>
          <w:color w:val="C00000"/>
          <w:sz w:val="26"/>
          <w:szCs w:val="26"/>
        </w:rPr>
        <w:t>1. Câu trắc nhiệm nhiều phương án lựa chọn ( 4,5 điểm )</w:t>
      </w:r>
    </w:p>
    <w:bookmarkEnd w:id="9"/>
    <w:p w14:paraId="4B82C6B7" w14:textId="77777777" w:rsidR="00961501" w:rsidRPr="00754FA6" w:rsidRDefault="00961501" w:rsidP="004C56BF">
      <w:pPr>
        <w:tabs>
          <w:tab w:val="left" w:pos="360"/>
        </w:tabs>
        <w:spacing w:line="300" w:lineRule="auto"/>
        <w:rPr>
          <w:i/>
          <w:iCs/>
          <w:color w:val="auto"/>
          <w:sz w:val="26"/>
          <w:szCs w:val="26"/>
        </w:rPr>
      </w:pPr>
      <w:r w:rsidRPr="00754FA6">
        <w:rPr>
          <w:i/>
          <w:iCs/>
          <w:color w:val="auto"/>
          <w:sz w:val="26"/>
          <w:szCs w:val="26"/>
        </w:rPr>
        <w:t>Thí sinh trả lời từ câu 1 đến câu 18. Mỗi câu  hỏi thí sinh chỉ chọn một phương án.</w:t>
      </w:r>
    </w:p>
    <w:p w14:paraId="730E3990" w14:textId="77777777" w:rsidR="00961501" w:rsidRPr="00754FA6" w:rsidRDefault="00961501" w:rsidP="004C56BF">
      <w:pPr>
        <w:tabs>
          <w:tab w:val="left" w:pos="360"/>
        </w:tabs>
        <w:spacing w:line="300" w:lineRule="auto"/>
        <w:rPr>
          <w:i/>
          <w:iCs/>
          <w:color w:val="auto"/>
          <w:sz w:val="26"/>
          <w:szCs w:val="26"/>
        </w:rPr>
      </w:pPr>
      <w:r w:rsidRPr="00754FA6">
        <w:rPr>
          <w:i/>
          <w:iCs/>
          <w:color w:val="auto"/>
          <w:sz w:val="26"/>
          <w:szCs w:val="26"/>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2081"/>
      </w:tblGrid>
      <w:tr w:rsidR="00A801DB" w:rsidRPr="00754FA6" w14:paraId="7DA6A81C" w14:textId="77777777" w:rsidTr="00A37098">
        <w:tc>
          <w:tcPr>
            <w:tcW w:w="7555" w:type="dxa"/>
          </w:tcPr>
          <w:p w14:paraId="03C33669" w14:textId="77777777" w:rsidR="00961501" w:rsidRPr="00754FA6" w:rsidRDefault="00961501" w:rsidP="00A37098">
            <w:pPr>
              <w:spacing w:line="276" w:lineRule="auto"/>
              <w:ind w:right="48"/>
              <w:jc w:val="both"/>
              <w:rPr>
                <w:color w:val="auto"/>
                <w:sz w:val="26"/>
                <w:szCs w:val="26"/>
              </w:rPr>
            </w:pPr>
            <w:r w:rsidRPr="00754FA6">
              <w:rPr>
                <w:b/>
                <w:bCs/>
                <w:color w:val="auto"/>
                <w:sz w:val="26"/>
                <w:szCs w:val="26"/>
              </w:rPr>
              <w:t>Câu 1: </w:t>
            </w:r>
            <w:r w:rsidRPr="00754FA6">
              <w:rPr>
                <w:color w:val="auto"/>
                <w:sz w:val="26"/>
                <w:szCs w:val="26"/>
              </w:rPr>
              <w:t>Trong thang nhiệt Celsius, nhiệt độ của nước đang sôi là bao nhiêu?</w:t>
            </w:r>
          </w:p>
          <w:p w14:paraId="730B1F9A" w14:textId="5F34E473" w:rsidR="00961501" w:rsidRPr="00754FA6" w:rsidRDefault="00961501" w:rsidP="00A37098">
            <w:pPr>
              <w:spacing w:line="276" w:lineRule="auto"/>
              <w:ind w:right="48"/>
              <w:jc w:val="both"/>
              <w:rPr>
                <w:color w:val="auto"/>
                <w:sz w:val="26"/>
                <w:szCs w:val="26"/>
              </w:rPr>
            </w:pPr>
            <w:r w:rsidRPr="00754FA6">
              <w:rPr>
                <w:color w:val="auto"/>
                <w:sz w:val="26"/>
                <w:szCs w:val="26"/>
              </w:rPr>
              <w:tab/>
            </w:r>
            <w:r w:rsidR="009344E7" w:rsidRPr="00754FA6">
              <w:rPr>
                <w:b/>
                <w:color w:val="auto"/>
                <w:sz w:val="26"/>
                <w:szCs w:val="26"/>
              </w:rPr>
              <w:t xml:space="preserve">A. </w:t>
            </w:r>
            <w:r w:rsidRPr="00754FA6">
              <w:rPr>
                <w:color w:val="auto"/>
                <w:sz w:val="26"/>
                <w:szCs w:val="26"/>
              </w:rPr>
              <w:t xml:space="preserve">273K    </w:t>
            </w:r>
            <w:r w:rsidRPr="00754FA6">
              <w:rPr>
                <w:color w:val="auto"/>
                <w:sz w:val="26"/>
                <w:szCs w:val="26"/>
              </w:rPr>
              <w:tab/>
            </w:r>
            <w:r w:rsidR="004C56BF" w:rsidRPr="00754FA6">
              <w:rPr>
                <w:color w:val="auto"/>
                <w:sz w:val="26"/>
                <w:szCs w:val="26"/>
              </w:rPr>
              <w:t xml:space="preserve">     </w:t>
            </w:r>
            <w:r w:rsidR="009344E7" w:rsidRPr="00754FA6">
              <w:rPr>
                <w:b/>
                <w:color w:val="auto"/>
                <w:sz w:val="26"/>
                <w:szCs w:val="26"/>
              </w:rPr>
              <w:t xml:space="preserve">B. </w:t>
            </w:r>
            <w:r w:rsidRPr="00754FA6">
              <w:rPr>
                <w:color w:val="auto"/>
                <w:sz w:val="26"/>
                <w:szCs w:val="26"/>
              </w:rPr>
              <w:t>100°C</w:t>
            </w:r>
          </w:p>
          <w:p w14:paraId="0CC83F66" w14:textId="2E95FB3A" w:rsidR="00961501" w:rsidRPr="00754FA6" w:rsidRDefault="00961501" w:rsidP="00A37098">
            <w:pPr>
              <w:spacing w:line="276" w:lineRule="auto"/>
              <w:ind w:right="48"/>
              <w:jc w:val="both"/>
              <w:rPr>
                <w:color w:val="auto"/>
                <w:sz w:val="26"/>
                <w:szCs w:val="26"/>
              </w:rPr>
            </w:pPr>
            <w:r w:rsidRPr="00754FA6">
              <w:rPr>
                <w:color w:val="auto"/>
                <w:sz w:val="26"/>
                <w:szCs w:val="26"/>
              </w:rPr>
              <w:tab/>
            </w:r>
            <w:r w:rsidR="009344E7" w:rsidRPr="00754FA6">
              <w:rPr>
                <w:b/>
                <w:color w:val="auto"/>
                <w:sz w:val="26"/>
                <w:szCs w:val="26"/>
              </w:rPr>
              <w:t xml:space="preserve">C. </w:t>
            </w:r>
            <w:r w:rsidRPr="00754FA6">
              <w:rPr>
                <w:color w:val="auto"/>
                <w:sz w:val="26"/>
                <w:szCs w:val="26"/>
              </w:rPr>
              <w:t xml:space="preserve">0K                 </w:t>
            </w:r>
            <w:r w:rsidR="009344E7" w:rsidRPr="00754FA6">
              <w:rPr>
                <w:b/>
                <w:color w:val="auto"/>
                <w:sz w:val="26"/>
                <w:szCs w:val="26"/>
              </w:rPr>
              <w:t xml:space="preserve">D. </w:t>
            </w:r>
            <w:r w:rsidRPr="00754FA6">
              <w:rPr>
                <w:color w:val="auto"/>
                <w:sz w:val="26"/>
                <w:szCs w:val="26"/>
              </w:rPr>
              <w:t xml:space="preserve">0°C  </w:t>
            </w:r>
          </w:p>
        </w:tc>
        <w:tc>
          <w:tcPr>
            <w:tcW w:w="2081" w:type="dxa"/>
            <w:vAlign w:val="center"/>
          </w:tcPr>
          <w:p w14:paraId="7934E79F"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07E189DE" wp14:editId="7CCBE395">
                  <wp:extent cx="779056" cy="763781"/>
                  <wp:effectExtent l="0" t="0" r="2540" b="0"/>
                  <wp:docPr id="21240413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41344"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779056" cy="763781"/>
                          </a:xfrm>
                          <a:prstGeom prst="rect">
                            <a:avLst/>
                          </a:prstGeom>
                          <a:noFill/>
                          <a:ln>
                            <a:noFill/>
                          </a:ln>
                        </pic:spPr>
                      </pic:pic>
                    </a:graphicData>
                  </a:graphic>
                </wp:inline>
              </w:drawing>
            </w:r>
          </w:p>
        </w:tc>
      </w:tr>
    </w:tbl>
    <w:p w14:paraId="7D8C22FE" w14:textId="5A356244" w:rsidR="00961501" w:rsidRPr="00754FA6" w:rsidRDefault="00961501" w:rsidP="004C56BF">
      <w:pPr>
        <w:rPr>
          <w:color w:val="auto"/>
          <w:sz w:val="26"/>
          <w:szCs w:val="26"/>
        </w:rPr>
      </w:pPr>
      <w:r w:rsidRPr="00754FA6">
        <w:rPr>
          <w:b/>
          <w:color w:val="auto"/>
          <w:sz w:val="26"/>
          <w:szCs w:val="26"/>
        </w:rPr>
        <w:t>Câu 2</w:t>
      </w:r>
      <w:r w:rsidR="004C56BF" w:rsidRPr="00754FA6">
        <w:rPr>
          <w:b/>
          <w:color w:val="auto"/>
          <w:sz w:val="26"/>
          <w:szCs w:val="26"/>
        </w:rPr>
        <w:t xml:space="preserve"> </w:t>
      </w:r>
      <w:r w:rsidRPr="00754FA6">
        <w:rPr>
          <w:color w:val="auto"/>
          <w:sz w:val="26"/>
          <w:szCs w:val="26"/>
        </w:rPr>
        <w:t xml:space="preserve">: Bảng dưới đây ghi tên các loại nhiệt kế và nhiệt độ ghi trên thang đo của chúng. </w:t>
      </w:r>
    </w:p>
    <w:p w14:paraId="04276EFA" w14:textId="77777777" w:rsidR="00961501" w:rsidRPr="00754FA6" w:rsidRDefault="00961501" w:rsidP="00961501">
      <w:pPr>
        <w:spacing w:line="276" w:lineRule="auto"/>
        <w:ind w:right="48"/>
        <w:jc w:val="both"/>
        <w:rPr>
          <w:color w:val="auto"/>
          <w:sz w:val="26"/>
          <w:szCs w:val="26"/>
        </w:rPr>
      </w:pPr>
      <w:r w:rsidRPr="00754FA6">
        <w:rPr>
          <w:color w:val="auto"/>
          <w:sz w:val="26"/>
          <w:szCs w:val="26"/>
        </w:rPr>
        <w:t>Để đo nhiệt độ của nước sôi phải dùng</w:t>
      </w:r>
    </w:p>
    <w:tbl>
      <w:tblPr>
        <w:tblStyle w:val="TableGrid"/>
        <w:tblW w:w="0" w:type="auto"/>
        <w:tblLook w:val="04A0" w:firstRow="1" w:lastRow="0" w:firstColumn="1" w:lastColumn="0" w:noHBand="0" w:noVBand="1"/>
      </w:tblPr>
      <w:tblGrid>
        <w:gridCol w:w="1927"/>
        <w:gridCol w:w="1927"/>
        <w:gridCol w:w="1927"/>
        <w:gridCol w:w="1927"/>
        <w:gridCol w:w="1928"/>
      </w:tblGrid>
      <w:tr w:rsidR="00A801DB" w:rsidRPr="00754FA6" w14:paraId="59F49EEF" w14:textId="77777777" w:rsidTr="00A37098">
        <w:tc>
          <w:tcPr>
            <w:tcW w:w="1927" w:type="dxa"/>
            <w:shd w:val="clear" w:color="auto" w:fill="B4C6E7" w:themeFill="accent5" w:themeFillTint="66"/>
            <w:vAlign w:val="center"/>
          </w:tcPr>
          <w:p w14:paraId="77D9144E" w14:textId="77777777" w:rsidR="00961501" w:rsidRPr="00754FA6" w:rsidRDefault="00961501" w:rsidP="00A37098">
            <w:pPr>
              <w:spacing w:line="276" w:lineRule="auto"/>
              <w:ind w:right="48"/>
              <w:jc w:val="center"/>
              <w:rPr>
                <w:b/>
                <w:bCs/>
                <w:color w:val="auto"/>
                <w:sz w:val="26"/>
                <w:szCs w:val="26"/>
              </w:rPr>
            </w:pPr>
            <w:r w:rsidRPr="00754FA6">
              <w:rPr>
                <w:b/>
                <w:bCs/>
                <w:color w:val="auto"/>
                <w:sz w:val="26"/>
                <w:szCs w:val="26"/>
              </w:rPr>
              <w:t>Loại nhiệt kế</w:t>
            </w:r>
          </w:p>
        </w:tc>
        <w:tc>
          <w:tcPr>
            <w:tcW w:w="1927" w:type="dxa"/>
            <w:shd w:val="clear" w:color="auto" w:fill="auto"/>
            <w:vAlign w:val="center"/>
          </w:tcPr>
          <w:p w14:paraId="5DECE9F9"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Thủy ngân</w:t>
            </w:r>
          </w:p>
          <w:p w14:paraId="64D8D630"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36610B36" wp14:editId="696960E7">
                  <wp:extent cx="585678" cy="1009816"/>
                  <wp:effectExtent l="0" t="0" r="0" b="0"/>
                  <wp:docPr id="841214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14222"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6D9DDC61"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Rượu</w:t>
            </w:r>
          </w:p>
          <w:p w14:paraId="5C1C797C"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A380586" wp14:editId="72389DCC">
                  <wp:extent cx="688292" cy="1065475"/>
                  <wp:effectExtent l="0" t="0" r="0" b="1905"/>
                  <wp:docPr id="1744978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8658" name="Picture 3" descr="A thermometer with a red liqui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7377" r="18023"/>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4B6D7AD0"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Kim loại</w:t>
            </w:r>
          </w:p>
          <w:p w14:paraId="420D6590"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010A9D30" wp14:editId="0F3CFA81">
                  <wp:extent cx="780114" cy="1030577"/>
                  <wp:effectExtent l="0" t="0" r="1270" b="0"/>
                  <wp:docPr id="650610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206" t="5509" r="24028" b="22565"/>
                          <a:stretch/>
                        </pic:blipFill>
                        <pic:spPr bwMode="auto">
                          <a:xfrm>
                            <a:off x="0" y="0"/>
                            <a:ext cx="800668" cy="1057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8" w:type="dxa"/>
            <w:shd w:val="clear" w:color="auto" w:fill="auto"/>
            <w:vAlign w:val="center"/>
          </w:tcPr>
          <w:p w14:paraId="16FE23A6"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Y tế</w:t>
            </w:r>
          </w:p>
          <w:p w14:paraId="2EAA6515"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3162E5F5" wp14:editId="3A1CA4BC">
                  <wp:extent cx="243840" cy="1005840"/>
                  <wp:effectExtent l="266700" t="0" r="232410" b="0"/>
                  <wp:docPr id="237986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86853" name="Picture 6" descr="A group of different electronic devices&#10;&#10;Description automatically generated"/>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8614" t="12170" r="41273" b="10510"/>
                          <a:stretch/>
                        </pic:blipFill>
                        <pic:spPr bwMode="auto">
                          <a:xfrm rot="2385747">
                            <a:off x="0" y="0"/>
                            <a:ext cx="243840"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38E65193" w14:textId="77777777" w:rsidTr="00A37098">
        <w:tc>
          <w:tcPr>
            <w:tcW w:w="1927" w:type="dxa"/>
            <w:shd w:val="clear" w:color="auto" w:fill="B4C6E7" w:themeFill="accent5" w:themeFillTint="66"/>
            <w:vAlign w:val="center"/>
          </w:tcPr>
          <w:p w14:paraId="18821B88" w14:textId="77777777" w:rsidR="00961501" w:rsidRPr="00754FA6" w:rsidRDefault="00961501" w:rsidP="00A37098">
            <w:pPr>
              <w:spacing w:line="276" w:lineRule="auto"/>
              <w:ind w:right="48"/>
              <w:jc w:val="center"/>
              <w:rPr>
                <w:b/>
                <w:bCs/>
                <w:color w:val="auto"/>
                <w:sz w:val="26"/>
                <w:szCs w:val="26"/>
              </w:rPr>
            </w:pPr>
            <w:r w:rsidRPr="00754FA6">
              <w:rPr>
                <w:b/>
                <w:bCs/>
                <w:color w:val="auto"/>
                <w:sz w:val="26"/>
                <w:szCs w:val="26"/>
              </w:rPr>
              <w:t>Thang nhiệt độ</w:t>
            </w:r>
          </w:p>
        </w:tc>
        <w:tc>
          <w:tcPr>
            <w:tcW w:w="1927" w:type="dxa"/>
            <w:vAlign w:val="center"/>
          </w:tcPr>
          <w:p w14:paraId="5266E8AD"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-10</w:t>
            </w:r>
            <w:r w:rsidRPr="00754FA6">
              <w:rPr>
                <w:color w:val="auto"/>
                <w:sz w:val="26"/>
                <w:szCs w:val="26"/>
                <w:vertAlign w:val="superscript"/>
              </w:rPr>
              <w:t>0</w:t>
            </w:r>
            <w:r w:rsidRPr="00754FA6">
              <w:rPr>
                <w:color w:val="auto"/>
                <w:sz w:val="26"/>
                <w:szCs w:val="26"/>
              </w:rPr>
              <w:t xml:space="preserve">C </w:t>
            </w:r>
          </w:p>
          <w:p w14:paraId="50F91E7F"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110</w:t>
            </w:r>
            <w:r w:rsidRPr="00754FA6">
              <w:rPr>
                <w:color w:val="auto"/>
                <w:sz w:val="26"/>
                <w:szCs w:val="26"/>
                <w:vertAlign w:val="superscript"/>
              </w:rPr>
              <w:t>0</w:t>
            </w:r>
            <w:r w:rsidRPr="00754FA6">
              <w:rPr>
                <w:color w:val="auto"/>
                <w:sz w:val="26"/>
                <w:szCs w:val="26"/>
              </w:rPr>
              <w:t>C</w:t>
            </w:r>
          </w:p>
        </w:tc>
        <w:tc>
          <w:tcPr>
            <w:tcW w:w="1927" w:type="dxa"/>
            <w:vAlign w:val="center"/>
          </w:tcPr>
          <w:p w14:paraId="0013CC53"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-30</w:t>
            </w:r>
            <w:r w:rsidRPr="00754FA6">
              <w:rPr>
                <w:color w:val="auto"/>
                <w:sz w:val="26"/>
                <w:szCs w:val="26"/>
                <w:vertAlign w:val="superscript"/>
              </w:rPr>
              <w:t>0</w:t>
            </w:r>
            <w:r w:rsidRPr="00754FA6">
              <w:rPr>
                <w:color w:val="auto"/>
                <w:sz w:val="26"/>
                <w:szCs w:val="26"/>
              </w:rPr>
              <w:t xml:space="preserve">C </w:t>
            </w:r>
          </w:p>
          <w:p w14:paraId="12924BFF"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60</w:t>
            </w:r>
            <w:r w:rsidRPr="00754FA6">
              <w:rPr>
                <w:color w:val="auto"/>
                <w:sz w:val="26"/>
                <w:szCs w:val="26"/>
                <w:vertAlign w:val="superscript"/>
              </w:rPr>
              <w:t>0</w:t>
            </w:r>
            <w:r w:rsidRPr="00754FA6">
              <w:rPr>
                <w:color w:val="auto"/>
                <w:sz w:val="26"/>
                <w:szCs w:val="26"/>
              </w:rPr>
              <w:t>C</w:t>
            </w:r>
          </w:p>
        </w:tc>
        <w:tc>
          <w:tcPr>
            <w:tcW w:w="1927" w:type="dxa"/>
            <w:vAlign w:val="center"/>
          </w:tcPr>
          <w:p w14:paraId="117A1FD3"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0</w:t>
            </w:r>
            <w:r w:rsidRPr="00754FA6">
              <w:rPr>
                <w:color w:val="auto"/>
                <w:sz w:val="26"/>
                <w:szCs w:val="26"/>
                <w:vertAlign w:val="superscript"/>
              </w:rPr>
              <w:t>0</w:t>
            </w:r>
            <w:r w:rsidRPr="00754FA6">
              <w:rPr>
                <w:color w:val="auto"/>
                <w:sz w:val="26"/>
                <w:szCs w:val="26"/>
              </w:rPr>
              <w:t xml:space="preserve">C </w:t>
            </w:r>
          </w:p>
          <w:p w14:paraId="1523ACE7"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400</w:t>
            </w:r>
            <w:r w:rsidRPr="00754FA6">
              <w:rPr>
                <w:color w:val="auto"/>
                <w:sz w:val="26"/>
                <w:szCs w:val="26"/>
                <w:vertAlign w:val="superscript"/>
              </w:rPr>
              <w:t>0</w:t>
            </w:r>
            <w:r w:rsidRPr="00754FA6">
              <w:rPr>
                <w:color w:val="auto"/>
                <w:sz w:val="26"/>
                <w:szCs w:val="26"/>
              </w:rPr>
              <w:t>C</w:t>
            </w:r>
          </w:p>
        </w:tc>
        <w:tc>
          <w:tcPr>
            <w:tcW w:w="1928" w:type="dxa"/>
            <w:vAlign w:val="center"/>
          </w:tcPr>
          <w:p w14:paraId="14ACD3A2"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34</w:t>
            </w:r>
            <w:r w:rsidRPr="00754FA6">
              <w:rPr>
                <w:color w:val="auto"/>
                <w:sz w:val="26"/>
                <w:szCs w:val="26"/>
                <w:vertAlign w:val="superscript"/>
              </w:rPr>
              <w:t>0</w:t>
            </w:r>
            <w:r w:rsidRPr="00754FA6">
              <w:rPr>
                <w:color w:val="auto"/>
                <w:sz w:val="26"/>
                <w:szCs w:val="26"/>
              </w:rPr>
              <w:t xml:space="preserve">C </w:t>
            </w:r>
          </w:p>
          <w:p w14:paraId="453FBA99"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42</w:t>
            </w:r>
            <w:r w:rsidRPr="00754FA6">
              <w:rPr>
                <w:color w:val="auto"/>
                <w:sz w:val="26"/>
                <w:szCs w:val="26"/>
                <w:vertAlign w:val="superscript"/>
              </w:rPr>
              <w:t>0</w:t>
            </w:r>
            <w:r w:rsidRPr="00754FA6">
              <w:rPr>
                <w:color w:val="auto"/>
                <w:sz w:val="26"/>
                <w:szCs w:val="26"/>
              </w:rPr>
              <w:t>C</w:t>
            </w:r>
          </w:p>
        </w:tc>
      </w:tr>
    </w:tbl>
    <w:p w14:paraId="76D43B6E" w14:textId="77F0E3ED" w:rsidR="00961501" w:rsidRPr="00754FA6" w:rsidRDefault="009344E7" w:rsidP="00961501">
      <w:pPr>
        <w:spacing w:line="276" w:lineRule="auto"/>
        <w:ind w:firstLine="360"/>
        <w:contextualSpacing/>
        <w:jc w:val="both"/>
        <w:rPr>
          <w:color w:val="auto"/>
          <w:sz w:val="26"/>
          <w:szCs w:val="26"/>
        </w:rPr>
      </w:pPr>
      <w:r w:rsidRPr="00754FA6">
        <w:rPr>
          <w:b/>
          <w:bCs/>
          <w:color w:val="auto"/>
          <w:sz w:val="26"/>
          <w:szCs w:val="26"/>
        </w:rPr>
        <w:t xml:space="preserve">A. </w:t>
      </w:r>
      <w:r w:rsidR="00961501" w:rsidRPr="00754FA6">
        <w:rPr>
          <w:bCs/>
          <w:color w:val="auto"/>
          <w:sz w:val="26"/>
          <w:szCs w:val="26"/>
        </w:rPr>
        <w:t xml:space="preserve">Nhiệt kế kim loại.                 </w:t>
      </w:r>
      <w:r w:rsidR="00961501" w:rsidRPr="00754FA6">
        <w:rPr>
          <w:bCs/>
          <w:color w:val="auto"/>
          <w:sz w:val="26"/>
          <w:szCs w:val="26"/>
        </w:rPr>
        <w:tab/>
      </w:r>
      <w:r w:rsidR="00961501" w:rsidRPr="00754FA6">
        <w:rPr>
          <w:bCs/>
          <w:color w:val="auto"/>
          <w:sz w:val="26"/>
          <w:szCs w:val="26"/>
        </w:rPr>
        <w:tab/>
      </w:r>
      <w:r w:rsidR="00961501" w:rsidRPr="00754FA6">
        <w:rPr>
          <w:bCs/>
          <w:color w:val="auto"/>
          <w:sz w:val="26"/>
          <w:szCs w:val="26"/>
        </w:rPr>
        <w:tab/>
      </w:r>
      <w:r w:rsidRPr="00754FA6">
        <w:rPr>
          <w:b/>
          <w:bCs/>
          <w:color w:val="auto"/>
          <w:sz w:val="26"/>
          <w:szCs w:val="26"/>
        </w:rPr>
        <w:t xml:space="preserve">B. </w:t>
      </w:r>
      <w:r w:rsidR="00961501" w:rsidRPr="00754FA6">
        <w:rPr>
          <w:bCs/>
          <w:color w:val="auto"/>
          <w:sz w:val="26"/>
          <w:szCs w:val="26"/>
        </w:rPr>
        <w:t xml:space="preserve">Nhiệt kế thủy ngân        </w:t>
      </w:r>
    </w:p>
    <w:p w14:paraId="46F8F2A8" w14:textId="33516234" w:rsidR="00961501" w:rsidRPr="00754FA6" w:rsidRDefault="009344E7" w:rsidP="00961501">
      <w:pPr>
        <w:spacing w:line="276" w:lineRule="auto"/>
        <w:ind w:left="360"/>
        <w:contextualSpacing/>
        <w:jc w:val="both"/>
        <w:rPr>
          <w:color w:val="auto"/>
          <w:sz w:val="26"/>
          <w:szCs w:val="26"/>
        </w:rPr>
      </w:pPr>
      <w:r w:rsidRPr="00754FA6">
        <w:rPr>
          <w:b/>
          <w:bCs/>
          <w:color w:val="auto"/>
          <w:sz w:val="26"/>
          <w:szCs w:val="26"/>
        </w:rPr>
        <w:t xml:space="preserve">C. </w:t>
      </w:r>
      <w:r w:rsidR="00961501" w:rsidRPr="00754FA6">
        <w:rPr>
          <w:bCs/>
          <w:color w:val="auto"/>
          <w:sz w:val="26"/>
          <w:szCs w:val="26"/>
        </w:rPr>
        <w:t xml:space="preserve"> Nhiệt kế y tế                          </w:t>
      </w:r>
      <w:r w:rsidR="00961501" w:rsidRPr="00754FA6">
        <w:rPr>
          <w:bCs/>
          <w:color w:val="auto"/>
          <w:sz w:val="26"/>
          <w:szCs w:val="26"/>
        </w:rPr>
        <w:tab/>
      </w:r>
      <w:r w:rsidR="00961501" w:rsidRPr="00754FA6">
        <w:rPr>
          <w:bCs/>
          <w:color w:val="auto"/>
          <w:sz w:val="26"/>
          <w:szCs w:val="26"/>
        </w:rPr>
        <w:tab/>
      </w:r>
      <w:r w:rsidR="00961501" w:rsidRPr="00754FA6">
        <w:rPr>
          <w:bCs/>
          <w:color w:val="auto"/>
          <w:sz w:val="26"/>
          <w:szCs w:val="26"/>
        </w:rPr>
        <w:tab/>
      </w:r>
      <w:r w:rsidRPr="00754FA6">
        <w:rPr>
          <w:b/>
          <w:bCs/>
          <w:color w:val="auto"/>
          <w:sz w:val="26"/>
          <w:szCs w:val="26"/>
        </w:rPr>
        <w:t xml:space="preserve">D. </w:t>
      </w:r>
      <w:r w:rsidR="00961501" w:rsidRPr="00754FA6">
        <w:rPr>
          <w:bCs/>
          <w:color w:val="auto"/>
          <w:sz w:val="26"/>
          <w:szCs w:val="26"/>
        </w:rPr>
        <w:t>Nhiệt kế rượu</w:t>
      </w:r>
    </w:p>
    <w:p w14:paraId="5781EF12"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3:</w:t>
      </w:r>
      <w:r w:rsidRPr="00754FA6">
        <w:rPr>
          <w:color w:val="auto"/>
          <w:sz w:val="26"/>
          <w:szCs w:val="26"/>
        </w:rPr>
        <w:t xml:space="preserve"> Nung nóng một cục sắt thả vào chậu nước lạnh, nước nóng lên, cục sắt nguội đi. Trong quá trình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0"/>
        <w:gridCol w:w="1806"/>
      </w:tblGrid>
      <w:tr w:rsidR="00A801DB" w:rsidRPr="00754FA6" w14:paraId="1921BA52" w14:textId="77777777" w:rsidTr="00A37098">
        <w:tc>
          <w:tcPr>
            <w:tcW w:w="8185" w:type="dxa"/>
            <w:vAlign w:val="center"/>
          </w:tcPr>
          <w:p w14:paraId="2EBD6FCA" w14:textId="6AE119AC"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A. </w:t>
            </w:r>
            <w:r w:rsidR="00961501" w:rsidRPr="00754FA6">
              <w:rPr>
                <w:color w:val="auto"/>
                <w:sz w:val="26"/>
                <w:szCs w:val="26"/>
              </w:rPr>
              <w:t>Có sự chuyển hóa năng lượng từ cơ năng sang nhiệt năng.</w:t>
            </w:r>
          </w:p>
          <w:p w14:paraId="34766197" w14:textId="0E2F4023"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B. </w:t>
            </w:r>
            <w:r w:rsidR="00961501" w:rsidRPr="00754FA6">
              <w:rPr>
                <w:color w:val="auto"/>
                <w:sz w:val="26"/>
                <w:szCs w:val="26"/>
              </w:rPr>
              <w:t>Nhiệt năng của cục sắt giảm và của nước tăng.</w:t>
            </w:r>
          </w:p>
          <w:p w14:paraId="3C8AA317" w14:textId="06D56933"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C. </w:t>
            </w:r>
            <w:r w:rsidR="00961501" w:rsidRPr="00754FA6">
              <w:rPr>
                <w:color w:val="auto"/>
                <w:sz w:val="26"/>
                <w:szCs w:val="26"/>
              </w:rPr>
              <w:t>Nhiệt năng của cục sắt tăng và của nước giảm.</w:t>
            </w:r>
          </w:p>
          <w:p w14:paraId="2D9F7CE7" w14:textId="7DEA7880"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D. </w:t>
            </w:r>
            <w:r w:rsidR="00961501" w:rsidRPr="00754FA6">
              <w:rPr>
                <w:color w:val="auto"/>
                <w:sz w:val="26"/>
                <w:szCs w:val="26"/>
              </w:rPr>
              <w:t>Quá trình truyền nhiệt diễn ra do chậu nước lạnh truyền hơi lạnh lên cục sắt, làm cục sắt nguội dần, còn cục sắt truyền nhiệt sang chậu nước, làm nước nóng dần</w:t>
            </w:r>
          </w:p>
        </w:tc>
        <w:tc>
          <w:tcPr>
            <w:tcW w:w="1451" w:type="dxa"/>
            <w:vAlign w:val="center"/>
          </w:tcPr>
          <w:p w14:paraId="5A8771B3"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77E88F61" wp14:editId="2FD184E9">
                  <wp:extent cx="1007154" cy="1232452"/>
                  <wp:effectExtent l="0" t="0" r="2540" b="6350"/>
                  <wp:docPr id="1299136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100" cstate="print">
                            <a:extLst>
                              <a:ext uri="{BEBA8EAE-BF5A-486C-A8C5-ECC9F3942E4B}">
                                <a14:imgProps xmlns:a14="http://schemas.microsoft.com/office/drawing/2010/main">
                                  <a14:imgLayer r:embed="rId101">
                                    <a14:imgEffect>
                                      <a14:sharpenSoften amount="50000"/>
                                    </a14:imgEffect>
                                  </a14:imgLayer>
                                </a14:imgProps>
                              </a:ext>
                              <a:ext uri="{28A0092B-C50C-407E-A947-70E740481C1C}">
                                <a14:useLocalDpi xmlns:a14="http://schemas.microsoft.com/office/drawing/2010/main" val="0"/>
                              </a:ext>
                            </a:extLst>
                          </a:blip>
                          <a:srcRect t="1088" r="40075" b="31469"/>
                          <a:stretch/>
                        </pic:blipFill>
                        <pic:spPr bwMode="auto">
                          <a:xfrm>
                            <a:off x="0" y="0"/>
                            <a:ext cx="1014001" cy="12408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F58A8B" w14:textId="465FA844" w:rsidR="00961501" w:rsidRPr="00754FA6" w:rsidRDefault="00000000" w:rsidP="00961501">
      <w:pPr>
        <w:shd w:val="clear" w:color="auto" w:fill="FFFFFF"/>
        <w:spacing w:line="276" w:lineRule="auto"/>
        <w:ind w:right="48"/>
        <w:jc w:val="both"/>
        <w:rPr>
          <w:color w:val="auto"/>
          <w:sz w:val="26"/>
          <w:szCs w:val="26"/>
        </w:rPr>
      </w:pPr>
      <w:hyperlink r:id="rId102" w:history="1">
        <w:r w:rsidR="00961501" w:rsidRPr="00754FA6">
          <w:rPr>
            <w:b/>
            <w:bCs/>
            <w:color w:val="auto"/>
            <w:sz w:val="26"/>
            <w:szCs w:val="26"/>
            <w:shd w:val="clear" w:color="auto" w:fill="FFFFFF"/>
          </w:rPr>
          <w:t xml:space="preserve">Câu 4: </w:t>
        </w:r>
        <w:r w:rsidR="00961501" w:rsidRPr="00754FA6">
          <w:rPr>
            <w:color w:val="auto"/>
            <w:sz w:val="26"/>
            <w:szCs w:val="26"/>
          </w:rPr>
          <w:t xml:space="preserve">Bản tin dự báo thời tiết nhiệt độ của </w:t>
        </w:r>
        <w:r w:rsidR="00B47BE2" w:rsidRPr="00754FA6">
          <w:rPr>
            <w:color w:val="auto"/>
            <w:sz w:val="26"/>
            <w:szCs w:val="26"/>
          </w:rPr>
          <w:t>HUẾ</w:t>
        </w:r>
        <w:r w:rsidR="00961501" w:rsidRPr="00754FA6">
          <w:rPr>
            <w:color w:val="auto"/>
            <w:sz w:val="26"/>
            <w:szCs w:val="26"/>
          </w:rPr>
          <w:t xml:space="preserve"> như sau:</w:t>
        </w:r>
      </w:hyperlink>
      <w:r w:rsidR="00961501" w:rsidRPr="00754FA6">
        <w:rPr>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5"/>
        <w:gridCol w:w="2291"/>
      </w:tblGrid>
      <w:tr w:rsidR="00A801DB" w:rsidRPr="00754FA6" w14:paraId="2222B0EE" w14:textId="77777777" w:rsidTr="00A37098">
        <w:tc>
          <w:tcPr>
            <w:tcW w:w="7825" w:type="dxa"/>
          </w:tcPr>
          <w:p w14:paraId="0FD0DD87" w14:textId="7BDB8C1D" w:rsidR="00961501" w:rsidRPr="00754FA6" w:rsidRDefault="00B47BE2" w:rsidP="00A37098">
            <w:pPr>
              <w:shd w:val="clear" w:color="auto" w:fill="FFFFFF"/>
              <w:spacing w:line="276" w:lineRule="auto"/>
              <w:ind w:right="48"/>
              <w:jc w:val="both"/>
              <w:rPr>
                <w:color w:val="auto"/>
                <w:sz w:val="26"/>
                <w:szCs w:val="26"/>
              </w:rPr>
            </w:pPr>
            <w:r w:rsidRPr="00754FA6">
              <w:rPr>
                <w:color w:val="auto"/>
                <w:sz w:val="26"/>
                <w:szCs w:val="26"/>
              </w:rPr>
              <w:t>HUẾ</w:t>
            </w:r>
            <w:r w:rsidR="00961501" w:rsidRPr="00754FA6">
              <w:rPr>
                <w:color w:val="auto"/>
                <w:sz w:val="26"/>
                <w:szCs w:val="26"/>
              </w:rPr>
              <w:t>: Nhiệt độ từ 20°C đến 29°</w:t>
            </w:r>
            <w:r w:rsidR="009344E7" w:rsidRPr="00754FA6">
              <w:rPr>
                <w:b/>
                <w:color w:val="auto"/>
                <w:sz w:val="26"/>
                <w:szCs w:val="26"/>
              </w:rPr>
              <w:t xml:space="preserve">C. </w:t>
            </w:r>
          </w:p>
          <w:p w14:paraId="5ACF2E27"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Nhiệt độ trên tương ứng với nhiệt độ nào trong thang nhiệt Kelvin?</w:t>
            </w:r>
          </w:p>
          <w:p w14:paraId="592A6B27" w14:textId="75CAFA9F" w:rsidR="00961501" w:rsidRPr="00754FA6" w:rsidRDefault="009344E7" w:rsidP="00A37098">
            <w:pPr>
              <w:shd w:val="clear" w:color="auto" w:fill="FFFFFF"/>
              <w:spacing w:line="276" w:lineRule="auto"/>
              <w:ind w:left="408" w:right="48"/>
              <w:jc w:val="both"/>
              <w:rPr>
                <w:color w:val="auto"/>
                <w:sz w:val="26"/>
                <w:szCs w:val="26"/>
              </w:rPr>
            </w:pPr>
            <w:r w:rsidRPr="00754FA6">
              <w:rPr>
                <w:b/>
                <w:color w:val="auto"/>
                <w:sz w:val="26"/>
                <w:szCs w:val="26"/>
              </w:rPr>
              <w:t xml:space="preserve">A. </w:t>
            </w:r>
            <w:r w:rsidR="00961501" w:rsidRPr="00754FA6">
              <w:rPr>
                <w:color w:val="auto"/>
                <w:sz w:val="26"/>
                <w:szCs w:val="26"/>
              </w:rPr>
              <w:t>Nhiệt độ từ 293 K đến 302 K</w:t>
            </w:r>
          </w:p>
          <w:p w14:paraId="4B5DA0F7" w14:textId="60514E4C" w:rsidR="00961501" w:rsidRPr="00754FA6" w:rsidRDefault="009344E7" w:rsidP="00A37098">
            <w:pPr>
              <w:shd w:val="clear" w:color="auto" w:fill="FFFFFF"/>
              <w:spacing w:line="276" w:lineRule="auto"/>
              <w:ind w:left="408" w:right="48"/>
              <w:jc w:val="both"/>
              <w:rPr>
                <w:color w:val="auto"/>
                <w:sz w:val="26"/>
                <w:szCs w:val="26"/>
              </w:rPr>
            </w:pPr>
            <w:r w:rsidRPr="00754FA6">
              <w:rPr>
                <w:b/>
                <w:color w:val="auto"/>
                <w:sz w:val="26"/>
                <w:szCs w:val="26"/>
              </w:rPr>
              <w:t xml:space="preserve">B. </w:t>
            </w:r>
            <w:r w:rsidR="00961501" w:rsidRPr="00754FA6">
              <w:rPr>
                <w:color w:val="auto"/>
                <w:sz w:val="26"/>
                <w:szCs w:val="26"/>
              </w:rPr>
              <w:t>Nhiệt độ từ 20 K đến 29 K. </w:t>
            </w:r>
          </w:p>
          <w:p w14:paraId="61F50FDA" w14:textId="73C5D50A" w:rsidR="00961501" w:rsidRPr="00754FA6" w:rsidRDefault="009344E7" w:rsidP="00A37098">
            <w:pPr>
              <w:shd w:val="clear" w:color="auto" w:fill="FFFFFF"/>
              <w:spacing w:line="276" w:lineRule="auto"/>
              <w:ind w:left="408" w:right="48"/>
              <w:jc w:val="both"/>
              <w:rPr>
                <w:color w:val="auto"/>
                <w:sz w:val="26"/>
                <w:szCs w:val="26"/>
              </w:rPr>
            </w:pPr>
            <w:r w:rsidRPr="00754FA6">
              <w:rPr>
                <w:b/>
                <w:color w:val="auto"/>
                <w:sz w:val="26"/>
                <w:szCs w:val="26"/>
              </w:rPr>
              <w:t xml:space="preserve">C. </w:t>
            </w:r>
            <w:r w:rsidR="00961501" w:rsidRPr="00754FA6">
              <w:rPr>
                <w:color w:val="auto"/>
                <w:sz w:val="26"/>
                <w:szCs w:val="26"/>
              </w:rPr>
              <w:t>Nhiệt độ từ -253 K đến -244 K</w:t>
            </w:r>
          </w:p>
          <w:p w14:paraId="116DFC29" w14:textId="3E456327" w:rsidR="00961501" w:rsidRPr="00754FA6" w:rsidRDefault="009344E7" w:rsidP="00A37098">
            <w:pPr>
              <w:shd w:val="clear" w:color="auto" w:fill="FFFFFF"/>
              <w:spacing w:line="276" w:lineRule="auto"/>
              <w:ind w:left="408" w:right="48"/>
              <w:jc w:val="both"/>
              <w:rPr>
                <w:color w:val="auto"/>
                <w:sz w:val="26"/>
                <w:szCs w:val="26"/>
              </w:rPr>
            </w:pPr>
            <w:r w:rsidRPr="00754FA6">
              <w:rPr>
                <w:b/>
                <w:color w:val="auto"/>
                <w:sz w:val="26"/>
                <w:szCs w:val="26"/>
              </w:rPr>
              <w:t xml:space="preserve">D. </w:t>
            </w:r>
            <w:r w:rsidR="00961501" w:rsidRPr="00754FA6">
              <w:rPr>
                <w:color w:val="auto"/>
                <w:sz w:val="26"/>
                <w:szCs w:val="26"/>
              </w:rPr>
              <w:t>Nhiệt độ từ 273 K đến 292 K. </w:t>
            </w:r>
          </w:p>
        </w:tc>
        <w:tc>
          <w:tcPr>
            <w:tcW w:w="1811" w:type="dxa"/>
            <w:vAlign w:val="center"/>
          </w:tcPr>
          <w:p w14:paraId="436F5BD4"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3E49E1D" wp14:editId="44926C3E">
                  <wp:extent cx="1287725" cy="1287725"/>
                  <wp:effectExtent l="0" t="0" r="0" b="8255"/>
                  <wp:docPr id="14813737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3789" name="Picture 17" descr="A sun and cloud with rain&#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92953" cy="1292953"/>
                          </a:xfrm>
                          <a:prstGeom prst="rect">
                            <a:avLst/>
                          </a:prstGeom>
                          <a:noFill/>
                          <a:ln>
                            <a:noFill/>
                          </a:ln>
                        </pic:spPr>
                      </pic:pic>
                    </a:graphicData>
                  </a:graphic>
                </wp:inline>
              </w:drawing>
            </w:r>
          </w:p>
        </w:tc>
      </w:tr>
    </w:tbl>
    <w:p w14:paraId="27EA56EE"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5:</w:t>
      </w:r>
      <w:r w:rsidRPr="00754FA6">
        <w:rPr>
          <w:color w:val="auto"/>
          <w:sz w:val="26"/>
          <w:szCs w:val="26"/>
        </w:rPr>
        <w:t xml:space="preserve"> </w:t>
      </w:r>
      <w:r w:rsidRPr="00754FA6">
        <w:rPr>
          <w:color w:val="auto"/>
          <w:sz w:val="26"/>
          <w:szCs w:val="26"/>
          <w:shd w:val="clear" w:color="auto" w:fill="FFFFFF"/>
        </w:rPr>
        <w:t>Đơn vị đo nhiệt độ thường dùng hằng ngày của nước ta là gì?</w:t>
      </w:r>
    </w:p>
    <w:p w14:paraId="6415B257" w14:textId="324E697A"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A. </w:t>
      </w:r>
      <w:r w:rsidR="00961501" w:rsidRPr="00754FA6">
        <w:rPr>
          <w:color w:val="auto"/>
          <w:sz w:val="26"/>
          <w:szCs w:val="26"/>
        </w:rPr>
        <w:t xml:space="preserve">Kelvin (K)          </w:t>
      </w:r>
      <w:r w:rsidRPr="00754FA6">
        <w:rPr>
          <w:b/>
          <w:color w:val="auto"/>
          <w:sz w:val="26"/>
          <w:szCs w:val="26"/>
        </w:rPr>
        <w:t xml:space="preserve">B. </w:t>
      </w:r>
      <w:r w:rsidR="00961501" w:rsidRPr="00754FA6">
        <w:rPr>
          <w:color w:val="auto"/>
          <w:sz w:val="26"/>
          <w:szCs w:val="26"/>
        </w:rPr>
        <w:t>Celsius (</w:t>
      </w:r>
      <w:r w:rsidR="00961501" w:rsidRPr="00754FA6">
        <w:rPr>
          <w:color w:val="auto"/>
          <w:sz w:val="26"/>
          <w:szCs w:val="26"/>
          <w:vertAlign w:val="superscript"/>
        </w:rPr>
        <w:t>0</w:t>
      </w:r>
      <w:r w:rsidR="00961501" w:rsidRPr="00754FA6">
        <w:rPr>
          <w:color w:val="auto"/>
          <w:sz w:val="26"/>
          <w:szCs w:val="26"/>
        </w:rPr>
        <w:t xml:space="preserve">C)             </w:t>
      </w:r>
      <w:r w:rsidRPr="00754FA6">
        <w:rPr>
          <w:b/>
          <w:color w:val="auto"/>
          <w:sz w:val="26"/>
          <w:szCs w:val="26"/>
        </w:rPr>
        <w:t xml:space="preserve">C. </w:t>
      </w:r>
      <w:r w:rsidR="00961501" w:rsidRPr="00754FA6">
        <w:rPr>
          <w:color w:val="auto"/>
          <w:sz w:val="26"/>
          <w:szCs w:val="26"/>
        </w:rPr>
        <w:t>Fahrenheit (</w:t>
      </w:r>
      <w:r w:rsidR="00961501" w:rsidRPr="00754FA6">
        <w:rPr>
          <w:color w:val="auto"/>
          <w:sz w:val="26"/>
          <w:szCs w:val="26"/>
          <w:vertAlign w:val="superscript"/>
        </w:rPr>
        <w:t>0</w:t>
      </w:r>
      <w:r w:rsidR="00961501" w:rsidRPr="00754FA6">
        <w:rPr>
          <w:color w:val="auto"/>
          <w:sz w:val="26"/>
          <w:szCs w:val="26"/>
        </w:rPr>
        <w:t xml:space="preserve">F)             </w:t>
      </w:r>
      <w:r w:rsidRPr="00754FA6">
        <w:rPr>
          <w:b/>
          <w:color w:val="auto"/>
          <w:sz w:val="26"/>
          <w:szCs w:val="26"/>
        </w:rPr>
        <w:t xml:space="preserve">D. </w:t>
      </w:r>
      <w:r w:rsidR="00961501" w:rsidRPr="00754FA6">
        <w:rPr>
          <w:color w:val="auto"/>
          <w:sz w:val="26"/>
          <w:szCs w:val="26"/>
        </w:rPr>
        <w:t>Cả 3 đơn vị trên</w:t>
      </w:r>
    </w:p>
    <w:p w14:paraId="2F679131"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t xml:space="preserve">Câu 6. </w:t>
      </w:r>
      <w:hyperlink r:id="rId104" w:history="1">
        <w:r w:rsidRPr="00754FA6">
          <w:rPr>
            <w:color w:val="auto"/>
            <w:sz w:val="26"/>
            <w:szCs w:val="26"/>
          </w:rPr>
          <w:t>Nguyên tắc nào dưới đây được sử dụng để chế tạo nhiệt kế?</w:t>
        </w:r>
      </w:hyperlink>
    </w:p>
    <w:p w14:paraId="3339D99F" w14:textId="374F2C02"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Dãn nở vì nhiệt của chất lỏng.</w:t>
      </w:r>
    </w:p>
    <w:p w14:paraId="4D5E73EA" w14:textId="7FBADC9F"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B. </w:t>
      </w:r>
      <w:r w:rsidR="00961501" w:rsidRPr="00754FA6">
        <w:rPr>
          <w:color w:val="auto"/>
          <w:sz w:val="26"/>
          <w:szCs w:val="26"/>
        </w:rPr>
        <w:t>Dãn nở vì nhiệt của chất khí.</w:t>
      </w:r>
    </w:p>
    <w:p w14:paraId="3B91B8F7" w14:textId="21087469"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Thay đổi màu sắc của một vật theo nhiệt độ.      </w:t>
      </w:r>
    </w:p>
    <w:p w14:paraId="6071B737" w14:textId="4EBA5F1C"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D. </w:t>
      </w:r>
      <w:r w:rsidR="00961501" w:rsidRPr="00754FA6">
        <w:rPr>
          <w:color w:val="auto"/>
          <w:sz w:val="26"/>
          <w:szCs w:val="26"/>
        </w:rPr>
        <w:t>Dựa trên một số tính chất vật lí phụ thuộc vào nhiệt độ của các chất</w:t>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541"/>
      </w:tblGrid>
      <w:tr w:rsidR="00A801DB" w:rsidRPr="00754FA6" w14:paraId="5BFE051C" w14:textId="77777777" w:rsidTr="00A37098">
        <w:tc>
          <w:tcPr>
            <w:tcW w:w="8280" w:type="dxa"/>
            <w:vAlign w:val="center"/>
          </w:tcPr>
          <w:p w14:paraId="058EB0DF" w14:textId="77777777" w:rsidR="00961501" w:rsidRPr="00754FA6" w:rsidRDefault="00961501" w:rsidP="00A37098">
            <w:pPr>
              <w:shd w:val="clear" w:color="auto" w:fill="FFFFFF"/>
              <w:spacing w:line="276" w:lineRule="auto"/>
              <w:jc w:val="both"/>
              <w:rPr>
                <w:color w:val="auto"/>
                <w:sz w:val="26"/>
                <w:szCs w:val="26"/>
              </w:rPr>
            </w:pPr>
            <w:r w:rsidRPr="00754FA6">
              <w:rPr>
                <w:b/>
                <w:color w:val="auto"/>
                <w:sz w:val="26"/>
                <w:szCs w:val="26"/>
              </w:rPr>
              <w:lastRenderedPageBreak/>
              <w:t>Câu 7</w:t>
            </w:r>
            <w:r w:rsidRPr="00754FA6">
              <w:rPr>
                <w:color w:val="auto"/>
                <w:sz w:val="26"/>
                <w:szCs w:val="26"/>
              </w:rPr>
              <w:t>: Nhiệt độ mùa đông tại Thành phố New York (Mỹ) là 23</w:t>
            </w:r>
            <w:r w:rsidRPr="00754FA6">
              <w:rPr>
                <w:color w:val="auto"/>
                <w:sz w:val="26"/>
                <w:szCs w:val="26"/>
                <w:vertAlign w:val="superscript"/>
              </w:rPr>
              <w:t>o</w:t>
            </w:r>
            <w:r w:rsidRPr="00754FA6">
              <w:rPr>
                <w:color w:val="auto"/>
                <w:sz w:val="26"/>
                <w:szCs w:val="26"/>
              </w:rPr>
              <w:t>F , ứng với nhiệt giai Celsius, nhiệt độ ở đó là:</w:t>
            </w:r>
          </w:p>
          <w:p w14:paraId="4E24001A" w14:textId="51D06F6C" w:rsidR="00961501" w:rsidRPr="00754FA6" w:rsidRDefault="009344E7" w:rsidP="00A37098">
            <w:pPr>
              <w:shd w:val="clear" w:color="auto" w:fill="FFFFFF"/>
              <w:spacing w:line="276" w:lineRule="auto"/>
              <w:ind w:firstLine="337"/>
              <w:jc w:val="both"/>
              <w:rPr>
                <w:color w:val="auto"/>
                <w:sz w:val="26"/>
                <w:szCs w:val="26"/>
              </w:rPr>
            </w:pPr>
            <w:r w:rsidRPr="00754FA6">
              <w:rPr>
                <w:b/>
                <w:color w:val="auto"/>
                <w:sz w:val="26"/>
                <w:szCs w:val="26"/>
              </w:rPr>
              <w:t xml:space="preserve">A. </w:t>
            </w:r>
            <w:r w:rsidR="00961501" w:rsidRPr="00754FA6">
              <w:rPr>
                <w:color w:val="auto"/>
                <w:position w:val="-6"/>
                <w:sz w:val="26"/>
                <w:szCs w:val="26"/>
              </w:rPr>
              <w:object w:dxaOrig="540" w:dyaOrig="320" w14:anchorId="01764114">
                <v:shape id="_x0000_i1043" type="#_x0000_t75" alt="" style="width:28pt;height:13.65pt" o:ole="">
                  <v:imagedata r:id="rId105" o:title=""/>
                </v:shape>
                <o:OLEObject Type="Embed" ProgID="Equation.DSMT4" ShapeID="_x0000_i1043" DrawAspect="Content" ObjectID="_1789927583" r:id="rId106"/>
              </w:object>
            </w:r>
            <w:r w:rsidR="00961501" w:rsidRPr="00754FA6">
              <w:rPr>
                <w:color w:val="auto"/>
                <w:sz w:val="26"/>
                <w:szCs w:val="26"/>
              </w:rPr>
              <w:t xml:space="preserve">                          </w:t>
            </w:r>
            <w:r w:rsidRPr="00754FA6">
              <w:rPr>
                <w:b/>
                <w:color w:val="auto"/>
                <w:sz w:val="26"/>
                <w:szCs w:val="26"/>
              </w:rPr>
              <w:t xml:space="preserve">B. </w:t>
            </w:r>
            <w:r w:rsidR="00961501" w:rsidRPr="00754FA6">
              <w:rPr>
                <w:color w:val="auto"/>
                <w:position w:val="-6"/>
                <w:sz w:val="26"/>
                <w:szCs w:val="26"/>
              </w:rPr>
              <w:object w:dxaOrig="700" w:dyaOrig="320" w14:anchorId="30AB4B66">
                <v:shape id="_x0000_i1044" type="#_x0000_t75" alt="" style="width:36pt;height:13.65pt" o:ole="">
                  <v:imagedata r:id="rId107" o:title=""/>
                </v:shape>
                <o:OLEObject Type="Embed" ProgID="Equation.DSMT4" ShapeID="_x0000_i1044" DrawAspect="Content" ObjectID="_1789927584" r:id="rId108"/>
              </w:object>
            </w:r>
          </w:p>
          <w:p w14:paraId="5624BBE9" w14:textId="41309B41" w:rsidR="00961501" w:rsidRPr="00754FA6" w:rsidRDefault="009344E7" w:rsidP="00A37098">
            <w:pPr>
              <w:shd w:val="clear" w:color="auto" w:fill="FFFFFF"/>
              <w:spacing w:line="276" w:lineRule="auto"/>
              <w:ind w:firstLine="337"/>
              <w:jc w:val="both"/>
              <w:rPr>
                <w:color w:val="auto"/>
                <w:sz w:val="26"/>
                <w:szCs w:val="26"/>
              </w:rPr>
            </w:pPr>
            <w:r w:rsidRPr="00754FA6">
              <w:rPr>
                <w:b/>
                <w:color w:val="auto"/>
                <w:sz w:val="26"/>
                <w:szCs w:val="26"/>
              </w:rPr>
              <w:t xml:space="preserve">C. </w:t>
            </w:r>
            <w:r w:rsidR="00961501" w:rsidRPr="00754FA6">
              <w:rPr>
                <w:color w:val="auto"/>
                <w:position w:val="-6"/>
                <w:sz w:val="26"/>
                <w:szCs w:val="26"/>
              </w:rPr>
              <w:object w:dxaOrig="420" w:dyaOrig="320" w14:anchorId="36784533">
                <v:shape id="_x0000_i1045" type="#_x0000_t75" alt="" style="width:21.65pt;height:13.65pt" o:ole="">
                  <v:imagedata r:id="rId109" o:title=""/>
                </v:shape>
                <o:OLEObject Type="Embed" ProgID="Equation.DSMT4" ShapeID="_x0000_i1045" DrawAspect="Content" ObjectID="_1789927585" r:id="rId110"/>
              </w:object>
            </w:r>
            <w:r w:rsidR="00961501" w:rsidRPr="00754FA6">
              <w:rPr>
                <w:color w:val="auto"/>
                <w:sz w:val="26"/>
                <w:szCs w:val="26"/>
              </w:rPr>
              <w:t xml:space="preserve">                           </w:t>
            </w:r>
            <w:r w:rsidRPr="00754FA6">
              <w:rPr>
                <w:b/>
                <w:color w:val="auto"/>
                <w:sz w:val="26"/>
                <w:szCs w:val="26"/>
              </w:rPr>
              <w:t xml:space="preserve">D. </w:t>
            </w:r>
            <w:r w:rsidR="00961501" w:rsidRPr="00754FA6">
              <w:rPr>
                <w:color w:val="auto"/>
                <w:position w:val="-6"/>
                <w:sz w:val="26"/>
                <w:szCs w:val="26"/>
              </w:rPr>
              <w:object w:dxaOrig="560" w:dyaOrig="320" w14:anchorId="3F037CE6">
                <v:shape id="_x0000_i1046" type="#_x0000_t75" alt="" style="width:28pt;height:13.65pt" o:ole="">
                  <v:imagedata r:id="rId111" o:title=""/>
                </v:shape>
                <o:OLEObject Type="Embed" ProgID="Equation.DSMT4" ShapeID="_x0000_i1046" DrawAspect="Content" ObjectID="_1789927586" r:id="rId112"/>
              </w:object>
            </w:r>
          </w:p>
        </w:tc>
        <w:tc>
          <w:tcPr>
            <w:tcW w:w="1541" w:type="dxa"/>
            <w:vAlign w:val="center"/>
          </w:tcPr>
          <w:p w14:paraId="5A49CB02"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404F58B8" wp14:editId="6E9C1C62">
                  <wp:extent cx="432000" cy="1103782"/>
                  <wp:effectExtent l="0" t="0" r="6350" b="1270"/>
                  <wp:docPr id="1286795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9554" name="Picture 19"/>
                          <pic:cNvPicPr>
                            <a:picLocks noChangeAspect="1" noChangeArrowheads="1"/>
                          </pic:cNvPicPr>
                        </pic:nvPicPr>
                        <pic:blipFill>
                          <a:blip r:embed="rId113" cstate="print">
                            <a:extLst>
                              <a:ext uri="{28A0092B-C50C-407E-A947-70E740481C1C}">
                                <a14:useLocalDpi xmlns:a14="http://schemas.microsoft.com/office/drawing/2010/main" val="0"/>
                              </a:ext>
                            </a:extLst>
                          </a:blip>
                          <a:srcRect l="30230" r="30230"/>
                          <a:stretch>
                            <a:fillRect/>
                          </a:stretch>
                        </pic:blipFill>
                        <pic:spPr bwMode="auto">
                          <a:xfrm>
                            <a:off x="0" y="0"/>
                            <a:ext cx="432000" cy="11037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16E6E7"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8</w:t>
      </w:r>
      <w:r w:rsidRPr="00754FA6">
        <w:rPr>
          <w:color w:val="auto"/>
          <w:sz w:val="26"/>
          <w:szCs w:val="26"/>
        </w:rPr>
        <w:t>: Người ta chọn thủy ngân và rượu để chế tạo nhiệt kế vì: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441"/>
      </w:tblGrid>
      <w:tr w:rsidR="00A801DB" w:rsidRPr="00754FA6" w14:paraId="2375DC06" w14:textId="77777777" w:rsidTr="00A37098">
        <w:tc>
          <w:tcPr>
            <w:tcW w:w="7195" w:type="dxa"/>
            <w:vAlign w:val="center"/>
          </w:tcPr>
          <w:p w14:paraId="78A4FCB0" w14:textId="5A878A9B"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chúng có nhiệt độ nóng chảy cao</w:t>
            </w:r>
          </w:p>
          <w:p w14:paraId="6C7EE4CB" w14:textId="37494B82"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B. </w:t>
            </w:r>
            <w:r w:rsidR="00961501" w:rsidRPr="00754FA6">
              <w:rPr>
                <w:color w:val="auto"/>
                <w:sz w:val="26"/>
                <w:szCs w:val="26"/>
              </w:rPr>
              <w:t>nhiệt độ nóng chảy thấp.</w:t>
            </w:r>
          </w:p>
          <w:p w14:paraId="5B1C3F7F" w14:textId="2F2790EF"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nhiệt độ đông đặc cao.</w:t>
            </w:r>
          </w:p>
          <w:p w14:paraId="65BCDFCC" w14:textId="02B1E930"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D. </w:t>
            </w:r>
            <w:r w:rsidR="00961501" w:rsidRPr="00754FA6">
              <w:rPr>
                <w:color w:val="auto"/>
                <w:sz w:val="26"/>
                <w:szCs w:val="26"/>
              </w:rPr>
              <w:t>tất cả các câu trên đều sai</w:t>
            </w:r>
          </w:p>
        </w:tc>
        <w:tc>
          <w:tcPr>
            <w:tcW w:w="2441" w:type="dxa"/>
            <w:vAlign w:val="center"/>
          </w:tcPr>
          <w:p w14:paraId="19E28E32"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34A0AE0C" wp14:editId="0AB764DF">
                  <wp:extent cx="585678" cy="1009816"/>
                  <wp:effectExtent l="0" t="0" r="0" b="0"/>
                  <wp:docPr id="1906352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14222"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rPr>
              <w:drawing>
                <wp:inline distT="0" distB="0" distL="0" distR="0" wp14:anchorId="5EF195FC" wp14:editId="7513CEA4">
                  <wp:extent cx="649768" cy="1005840"/>
                  <wp:effectExtent l="0" t="0" r="0" b="3810"/>
                  <wp:docPr id="981665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8658" name="Picture 3" descr="A thermometer with a red liquid&#10;&#10;Description automatically generated"/>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7377" r="18023"/>
                          <a:stretch/>
                        </pic:blipFill>
                        <pic:spPr bwMode="auto">
                          <a:xfrm>
                            <a:off x="0" y="0"/>
                            <a:ext cx="649768"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868D12"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9.</w:t>
      </w:r>
      <w:r w:rsidRPr="00754FA6">
        <w:rPr>
          <w:color w:val="auto"/>
          <w:sz w:val="26"/>
          <w:szCs w:val="26"/>
        </w:rPr>
        <w:t xml:space="preserve"> Cách đổi nhiệt độ từ thang nhiệt Celsius sang nhiệt giai Ken – vin nào sau đây là </w:t>
      </w:r>
      <w:r w:rsidRPr="00754FA6">
        <w:rPr>
          <w:b/>
          <w:bCs/>
          <w:color w:val="auto"/>
          <w:sz w:val="26"/>
          <w:szCs w:val="26"/>
        </w:rPr>
        <w:t>đúng</w:t>
      </w:r>
      <w:r w:rsidRPr="00754FA6">
        <w:rPr>
          <w:color w:val="auto"/>
          <w:sz w:val="26"/>
          <w:szCs w:val="26"/>
        </w:rPr>
        <w:t>?</w:t>
      </w:r>
    </w:p>
    <w:p w14:paraId="73DEE2E6" w14:textId="3D96337E"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position w:val="-10"/>
          <w:sz w:val="26"/>
          <w:szCs w:val="26"/>
        </w:rPr>
        <w:object w:dxaOrig="1180" w:dyaOrig="360" w14:anchorId="03DB4ABE">
          <v:shape id="_x0000_i1047" type="#_x0000_t75" alt="" style="width:58.35pt;height:21.65pt" o:ole="">
            <v:imagedata r:id="rId115" o:title=""/>
          </v:shape>
          <o:OLEObject Type="Embed" ProgID="Equation.DSMT4" ShapeID="_x0000_i1047" DrawAspect="Content" ObjectID="_1789927587" r:id="rId116"/>
        </w:object>
      </w:r>
      <w:r w:rsidR="00961501" w:rsidRPr="00754FA6">
        <w:rPr>
          <w:color w:val="auto"/>
          <w:sz w:val="26"/>
          <w:szCs w:val="26"/>
        </w:rPr>
        <w:t xml:space="preserve">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B. </w:t>
      </w:r>
      <w:r w:rsidR="00961501" w:rsidRPr="00754FA6">
        <w:rPr>
          <w:color w:val="auto"/>
          <w:position w:val="-10"/>
          <w:sz w:val="26"/>
          <w:szCs w:val="26"/>
        </w:rPr>
        <w:object w:dxaOrig="620" w:dyaOrig="360" w14:anchorId="0ECEFD92">
          <v:shape id="_x0000_i1048" type="#_x0000_t75" alt="" style="width:28pt;height:21.65pt" o:ole="">
            <v:imagedata r:id="rId117" o:title=""/>
          </v:shape>
          <o:OLEObject Type="Embed" ProgID="Equation.DSMT4" ShapeID="_x0000_i1048" DrawAspect="Content" ObjectID="_1789927588" r:id="rId118"/>
        </w:object>
      </w:r>
      <w:r w:rsidR="00961501" w:rsidRPr="00754FA6">
        <w:rPr>
          <w:color w:val="auto"/>
          <w:sz w:val="26"/>
          <w:szCs w:val="26"/>
        </w:rPr>
        <w:t xml:space="preserve"> = (t - 273) K </w:t>
      </w:r>
    </w:p>
    <w:p w14:paraId="48B37908" w14:textId="339A8BCF"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position w:val="-10"/>
          <w:sz w:val="26"/>
          <w:szCs w:val="26"/>
        </w:rPr>
        <w:object w:dxaOrig="620" w:dyaOrig="360" w14:anchorId="35E27367">
          <v:shape id="_x0000_i1049" type="#_x0000_t75" alt="" style="width:28pt;height:21.65pt" o:ole="">
            <v:imagedata r:id="rId119" o:title=""/>
          </v:shape>
          <o:OLEObject Type="Embed" ProgID="Equation.DSMT4" ShapeID="_x0000_i1049" DrawAspect="Content" ObjectID="_1789927589" r:id="rId120"/>
        </w:object>
      </w:r>
      <w:r w:rsidR="00961501" w:rsidRPr="00754FA6">
        <w:rPr>
          <w:color w:val="auto"/>
          <w:sz w:val="26"/>
          <w:szCs w:val="26"/>
        </w:rPr>
        <w:t xml:space="preserve"> = (t + 32) K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D. </w:t>
      </w:r>
      <w:r w:rsidR="00961501" w:rsidRPr="00754FA6">
        <w:rPr>
          <w:color w:val="auto"/>
          <w:position w:val="-10"/>
          <w:sz w:val="26"/>
          <w:szCs w:val="26"/>
        </w:rPr>
        <w:object w:dxaOrig="620" w:dyaOrig="360" w14:anchorId="4B71F415">
          <v:shape id="_x0000_i1050" type="#_x0000_t75" alt="" style="width:28pt;height:21.65pt" o:ole="">
            <v:imagedata r:id="rId121" o:title=""/>
          </v:shape>
          <o:OLEObject Type="Embed" ProgID="Equation.DSMT4" ShapeID="_x0000_i1050" DrawAspect="Content" ObjectID="_1789927590" r:id="rId122"/>
        </w:object>
      </w:r>
      <w:r w:rsidR="00961501" w:rsidRPr="00754FA6">
        <w:rPr>
          <w:color w:val="auto"/>
          <w:sz w:val="26"/>
          <w:szCs w:val="26"/>
        </w:rPr>
        <w:t xml:space="preserve"> = (t.1,8)K + 320K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2"/>
        <w:gridCol w:w="2319"/>
      </w:tblGrid>
      <w:tr w:rsidR="00A801DB" w:rsidRPr="00754FA6" w14:paraId="114EF601" w14:textId="77777777" w:rsidTr="00A37098">
        <w:tc>
          <w:tcPr>
            <w:tcW w:w="7412" w:type="dxa"/>
          </w:tcPr>
          <w:p w14:paraId="2836FBE7" w14:textId="77777777" w:rsidR="00961501" w:rsidRPr="00754FA6" w:rsidRDefault="00961501" w:rsidP="00A37098">
            <w:pPr>
              <w:spacing w:line="276" w:lineRule="auto"/>
              <w:jc w:val="both"/>
              <w:rPr>
                <w:color w:val="auto"/>
                <w:sz w:val="26"/>
                <w:szCs w:val="26"/>
              </w:rPr>
            </w:pPr>
            <w:r w:rsidRPr="00754FA6">
              <w:rPr>
                <w:b/>
                <w:color w:val="auto"/>
                <w:sz w:val="26"/>
                <w:szCs w:val="26"/>
              </w:rPr>
              <w:t>Câu 10</w:t>
            </w:r>
            <w:r w:rsidRPr="00754FA6">
              <w:rPr>
                <w:color w:val="auto"/>
                <w:sz w:val="26"/>
                <w:szCs w:val="26"/>
              </w:rPr>
              <w:t>. Ở 20</w:t>
            </w:r>
            <w:r w:rsidRPr="00754FA6">
              <w:rPr>
                <w:color w:val="auto"/>
                <w:sz w:val="26"/>
                <w:szCs w:val="26"/>
                <w:bdr w:val="none" w:sz="0" w:space="0" w:color="auto" w:frame="1"/>
                <w:vertAlign w:val="superscript"/>
              </w:rPr>
              <w:t>o</w:t>
            </w:r>
            <w:r w:rsidRPr="00754FA6">
              <w:rPr>
                <w:color w:val="auto"/>
                <w:sz w:val="26"/>
                <w:szCs w:val="26"/>
              </w:rPr>
              <w:t>C một thanh nhôm dài 12 m. Tính nhiệt độ cần thiết để chiều dài thanh nhôm là 12,01 m. Biết rằng khi nhiệt độ tăng thêm 1</w:t>
            </w:r>
            <w:r w:rsidRPr="00754FA6">
              <w:rPr>
                <w:color w:val="auto"/>
                <w:sz w:val="26"/>
                <w:szCs w:val="26"/>
                <w:bdr w:val="none" w:sz="0" w:space="0" w:color="auto" w:frame="1"/>
                <w:vertAlign w:val="superscript"/>
              </w:rPr>
              <w:t>o</w:t>
            </w:r>
            <w:r w:rsidRPr="00754FA6">
              <w:rPr>
                <w:color w:val="auto"/>
                <w:sz w:val="26"/>
                <w:szCs w:val="26"/>
              </w:rPr>
              <w:t>C thì thanh nhôm dài thêm 0,000023 chiều dài ban đầu</w:t>
            </w:r>
          </w:p>
          <w:p w14:paraId="606A9825" w14:textId="77612E70"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56,23</w:t>
            </w:r>
            <w:r w:rsidR="00961501" w:rsidRPr="00754FA6">
              <w:rPr>
                <w:color w:val="auto"/>
                <w:sz w:val="26"/>
                <w:szCs w:val="26"/>
                <w:bdr w:val="none" w:sz="0" w:space="0" w:color="auto" w:frame="1"/>
                <w:vertAlign w:val="superscript"/>
              </w:rPr>
              <w:t>o</w:t>
            </w:r>
            <w:r w:rsidR="00961501" w:rsidRPr="00754FA6">
              <w:rPr>
                <w:color w:val="auto"/>
                <w:sz w:val="26"/>
                <w:szCs w:val="26"/>
              </w:rPr>
              <w:t xml:space="preserve">C                 </w:t>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B. </w:t>
            </w:r>
            <w:r w:rsidR="00961501" w:rsidRPr="00754FA6">
              <w:rPr>
                <w:color w:val="auto"/>
                <w:sz w:val="26"/>
                <w:szCs w:val="26"/>
              </w:rPr>
              <w:t>56</w:t>
            </w:r>
            <w:r w:rsidR="00961501" w:rsidRPr="00754FA6">
              <w:rPr>
                <w:color w:val="auto"/>
                <w:sz w:val="26"/>
                <w:szCs w:val="26"/>
                <w:bdr w:val="none" w:sz="0" w:space="0" w:color="auto" w:frame="1"/>
                <w:vertAlign w:val="superscript"/>
              </w:rPr>
              <w:t>o</w:t>
            </w:r>
            <w:r w:rsidR="00961501" w:rsidRPr="00754FA6">
              <w:rPr>
                <w:color w:val="auto"/>
                <w:sz w:val="26"/>
                <w:szCs w:val="26"/>
              </w:rPr>
              <w:t>C</w:t>
            </w:r>
          </w:p>
          <w:p w14:paraId="745BAB5D" w14:textId="4D090E95"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23</w:t>
            </w:r>
            <w:r w:rsidR="00961501" w:rsidRPr="00754FA6">
              <w:rPr>
                <w:color w:val="auto"/>
                <w:sz w:val="26"/>
                <w:szCs w:val="26"/>
                <w:bdr w:val="none" w:sz="0" w:space="0" w:color="auto" w:frame="1"/>
                <w:vertAlign w:val="superscript"/>
              </w:rPr>
              <w:t>o</w:t>
            </w:r>
            <w:r w:rsidR="00961501" w:rsidRPr="00754FA6">
              <w:rPr>
                <w:color w:val="auto"/>
                <w:sz w:val="26"/>
                <w:szCs w:val="26"/>
              </w:rPr>
              <w:t xml:space="preserve">C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D. </w:t>
            </w:r>
            <w:r w:rsidR="00961501" w:rsidRPr="00754FA6">
              <w:rPr>
                <w:color w:val="auto"/>
                <w:sz w:val="26"/>
                <w:szCs w:val="26"/>
              </w:rPr>
              <w:t>26,23</w:t>
            </w:r>
            <w:r w:rsidR="00961501" w:rsidRPr="00754FA6">
              <w:rPr>
                <w:color w:val="auto"/>
                <w:sz w:val="26"/>
                <w:szCs w:val="26"/>
                <w:bdr w:val="none" w:sz="0" w:space="0" w:color="auto" w:frame="1"/>
                <w:vertAlign w:val="superscript"/>
              </w:rPr>
              <w:t>o</w:t>
            </w:r>
            <w:r w:rsidR="00961501" w:rsidRPr="00754FA6">
              <w:rPr>
                <w:color w:val="auto"/>
                <w:sz w:val="26"/>
                <w:szCs w:val="26"/>
              </w:rPr>
              <w:t>C</w:t>
            </w:r>
          </w:p>
        </w:tc>
        <w:tc>
          <w:tcPr>
            <w:tcW w:w="2319" w:type="dxa"/>
            <w:vAlign w:val="center"/>
          </w:tcPr>
          <w:p w14:paraId="7BCA0C83"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13EB7193" wp14:editId="4A70E1F4">
                  <wp:extent cx="1193144" cy="1065474"/>
                  <wp:effectExtent l="0" t="0" r="7620" b="1905"/>
                  <wp:docPr id="14894169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THANH NHÔM PC COVER U03S_510"/>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21204" b="29635"/>
                          <a:stretch/>
                        </pic:blipFill>
                        <pic:spPr bwMode="auto">
                          <a:xfrm>
                            <a:off x="0" y="0"/>
                            <a:ext cx="1213670" cy="10838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4033F2"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bdr w:val="none" w:sz="0" w:space="0" w:color="auto" w:frame="1"/>
        </w:rPr>
        <w:t>Câu 11.</w:t>
      </w:r>
      <w:r w:rsidRPr="00754FA6">
        <w:rPr>
          <w:color w:val="auto"/>
          <w:sz w:val="26"/>
          <w:szCs w:val="26"/>
        </w:rPr>
        <w:t xml:space="preserve"> Câu phát biểu nào sau đây </w:t>
      </w:r>
      <w:r w:rsidRPr="00754FA6">
        <w:rPr>
          <w:b/>
          <w:bCs/>
          <w:color w:val="auto"/>
          <w:sz w:val="26"/>
          <w:szCs w:val="26"/>
        </w:rPr>
        <w:t>không đúng</w:t>
      </w:r>
      <w:r w:rsidRPr="00754FA6">
        <w:rPr>
          <w:color w:val="auto"/>
          <w:sz w:val="26"/>
          <w:szCs w:val="26"/>
        </w:rPr>
        <w:t>?</w:t>
      </w:r>
    </w:p>
    <w:p w14:paraId="43158B81" w14:textId="53EF532E"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Nhiệt kế y tế dùng để đo nhiệt độ cơ thể người.</w:t>
      </w:r>
    </w:p>
    <w:p w14:paraId="2C959D5F" w14:textId="29C08782"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B. </w:t>
      </w:r>
      <w:r w:rsidR="00961501" w:rsidRPr="00754FA6">
        <w:rPr>
          <w:color w:val="auto"/>
          <w:sz w:val="26"/>
          <w:szCs w:val="26"/>
        </w:rPr>
        <w:t>Nhiệt kế thuỷ ngân thường dùng để đo nhiệt độ trong các thí nghiệm.</w:t>
      </w:r>
    </w:p>
    <w:p w14:paraId="02C30042" w14:textId="217925B1"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Nhiệt kế rượu thường dùng để đo nhiệt độ của nước đang sôi.</w:t>
      </w:r>
    </w:p>
    <w:p w14:paraId="0DEDA70A" w14:textId="4EF67D4C"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D. </w:t>
      </w:r>
      <w:r w:rsidR="00961501" w:rsidRPr="00754FA6">
        <w:rPr>
          <w:color w:val="auto"/>
          <w:sz w:val="26"/>
          <w:szCs w:val="26"/>
        </w:rPr>
        <w:t>Nhiệt kế rượu thường dùng để đo nhiệt độ của khí quyển</w:t>
      </w:r>
    </w:p>
    <w:p w14:paraId="712DF3EA" w14:textId="77777777" w:rsidR="00961501" w:rsidRPr="00754FA6" w:rsidRDefault="00961501" w:rsidP="00961501">
      <w:pPr>
        <w:spacing w:line="276" w:lineRule="auto"/>
        <w:jc w:val="both"/>
        <w:rPr>
          <w:color w:val="auto"/>
          <w:sz w:val="26"/>
          <w:szCs w:val="26"/>
        </w:rPr>
      </w:pPr>
      <w:r w:rsidRPr="00754FA6">
        <w:rPr>
          <w:b/>
          <w:color w:val="auto"/>
          <w:sz w:val="26"/>
          <w:szCs w:val="26"/>
        </w:rPr>
        <w:t>Câu 12</w:t>
      </w:r>
      <w:r w:rsidRPr="00754FA6">
        <w:rPr>
          <w:color w:val="auto"/>
          <w:sz w:val="26"/>
          <w:szCs w:val="26"/>
        </w:rPr>
        <w:t>: Dùng nhiệt kế vẽ ở hình bên, không thể đo được nhiệt độ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A801DB" w:rsidRPr="00754FA6" w14:paraId="6D892234" w14:textId="77777777" w:rsidTr="00A37098">
        <w:tc>
          <w:tcPr>
            <w:tcW w:w="4818" w:type="dxa"/>
          </w:tcPr>
          <w:p w14:paraId="0AF33B37" w14:textId="64048024" w:rsidR="00961501" w:rsidRPr="00754FA6" w:rsidRDefault="009344E7" w:rsidP="00A37098">
            <w:pPr>
              <w:spacing w:line="276" w:lineRule="auto"/>
              <w:ind w:firstLine="337"/>
              <w:jc w:val="both"/>
              <w:rPr>
                <w:color w:val="auto"/>
                <w:sz w:val="26"/>
                <w:szCs w:val="26"/>
              </w:rPr>
            </w:pPr>
            <w:r w:rsidRPr="00754FA6">
              <w:rPr>
                <w:b/>
                <w:color w:val="auto"/>
                <w:sz w:val="26"/>
                <w:szCs w:val="26"/>
              </w:rPr>
              <w:t xml:space="preserve">A. </w:t>
            </w:r>
            <w:r w:rsidR="00961501" w:rsidRPr="00754FA6">
              <w:rPr>
                <w:color w:val="auto"/>
                <w:sz w:val="26"/>
                <w:szCs w:val="26"/>
              </w:rPr>
              <w:t>nước sông đang chảy</w:t>
            </w:r>
            <w:r w:rsidR="00961501" w:rsidRPr="00754FA6">
              <w:rPr>
                <w:noProof/>
                <w:color w:val="auto"/>
                <w:sz w:val="26"/>
                <w:szCs w:val="26"/>
              </w:rPr>
              <w:t xml:space="preserve"> </w:t>
            </w:r>
          </w:p>
          <w:p w14:paraId="30337357" w14:textId="6710600B" w:rsidR="00961501" w:rsidRPr="00754FA6" w:rsidRDefault="009344E7" w:rsidP="00A37098">
            <w:pPr>
              <w:spacing w:line="276" w:lineRule="auto"/>
              <w:ind w:firstLine="337"/>
              <w:jc w:val="both"/>
              <w:rPr>
                <w:color w:val="auto"/>
                <w:sz w:val="26"/>
                <w:szCs w:val="26"/>
              </w:rPr>
            </w:pPr>
            <w:r w:rsidRPr="00754FA6">
              <w:rPr>
                <w:b/>
                <w:color w:val="auto"/>
                <w:sz w:val="26"/>
                <w:szCs w:val="26"/>
              </w:rPr>
              <w:t xml:space="preserve">B. </w:t>
            </w:r>
            <w:r w:rsidR="00961501" w:rsidRPr="00754FA6">
              <w:rPr>
                <w:color w:val="auto"/>
                <w:sz w:val="26"/>
                <w:szCs w:val="26"/>
              </w:rPr>
              <w:t>nước uống</w:t>
            </w:r>
            <w:r w:rsidR="00961501" w:rsidRPr="00754FA6">
              <w:rPr>
                <w:noProof/>
                <w:color w:val="auto"/>
                <w:sz w:val="26"/>
                <w:szCs w:val="26"/>
              </w:rPr>
              <w:t xml:space="preserve"> </w:t>
            </w:r>
          </w:p>
          <w:p w14:paraId="40DC9996" w14:textId="21B37EE9" w:rsidR="00961501" w:rsidRPr="00754FA6" w:rsidRDefault="009344E7" w:rsidP="00A37098">
            <w:pPr>
              <w:spacing w:line="276" w:lineRule="auto"/>
              <w:ind w:firstLine="337"/>
              <w:jc w:val="both"/>
              <w:rPr>
                <w:color w:val="auto"/>
                <w:sz w:val="26"/>
                <w:szCs w:val="26"/>
              </w:rPr>
            </w:pPr>
            <w:r w:rsidRPr="00754FA6">
              <w:rPr>
                <w:b/>
                <w:color w:val="auto"/>
                <w:sz w:val="26"/>
                <w:szCs w:val="26"/>
              </w:rPr>
              <w:t xml:space="preserve">C. </w:t>
            </w:r>
            <w:r w:rsidR="00961501" w:rsidRPr="00754FA6">
              <w:rPr>
                <w:color w:val="auto"/>
                <w:sz w:val="26"/>
                <w:szCs w:val="26"/>
              </w:rPr>
              <w:t>nước đang sôi</w:t>
            </w:r>
          </w:p>
          <w:p w14:paraId="69FCE62F" w14:textId="49B1511A" w:rsidR="00961501" w:rsidRPr="00754FA6" w:rsidRDefault="009344E7" w:rsidP="00A37098">
            <w:pPr>
              <w:spacing w:line="276" w:lineRule="auto"/>
              <w:ind w:firstLine="337"/>
              <w:jc w:val="both"/>
              <w:rPr>
                <w:color w:val="auto"/>
                <w:sz w:val="26"/>
                <w:szCs w:val="26"/>
              </w:rPr>
            </w:pPr>
            <w:r w:rsidRPr="00754FA6">
              <w:rPr>
                <w:b/>
                <w:color w:val="auto"/>
                <w:sz w:val="26"/>
                <w:szCs w:val="26"/>
              </w:rPr>
              <w:t xml:space="preserve">D. </w:t>
            </w:r>
            <w:r w:rsidR="00961501" w:rsidRPr="00754FA6">
              <w:rPr>
                <w:color w:val="auto"/>
                <w:sz w:val="26"/>
                <w:szCs w:val="26"/>
              </w:rPr>
              <w:t>nước đá đang tan</w:t>
            </w:r>
          </w:p>
        </w:tc>
        <w:tc>
          <w:tcPr>
            <w:tcW w:w="4818" w:type="dxa"/>
          </w:tcPr>
          <w:p w14:paraId="261778FC" w14:textId="77777777" w:rsidR="00961501" w:rsidRPr="00754FA6" w:rsidRDefault="00961501" w:rsidP="00A37098">
            <w:pPr>
              <w:spacing w:line="276" w:lineRule="auto"/>
              <w:jc w:val="both"/>
              <w:rPr>
                <w:color w:val="auto"/>
                <w:sz w:val="26"/>
                <w:szCs w:val="26"/>
              </w:rPr>
            </w:pPr>
            <w:r w:rsidRPr="00754FA6">
              <w:rPr>
                <w:noProof/>
                <w:color w:val="auto"/>
                <w:sz w:val="26"/>
                <w:szCs w:val="26"/>
              </w:rPr>
              <w:drawing>
                <wp:inline distT="0" distB="0" distL="0" distR="0" wp14:anchorId="67992767" wp14:editId="79898B7B">
                  <wp:extent cx="863810" cy="2893824"/>
                  <wp:effectExtent l="0" t="5398" r="7303" b="7302"/>
                  <wp:docPr id="1436412519" name="Picture 143641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9" name="Picture 1436412519" descr="A close up of a thermometer&#10;&#10;Description automatically generated"/>
                          <pic:cNvPicPr/>
                        </pic:nvPicPr>
                        <pic:blipFill>
                          <a:blip r:embed="rId124" cstate="print">
                            <a:extLst>
                              <a:ext uri="{BEBA8EAE-BF5A-486C-A8C5-ECC9F3942E4B}">
                                <a14:imgProps xmlns:a14="http://schemas.microsoft.com/office/drawing/2010/main">
                                  <a14:imgLayer r:embed="rId125">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872069" cy="2921492"/>
                          </a:xfrm>
                          <a:prstGeom prst="rect">
                            <a:avLst/>
                          </a:prstGeom>
                        </pic:spPr>
                      </pic:pic>
                    </a:graphicData>
                  </a:graphic>
                </wp:inline>
              </w:drawing>
            </w:r>
          </w:p>
        </w:tc>
      </w:tr>
    </w:tbl>
    <w:p w14:paraId="40F209BF" w14:textId="77777777" w:rsidR="00961501" w:rsidRPr="00754FA6" w:rsidRDefault="00961501" w:rsidP="00961501">
      <w:pPr>
        <w:spacing w:line="276" w:lineRule="auto"/>
        <w:jc w:val="both"/>
        <w:rPr>
          <w:color w:val="auto"/>
          <w:sz w:val="26"/>
          <w:szCs w:val="26"/>
        </w:rPr>
      </w:pPr>
      <w:r w:rsidRPr="00754FA6">
        <w:rPr>
          <w:b/>
          <w:color w:val="auto"/>
          <w:sz w:val="26"/>
          <w:szCs w:val="26"/>
        </w:rPr>
        <w:t>Câu 13</w:t>
      </w:r>
      <w:r w:rsidRPr="00754FA6">
        <w:rPr>
          <w:color w:val="auto"/>
          <w:sz w:val="26"/>
          <w:szCs w:val="26"/>
        </w:rPr>
        <w:t>. Hình vẽ nào trong hình bên dưới phù hợp với trường hợp nhiệt kế 1 được đặt vào một cốc đựng nước nóng còn nhiệt kế 2 được đặt vào một cốc nước lạnh?</w:t>
      </w:r>
    </w:p>
    <w:p w14:paraId="206CAABF" w14:textId="77777777" w:rsidR="00961501" w:rsidRPr="00754FA6" w:rsidRDefault="00961501" w:rsidP="00961501">
      <w:pPr>
        <w:spacing w:line="276" w:lineRule="auto"/>
        <w:jc w:val="center"/>
        <w:rPr>
          <w:noProof/>
          <w:color w:val="auto"/>
          <w:sz w:val="26"/>
          <w:szCs w:val="26"/>
        </w:rPr>
      </w:pPr>
      <w:r w:rsidRPr="00754FA6">
        <w:rPr>
          <w:noProof/>
          <w:color w:val="auto"/>
          <w:sz w:val="26"/>
          <w:szCs w:val="26"/>
        </w:rPr>
        <w:drawing>
          <wp:inline distT="0" distB="0" distL="0" distR="0" wp14:anchorId="2CB8F18F" wp14:editId="4E17C8CD">
            <wp:extent cx="6148732" cy="1494845"/>
            <wp:effectExtent l="0" t="0" r="4445" b="0"/>
            <wp:docPr id="2136331550" name="Picture 213633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31550" name="Picture 2136331550" descr="A diagram of a basket&#10;&#10;Description automatically generated"/>
                    <pic:cNvPicPr/>
                  </pic:nvPicPr>
                  <pic:blipFill>
                    <a:blip r:embed="rId126">
                      <a:extLst>
                        <a:ext uri="{BEBA8EAE-BF5A-486C-A8C5-ECC9F3942E4B}">
                          <a14:imgProps xmlns:a14="http://schemas.microsoft.com/office/drawing/2010/main">
                            <a14:imgLayer r:embed="rId127">
                              <a14:imgEffect>
                                <a14:sharpenSoften amount="50000"/>
                              </a14:imgEffect>
                            </a14:imgLayer>
                          </a14:imgProps>
                        </a:ext>
                      </a:extLst>
                    </a:blip>
                    <a:stretch>
                      <a:fillRect/>
                    </a:stretch>
                  </pic:blipFill>
                  <pic:spPr>
                    <a:xfrm>
                      <a:off x="0" y="0"/>
                      <a:ext cx="6217739" cy="1511622"/>
                    </a:xfrm>
                    <a:prstGeom prst="rect">
                      <a:avLst/>
                    </a:prstGeom>
                  </pic:spPr>
                </pic:pic>
              </a:graphicData>
            </a:graphic>
          </wp:inline>
        </w:drawing>
      </w:r>
    </w:p>
    <w:p w14:paraId="03DF2A5F" w14:textId="22D16412" w:rsidR="00961501" w:rsidRPr="00754FA6" w:rsidRDefault="009344E7" w:rsidP="00961501">
      <w:pPr>
        <w:spacing w:line="276" w:lineRule="auto"/>
        <w:ind w:firstLine="360"/>
        <w:contextualSpacing/>
        <w:jc w:val="both"/>
        <w:rPr>
          <w:color w:val="auto"/>
          <w:sz w:val="26"/>
          <w:szCs w:val="26"/>
        </w:rPr>
      </w:pPr>
      <w:r w:rsidRPr="00754FA6">
        <w:rPr>
          <w:b/>
          <w:color w:val="auto"/>
          <w:sz w:val="26"/>
          <w:szCs w:val="26"/>
        </w:rPr>
        <w:t xml:space="preserve">A. </w:t>
      </w:r>
      <w:r w:rsidR="00961501" w:rsidRPr="00754FA6">
        <w:rPr>
          <w:color w:val="auto"/>
          <w:sz w:val="26"/>
          <w:szCs w:val="26"/>
        </w:rPr>
        <w:t xml:space="preserve">Hình B             </w:t>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B. </w:t>
      </w:r>
      <w:r w:rsidR="00961501" w:rsidRPr="00754FA6">
        <w:rPr>
          <w:color w:val="auto"/>
          <w:sz w:val="26"/>
          <w:szCs w:val="26"/>
        </w:rPr>
        <w:t xml:space="preserve">Hình C           </w:t>
      </w:r>
      <w:r w:rsidR="00961501" w:rsidRPr="00754FA6">
        <w:rPr>
          <w:color w:val="auto"/>
          <w:sz w:val="26"/>
          <w:szCs w:val="26"/>
        </w:rPr>
        <w:tab/>
      </w:r>
      <w:r w:rsidRPr="00754FA6">
        <w:rPr>
          <w:b/>
          <w:color w:val="auto"/>
          <w:sz w:val="26"/>
          <w:szCs w:val="26"/>
        </w:rPr>
        <w:t xml:space="preserve">C. </w:t>
      </w:r>
      <w:r w:rsidR="00961501" w:rsidRPr="00754FA6">
        <w:rPr>
          <w:color w:val="auto"/>
          <w:sz w:val="26"/>
          <w:szCs w:val="26"/>
        </w:rPr>
        <w:t xml:space="preserve">Hình A               </w:t>
      </w:r>
      <w:r w:rsidR="00961501" w:rsidRPr="00754FA6">
        <w:rPr>
          <w:color w:val="auto"/>
          <w:sz w:val="26"/>
          <w:szCs w:val="26"/>
        </w:rPr>
        <w:tab/>
      </w:r>
      <w:r w:rsidRPr="00754FA6">
        <w:rPr>
          <w:b/>
          <w:color w:val="auto"/>
          <w:sz w:val="26"/>
          <w:szCs w:val="26"/>
        </w:rPr>
        <w:t xml:space="preserve">D. </w:t>
      </w:r>
      <w:r w:rsidR="00961501" w:rsidRPr="00754FA6">
        <w:rPr>
          <w:color w:val="auto"/>
          <w:sz w:val="26"/>
          <w:szCs w:val="26"/>
        </w:rPr>
        <w:t>Hình D</w:t>
      </w:r>
    </w:p>
    <w:p w14:paraId="23692ED8" w14:textId="77777777" w:rsidR="00961501" w:rsidRPr="00754FA6" w:rsidRDefault="00961501" w:rsidP="00961501">
      <w:pPr>
        <w:spacing w:line="276" w:lineRule="auto"/>
        <w:jc w:val="both"/>
        <w:rPr>
          <w:color w:val="auto"/>
          <w:sz w:val="26"/>
          <w:szCs w:val="26"/>
        </w:rPr>
      </w:pPr>
      <w:r w:rsidRPr="00754FA6">
        <w:rPr>
          <w:b/>
          <w:color w:val="auto"/>
          <w:sz w:val="26"/>
          <w:szCs w:val="26"/>
        </w:rPr>
        <w:t>Câu 14</w:t>
      </w:r>
      <w:r w:rsidRPr="00754FA6">
        <w:rPr>
          <w:color w:val="auto"/>
          <w:sz w:val="26"/>
          <w:szCs w:val="26"/>
        </w:rPr>
        <w:t>: Nhiệt kế nào dưới đây có thể dùng để đo nhiệt độ của băng phiến đang nóng chảy?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3071"/>
      </w:tblGrid>
      <w:tr w:rsidR="00A801DB" w:rsidRPr="00754FA6" w14:paraId="594CC73F" w14:textId="77777777" w:rsidTr="00A37098">
        <w:tc>
          <w:tcPr>
            <w:tcW w:w="6565" w:type="dxa"/>
            <w:vAlign w:val="center"/>
          </w:tcPr>
          <w:p w14:paraId="1536CE04" w14:textId="37CD98D4" w:rsidR="00961501" w:rsidRPr="00754FA6" w:rsidRDefault="009344E7" w:rsidP="00A37098">
            <w:pPr>
              <w:spacing w:line="276" w:lineRule="auto"/>
              <w:ind w:left="607" w:hanging="270"/>
              <w:jc w:val="both"/>
              <w:rPr>
                <w:color w:val="auto"/>
                <w:sz w:val="26"/>
                <w:szCs w:val="26"/>
              </w:rPr>
            </w:pPr>
            <w:r w:rsidRPr="00754FA6">
              <w:rPr>
                <w:b/>
                <w:color w:val="auto"/>
                <w:sz w:val="26"/>
                <w:szCs w:val="26"/>
              </w:rPr>
              <w:t xml:space="preserve">A. </w:t>
            </w:r>
            <w:r w:rsidR="00961501" w:rsidRPr="00754FA6">
              <w:rPr>
                <w:color w:val="auto"/>
                <w:sz w:val="26"/>
                <w:szCs w:val="26"/>
              </w:rPr>
              <w:t>nhiệt kế rượu</w:t>
            </w:r>
          </w:p>
          <w:p w14:paraId="728A361C" w14:textId="3106CF35" w:rsidR="00961501" w:rsidRPr="00754FA6" w:rsidRDefault="009344E7" w:rsidP="00A37098">
            <w:pPr>
              <w:spacing w:line="276" w:lineRule="auto"/>
              <w:ind w:left="607" w:hanging="270"/>
              <w:jc w:val="both"/>
              <w:rPr>
                <w:color w:val="auto"/>
                <w:sz w:val="26"/>
                <w:szCs w:val="26"/>
              </w:rPr>
            </w:pPr>
            <w:r w:rsidRPr="00754FA6">
              <w:rPr>
                <w:b/>
                <w:color w:val="auto"/>
                <w:sz w:val="26"/>
                <w:szCs w:val="26"/>
              </w:rPr>
              <w:t xml:space="preserve">B. </w:t>
            </w:r>
            <w:r w:rsidR="00961501" w:rsidRPr="00754FA6">
              <w:rPr>
                <w:color w:val="auto"/>
                <w:sz w:val="26"/>
                <w:szCs w:val="26"/>
              </w:rPr>
              <w:t>nhiệt kế y tế</w:t>
            </w:r>
          </w:p>
          <w:p w14:paraId="3B4AB507" w14:textId="6FE9E0B8" w:rsidR="00961501" w:rsidRPr="00754FA6" w:rsidRDefault="009344E7" w:rsidP="00A37098">
            <w:pPr>
              <w:spacing w:line="276" w:lineRule="auto"/>
              <w:ind w:left="607" w:hanging="270"/>
              <w:jc w:val="both"/>
              <w:rPr>
                <w:color w:val="auto"/>
                <w:sz w:val="26"/>
                <w:szCs w:val="26"/>
              </w:rPr>
            </w:pPr>
            <w:r w:rsidRPr="00754FA6">
              <w:rPr>
                <w:b/>
                <w:color w:val="auto"/>
                <w:sz w:val="26"/>
                <w:szCs w:val="26"/>
              </w:rPr>
              <w:t xml:space="preserve">C. </w:t>
            </w:r>
            <w:r w:rsidR="00961501" w:rsidRPr="00754FA6">
              <w:rPr>
                <w:color w:val="auto"/>
                <w:sz w:val="26"/>
                <w:szCs w:val="26"/>
              </w:rPr>
              <w:t>nhiệt kế thủy ngân</w:t>
            </w:r>
          </w:p>
          <w:p w14:paraId="3C0F93E7" w14:textId="43AE69FC" w:rsidR="00961501" w:rsidRPr="00754FA6" w:rsidRDefault="009344E7" w:rsidP="00A37098">
            <w:pPr>
              <w:spacing w:line="276" w:lineRule="auto"/>
              <w:ind w:left="607" w:hanging="270"/>
              <w:jc w:val="both"/>
              <w:rPr>
                <w:color w:val="auto"/>
                <w:sz w:val="26"/>
                <w:szCs w:val="26"/>
              </w:rPr>
            </w:pPr>
            <w:r w:rsidRPr="00754FA6">
              <w:rPr>
                <w:b/>
                <w:color w:val="auto"/>
                <w:sz w:val="26"/>
                <w:szCs w:val="26"/>
              </w:rPr>
              <w:t xml:space="preserve">D. </w:t>
            </w:r>
            <w:r w:rsidR="00961501" w:rsidRPr="00754FA6">
              <w:rPr>
                <w:color w:val="auto"/>
                <w:sz w:val="26"/>
                <w:szCs w:val="26"/>
              </w:rPr>
              <w:t>cả ba nhiệt kế trên đều không dùng được.</w:t>
            </w:r>
          </w:p>
        </w:tc>
        <w:tc>
          <w:tcPr>
            <w:tcW w:w="3071" w:type="dxa"/>
            <w:vAlign w:val="center"/>
          </w:tcPr>
          <w:p w14:paraId="3CA9CDE6"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017F2FC0" wp14:editId="2340236F">
                  <wp:extent cx="1099552" cy="824664"/>
                  <wp:effectExtent l="0" t="0" r="5715" b="0"/>
                  <wp:docPr id="20308382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8291" name="Picture 22"/>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99552" cy="824664"/>
                          </a:xfrm>
                          <a:prstGeom prst="rect">
                            <a:avLst/>
                          </a:prstGeom>
                          <a:noFill/>
                          <a:ln>
                            <a:noFill/>
                          </a:ln>
                        </pic:spPr>
                      </pic:pic>
                    </a:graphicData>
                  </a:graphic>
                </wp:inline>
              </w:drawing>
            </w:r>
          </w:p>
        </w:tc>
      </w:tr>
    </w:tbl>
    <w:p w14:paraId="71849BCB" w14:textId="77777777" w:rsidR="00961501" w:rsidRPr="00754FA6" w:rsidRDefault="00961501" w:rsidP="00961501">
      <w:pPr>
        <w:spacing w:line="276" w:lineRule="auto"/>
        <w:jc w:val="both"/>
        <w:rPr>
          <w:color w:val="auto"/>
          <w:sz w:val="26"/>
          <w:szCs w:val="26"/>
        </w:rPr>
      </w:pPr>
      <w:r w:rsidRPr="00754FA6">
        <w:rPr>
          <w:b/>
          <w:color w:val="auto"/>
          <w:sz w:val="26"/>
          <w:szCs w:val="26"/>
        </w:rPr>
        <w:lastRenderedPageBreak/>
        <w:t>Câu 15.</w:t>
      </w:r>
      <w:r w:rsidRPr="00754FA6">
        <w:rPr>
          <w:color w:val="auto"/>
          <w:sz w:val="26"/>
          <w:szCs w:val="26"/>
        </w:rPr>
        <w:t xml:space="preserve"> Nhiệt độ đông đặc của rượu là </w:t>
      </w:r>
      <w:r w:rsidRPr="00754FA6">
        <w:rPr>
          <w:color w:val="auto"/>
          <w:position w:val="-6"/>
          <w:sz w:val="26"/>
          <w:szCs w:val="26"/>
        </w:rPr>
        <w:object w:dxaOrig="820" w:dyaOrig="320" w14:anchorId="6DADB646">
          <v:shape id="_x0000_i1051" type="#_x0000_t75" alt="" style="width:44pt;height:13.65pt" o:ole="">
            <v:imagedata r:id="rId129" o:title=""/>
          </v:shape>
          <o:OLEObject Type="Embed" ProgID="Equation.DSMT4" ShapeID="_x0000_i1051" DrawAspect="Content" ObjectID="_1789927591" r:id="rId130"/>
        </w:object>
      </w:r>
      <w:r w:rsidRPr="00754FA6">
        <w:rPr>
          <w:color w:val="auto"/>
          <w:sz w:val="26"/>
          <w:szCs w:val="26"/>
        </w:rPr>
        <w:t xml:space="preserve">, của thủy ngân là </w:t>
      </w:r>
      <w:r w:rsidRPr="00754FA6">
        <w:rPr>
          <w:color w:val="auto"/>
          <w:position w:val="-10"/>
          <w:sz w:val="26"/>
          <w:szCs w:val="26"/>
        </w:rPr>
        <w:object w:dxaOrig="999" w:dyaOrig="360" w14:anchorId="3C3683CE">
          <v:shape id="_x0000_i1052" type="#_x0000_t75" alt="" style="width:50.35pt;height:21.65pt" o:ole="">
            <v:imagedata r:id="rId131" o:title=""/>
          </v:shape>
          <o:OLEObject Type="Embed" ProgID="Equation.DSMT4" ShapeID="_x0000_i1052" DrawAspect="Content" ObjectID="_1789927592" r:id="rId132"/>
        </w:object>
      </w:r>
      <w:r w:rsidRPr="00754FA6">
        <w:rPr>
          <w:color w:val="auto"/>
          <w:sz w:val="26"/>
          <w:szCs w:val="26"/>
        </w:rPr>
        <w:t>. Ở nước lạnh người ta dùng nhiệt kế rượu hay nhiệt kế thủy ngân? Vì sao?</w:t>
      </w:r>
    </w:p>
    <w:p w14:paraId="0759A7C5" w14:textId="192E1BBF" w:rsidR="00961501" w:rsidRPr="00754FA6" w:rsidRDefault="009344E7" w:rsidP="00961501">
      <w:pPr>
        <w:spacing w:line="276" w:lineRule="auto"/>
        <w:ind w:left="630" w:hanging="270"/>
        <w:jc w:val="both"/>
        <w:rPr>
          <w:color w:val="auto"/>
          <w:sz w:val="26"/>
          <w:szCs w:val="26"/>
        </w:rPr>
      </w:pPr>
      <w:r w:rsidRPr="00754FA6">
        <w:rPr>
          <w:b/>
          <w:color w:val="auto"/>
          <w:sz w:val="26"/>
          <w:szCs w:val="26"/>
        </w:rPr>
        <w:t xml:space="preserve">A. </w:t>
      </w:r>
      <w:r w:rsidR="00961501" w:rsidRPr="00754FA6">
        <w:rPr>
          <w:color w:val="auto"/>
          <w:sz w:val="26"/>
          <w:szCs w:val="26"/>
        </w:rPr>
        <w:t>Dùng nhiệt kế thủy ngân vì nhiệt kế thủy ngân rất chính xác;</w:t>
      </w:r>
    </w:p>
    <w:p w14:paraId="1585EF22" w14:textId="7996224F" w:rsidR="00961501" w:rsidRPr="00754FA6" w:rsidRDefault="009344E7" w:rsidP="00961501">
      <w:pPr>
        <w:spacing w:line="276" w:lineRule="auto"/>
        <w:ind w:left="630" w:hanging="270"/>
        <w:jc w:val="both"/>
        <w:rPr>
          <w:color w:val="auto"/>
          <w:sz w:val="26"/>
          <w:szCs w:val="26"/>
        </w:rPr>
      </w:pPr>
      <w:r w:rsidRPr="00754FA6">
        <w:rPr>
          <w:b/>
          <w:color w:val="auto"/>
          <w:sz w:val="26"/>
          <w:szCs w:val="26"/>
        </w:rPr>
        <w:t xml:space="preserve">B. </w:t>
      </w:r>
      <w:r w:rsidR="00961501" w:rsidRPr="00754FA6">
        <w:rPr>
          <w:color w:val="auto"/>
          <w:sz w:val="26"/>
          <w:szCs w:val="26"/>
        </w:rPr>
        <w:t>Dùng nhiệt kế thủy ngân vì nhiệt độ đông đặc của thủy ngân cao hơn nhiệt độ đông đặc của rượu.</w:t>
      </w:r>
    </w:p>
    <w:p w14:paraId="4E33B887" w14:textId="25FB37FD" w:rsidR="00961501" w:rsidRPr="00754FA6" w:rsidRDefault="009344E7" w:rsidP="00961501">
      <w:pPr>
        <w:spacing w:line="276" w:lineRule="auto"/>
        <w:ind w:left="630" w:hanging="270"/>
        <w:jc w:val="both"/>
        <w:rPr>
          <w:color w:val="auto"/>
          <w:sz w:val="26"/>
          <w:szCs w:val="26"/>
        </w:rPr>
      </w:pPr>
      <w:r w:rsidRPr="00754FA6">
        <w:rPr>
          <w:b/>
          <w:color w:val="auto"/>
          <w:sz w:val="26"/>
          <w:szCs w:val="26"/>
        </w:rPr>
        <w:t xml:space="preserve">C. </w:t>
      </w:r>
      <w:r w:rsidR="00961501" w:rsidRPr="00754FA6">
        <w:rPr>
          <w:color w:val="auto"/>
          <w:sz w:val="26"/>
          <w:szCs w:val="26"/>
        </w:rPr>
        <w:t xml:space="preserve">Dùng nhiệt kế thủy ngân vì ở âm vài chục </w:t>
      </w:r>
      <w:r w:rsidR="00961501" w:rsidRPr="00754FA6">
        <w:rPr>
          <w:color w:val="auto"/>
          <w:position w:val="-6"/>
          <w:sz w:val="26"/>
          <w:szCs w:val="26"/>
        </w:rPr>
        <w:object w:dxaOrig="320" w:dyaOrig="320" w14:anchorId="126B50BA">
          <v:shape id="_x0000_i1053" type="#_x0000_t75" alt="" style="width:13.65pt;height:13.65pt" o:ole="">
            <v:imagedata r:id="rId133" o:title=""/>
          </v:shape>
          <o:OLEObject Type="Embed" ProgID="Equation.DSMT4" ShapeID="_x0000_i1053" DrawAspect="Content" ObjectID="_1789927593" r:id="rId134"/>
        </w:object>
      </w:r>
      <w:r w:rsidR="00961501" w:rsidRPr="00754FA6">
        <w:rPr>
          <w:color w:val="auto"/>
          <w:sz w:val="26"/>
          <w:szCs w:val="26"/>
        </w:rPr>
        <w:t xml:space="preserve"> rượu bay hơi hết.</w:t>
      </w:r>
    </w:p>
    <w:p w14:paraId="313AF054" w14:textId="3EC65BB0" w:rsidR="00961501" w:rsidRPr="00754FA6" w:rsidRDefault="009344E7" w:rsidP="00961501">
      <w:pPr>
        <w:spacing w:line="276" w:lineRule="auto"/>
        <w:ind w:left="630" w:hanging="270"/>
        <w:jc w:val="both"/>
        <w:rPr>
          <w:color w:val="auto"/>
          <w:sz w:val="26"/>
          <w:szCs w:val="26"/>
        </w:rPr>
      </w:pPr>
      <w:r w:rsidRPr="00754FA6">
        <w:rPr>
          <w:b/>
          <w:color w:val="auto"/>
          <w:sz w:val="26"/>
          <w:szCs w:val="26"/>
        </w:rPr>
        <w:t xml:space="preserve">D. </w:t>
      </w:r>
      <w:r w:rsidR="00961501" w:rsidRPr="00754FA6">
        <w:rPr>
          <w:color w:val="auto"/>
          <w:sz w:val="26"/>
          <w:szCs w:val="26"/>
        </w:rPr>
        <w:t xml:space="preserve">Dùng nhiệt kế rượu vì nhiệt kế rượu có thể đo nhiệt độ môi trường </w:t>
      </w:r>
      <w:r w:rsidR="00961501" w:rsidRPr="00754FA6">
        <w:rPr>
          <w:color w:val="auto"/>
          <w:position w:val="-6"/>
          <w:sz w:val="26"/>
          <w:szCs w:val="26"/>
        </w:rPr>
        <w:object w:dxaOrig="700" w:dyaOrig="320" w14:anchorId="3A04AFB6">
          <v:shape id="_x0000_i1054" type="#_x0000_t75" alt="" style="width:36pt;height:13.65pt" o:ole="">
            <v:imagedata r:id="rId135" o:title=""/>
          </v:shape>
          <o:OLEObject Type="Embed" ProgID="Equation.DSMT4" ShapeID="_x0000_i1054" DrawAspect="Content" ObjectID="_1789927594" r:id="rId136"/>
        </w:object>
      </w:r>
      <w:r w:rsidR="00961501" w:rsidRPr="00754FA6">
        <w:rPr>
          <w:color w:val="auto"/>
          <w:sz w:val="26"/>
          <w:szCs w:val="26"/>
        </w:rPr>
        <w:t>.</w:t>
      </w:r>
    </w:p>
    <w:p w14:paraId="3D22A5D3" w14:textId="77777777" w:rsidR="00961501" w:rsidRPr="00754FA6" w:rsidRDefault="00961501" w:rsidP="00961501">
      <w:pPr>
        <w:spacing w:line="276" w:lineRule="auto"/>
        <w:jc w:val="both"/>
        <w:rPr>
          <w:color w:val="auto"/>
          <w:sz w:val="26"/>
          <w:szCs w:val="26"/>
        </w:rPr>
      </w:pPr>
      <w:r w:rsidRPr="00754FA6">
        <w:rPr>
          <w:b/>
          <w:color w:val="auto"/>
          <w:sz w:val="26"/>
          <w:szCs w:val="26"/>
        </w:rPr>
        <w:t>Câu 16:</w:t>
      </w:r>
      <w:r w:rsidRPr="00754FA6">
        <w:rPr>
          <w:color w:val="auto"/>
          <w:sz w:val="26"/>
          <w:szCs w:val="26"/>
        </w:rPr>
        <w:t xml:space="preserve"> Nhiệt độ trung bình của nước ở nhiệt giai Celsius là </w:t>
      </w:r>
      <w:r w:rsidRPr="00754FA6">
        <w:rPr>
          <w:color w:val="auto"/>
          <w:position w:val="-6"/>
          <w:sz w:val="26"/>
          <w:szCs w:val="26"/>
        </w:rPr>
        <w:object w:dxaOrig="560" w:dyaOrig="320" w14:anchorId="60D59F2C">
          <v:shape id="_x0000_i1055" type="#_x0000_t75" alt="" style="width:28pt;height:13.65pt" o:ole="">
            <v:imagedata r:id="rId137" o:title=""/>
          </v:shape>
          <o:OLEObject Type="Embed" ProgID="Equation.DSMT4" ShapeID="_x0000_i1055" DrawAspect="Content" ObjectID="_1789927595" r:id="rId138"/>
        </w:object>
      </w:r>
      <w:r w:rsidRPr="00754FA6">
        <w:rPr>
          <w:color w:val="auto"/>
          <w:sz w:val="26"/>
          <w:szCs w:val="26"/>
        </w:rPr>
        <w:t xml:space="preserve">. Ứng với nhiệt giai Kenvin </w:t>
      </w:r>
      <w:r w:rsidRPr="00754FA6">
        <w:rPr>
          <w:color w:val="auto"/>
          <w:position w:val="-10"/>
          <w:sz w:val="26"/>
          <w:szCs w:val="26"/>
        </w:rPr>
        <w:object w:dxaOrig="420" w:dyaOrig="320" w14:anchorId="7E4854D0">
          <v:shape id="_x0000_i1056" type="#_x0000_t75" alt="" style="width:21.65pt;height:13.65pt" o:ole="">
            <v:imagedata r:id="rId139" o:title=""/>
          </v:shape>
          <o:OLEObject Type="Embed" ProgID="Equation.DSMT4" ShapeID="_x0000_i1056" DrawAspect="Content" ObjectID="_1789927596" r:id="rId140"/>
        </w:object>
      </w:r>
      <w:r w:rsidRPr="00754FA6">
        <w:rPr>
          <w:color w:val="auto"/>
          <w:sz w:val="26"/>
          <w:szCs w:val="26"/>
        </w:rPr>
        <w:t xml:space="preserve"> nhiệt độ của nước là:</w:t>
      </w:r>
    </w:p>
    <w:p w14:paraId="75406B49" w14:textId="6B11C8DC" w:rsidR="00961501" w:rsidRPr="00754FA6" w:rsidRDefault="009344E7" w:rsidP="00961501">
      <w:pPr>
        <w:spacing w:line="276" w:lineRule="auto"/>
        <w:ind w:firstLine="360"/>
        <w:jc w:val="both"/>
        <w:rPr>
          <w:color w:val="auto"/>
          <w:sz w:val="26"/>
          <w:szCs w:val="26"/>
        </w:rPr>
      </w:pPr>
      <w:r w:rsidRPr="00754FA6">
        <w:rPr>
          <w:b/>
          <w:color w:val="auto"/>
          <w:sz w:val="26"/>
          <w:szCs w:val="26"/>
        </w:rPr>
        <w:t xml:space="preserve">A. </w:t>
      </w:r>
      <w:r w:rsidR="00961501" w:rsidRPr="00754FA6">
        <w:rPr>
          <w:color w:val="auto"/>
          <w:position w:val="-6"/>
          <w:sz w:val="26"/>
          <w:szCs w:val="26"/>
        </w:rPr>
        <w:object w:dxaOrig="639" w:dyaOrig="279" w14:anchorId="37EABD1A">
          <v:shape id="_x0000_i1057" type="#_x0000_t75" alt="" style="width:28pt;height:13.65pt" o:ole="">
            <v:imagedata r:id="rId141" o:title=""/>
          </v:shape>
          <o:OLEObject Type="Embed" ProgID="Equation.DSMT4" ShapeID="_x0000_i1057" DrawAspect="Content" ObjectID="_1789927597" r:id="rId142"/>
        </w:object>
      </w:r>
      <w:r w:rsidR="00961501" w:rsidRPr="00754FA6">
        <w:rPr>
          <w:color w:val="auto"/>
          <w:sz w:val="26"/>
          <w:szCs w:val="26"/>
        </w:rPr>
        <w:t xml:space="preserve">                  </w:t>
      </w:r>
      <w:r w:rsidRPr="00754FA6">
        <w:rPr>
          <w:b/>
          <w:color w:val="auto"/>
          <w:sz w:val="26"/>
          <w:szCs w:val="26"/>
        </w:rPr>
        <w:t xml:space="preserve">B. </w:t>
      </w:r>
      <w:r w:rsidR="00961501" w:rsidRPr="00754FA6">
        <w:rPr>
          <w:color w:val="auto"/>
          <w:position w:val="-6"/>
          <w:sz w:val="26"/>
          <w:szCs w:val="26"/>
        </w:rPr>
        <w:object w:dxaOrig="639" w:dyaOrig="279" w14:anchorId="43656CEE">
          <v:shape id="_x0000_i1058" type="#_x0000_t75" alt="" style="width:28pt;height:13.65pt" o:ole="">
            <v:imagedata r:id="rId143" o:title=""/>
          </v:shape>
          <o:OLEObject Type="Embed" ProgID="Equation.DSMT4" ShapeID="_x0000_i1058" DrawAspect="Content" ObjectID="_1789927598" r:id="rId144"/>
        </w:object>
      </w:r>
      <w:r w:rsidR="00961501" w:rsidRPr="00754FA6">
        <w:rPr>
          <w:color w:val="auto"/>
          <w:sz w:val="26"/>
          <w:szCs w:val="26"/>
        </w:rPr>
        <w:t xml:space="preserve">                  </w:t>
      </w:r>
      <w:r w:rsidRPr="00754FA6">
        <w:rPr>
          <w:b/>
          <w:color w:val="auto"/>
          <w:sz w:val="26"/>
          <w:szCs w:val="26"/>
        </w:rPr>
        <w:t xml:space="preserve">C. </w:t>
      </w:r>
      <w:r w:rsidR="00961501" w:rsidRPr="00754FA6">
        <w:rPr>
          <w:color w:val="auto"/>
          <w:position w:val="-6"/>
          <w:sz w:val="26"/>
          <w:szCs w:val="26"/>
        </w:rPr>
        <w:object w:dxaOrig="639" w:dyaOrig="279" w14:anchorId="2510C22D">
          <v:shape id="_x0000_i1059" type="#_x0000_t75" alt="" style="width:28pt;height:13.65pt" o:ole="">
            <v:imagedata r:id="rId145" o:title=""/>
          </v:shape>
          <o:OLEObject Type="Embed" ProgID="Equation.DSMT4" ShapeID="_x0000_i1059" DrawAspect="Content" ObjectID="_1789927599" r:id="rId146"/>
        </w:object>
      </w:r>
      <w:r w:rsidR="00961501" w:rsidRPr="00754FA6">
        <w:rPr>
          <w:color w:val="auto"/>
          <w:sz w:val="26"/>
          <w:szCs w:val="26"/>
        </w:rPr>
        <w:t xml:space="preserve">                  </w:t>
      </w:r>
      <w:r w:rsidRPr="00754FA6">
        <w:rPr>
          <w:b/>
          <w:color w:val="auto"/>
          <w:sz w:val="26"/>
          <w:szCs w:val="26"/>
        </w:rPr>
        <w:t xml:space="preserve">D. </w:t>
      </w:r>
      <w:r w:rsidR="00961501" w:rsidRPr="00754FA6">
        <w:rPr>
          <w:color w:val="auto"/>
          <w:position w:val="-6"/>
          <w:sz w:val="26"/>
          <w:szCs w:val="26"/>
        </w:rPr>
        <w:object w:dxaOrig="639" w:dyaOrig="279" w14:anchorId="0EF5F86A">
          <v:shape id="_x0000_i1060" type="#_x0000_t75" alt="" style="width:28pt;height:13.65pt" o:ole="">
            <v:imagedata r:id="rId147" o:title=""/>
          </v:shape>
          <o:OLEObject Type="Embed" ProgID="Equation.DSMT4" ShapeID="_x0000_i1060" DrawAspect="Content" ObjectID="_1789927600" r:id="rId148"/>
        </w:object>
      </w:r>
    </w:p>
    <w:p w14:paraId="4360D557"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17</w:t>
      </w:r>
      <w:r w:rsidRPr="00754FA6">
        <w:rPr>
          <w:color w:val="auto"/>
          <w:sz w:val="26"/>
          <w:szCs w:val="26"/>
        </w:rPr>
        <w:t xml:space="preserve">: Đo nhiệt độ cơ thể người bình thường là </w:t>
      </w:r>
      <w:r w:rsidRPr="00754FA6">
        <w:rPr>
          <w:color w:val="auto"/>
          <w:position w:val="-6"/>
          <w:sz w:val="26"/>
          <w:szCs w:val="26"/>
        </w:rPr>
        <w:object w:dxaOrig="380" w:dyaOrig="320" w14:anchorId="0D47B99A">
          <v:shape id="_x0000_i1061" type="#_x0000_t75" alt="" style="width:21.65pt;height:13.65pt" o:ole="">
            <v:imagedata r:id="rId149" o:title=""/>
          </v:shape>
          <o:OLEObject Type="Embed" ProgID="Equation.DSMT4" ShapeID="_x0000_i1061" DrawAspect="Content" ObjectID="_1789927601" r:id="rId150"/>
        </w:object>
      </w:r>
      <w:r w:rsidRPr="00754FA6">
        <w:rPr>
          <w:color w:val="auto"/>
          <w:sz w:val="26"/>
          <w:szCs w:val="26"/>
        </w:rPr>
        <w:t xml:space="preserve">. Trong thang nhiệt độ Kelvin, kết quả đo nào sau đây </w:t>
      </w:r>
      <w:r w:rsidRPr="00754FA6">
        <w:rPr>
          <w:b/>
          <w:bCs/>
          <w:color w:val="auto"/>
          <w:sz w:val="26"/>
          <w:szCs w:val="26"/>
        </w:rPr>
        <w:t>đúng</w:t>
      </w:r>
      <w:r w:rsidRPr="00754FA6">
        <w:rPr>
          <w:color w:val="auto"/>
          <w:sz w:val="26"/>
          <w:szCs w:val="26"/>
        </w:rPr>
        <w:t>?</w:t>
      </w:r>
    </w:p>
    <w:p w14:paraId="74E55454" w14:textId="33CEA46E"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 xml:space="preserve">310K                  </w:t>
      </w:r>
      <w:r w:rsidRPr="00754FA6">
        <w:rPr>
          <w:b/>
          <w:color w:val="auto"/>
          <w:sz w:val="26"/>
          <w:szCs w:val="26"/>
        </w:rPr>
        <w:t xml:space="preserve">B. </w:t>
      </w:r>
      <w:r w:rsidR="00961501" w:rsidRPr="00754FA6">
        <w:rPr>
          <w:color w:val="auto"/>
          <w:position w:val="-10"/>
          <w:sz w:val="26"/>
          <w:szCs w:val="26"/>
        </w:rPr>
        <w:object w:dxaOrig="520" w:dyaOrig="320" w14:anchorId="13A7FA2D">
          <v:shape id="_x0000_i1062" type="#_x0000_t75" alt="" style="width:21.65pt;height:13.65pt" o:ole="">
            <v:imagedata r:id="rId151" o:title=""/>
          </v:shape>
          <o:OLEObject Type="Embed" ProgID="Equation.DSMT4" ShapeID="_x0000_i1062" DrawAspect="Content" ObjectID="_1789927602" r:id="rId152"/>
        </w:object>
      </w:r>
      <w:r w:rsidR="00961501" w:rsidRPr="00754FA6">
        <w:rPr>
          <w:color w:val="auto"/>
          <w:sz w:val="26"/>
          <w:szCs w:val="26"/>
        </w:rPr>
        <w:t xml:space="preserve">K                  </w:t>
      </w:r>
      <w:r w:rsidRPr="00754FA6">
        <w:rPr>
          <w:b/>
          <w:color w:val="auto"/>
          <w:sz w:val="26"/>
          <w:szCs w:val="26"/>
        </w:rPr>
        <w:t xml:space="preserve">C. </w:t>
      </w:r>
      <w:r w:rsidR="00961501" w:rsidRPr="00754FA6">
        <w:rPr>
          <w:color w:val="auto"/>
          <w:position w:val="-6"/>
          <w:sz w:val="26"/>
          <w:szCs w:val="26"/>
        </w:rPr>
        <w:object w:dxaOrig="700" w:dyaOrig="320" w14:anchorId="2E3550CA">
          <v:shape id="_x0000_i1063" type="#_x0000_t75" alt="" style="width:36pt;height:13.65pt" o:ole="">
            <v:imagedata r:id="rId153" o:title=""/>
          </v:shape>
          <o:OLEObject Type="Embed" ProgID="Equation.DSMT4" ShapeID="_x0000_i1063" DrawAspect="Content" ObjectID="_1789927603" r:id="rId154"/>
        </w:object>
      </w:r>
      <w:r w:rsidR="00961501" w:rsidRPr="00754FA6">
        <w:rPr>
          <w:color w:val="auto"/>
          <w:sz w:val="26"/>
          <w:szCs w:val="26"/>
        </w:rPr>
        <w:t xml:space="preserve">                  </w:t>
      </w:r>
      <w:r w:rsidRPr="00754FA6">
        <w:rPr>
          <w:b/>
          <w:color w:val="auto"/>
          <w:sz w:val="26"/>
          <w:szCs w:val="26"/>
        </w:rPr>
        <w:t xml:space="preserve">D. </w:t>
      </w:r>
      <w:r w:rsidR="00961501" w:rsidRPr="00754FA6">
        <w:rPr>
          <w:color w:val="auto"/>
          <w:position w:val="-10"/>
          <w:sz w:val="26"/>
          <w:szCs w:val="26"/>
        </w:rPr>
        <w:object w:dxaOrig="499" w:dyaOrig="320" w14:anchorId="4E6910F3">
          <v:shape id="_x0000_i1064" type="#_x0000_t75" alt="" style="width:21.65pt;height:13.65pt" o:ole="">
            <v:imagedata r:id="rId155" o:title=""/>
          </v:shape>
          <o:OLEObject Type="Embed" ProgID="Equation.DSMT4" ShapeID="_x0000_i1064" DrawAspect="Content" ObjectID="_1789927604" r:id="rId156"/>
        </w:object>
      </w:r>
      <w:r w:rsidR="00961501" w:rsidRPr="00754FA6">
        <w:rPr>
          <w:color w:val="auto"/>
          <w:sz w:val="26"/>
          <w:szCs w:val="26"/>
        </w:rPr>
        <w:t>K</w:t>
      </w:r>
    </w:p>
    <w:p w14:paraId="1CE0FFAC"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18</w:t>
      </w:r>
      <w:r w:rsidRPr="00754FA6">
        <w:rPr>
          <w:color w:val="auto"/>
          <w:sz w:val="26"/>
          <w:szCs w:val="26"/>
        </w:rPr>
        <w:t xml:space="preserve">. </w:t>
      </w:r>
      <w:r w:rsidRPr="00754FA6">
        <w:rPr>
          <w:color w:val="auto"/>
          <w:sz w:val="26"/>
          <w:szCs w:val="26"/>
          <w:bdr w:val="none" w:sz="0" w:space="0" w:color="auto" w:frame="1"/>
        </w:rPr>
        <w:t>C</w:t>
      </w:r>
      <w:r w:rsidRPr="00754FA6">
        <w:rPr>
          <w:color w:val="auto"/>
          <w:sz w:val="26"/>
          <w:szCs w:val="26"/>
        </w:rPr>
        <w:t xml:space="preserve">họn phát biểu </w:t>
      </w:r>
      <w:r w:rsidRPr="00754FA6">
        <w:rPr>
          <w:b/>
          <w:bCs/>
          <w:color w:val="auto"/>
          <w:sz w:val="26"/>
          <w:szCs w:val="26"/>
        </w:rPr>
        <w:t>đúng</w:t>
      </w:r>
      <w:r w:rsidRPr="00754FA6">
        <w:rPr>
          <w:color w:val="auto"/>
          <w:sz w:val="26"/>
          <w:szCs w:val="26"/>
        </w:rPr>
        <w:t xml:space="preserve"> về mối quan hệ giữa nhiệt năng và nhiệt độ:</w:t>
      </w:r>
      <w:r w:rsidRPr="00754FA6">
        <w:rPr>
          <w:noProof/>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2496"/>
      </w:tblGrid>
      <w:tr w:rsidR="00961501" w:rsidRPr="00754FA6" w14:paraId="6C3E52AC" w14:textId="77777777" w:rsidTr="00A37098">
        <w:tc>
          <w:tcPr>
            <w:tcW w:w="7465" w:type="dxa"/>
          </w:tcPr>
          <w:p w14:paraId="7EBD2559" w14:textId="271DE923" w:rsidR="00961501" w:rsidRPr="00754FA6" w:rsidRDefault="009344E7" w:rsidP="00A37098">
            <w:pPr>
              <w:shd w:val="clear" w:color="auto" w:fill="FFFFFF"/>
              <w:spacing w:line="276" w:lineRule="auto"/>
              <w:ind w:left="697" w:hanging="360"/>
              <w:jc w:val="both"/>
              <w:rPr>
                <w:color w:val="auto"/>
                <w:sz w:val="26"/>
                <w:szCs w:val="26"/>
              </w:rPr>
            </w:pPr>
            <w:r w:rsidRPr="00754FA6">
              <w:rPr>
                <w:b/>
                <w:color w:val="auto"/>
                <w:sz w:val="26"/>
                <w:szCs w:val="26"/>
              </w:rPr>
              <w:t xml:space="preserve">A. </w:t>
            </w:r>
            <w:r w:rsidR="00961501" w:rsidRPr="00754FA6">
              <w:rPr>
                <w:color w:val="auto"/>
                <w:sz w:val="26"/>
                <w:szCs w:val="26"/>
              </w:rPr>
              <w:t>Nhiệt độ của vật càng cao thì các phân tử cấu tạo nên vật chuyển động càng chậm</w:t>
            </w:r>
            <w:r w:rsidR="00961501" w:rsidRPr="00754FA6">
              <w:rPr>
                <w:noProof/>
                <w:color w:val="auto"/>
                <w:sz w:val="26"/>
                <w:szCs w:val="26"/>
              </w:rPr>
              <w:t xml:space="preserve"> </w:t>
            </w:r>
            <w:r w:rsidR="00961501" w:rsidRPr="00754FA6">
              <w:rPr>
                <w:color w:val="auto"/>
                <w:sz w:val="26"/>
                <w:szCs w:val="26"/>
              </w:rPr>
              <w:t xml:space="preserve"> và nhiệt năng của vật càng nhỏ.</w:t>
            </w:r>
          </w:p>
          <w:p w14:paraId="394ECC8E" w14:textId="453F886D" w:rsidR="00961501" w:rsidRPr="00754FA6" w:rsidRDefault="009344E7" w:rsidP="00A37098">
            <w:pPr>
              <w:shd w:val="clear" w:color="auto" w:fill="FFFFFF"/>
              <w:spacing w:line="276" w:lineRule="auto"/>
              <w:ind w:left="697" w:hanging="360"/>
              <w:jc w:val="both"/>
              <w:rPr>
                <w:color w:val="auto"/>
                <w:sz w:val="26"/>
                <w:szCs w:val="26"/>
              </w:rPr>
            </w:pPr>
            <w:r w:rsidRPr="00754FA6">
              <w:rPr>
                <w:b/>
                <w:color w:val="auto"/>
                <w:sz w:val="26"/>
                <w:szCs w:val="26"/>
              </w:rPr>
              <w:t xml:space="preserve">B. </w:t>
            </w:r>
            <w:r w:rsidR="00961501" w:rsidRPr="00754FA6">
              <w:rPr>
                <w:color w:val="auto"/>
                <w:sz w:val="26"/>
                <w:szCs w:val="26"/>
              </w:rPr>
              <w:t>Nhiệt độ của vật càng thấp thì các phân tử cấu tạo nên vật chuyển động càng nhanh và nhiệt năng của vật càng lớn.</w:t>
            </w:r>
          </w:p>
          <w:p w14:paraId="1F0A3BEE" w14:textId="174AF56C" w:rsidR="00961501" w:rsidRPr="00754FA6" w:rsidRDefault="009344E7" w:rsidP="00A37098">
            <w:pPr>
              <w:shd w:val="clear" w:color="auto" w:fill="FFFFFF"/>
              <w:spacing w:line="276" w:lineRule="auto"/>
              <w:ind w:left="697" w:hanging="360"/>
              <w:jc w:val="both"/>
              <w:rPr>
                <w:color w:val="auto"/>
                <w:sz w:val="26"/>
                <w:szCs w:val="26"/>
              </w:rPr>
            </w:pPr>
            <w:r w:rsidRPr="00754FA6">
              <w:rPr>
                <w:b/>
                <w:color w:val="auto"/>
                <w:sz w:val="26"/>
                <w:szCs w:val="26"/>
              </w:rPr>
              <w:t xml:space="preserve">C. </w:t>
            </w:r>
            <w:r w:rsidR="00961501" w:rsidRPr="00754FA6">
              <w:rPr>
                <w:color w:val="auto"/>
                <w:sz w:val="26"/>
                <w:szCs w:val="26"/>
              </w:rPr>
              <w:t>Nhiệt độ của vật càng thấp thì các phân tử cấu tạo nên vật chuyển động càng chậm và nhiệt năng của vật càng lớn.</w:t>
            </w:r>
          </w:p>
          <w:p w14:paraId="66A9D2DB" w14:textId="658828E1" w:rsidR="00961501" w:rsidRPr="00754FA6" w:rsidRDefault="009344E7" w:rsidP="00A37098">
            <w:pPr>
              <w:shd w:val="clear" w:color="auto" w:fill="FFFFFF"/>
              <w:spacing w:line="276" w:lineRule="auto"/>
              <w:ind w:left="697" w:hanging="360"/>
              <w:jc w:val="both"/>
              <w:rPr>
                <w:color w:val="auto"/>
                <w:sz w:val="26"/>
                <w:szCs w:val="26"/>
              </w:rPr>
            </w:pPr>
            <w:r w:rsidRPr="00754FA6">
              <w:rPr>
                <w:b/>
                <w:color w:val="auto"/>
                <w:sz w:val="26"/>
                <w:szCs w:val="26"/>
              </w:rPr>
              <w:t xml:space="preserve">D. </w:t>
            </w:r>
            <w:r w:rsidR="00961501" w:rsidRPr="00754FA6">
              <w:rPr>
                <w:color w:val="auto"/>
                <w:sz w:val="26"/>
                <w:szCs w:val="26"/>
              </w:rPr>
              <w:t>Nhiệt độ của vật càng cao thì các phân tử cấu tạo nên vật chuyển động càng nhanh và nhiệt năng của vật càng lớn.</w:t>
            </w:r>
          </w:p>
        </w:tc>
        <w:tc>
          <w:tcPr>
            <w:tcW w:w="2171" w:type="dxa"/>
            <w:vAlign w:val="center"/>
          </w:tcPr>
          <w:p w14:paraId="1C0AFAA5"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45AE131B" wp14:editId="421FBE13">
                  <wp:extent cx="1443331" cy="1884459"/>
                  <wp:effectExtent l="0" t="0" r="5080" b="1905"/>
                  <wp:docPr id="11048989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98940" name="Picture 23" descr="A logo of thermometer and the earth&#10;&#10;Description automatically generated"/>
                          <pic:cNvPicPr>
                            <a:picLocks noChangeAspect="1" noChangeArrowheads="1"/>
                          </pic:cNvPicPr>
                        </pic:nvPicPr>
                        <pic:blipFill rotWithShape="1">
                          <a:blip r:embed="rId157">
                            <a:extLst>
                              <a:ext uri="{28A0092B-C50C-407E-A947-70E740481C1C}">
                                <a14:useLocalDpi xmlns:a14="http://schemas.microsoft.com/office/drawing/2010/main" val="0"/>
                              </a:ext>
                            </a:extLst>
                          </a:blip>
                          <a:srcRect l="11846" t="10854" r="23648" b="4925"/>
                          <a:stretch/>
                        </pic:blipFill>
                        <pic:spPr bwMode="auto">
                          <a:xfrm>
                            <a:off x="0" y="0"/>
                            <a:ext cx="1445704" cy="18875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F67C4F" w14:textId="77777777" w:rsidR="00961501" w:rsidRPr="00754FA6" w:rsidRDefault="00961501" w:rsidP="00961501">
      <w:pPr>
        <w:tabs>
          <w:tab w:val="left" w:pos="360"/>
        </w:tabs>
        <w:spacing w:line="276" w:lineRule="auto"/>
        <w:rPr>
          <w:i/>
          <w:iCs/>
          <w:color w:val="auto"/>
          <w:sz w:val="26"/>
          <w:szCs w:val="26"/>
        </w:rPr>
      </w:pPr>
    </w:p>
    <w:p w14:paraId="640BA4DC" w14:textId="6008BD5F" w:rsidR="00961501" w:rsidRPr="00754FA6" w:rsidRDefault="00961501" w:rsidP="00961501">
      <w:pPr>
        <w:spacing w:line="276" w:lineRule="auto"/>
        <w:jc w:val="both"/>
        <w:rPr>
          <w:color w:val="auto"/>
          <w:sz w:val="26"/>
          <w:szCs w:val="26"/>
        </w:rPr>
      </w:pPr>
    </w:p>
    <w:p w14:paraId="17071725" w14:textId="4A55D59B" w:rsidR="004C56BF" w:rsidRPr="00754FA6" w:rsidRDefault="004C56BF" w:rsidP="00961501">
      <w:pPr>
        <w:spacing w:line="276" w:lineRule="auto"/>
        <w:jc w:val="both"/>
        <w:rPr>
          <w:b/>
          <w:bCs/>
          <w:color w:val="C00000"/>
          <w:sz w:val="26"/>
          <w:szCs w:val="26"/>
        </w:rPr>
      </w:pPr>
      <w:bookmarkStart w:id="10" w:name="_Hlk166340744"/>
      <w:r w:rsidRPr="00754FA6">
        <w:rPr>
          <w:b/>
          <w:bCs/>
          <w:color w:val="C00000"/>
          <w:sz w:val="26"/>
          <w:szCs w:val="26"/>
        </w:rPr>
        <w:t>2. Câu trắc nghiệm đúng sai ( 4 điểm )</w:t>
      </w:r>
    </w:p>
    <w:bookmarkEnd w:id="10"/>
    <w:p w14:paraId="2DC074AC" w14:textId="77777777" w:rsidR="00961501" w:rsidRPr="00754FA6" w:rsidRDefault="00961501" w:rsidP="004C56BF">
      <w:pPr>
        <w:spacing w:line="276" w:lineRule="auto"/>
        <w:rPr>
          <w:rFonts w:eastAsia="Calibri"/>
          <w:bCs/>
          <w:i/>
          <w:iCs/>
          <w:color w:val="auto"/>
          <w:sz w:val="26"/>
          <w:szCs w:val="26"/>
          <w:lang w:val="fr-FR"/>
          <w14:ligatures w14:val="standardContextual"/>
        </w:rPr>
      </w:pPr>
      <w:r w:rsidRPr="00754FA6">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4B48C1C7" w14:textId="77777777" w:rsidR="00961501" w:rsidRPr="00754FA6" w:rsidRDefault="00961501" w:rsidP="00961501">
      <w:pPr>
        <w:spacing w:line="276" w:lineRule="auto"/>
        <w:ind w:firstLine="284"/>
        <w:rPr>
          <w:i/>
          <w:iCs/>
          <w:color w:val="auto"/>
          <w:sz w:val="26"/>
          <w:szCs w:val="26"/>
        </w:rPr>
      </w:pPr>
      <w:r w:rsidRPr="00754FA6">
        <w:rPr>
          <w:i/>
          <w:iCs/>
          <w:color w:val="auto"/>
          <w:sz w:val="26"/>
          <w:szCs w:val="26"/>
        </w:rPr>
        <w:t>Điểm tối đa của 01 câu hỏi là 1 điểm.</w:t>
      </w:r>
    </w:p>
    <w:p w14:paraId="413EBA39" w14:textId="77777777" w:rsidR="00961501" w:rsidRPr="00754FA6" w:rsidRDefault="00961501" w:rsidP="00961501">
      <w:pPr>
        <w:tabs>
          <w:tab w:val="left" w:pos="720"/>
        </w:tabs>
        <w:spacing w:line="276" w:lineRule="auto"/>
        <w:ind w:left="720" w:hanging="153"/>
        <w:rPr>
          <w:i/>
          <w:iCs/>
          <w:color w:val="auto"/>
          <w:sz w:val="26"/>
          <w:szCs w:val="26"/>
        </w:rPr>
      </w:pPr>
      <w:r w:rsidRPr="00754FA6">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54FA6">
        <w:rPr>
          <w:i/>
          <w:iCs/>
          <w:color w:val="auto"/>
          <w:sz w:val="26"/>
          <w:szCs w:val="26"/>
        </w:rPr>
        <w:t xml:space="preserve"> điểm.</w:t>
      </w:r>
    </w:p>
    <w:p w14:paraId="1E7AE8C3" w14:textId="77777777" w:rsidR="00961501" w:rsidRPr="00754FA6" w:rsidRDefault="00961501" w:rsidP="00961501">
      <w:pPr>
        <w:tabs>
          <w:tab w:val="left" w:pos="720"/>
        </w:tabs>
        <w:spacing w:line="276" w:lineRule="auto"/>
        <w:ind w:left="720" w:hanging="153"/>
        <w:rPr>
          <w:i/>
          <w:iCs/>
          <w:color w:val="auto"/>
          <w:sz w:val="26"/>
          <w:szCs w:val="26"/>
        </w:rPr>
      </w:pPr>
      <w:r w:rsidRPr="00754FA6">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54FA6">
        <w:rPr>
          <w:i/>
          <w:iCs/>
          <w:color w:val="auto"/>
          <w:sz w:val="26"/>
          <w:szCs w:val="26"/>
        </w:rPr>
        <w:t xml:space="preserve"> điểm.</w:t>
      </w:r>
    </w:p>
    <w:p w14:paraId="6C404253" w14:textId="77777777" w:rsidR="00961501" w:rsidRPr="00754FA6" w:rsidRDefault="00961501" w:rsidP="00961501">
      <w:pPr>
        <w:tabs>
          <w:tab w:val="left" w:pos="720"/>
        </w:tabs>
        <w:spacing w:line="276" w:lineRule="auto"/>
        <w:ind w:left="720" w:hanging="153"/>
        <w:rPr>
          <w:i/>
          <w:iCs/>
          <w:color w:val="auto"/>
          <w:sz w:val="26"/>
          <w:szCs w:val="26"/>
        </w:rPr>
      </w:pPr>
      <w:r w:rsidRPr="00754FA6">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54FA6">
        <w:rPr>
          <w:i/>
          <w:iCs/>
          <w:color w:val="auto"/>
          <w:sz w:val="26"/>
          <w:szCs w:val="26"/>
        </w:rPr>
        <w:t xml:space="preserve"> điểm.</w:t>
      </w:r>
    </w:p>
    <w:p w14:paraId="783D60E9" w14:textId="77777777" w:rsidR="00961501" w:rsidRPr="00754FA6" w:rsidRDefault="00961501" w:rsidP="00961501">
      <w:pPr>
        <w:tabs>
          <w:tab w:val="left" w:pos="720"/>
        </w:tabs>
        <w:spacing w:line="276" w:lineRule="auto"/>
        <w:ind w:left="720" w:hanging="153"/>
        <w:rPr>
          <w:i/>
          <w:iCs/>
          <w:color w:val="auto"/>
          <w:sz w:val="26"/>
          <w:szCs w:val="26"/>
        </w:rPr>
      </w:pPr>
      <w:r w:rsidRPr="00754FA6">
        <w:rPr>
          <w:i/>
          <w:iCs/>
          <w:color w:val="auto"/>
          <w:sz w:val="26"/>
          <w:szCs w:val="26"/>
        </w:rPr>
        <w:t>- Thí sinh lựa chọn chính xác cả 04 ý trong 1 câu hỏi được 1 điểm.</w:t>
      </w:r>
    </w:p>
    <w:p w14:paraId="2B9B0534" w14:textId="77777777" w:rsidR="00422FE8" w:rsidRPr="00754FA6" w:rsidRDefault="00422FE8" w:rsidP="00961501">
      <w:pPr>
        <w:spacing w:line="276" w:lineRule="auto"/>
        <w:jc w:val="both"/>
        <w:rPr>
          <w:b/>
          <w:color w:val="auto"/>
          <w:sz w:val="26"/>
          <w:szCs w:val="26"/>
        </w:rPr>
      </w:pPr>
    </w:p>
    <w:p w14:paraId="65BBC719" w14:textId="5753240E" w:rsidR="00961501" w:rsidRPr="00754FA6" w:rsidRDefault="00961501" w:rsidP="00961501">
      <w:pPr>
        <w:spacing w:line="276" w:lineRule="auto"/>
        <w:jc w:val="both"/>
        <w:rPr>
          <w:color w:val="auto"/>
          <w:sz w:val="26"/>
          <w:szCs w:val="26"/>
        </w:rPr>
      </w:pPr>
      <w:r w:rsidRPr="00754FA6">
        <w:rPr>
          <w:b/>
          <w:color w:val="auto"/>
          <w:sz w:val="26"/>
          <w:szCs w:val="26"/>
        </w:rPr>
        <w:t>Câu 1</w:t>
      </w:r>
      <w:r w:rsidRPr="00754FA6">
        <w:rPr>
          <w:color w:val="auto"/>
          <w:sz w:val="26"/>
          <w:szCs w:val="26"/>
        </w:rPr>
        <w:t>: "Chỗ thắt" ở nhiệt kế y tế có công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7"/>
        <w:gridCol w:w="585"/>
        <w:gridCol w:w="2844"/>
      </w:tblGrid>
      <w:tr w:rsidR="00A801DB" w:rsidRPr="00754FA6" w14:paraId="14C4789D" w14:textId="77777777" w:rsidTr="00A37098">
        <w:tc>
          <w:tcPr>
            <w:tcW w:w="7403" w:type="dxa"/>
            <w:vAlign w:val="center"/>
          </w:tcPr>
          <w:p w14:paraId="6FD1FF0B"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a) </w:t>
            </w:r>
            <w:r w:rsidRPr="00754FA6">
              <w:rPr>
                <w:sz w:val="26"/>
                <w:szCs w:val="26"/>
              </w:rPr>
              <w:t>Ngăn không cho thủy ngân lên ống nhiều quá.</w:t>
            </w:r>
          </w:p>
        </w:tc>
        <w:tc>
          <w:tcPr>
            <w:tcW w:w="677" w:type="dxa"/>
            <w:vAlign w:val="center"/>
          </w:tcPr>
          <w:p w14:paraId="66323797" w14:textId="6890F00E" w:rsidR="00961501" w:rsidRPr="00754FA6" w:rsidRDefault="00961501" w:rsidP="00A37098">
            <w:pPr>
              <w:pStyle w:val="NormalWeb"/>
              <w:spacing w:line="276" w:lineRule="auto"/>
              <w:ind w:right="48" w:firstLine="0"/>
              <w:jc w:val="center"/>
              <w:rPr>
                <w:sz w:val="40"/>
                <w:szCs w:val="40"/>
              </w:rPr>
            </w:pPr>
          </w:p>
        </w:tc>
        <w:tc>
          <w:tcPr>
            <w:tcW w:w="1559" w:type="dxa"/>
            <w:vMerge w:val="restart"/>
            <w:vAlign w:val="center"/>
          </w:tcPr>
          <w:p w14:paraId="2F8B7998" w14:textId="77777777" w:rsidR="00961501" w:rsidRPr="00754FA6" w:rsidRDefault="00961501" w:rsidP="00A37098">
            <w:pPr>
              <w:pStyle w:val="NormalWeb"/>
              <w:spacing w:line="276" w:lineRule="auto"/>
              <w:ind w:right="48" w:firstLine="0"/>
              <w:jc w:val="center"/>
              <w:rPr>
                <w:sz w:val="40"/>
                <w:szCs w:val="40"/>
                <w:lang w:val="vi-VN"/>
              </w:rPr>
            </w:pPr>
            <w:r w:rsidRPr="00754FA6">
              <w:rPr>
                <w:noProof/>
                <w:sz w:val="26"/>
                <w:szCs w:val="26"/>
              </w:rPr>
              <w:drawing>
                <wp:inline distT="0" distB="0" distL="0" distR="0" wp14:anchorId="63283059" wp14:editId="17D3B30E">
                  <wp:extent cx="1638300" cy="1617345"/>
                  <wp:effectExtent l="0" t="0" r="0" b="1905"/>
                  <wp:docPr id="1436412528" name="Picture 14364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Nêu cấu tạo của nhiệt kế y tế | Khoa học tự nhiên lớp 6"/>
                          <pic:cNvPicPr>
                            <a:picLocks noChangeAspect="1" noChangeArrowheads="1"/>
                          </pic:cNvPicPr>
                        </pic:nvPicPr>
                        <pic:blipFill rotWithShape="1">
                          <a:blip r:embed="rId158">
                            <a:extLst>
                              <a:ext uri="{28A0092B-C50C-407E-A947-70E740481C1C}">
                                <a14:useLocalDpi xmlns:a14="http://schemas.microsoft.com/office/drawing/2010/main" val="0"/>
                              </a:ext>
                            </a:extLst>
                          </a:blip>
                          <a:srcRect l="4830" r="12105"/>
                          <a:stretch/>
                        </pic:blipFill>
                        <pic:spPr bwMode="auto">
                          <a:xfrm>
                            <a:off x="0" y="0"/>
                            <a:ext cx="1638300" cy="1617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31A839EE" w14:textId="77777777" w:rsidTr="00A37098">
        <w:tc>
          <w:tcPr>
            <w:tcW w:w="7403" w:type="dxa"/>
            <w:vAlign w:val="center"/>
          </w:tcPr>
          <w:p w14:paraId="5053E1F2"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b) </w:t>
            </w:r>
            <w:r w:rsidRPr="00754FA6">
              <w:rPr>
                <w:color w:val="auto"/>
                <w:sz w:val="26"/>
                <w:szCs w:val="26"/>
              </w:rPr>
              <w:t>“Thắt” lại kết quả đo để bác sĩ có thể đọc được kết quả nhiệt độ cơ thể người bệnh nhân sau đó.</w:t>
            </w:r>
          </w:p>
        </w:tc>
        <w:tc>
          <w:tcPr>
            <w:tcW w:w="677" w:type="dxa"/>
            <w:vAlign w:val="center"/>
          </w:tcPr>
          <w:p w14:paraId="3D0FE29F" w14:textId="1B564086" w:rsidR="00961501" w:rsidRPr="00754FA6" w:rsidRDefault="00961501" w:rsidP="00A37098">
            <w:pPr>
              <w:pStyle w:val="NormalWeb"/>
              <w:spacing w:line="276" w:lineRule="auto"/>
              <w:ind w:right="48" w:firstLine="0"/>
              <w:jc w:val="center"/>
              <w:rPr>
                <w:sz w:val="26"/>
                <w:szCs w:val="26"/>
              </w:rPr>
            </w:pPr>
          </w:p>
        </w:tc>
        <w:tc>
          <w:tcPr>
            <w:tcW w:w="1559" w:type="dxa"/>
            <w:vMerge/>
          </w:tcPr>
          <w:p w14:paraId="2575C235"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71E4054F" w14:textId="77777777" w:rsidTr="00A37098">
        <w:tc>
          <w:tcPr>
            <w:tcW w:w="7403" w:type="dxa"/>
            <w:vAlign w:val="center"/>
          </w:tcPr>
          <w:p w14:paraId="1DC32EAA"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c) </w:t>
            </w:r>
            <w:r w:rsidRPr="00754FA6">
              <w:rPr>
                <w:sz w:val="26"/>
                <w:szCs w:val="26"/>
              </w:rPr>
              <w:t>Giữ cho mực thủy ngân đứng yên sau khi vừa lấy ra khỏi bệnh nhân.</w:t>
            </w:r>
          </w:p>
        </w:tc>
        <w:tc>
          <w:tcPr>
            <w:tcW w:w="677" w:type="dxa"/>
            <w:vAlign w:val="center"/>
          </w:tcPr>
          <w:p w14:paraId="63E1E302" w14:textId="56F61CAF" w:rsidR="00961501" w:rsidRPr="00754FA6" w:rsidRDefault="00961501" w:rsidP="00A37098">
            <w:pPr>
              <w:pStyle w:val="NormalWeb"/>
              <w:spacing w:line="276" w:lineRule="auto"/>
              <w:ind w:right="48" w:firstLine="0"/>
              <w:jc w:val="center"/>
              <w:rPr>
                <w:sz w:val="26"/>
                <w:szCs w:val="26"/>
              </w:rPr>
            </w:pPr>
          </w:p>
        </w:tc>
        <w:tc>
          <w:tcPr>
            <w:tcW w:w="1559" w:type="dxa"/>
            <w:vMerge/>
          </w:tcPr>
          <w:p w14:paraId="6BCEA6DB"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574FC2F0" w14:textId="77777777" w:rsidTr="00A37098">
        <w:tc>
          <w:tcPr>
            <w:tcW w:w="7403" w:type="dxa"/>
            <w:vAlign w:val="center"/>
          </w:tcPr>
          <w:p w14:paraId="53AC9B50"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w:t>
            </w:r>
            <w:r w:rsidRPr="00754FA6">
              <w:rPr>
                <w:color w:val="auto"/>
                <w:sz w:val="26"/>
                <w:szCs w:val="26"/>
              </w:rPr>
              <w:t>Tạo eo cho nhiệt kế có vẻ đẹp</w:t>
            </w:r>
          </w:p>
        </w:tc>
        <w:tc>
          <w:tcPr>
            <w:tcW w:w="677" w:type="dxa"/>
            <w:vAlign w:val="center"/>
          </w:tcPr>
          <w:p w14:paraId="1FCF3065" w14:textId="3AB754C5" w:rsidR="00961501" w:rsidRPr="00754FA6" w:rsidRDefault="00961501" w:rsidP="00A37098">
            <w:pPr>
              <w:pStyle w:val="NormalWeb"/>
              <w:spacing w:line="276" w:lineRule="auto"/>
              <w:ind w:right="48" w:firstLine="0"/>
              <w:jc w:val="center"/>
              <w:rPr>
                <w:sz w:val="26"/>
                <w:szCs w:val="26"/>
              </w:rPr>
            </w:pPr>
          </w:p>
        </w:tc>
        <w:tc>
          <w:tcPr>
            <w:tcW w:w="1559" w:type="dxa"/>
            <w:vMerge/>
          </w:tcPr>
          <w:p w14:paraId="6A804E7B" w14:textId="77777777" w:rsidR="00961501" w:rsidRPr="00754FA6" w:rsidRDefault="00961501" w:rsidP="00A37098">
            <w:pPr>
              <w:pStyle w:val="NormalWeb"/>
              <w:spacing w:line="276" w:lineRule="auto"/>
              <w:ind w:right="48" w:firstLine="0"/>
              <w:jc w:val="center"/>
              <w:rPr>
                <w:sz w:val="40"/>
                <w:szCs w:val="40"/>
                <w:lang w:val="vi-VN"/>
              </w:rPr>
            </w:pPr>
          </w:p>
        </w:tc>
      </w:tr>
    </w:tbl>
    <w:p w14:paraId="29F64D80"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2:</w:t>
      </w:r>
      <w:r w:rsidRPr="00754FA6">
        <w:rPr>
          <w:color w:val="auto"/>
          <w:sz w:val="26"/>
          <w:szCs w:val="26"/>
        </w:rPr>
        <w:t xml:space="preserve"> Khi nói về cấu tạo phân tử và nhiệt năng của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562"/>
        <w:gridCol w:w="3144"/>
      </w:tblGrid>
      <w:tr w:rsidR="00A801DB" w:rsidRPr="00754FA6" w14:paraId="61B323AA" w14:textId="77777777" w:rsidTr="00A37098">
        <w:tc>
          <w:tcPr>
            <w:tcW w:w="7403" w:type="dxa"/>
            <w:vAlign w:val="center"/>
          </w:tcPr>
          <w:p w14:paraId="6907F8F2"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lastRenderedPageBreak/>
              <w:t xml:space="preserve">a) </w:t>
            </w:r>
            <w:r w:rsidRPr="00754FA6">
              <w:rPr>
                <w:sz w:val="26"/>
                <w:szCs w:val="26"/>
              </w:rPr>
              <w:t>Các phân tử cấu tạo nên vật chuyển động không ngừng, do đó chúng có động năng.</w:t>
            </w:r>
          </w:p>
        </w:tc>
        <w:tc>
          <w:tcPr>
            <w:tcW w:w="677" w:type="dxa"/>
            <w:vAlign w:val="center"/>
          </w:tcPr>
          <w:p w14:paraId="71E646C2" w14:textId="263BD253" w:rsidR="00961501" w:rsidRPr="00754FA6" w:rsidRDefault="00961501" w:rsidP="00A37098">
            <w:pPr>
              <w:pStyle w:val="NormalWeb"/>
              <w:spacing w:line="276" w:lineRule="auto"/>
              <w:ind w:right="48" w:firstLine="0"/>
              <w:jc w:val="center"/>
              <w:rPr>
                <w:sz w:val="40"/>
                <w:szCs w:val="40"/>
              </w:rPr>
            </w:pPr>
          </w:p>
        </w:tc>
        <w:tc>
          <w:tcPr>
            <w:tcW w:w="1559" w:type="dxa"/>
            <w:vMerge w:val="restart"/>
            <w:vAlign w:val="center"/>
          </w:tcPr>
          <w:p w14:paraId="2A35816E" w14:textId="77777777" w:rsidR="00961501" w:rsidRPr="00754FA6" w:rsidRDefault="00961501" w:rsidP="00A37098">
            <w:pPr>
              <w:pStyle w:val="NormalWeb"/>
              <w:spacing w:line="276" w:lineRule="auto"/>
              <w:ind w:right="48" w:firstLine="0"/>
              <w:jc w:val="center"/>
              <w:rPr>
                <w:sz w:val="40"/>
                <w:szCs w:val="40"/>
                <w:lang w:val="vi-VN"/>
              </w:rPr>
            </w:pPr>
            <w:r w:rsidRPr="00754FA6">
              <w:rPr>
                <w:noProof/>
              </w:rPr>
              <w:drawing>
                <wp:inline distT="0" distB="0" distL="0" distR="0" wp14:anchorId="2F88E911" wp14:editId="326207DE">
                  <wp:extent cx="1364883" cy="1818333"/>
                  <wp:effectExtent l="1905" t="0" r="8890" b="8890"/>
                  <wp:docPr id="180421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159">
                            <a:extLst>
                              <a:ext uri="{BEBA8EAE-BF5A-486C-A8C5-ECC9F3942E4B}">
                                <a14:imgProps xmlns:a14="http://schemas.microsoft.com/office/drawing/2010/main">
                                  <a14:imgLayer r:embed="rId160">
                                    <a14:imgEffect>
                                      <a14:sharpenSoften amount="50000"/>
                                    </a14:imgEffect>
                                  </a14:imgLayer>
                                </a14:imgProps>
                              </a:ext>
                              <a:ext uri="{28A0092B-C50C-407E-A947-70E740481C1C}">
                                <a14:useLocalDpi xmlns:a14="http://schemas.microsoft.com/office/drawing/2010/main" val="0"/>
                              </a:ext>
                            </a:extLst>
                          </a:blip>
                          <a:srcRect l="50850" t="18875" r="2342" b="4676"/>
                          <a:stretch/>
                        </pic:blipFill>
                        <pic:spPr bwMode="auto">
                          <a:xfrm rot="5400000">
                            <a:off x="0" y="0"/>
                            <a:ext cx="1369754" cy="18248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3A475286" w14:textId="77777777" w:rsidTr="00A37098">
        <w:tc>
          <w:tcPr>
            <w:tcW w:w="7403" w:type="dxa"/>
            <w:vAlign w:val="center"/>
          </w:tcPr>
          <w:p w14:paraId="306C0E45"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b) </w:t>
            </w:r>
            <w:r w:rsidRPr="00754FA6">
              <w:rPr>
                <w:color w:val="auto"/>
                <w:sz w:val="26"/>
                <w:szCs w:val="26"/>
              </w:rPr>
              <w:t>Bất kì vật nào dù nóng hay lạnh thì cũng đều có nhiệt năng.</w:t>
            </w:r>
          </w:p>
        </w:tc>
        <w:tc>
          <w:tcPr>
            <w:tcW w:w="677" w:type="dxa"/>
            <w:vAlign w:val="center"/>
          </w:tcPr>
          <w:p w14:paraId="3C6C3AEB" w14:textId="60007BF0" w:rsidR="00961501" w:rsidRPr="00754FA6" w:rsidRDefault="00961501" w:rsidP="00A37098">
            <w:pPr>
              <w:pStyle w:val="NormalWeb"/>
              <w:spacing w:line="276" w:lineRule="auto"/>
              <w:ind w:right="48" w:firstLine="0"/>
              <w:jc w:val="center"/>
              <w:rPr>
                <w:sz w:val="26"/>
                <w:szCs w:val="26"/>
              </w:rPr>
            </w:pPr>
          </w:p>
        </w:tc>
        <w:tc>
          <w:tcPr>
            <w:tcW w:w="1559" w:type="dxa"/>
            <w:vMerge/>
          </w:tcPr>
          <w:p w14:paraId="1F1D18A6"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55925C56" w14:textId="77777777" w:rsidTr="00A37098">
        <w:tc>
          <w:tcPr>
            <w:tcW w:w="7403" w:type="dxa"/>
            <w:vAlign w:val="center"/>
          </w:tcPr>
          <w:p w14:paraId="5D35BDB0"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c) </w:t>
            </w:r>
            <w:r w:rsidRPr="00754FA6">
              <w:rPr>
                <w:sz w:val="26"/>
                <w:szCs w:val="26"/>
              </w:rPr>
              <w:t>Chỉ những vật có nhiệt độ cao mới có nhiệt năng.</w:t>
            </w:r>
          </w:p>
        </w:tc>
        <w:tc>
          <w:tcPr>
            <w:tcW w:w="677" w:type="dxa"/>
            <w:vAlign w:val="center"/>
          </w:tcPr>
          <w:p w14:paraId="71BAEF10" w14:textId="0D9F9276" w:rsidR="00961501" w:rsidRPr="00754FA6" w:rsidRDefault="00961501" w:rsidP="00A37098">
            <w:pPr>
              <w:pStyle w:val="NormalWeb"/>
              <w:spacing w:line="276" w:lineRule="auto"/>
              <w:ind w:right="48" w:firstLine="0"/>
              <w:jc w:val="center"/>
              <w:rPr>
                <w:sz w:val="26"/>
                <w:szCs w:val="26"/>
              </w:rPr>
            </w:pPr>
          </w:p>
        </w:tc>
        <w:tc>
          <w:tcPr>
            <w:tcW w:w="1559" w:type="dxa"/>
            <w:vMerge/>
          </w:tcPr>
          <w:p w14:paraId="2B7228C2"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6B47859E" w14:textId="77777777" w:rsidTr="00A37098">
        <w:tc>
          <w:tcPr>
            <w:tcW w:w="7403" w:type="dxa"/>
            <w:vAlign w:val="center"/>
          </w:tcPr>
          <w:p w14:paraId="6AED427B"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d) </w:t>
            </w:r>
            <w:r w:rsidRPr="00754FA6">
              <w:rPr>
                <w:color w:val="auto"/>
                <w:sz w:val="26"/>
                <w:szCs w:val="26"/>
              </w:rPr>
              <w:t>Nhiệt năng của một vật là tổng động năng của các phân tử cấu tạo nên vật</w:t>
            </w:r>
          </w:p>
        </w:tc>
        <w:tc>
          <w:tcPr>
            <w:tcW w:w="677" w:type="dxa"/>
            <w:vAlign w:val="center"/>
          </w:tcPr>
          <w:p w14:paraId="2B1C5076" w14:textId="3DC27E67" w:rsidR="00961501" w:rsidRPr="00754FA6" w:rsidRDefault="00961501" w:rsidP="00A37098">
            <w:pPr>
              <w:pStyle w:val="NormalWeb"/>
              <w:spacing w:line="276" w:lineRule="auto"/>
              <w:ind w:right="48" w:firstLine="0"/>
              <w:jc w:val="center"/>
              <w:rPr>
                <w:sz w:val="26"/>
                <w:szCs w:val="26"/>
              </w:rPr>
            </w:pPr>
          </w:p>
        </w:tc>
        <w:tc>
          <w:tcPr>
            <w:tcW w:w="1559" w:type="dxa"/>
            <w:vMerge/>
          </w:tcPr>
          <w:p w14:paraId="7847885E" w14:textId="77777777" w:rsidR="00961501" w:rsidRPr="00754FA6" w:rsidRDefault="00961501" w:rsidP="00A37098">
            <w:pPr>
              <w:pStyle w:val="NormalWeb"/>
              <w:spacing w:line="276" w:lineRule="auto"/>
              <w:ind w:right="48" w:firstLine="0"/>
              <w:jc w:val="center"/>
              <w:rPr>
                <w:sz w:val="40"/>
                <w:szCs w:val="40"/>
                <w:lang w:val="vi-VN"/>
              </w:rPr>
            </w:pPr>
          </w:p>
        </w:tc>
      </w:tr>
    </w:tbl>
    <w:p w14:paraId="31DDE7D3" w14:textId="77777777" w:rsidR="00961501" w:rsidRPr="00754FA6" w:rsidRDefault="00961501" w:rsidP="00961501">
      <w:pPr>
        <w:spacing w:line="276" w:lineRule="auto"/>
        <w:jc w:val="both"/>
        <w:rPr>
          <w:color w:val="auto"/>
          <w:sz w:val="26"/>
          <w:szCs w:val="26"/>
        </w:rPr>
      </w:pPr>
      <w:r w:rsidRPr="00754FA6">
        <w:rPr>
          <w:b/>
          <w:color w:val="auto"/>
          <w:sz w:val="26"/>
          <w:szCs w:val="26"/>
        </w:rPr>
        <w:t>Câu 3.</w:t>
      </w:r>
      <w:r w:rsidRPr="00754FA6">
        <w:rPr>
          <w:color w:val="auto"/>
          <w:sz w:val="26"/>
          <w:szCs w:val="26"/>
        </w:rPr>
        <w:t xml:space="preserve"> Lí do nào sau đây là một trong những lí do chính khiến người ta chỉ chế tạo nhiệt kế rượu mà không chế tạo nhiệt kế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gridCol w:w="1559"/>
      </w:tblGrid>
      <w:tr w:rsidR="00A801DB" w:rsidRPr="00754FA6" w14:paraId="5C8DB073" w14:textId="77777777" w:rsidTr="00A37098">
        <w:tc>
          <w:tcPr>
            <w:tcW w:w="7403" w:type="dxa"/>
            <w:vAlign w:val="center"/>
          </w:tcPr>
          <w:p w14:paraId="29135302"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a) </w:t>
            </w:r>
            <w:r w:rsidRPr="00754FA6">
              <w:rPr>
                <w:sz w:val="26"/>
                <w:szCs w:val="26"/>
              </w:rPr>
              <w:t>vì nước dãn nở vì nhiệt kém rượu</w:t>
            </w:r>
          </w:p>
        </w:tc>
        <w:tc>
          <w:tcPr>
            <w:tcW w:w="677" w:type="dxa"/>
            <w:vAlign w:val="center"/>
          </w:tcPr>
          <w:p w14:paraId="656446E5" w14:textId="6977FE79" w:rsidR="00961501" w:rsidRPr="00754FA6" w:rsidRDefault="00961501" w:rsidP="00A37098">
            <w:pPr>
              <w:pStyle w:val="NormalWeb"/>
              <w:spacing w:line="276" w:lineRule="auto"/>
              <w:ind w:right="48" w:firstLine="0"/>
              <w:jc w:val="center"/>
              <w:rPr>
                <w:sz w:val="40"/>
                <w:szCs w:val="40"/>
              </w:rPr>
            </w:pPr>
          </w:p>
        </w:tc>
        <w:tc>
          <w:tcPr>
            <w:tcW w:w="1559" w:type="dxa"/>
            <w:vMerge w:val="restart"/>
            <w:vAlign w:val="center"/>
          </w:tcPr>
          <w:p w14:paraId="5300B0DB" w14:textId="77777777" w:rsidR="00961501" w:rsidRPr="00754FA6" w:rsidRDefault="00961501" w:rsidP="00A37098">
            <w:pPr>
              <w:pStyle w:val="NormalWeb"/>
              <w:spacing w:line="276" w:lineRule="auto"/>
              <w:ind w:right="48" w:firstLine="0"/>
              <w:jc w:val="center"/>
              <w:rPr>
                <w:sz w:val="40"/>
                <w:szCs w:val="40"/>
                <w:lang w:val="vi-VN"/>
              </w:rPr>
            </w:pPr>
            <w:r w:rsidRPr="00754FA6">
              <w:rPr>
                <w:noProof/>
              </w:rPr>
              <w:drawing>
                <wp:inline distT="0" distB="0" distL="0" distR="0" wp14:anchorId="75D4AF8E" wp14:editId="7B5FC79A">
                  <wp:extent cx="649768" cy="1005840"/>
                  <wp:effectExtent l="0" t="0" r="0" b="3810"/>
                  <wp:docPr id="52953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8658" name="Picture 3" descr="A thermometer with a red liquid&#10;&#10;Description automatically generated"/>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7377" r="18023"/>
                          <a:stretch/>
                        </pic:blipFill>
                        <pic:spPr bwMode="auto">
                          <a:xfrm>
                            <a:off x="0" y="0"/>
                            <a:ext cx="649768"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1FC29DA9" w14:textId="77777777" w:rsidTr="00A37098">
        <w:tc>
          <w:tcPr>
            <w:tcW w:w="7403" w:type="dxa"/>
            <w:vAlign w:val="center"/>
          </w:tcPr>
          <w:p w14:paraId="42B72563"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b) </w:t>
            </w:r>
            <w:r w:rsidRPr="00754FA6">
              <w:rPr>
                <w:color w:val="auto"/>
                <w:sz w:val="26"/>
                <w:szCs w:val="26"/>
              </w:rPr>
              <w:t xml:space="preserve">vì nhiệt kế nước không đo được những nhiệt độ trên </w:t>
            </w:r>
            <w:r w:rsidRPr="00754FA6">
              <w:rPr>
                <w:color w:val="auto"/>
                <w:position w:val="-6"/>
                <w:sz w:val="26"/>
                <w:szCs w:val="26"/>
              </w:rPr>
              <w:object w:dxaOrig="660" w:dyaOrig="320" w14:anchorId="2FBC23A1">
                <v:shape id="_x0000_i1065" type="#_x0000_t75" alt="" style="width:28pt;height:13.65pt" o:ole="">
                  <v:imagedata r:id="rId161" o:title=""/>
                </v:shape>
                <o:OLEObject Type="Embed" ProgID="Equation.DSMT4" ShapeID="_x0000_i1065" DrawAspect="Content" ObjectID="_1789927605" r:id="rId162"/>
              </w:object>
            </w:r>
          </w:p>
        </w:tc>
        <w:tc>
          <w:tcPr>
            <w:tcW w:w="677" w:type="dxa"/>
            <w:vAlign w:val="center"/>
          </w:tcPr>
          <w:p w14:paraId="0722193D" w14:textId="3B6A459E" w:rsidR="00961501" w:rsidRPr="00754FA6" w:rsidRDefault="00961501" w:rsidP="00A37098">
            <w:pPr>
              <w:pStyle w:val="NormalWeb"/>
              <w:spacing w:line="276" w:lineRule="auto"/>
              <w:ind w:right="48" w:firstLine="0"/>
              <w:jc w:val="center"/>
              <w:rPr>
                <w:sz w:val="26"/>
                <w:szCs w:val="26"/>
              </w:rPr>
            </w:pPr>
          </w:p>
        </w:tc>
        <w:tc>
          <w:tcPr>
            <w:tcW w:w="1559" w:type="dxa"/>
            <w:vMerge/>
          </w:tcPr>
          <w:p w14:paraId="422EFD92"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3CA5CCC3" w14:textId="77777777" w:rsidTr="00A37098">
        <w:tc>
          <w:tcPr>
            <w:tcW w:w="7403" w:type="dxa"/>
            <w:vAlign w:val="center"/>
          </w:tcPr>
          <w:p w14:paraId="08272B26"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c) </w:t>
            </w:r>
            <w:r w:rsidRPr="00754FA6">
              <w:rPr>
                <w:sz w:val="26"/>
                <w:szCs w:val="26"/>
              </w:rPr>
              <w:t xml:space="preserve">Nước có tính chất đặc biệt: tăng nhiệt độ từ </w:t>
            </w:r>
            <w:r w:rsidRPr="00754FA6">
              <w:rPr>
                <w:position w:val="-6"/>
                <w:sz w:val="26"/>
                <w:szCs w:val="26"/>
              </w:rPr>
              <w:object w:dxaOrig="440" w:dyaOrig="320" w14:anchorId="5FAF99CC">
                <v:shape id="_x0000_i1066" type="#_x0000_t75" alt="" style="width:21.65pt;height:13.65pt" o:ole="">
                  <v:imagedata r:id="rId163" o:title=""/>
                </v:shape>
                <o:OLEObject Type="Embed" ProgID="Equation.DSMT4" ShapeID="_x0000_i1066" DrawAspect="Content" ObjectID="_1789927606" r:id="rId164"/>
              </w:object>
            </w:r>
            <w:r w:rsidRPr="00754FA6">
              <w:rPr>
                <w:sz w:val="26"/>
                <w:szCs w:val="26"/>
              </w:rPr>
              <w:t xml:space="preserve"> đến </w:t>
            </w:r>
            <w:r w:rsidRPr="00754FA6">
              <w:rPr>
                <w:position w:val="-6"/>
                <w:sz w:val="26"/>
                <w:szCs w:val="26"/>
              </w:rPr>
              <w:object w:dxaOrig="440" w:dyaOrig="320" w14:anchorId="6EAC1DCB">
                <v:shape id="_x0000_i1067" type="#_x0000_t75" alt="" style="width:21.65pt;height:13.65pt" o:ole="">
                  <v:imagedata r:id="rId165" o:title=""/>
                </v:shape>
                <o:OLEObject Type="Embed" ProgID="Equation.DSMT4" ShapeID="_x0000_i1067" DrawAspect="Content" ObjectID="_1789927607" r:id="rId166"/>
              </w:object>
            </w:r>
            <w:r w:rsidRPr="00754FA6">
              <w:rPr>
                <w:sz w:val="26"/>
                <w:szCs w:val="26"/>
              </w:rPr>
              <w:t xml:space="preserve"> thì nước co lại, không nở ra; Chỉ khi nhiệt độ tăng từ </w:t>
            </w:r>
            <w:r w:rsidRPr="00754FA6">
              <w:rPr>
                <w:position w:val="-6"/>
                <w:sz w:val="26"/>
                <w:szCs w:val="26"/>
              </w:rPr>
              <w:object w:dxaOrig="440" w:dyaOrig="320" w14:anchorId="5BFFEA28">
                <v:shape id="_x0000_i1068" type="#_x0000_t75" alt="" style="width:21.65pt;height:13.65pt" o:ole="">
                  <v:imagedata r:id="rId167" o:title=""/>
                </v:shape>
                <o:OLEObject Type="Embed" ProgID="Equation.DSMT4" ShapeID="_x0000_i1068" DrawAspect="Content" ObjectID="_1789927608" r:id="rId168"/>
              </w:object>
            </w:r>
            <w:r w:rsidRPr="00754FA6">
              <w:rPr>
                <w:sz w:val="26"/>
                <w:szCs w:val="26"/>
              </w:rPr>
              <w:t xml:space="preserve"> trở lên nước mới nở ra.</w:t>
            </w:r>
          </w:p>
        </w:tc>
        <w:tc>
          <w:tcPr>
            <w:tcW w:w="677" w:type="dxa"/>
            <w:vAlign w:val="center"/>
          </w:tcPr>
          <w:p w14:paraId="61AF009B" w14:textId="76FD9A2F" w:rsidR="00961501" w:rsidRPr="00754FA6" w:rsidRDefault="00961501" w:rsidP="00A37098">
            <w:pPr>
              <w:pStyle w:val="NormalWeb"/>
              <w:spacing w:line="276" w:lineRule="auto"/>
              <w:ind w:right="48" w:firstLine="0"/>
              <w:jc w:val="center"/>
              <w:rPr>
                <w:sz w:val="26"/>
                <w:szCs w:val="26"/>
              </w:rPr>
            </w:pPr>
          </w:p>
        </w:tc>
        <w:tc>
          <w:tcPr>
            <w:tcW w:w="1559" w:type="dxa"/>
            <w:vMerge/>
          </w:tcPr>
          <w:p w14:paraId="11B7362B"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73D42BC8" w14:textId="77777777" w:rsidTr="00A37098">
        <w:tc>
          <w:tcPr>
            <w:tcW w:w="7403" w:type="dxa"/>
            <w:vAlign w:val="center"/>
          </w:tcPr>
          <w:p w14:paraId="3FAD3712"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w:t>
            </w:r>
            <w:r w:rsidRPr="00754FA6">
              <w:rPr>
                <w:color w:val="auto"/>
                <w:sz w:val="26"/>
                <w:szCs w:val="26"/>
              </w:rPr>
              <w:t>Vì nước dãn nở vì nhiệt một cách đặc biệt, không đều</w:t>
            </w:r>
          </w:p>
        </w:tc>
        <w:tc>
          <w:tcPr>
            <w:tcW w:w="677" w:type="dxa"/>
            <w:vAlign w:val="center"/>
          </w:tcPr>
          <w:p w14:paraId="73268C65" w14:textId="7A10EA77" w:rsidR="00961501" w:rsidRPr="00754FA6" w:rsidRDefault="00961501" w:rsidP="00A37098">
            <w:pPr>
              <w:pStyle w:val="NormalWeb"/>
              <w:spacing w:line="276" w:lineRule="auto"/>
              <w:ind w:right="48" w:firstLine="0"/>
              <w:jc w:val="center"/>
              <w:rPr>
                <w:sz w:val="26"/>
                <w:szCs w:val="26"/>
              </w:rPr>
            </w:pPr>
          </w:p>
        </w:tc>
        <w:tc>
          <w:tcPr>
            <w:tcW w:w="1559" w:type="dxa"/>
            <w:vMerge/>
          </w:tcPr>
          <w:p w14:paraId="28E4FD3F" w14:textId="77777777" w:rsidR="00961501" w:rsidRPr="00754FA6" w:rsidRDefault="00961501" w:rsidP="00A37098">
            <w:pPr>
              <w:pStyle w:val="NormalWeb"/>
              <w:spacing w:line="276" w:lineRule="auto"/>
              <w:ind w:right="48" w:firstLine="0"/>
              <w:jc w:val="center"/>
              <w:rPr>
                <w:sz w:val="40"/>
                <w:szCs w:val="40"/>
                <w:lang w:val="vi-VN"/>
              </w:rPr>
            </w:pPr>
          </w:p>
        </w:tc>
      </w:tr>
    </w:tbl>
    <w:p w14:paraId="2DA085F4" w14:textId="77777777" w:rsidR="00961501" w:rsidRPr="00754FA6" w:rsidRDefault="00961501" w:rsidP="00961501">
      <w:pPr>
        <w:spacing w:line="276" w:lineRule="auto"/>
        <w:jc w:val="both"/>
        <w:rPr>
          <w:color w:val="auto"/>
          <w:sz w:val="26"/>
          <w:szCs w:val="26"/>
        </w:rPr>
      </w:pPr>
      <w:r w:rsidRPr="00754FA6">
        <w:rPr>
          <w:b/>
          <w:color w:val="auto"/>
          <w:sz w:val="26"/>
          <w:szCs w:val="26"/>
        </w:rPr>
        <w:t>Câu 4</w:t>
      </w:r>
      <w:r w:rsidRPr="00754FA6">
        <w:rPr>
          <w:color w:val="auto"/>
          <w:sz w:val="26"/>
          <w:szCs w:val="26"/>
        </w:rPr>
        <w:t>: Thực hiện thí nghiệm bao gồm các dụng cụ và cách tiến hành như sau:</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7"/>
        <w:gridCol w:w="3426"/>
      </w:tblGrid>
      <w:tr w:rsidR="00A801DB" w:rsidRPr="00754FA6" w14:paraId="27423440" w14:textId="77777777" w:rsidTr="00A37098">
        <w:tc>
          <w:tcPr>
            <w:tcW w:w="6521" w:type="dxa"/>
          </w:tcPr>
          <w:p w14:paraId="023FA382" w14:textId="77777777" w:rsidR="00961501" w:rsidRPr="00754FA6" w:rsidRDefault="00961501" w:rsidP="00A37098">
            <w:pPr>
              <w:spacing w:line="276" w:lineRule="auto"/>
              <w:jc w:val="both"/>
              <w:rPr>
                <w:i/>
                <w:color w:val="auto"/>
                <w:sz w:val="26"/>
                <w:szCs w:val="26"/>
              </w:rPr>
            </w:pPr>
            <w:r w:rsidRPr="00754FA6">
              <w:rPr>
                <w:i/>
                <w:color w:val="auto"/>
                <w:sz w:val="26"/>
                <w:szCs w:val="26"/>
              </w:rPr>
              <w:t>Dụng cụ</w:t>
            </w:r>
          </w:p>
          <w:p w14:paraId="5E7058BD" w14:textId="77777777" w:rsidR="00961501" w:rsidRPr="00754FA6" w:rsidRDefault="00961501" w:rsidP="00A37098">
            <w:pPr>
              <w:spacing w:line="276" w:lineRule="auto"/>
              <w:jc w:val="both"/>
              <w:rPr>
                <w:color w:val="auto"/>
                <w:sz w:val="26"/>
                <w:szCs w:val="26"/>
              </w:rPr>
            </w:pPr>
            <w:r w:rsidRPr="00754FA6">
              <w:rPr>
                <w:color w:val="auto"/>
                <w:sz w:val="26"/>
                <w:szCs w:val="26"/>
              </w:rPr>
              <w:t xml:space="preserve">- Cốc nhôm đựng khoảng 200 ml nước ở nhiệt độ khoảng </w:t>
            </w:r>
            <w:r w:rsidRPr="00754FA6">
              <w:rPr>
                <w:color w:val="auto"/>
                <w:position w:val="-6"/>
                <w:sz w:val="26"/>
                <w:szCs w:val="26"/>
              </w:rPr>
              <w:object w:dxaOrig="560" w:dyaOrig="320" w14:anchorId="03C6F2A7">
                <v:shape id="_x0000_i1069" type="#_x0000_t75" alt="" style="width:28pt;height:13.65pt" o:ole="">
                  <v:imagedata r:id="rId169" o:title=""/>
                </v:shape>
                <o:OLEObject Type="Embed" ProgID="Equation.DSMT4" ShapeID="_x0000_i1069" DrawAspect="Content" ObjectID="_1789927609" r:id="rId170"/>
              </w:object>
            </w:r>
            <w:r w:rsidRPr="00754FA6">
              <w:rPr>
                <w:color w:val="auto"/>
                <w:sz w:val="26"/>
                <w:szCs w:val="26"/>
              </w:rPr>
              <w:t xml:space="preserve"> (1).</w:t>
            </w:r>
            <w:r w:rsidRPr="00754FA6">
              <w:rPr>
                <w:noProof/>
                <w:color w:val="auto"/>
                <w:sz w:val="26"/>
                <w:szCs w:val="26"/>
              </w:rPr>
              <w:t xml:space="preserve"> </w:t>
            </w:r>
          </w:p>
          <w:p w14:paraId="17093271" w14:textId="77777777" w:rsidR="00961501" w:rsidRPr="00754FA6" w:rsidRDefault="00961501" w:rsidP="00A37098">
            <w:pPr>
              <w:spacing w:line="276" w:lineRule="auto"/>
              <w:jc w:val="both"/>
              <w:rPr>
                <w:color w:val="auto"/>
                <w:sz w:val="26"/>
                <w:szCs w:val="26"/>
              </w:rPr>
            </w:pPr>
            <w:r w:rsidRPr="00754FA6">
              <w:rPr>
                <w:color w:val="auto"/>
                <w:sz w:val="26"/>
                <w:szCs w:val="26"/>
              </w:rPr>
              <w:t xml:space="preserve">- Bình cách nhiệt đựng khoảng 500 ml nước ở nhiệt độ khoảng </w:t>
            </w:r>
            <w:r w:rsidRPr="00754FA6">
              <w:rPr>
                <w:color w:val="auto"/>
                <w:position w:val="-6"/>
                <w:sz w:val="26"/>
                <w:szCs w:val="26"/>
              </w:rPr>
              <w:object w:dxaOrig="560" w:dyaOrig="320" w14:anchorId="02579649">
                <v:shape id="_x0000_i1070" type="#_x0000_t75" alt="" style="width:28pt;height:13.65pt" o:ole="">
                  <v:imagedata r:id="rId171" o:title=""/>
                </v:shape>
                <o:OLEObject Type="Embed" ProgID="Equation.DSMT4" ShapeID="_x0000_i1070" DrawAspect="Content" ObjectID="_1789927610" r:id="rId172"/>
              </w:object>
            </w:r>
            <w:r w:rsidRPr="00754FA6">
              <w:rPr>
                <w:color w:val="auto"/>
                <w:sz w:val="26"/>
                <w:szCs w:val="26"/>
              </w:rPr>
              <w:t xml:space="preserve"> (2).</w:t>
            </w:r>
          </w:p>
          <w:p w14:paraId="56E0D31E" w14:textId="77777777" w:rsidR="00961501" w:rsidRPr="00754FA6" w:rsidRDefault="00961501" w:rsidP="00A37098">
            <w:pPr>
              <w:spacing w:line="276" w:lineRule="auto"/>
              <w:jc w:val="both"/>
              <w:rPr>
                <w:color w:val="auto"/>
                <w:sz w:val="26"/>
                <w:szCs w:val="26"/>
              </w:rPr>
            </w:pPr>
            <w:r w:rsidRPr="00754FA6">
              <w:rPr>
                <w:color w:val="auto"/>
                <w:sz w:val="26"/>
                <w:szCs w:val="26"/>
              </w:rPr>
              <w:t>- Hai nhiệt kế (3).</w:t>
            </w:r>
          </w:p>
        </w:tc>
        <w:tc>
          <w:tcPr>
            <w:tcW w:w="3262" w:type="dxa"/>
            <w:vAlign w:val="center"/>
          </w:tcPr>
          <w:p w14:paraId="0A101D56"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24796A3D" wp14:editId="10C90887">
                  <wp:extent cx="2035175" cy="1371809"/>
                  <wp:effectExtent l="0" t="0" r="3175" b="0"/>
                  <wp:docPr id="1436412524" name="Picture 143641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4" name="Picture 1436412524" descr="A diagram of a measuring device&#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039126" cy="1374472"/>
                          </a:xfrm>
                          <a:prstGeom prst="rect">
                            <a:avLst/>
                          </a:prstGeom>
                        </pic:spPr>
                      </pic:pic>
                    </a:graphicData>
                  </a:graphic>
                </wp:inline>
              </w:drawing>
            </w:r>
          </w:p>
        </w:tc>
      </w:tr>
    </w:tbl>
    <w:p w14:paraId="31DB4415" w14:textId="77777777" w:rsidR="00961501" w:rsidRPr="00754FA6" w:rsidRDefault="00961501" w:rsidP="00961501">
      <w:pPr>
        <w:spacing w:line="276" w:lineRule="auto"/>
        <w:jc w:val="both"/>
        <w:rPr>
          <w:i/>
          <w:iCs/>
          <w:color w:val="auto"/>
          <w:sz w:val="26"/>
          <w:szCs w:val="26"/>
        </w:rPr>
      </w:pPr>
      <w:r w:rsidRPr="00754FA6">
        <w:rPr>
          <w:i/>
          <w:iCs/>
          <w:color w:val="auto"/>
          <w:sz w:val="26"/>
          <w:szCs w:val="26"/>
        </w:rPr>
        <w:t>Tiến hành:</w:t>
      </w:r>
    </w:p>
    <w:p w14:paraId="43CFA262" w14:textId="77777777" w:rsidR="00961501" w:rsidRPr="00754FA6" w:rsidRDefault="00961501" w:rsidP="00961501">
      <w:pPr>
        <w:spacing w:line="276" w:lineRule="auto"/>
        <w:jc w:val="both"/>
        <w:rPr>
          <w:color w:val="auto"/>
          <w:sz w:val="26"/>
          <w:szCs w:val="26"/>
        </w:rPr>
      </w:pPr>
      <w:r w:rsidRPr="00754FA6">
        <w:rPr>
          <w:color w:val="auto"/>
          <w:sz w:val="26"/>
          <w:szCs w:val="26"/>
        </w:rPr>
        <w:t>- Đặt cốc nhôm vào trong lòng bình cách nhiệt sao cho nước trong bình cách nhiệt ngập hoàn toàn cốc nhôm.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77"/>
      </w:tblGrid>
      <w:tr w:rsidR="00A801DB" w:rsidRPr="00754FA6" w14:paraId="09620EB8" w14:textId="77777777" w:rsidTr="00A37098">
        <w:tc>
          <w:tcPr>
            <w:tcW w:w="8931" w:type="dxa"/>
            <w:vAlign w:val="center"/>
          </w:tcPr>
          <w:p w14:paraId="0F9571C1"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a) </w:t>
            </w:r>
            <w:r w:rsidRPr="00754FA6">
              <w:rPr>
                <w:sz w:val="26"/>
                <w:szCs w:val="26"/>
              </w:rPr>
              <w:t>Nước ở cốc nhôm (1) lạnh dần, nước ở bình (2) nóng dần lên, sau đó nhiệt độ nước ở hai cốc cân bằng nhau</w:t>
            </w:r>
          </w:p>
        </w:tc>
        <w:tc>
          <w:tcPr>
            <w:tcW w:w="677" w:type="dxa"/>
            <w:vAlign w:val="center"/>
          </w:tcPr>
          <w:p w14:paraId="7339BF05" w14:textId="75FFDEEC" w:rsidR="00961501" w:rsidRPr="00754FA6" w:rsidRDefault="00961501" w:rsidP="00A37098">
            <w:pPr>
              <w:pStyle w:val="NormalWeb"/>
              <w:spacing w:line="276" w:lineRule="auto"/>
              <w:ind w:right="48" w:firstLine="0"/>
              <w:jc w:val="center"/>
              <w:rPr>
                <w:sz w:val="40"/>
                <w:szCs w:val="40"/>
              </w:rPr>
            </w:pPr>
          </w:p>
        </w:tc>
      </w:tr>
      <w:tr w:rsidR="00A801DB" w:rsidRPr="00754FA6" w14:paraId="4BC9EBBF" w14:textId="77777777" w:rsidTr="00A37098">
        <w:tc>
          <w:tcPr>
            <w:tcW w:w="8931" w:type="dxa"/>
            <w:vAlign w:val="center"/>
          </w:tcPr>
          <w:p w14:paraId="11DB4B8A"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b) </w:t>
            </w:r>
            <w:r w:rsidRPr="00754FA6">
              <w:rPr>
                <w:color w:val="auto"/>
                <w:sz w:val="26"/>
                <w:szCs w:val="26"/>
              </w:rPr>
              <w:t>Nước ở cốc nhôm (1) ấm dần, nước ở bình (2) nguội dần lên, sau đó nhiệt độ nước ở hai cốc cân bằng nhau.</w:t>
            </w:r>
          </w:p>
        </w:tc>
        <w:tc>
          <w:tcPr>
            <w:tcW w:w="677" w:type="dxa"/>
            <w:vAlign w:val="center"/>
          </w:tcPr>
          <w:p w14:paraId="24EDA46F" w14:textId="74180223" w:rsidR="00961501" w:rsidRPr="00754FA6" w:rsidRDefault="00961501" w:rsidP="00A37098">
            <w:pPr>
              <w:pStyle w:val="NormalWeb"/>
              <w:spacing w:line="276" w:lineRule="auto"/>
              <w:ind w:right="48" w:firstLine="0"/>
              <w:jc w:val="center"/>
              <w:rPr>
                <w:sz w:val="26"/>
                <w:szCs w:val="26"/>
              </w:rPr>
            </w:pPr>
          </w:p>
        </w:tc>
      </w:tr>
      <w:tr w:rsidR="00A801DB" w:rsidRPr="00754FA6" w14:paraId="357E19E0" w14:textId="77777777" w:rsidTr="00A37098">
        <w:tc>
          <w:tcPr>
            <w:tcW w:w="8931" w:type="dxa"/>
            <w:vAlign w:val="center"/>
          </w:tcPr>
          <w:p w14:paraId="1C65EBC9"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c) </w:t>
            </w:r>
            <w:r w:rsidRPr="00754FA6">
              <w:rPr>
                <w:sz w:val="26"/>
                <w:szCs w:val="26"/>
              </w:rPr>
              <w:t>Nhiệt từ nước trong bình (2) truyền sang nước trong cốc nhôm (1), sau đó nước ở cả hai vị trí có cùng nhiệt độ.</w:t>
            </w:r>
          </w:p>
        </w:tc>
        <w:tc>
          <w:tcPr>
            <w:tcW w:w="677" w:type="dxa"/>
            <w:vAlign w:val="center"/>
          </w:tcPr>
          <w:p w14:paraId="0D1338FE" w14:textId="5816E309" w:rsidR="00961501" w:rsidRPr="00754FA6" w:rsidRDefault="00961501" w:rsidP="00A37098">
            <w:pPr>
              <w:pStyle w:val="NormalWeb"/>
              <w:spacing w:line="276" w:lineRule="auto"/>
              <w:ind w:right="48" w:firstLine="0"/>
              <w:jc w:val="center"/>
              <w:rPr>
                <w:sz w:val="26"/>
                <w:szCs w:val="26"/>
              </w:rPr>
            </w:pPr>
          </w:p>
        </w:tc>
      </w:tr>
      <w:tr w:rsidR="00961501" w:rsidRPr="00754FA6" w14:paraId="741DF147" w14:textId="77777777" w:rsidTr="00A37098">
        <w:tc>
          <w:tcPr>
            <w:tcW w:w="8931" w:type="dxa"/>
            <w:vAlign w:val="center"/>
          </w:tcPr>
          <w:p w14:paraId="41B389A8"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w:t>
            </w:r>
            <w:r w:rsidRPr="00754FA6">
              <w:rPr>
                <w:color w:val="auto"/>
                <w:sz w:val="26"/>
                <w:szCs w:val="26"/>
              </w:rPr>
              <w:t>Quá trình truyền nhiệt năng giữa nước trong bình và nước trong cốc kết thúc khi thấy hai nhiệt kế có cùng số đo.</w:t>
            </w:r>
          </w:p>
        </w:tc>
        <w:tc>
          <w:tcPr>
            <w:tcW w:w="677" w:type="dxa"/>
            <w:vAlign w:val="center"/>
          </w:tcPr>
          <w:p w14:paraId="1FB4BF5C" w14:textId="0110C6E3" w:rsidR="00961501" w:rsidRPr="00754FA6" w:rsidRDefault="00961501" w:rsidP="00A37098">
            <w:pPr>
              <w:pStyle w:val="NormalWeb"/>
              <w:spacing w:line="276" w:lineRule="auto"/>
              <w:ind w:right="48" w:firstLine="0"/>
              <w:jc w:val="center"/>
              <w:rPr>
                <w:sz w:val="26"/>
                <w:szCs w:val="26"/>
              </w:rPr>
            </w:pPr>
          </w:p>
        </w:tc>
      </w:tr>
    </w:tbl>
    <w:p w14:paraId="0A001D3F" w14:textId="63953BC6" w:rsidR="00961501" w:rsidRPr="00754FA6" w:rsidRDefault="00961501" w:rsidP="00961501">
      <w:pPr>
        <w:spacing w:line="276" w:lineRule="auto"/>
        <w:jc w:val="both"/>
        <w:rPr>
          <w:color w:val="auto"/>
          <w:sz w:val="26"/>
          <w:szCs w:val="26"/>
        </w:rPr>
      </w:pPr>
    </w:p>
    <w:p w14:paraId="0A0F5495" w14:textId="6F231523" w:rsidR="004C56BF" w:rsidRPr="00754FA6" w:rsidRDefault="004C56BF" w:rsidP="00961501">
      <w:pPr>
        <w:spacing w:line="276" w:lineRule="auto"/>
        <w:jc w:val="both"/>
        <w:rPr>
          <w:b/>
          <w:bCs/>
          <w:color w:val="C00000"/>
          <w:sz w:val="26"/>
          <w:szCs w:val="26"/>
        </w:rPr>
      </w:pPr>
      <w:bookmarkStart w:id="11" w:name="_Hlk166340792"/>
      <w:r w:rsidRPr="00754FA6">
        <w:rPr>
          <w:b/>
          <w:bCs/>
          <w:color w:val="C00000"/>
          <w:sz w:val="26"/>
          <w:szCs w:val="26"/>
        </w:rPr>
        <w:t>3. Câu trắc nghiệm trả lời ngắn ( 1,5 điểm )</w:t>
      </w:r>
    </w:p>
    <w:bookmarkEnd w:id="11"/>
    <w:p w14:paraId="4FDDA4DC" w14:textId="5C4202C8" w:rsidR="00961501" w:rsidRPr="00754FA6" w:rsidRDefault="00961501" w:rsidP="004C56BF">
      <w:pPr>
        <w:spacing w:line="276" w:lineRule="auto"/>
        <w:rPr>
          <w:rFonts w:eastAsia="Calibri"/>
          <w:i/>
          <w:iCs/>
          <w:color w:val="auto"/>
          <w:sz w:val="26"/>
          <w:szCs w:val="26"/>
          <w:lang w:val="pt-BR"/>
          <w14:ligatures w14:val="standardContextual"/>
        </w:rPr>
      </w:pPr>
      <w:r w:rsidRPr="00754FA6">
        <w:rPr>
          <w:rFonts w:eastAsia="Calibri"/>
          <w:i/>
          <w:iCs/>
          <w:color w:val="auto"/>
          <w:sz w:val="26"/>
          <w:szCs w:val="26"/>
          <w:lang w:val="pt-BR"/>
          <w14:ligatures w14:val="standardContextual"/>
        </w:rPr>
        <w:t>Thí sinh trả lời từ câu 1 đến câu 6</w:t>
      </w:r>
      <w:r w:rsidR="004C56BF" w:rsidRPr="00754FA6">
        <w:rPr>
          <w:rFonts w:eastAsia="Calibri"/>
          <w:i/>
          <w:iCs/>
          <w:color w:val="auto"/>
          <w:sz w:val="26"/>
          <w:szCs w:val="26"/>
          <w:lang w:val="pt-BR"/>
          <w14:ligatures w14:val="standardContextual"/>
        </w:rPr>
        <w:t xml:space="preserve">. </w:t>
      </w:r>
      <w:r w:rsidRPr="00754FA6">
        <w:rPr>
          <w:rFonts w:eastAsia="Calibri"/>
          <w:i/>
          <w:iCs/>
          <w:color w:val="auto"/>
          <w:sz w:val="26"/>
          <w:szCs w:val="26"/>
          <w:lang w:val="pt-BR"/>
          <w14:ligatures w14:val="standardContextual"/>
        </w:rPr>
        <w:t>Mỗi câu trả lời đúng thí sinh được 0,25 điểm</w:t>
      </w:r>
    </w:p>
    <w:p w14:paraId="050A67A3" w14:textId="77777777" w:rsidR="00961501" w:rsidRPr="00754FA6" w:rsidRDefault="00961501" w:rsidP="00961501">
      <w:pPr>
        <w:shd w:val="clear" w:color="auto" w:fill="FFFFFF"/>
        <w:spacing w:line="276" w:lineRule="auto"/>
        <w:ind w:right="48"/>
        <w:jc w:val="both"/>
        <w:rPr>
          <w:color w:val="auto"/>
          <w:sz w:val="26"/>
          <w:szCs w:val="26"/>
        </w:rPr>
      </w:pPr>
      <w:r w:rsidRPr="00754FA6">
        <w:rPr>
          <w:b/>
          <w:bCs/>
          <w:color w:val="auto"/>
          <w:sz w:val="26"/>
          <w:szCs w:val="26"/>
        </w:rPr>
        <w:t>Câu 1:</w:t>
      </w:r>
      <w:r w:rsidRPr="00754FA6">
        <w:rPr>
          <w:color w:val="auto"/>
          <w:sz w:val="26"/>
          <w:szCs w:val="26"/>
        </w:rPr>
        <w:t xml:space="preserve"> </w:t>
      </w:r>
      <w:hyperlink r:id="rId174" w:history="1">
        <w:r w:rsidRPr="00754FA6">
          <w:rPr>
            <w:color w:val="auto"/>
            <w:sz w:val="26"/>
            <w:szCs w:val="26"/>
          </w:rPr>
          <w:t>Dũng nói rằng, khi sử dụng nhiệt kế thuỷ ngân phải chú ý bốn điểm sau:</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61"/>
      </w:tblGrid>
      <w:tr w:rsidR="00A801DB" w:rsidRPr="00754FA6" w14:paraId="7ACD5529" w14:textId="77777777" w:rsidTr="00A37098">
        <w:tc>
          <w:tcPr>
            <w:tcW w:w="8075" w:type="dxa"/>
          </w:tcPr>
          <w:p w14:paraId="7B369846"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(1). Giới hạn đo và độ chia nhỏ nhất của nhiệt kế. </w:t>
            </w:r>
          </w:p>
          <w:p w14:paraId="787CC13E"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(2). Không cầm vào bầu nhiệt kế khi đo nhiệt độ. </w:t>
            </w:r>
          </w:p>
          <w:p w14:paraId="650E65A0"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(3). Hiệu chỉnh về vạch số 0. </w:t>
            </w:r>
          </w:p>
          <w:p w14:paraId="745D9FEF"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(4). Cho bầu nhiệt kế tiếp xúc với vật cần đo nhiệt độ. </w:t>
            </w:r>
          </w:p>
          <w:p w14:paraId="46CD9AD8"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Dũng đã nói </w:t>
            </w:r>
            <w:r w:rsidRPr="00754FA6">
              <w:rPr>
                <w:b/>
                <w:color w:val="auto"/>
                <w:sz w:val="26"/>
                <w:szCs w:val="26"/>
              </w:rPr>
              <w:t>sai</w:t>
            </w:r>
            <w:r w:rsidRPr="00754FA6">
              <w:rPr>
                <w:color w:val="auto"/>
                <w:sz w:val="26"/>
                <w:szCs w:val="26"/>
              </w:rPr>
              <w:t xml:space="preserve"> ở điểm nào? </w:t>
            </w:r>
          </w:p>
        </w:tc>
        <w:tc>
          <w:tcPr>
            <w:tcW w:w="1561" w:type="dxa"/>
            <w:vAlign w:val="center"/>
          </w:tcPr>
          <w:p w14:paraId="58BA3698"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CBC198A" wp14:editId="772C78B4">
                  <wp:extent cx="403632" cy="1008000"/>
                  <wp:effectExtent l="0" t="0" r="0" b="1905"/>
                  <wp:docPr id="1675626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26194" name="Picture 2" descr="A thermometer with a red circle and a red circle with a red circle and blue drops of water&#10;&#10;Description automatically generated"/>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l="23056" t="4205" r="25000" b="10420"/>
                          <a:stretch/>
                        </pic:blipFill>
                        <pic:spPr bwMode="auto">
                          <a:xfrm>
                            <a:off x="0" y="0"/>
                            <a:ext cx="403632"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48EDF9" w14:textId="2BF8B741" w:rsidR="00961501" w:rsidRPr="00754FA6" w:rsidRDefault="00961501" w:rsidP="00961501">
      <w:pPr>
        <w:spacing w:line="276" w:lineRule="auto"/>
        <w:ind w:right="48"/>
        <w:jc w:val="both"/>
        <w:rPr>
          <w:color w:val="auto"/>
          <w:sz w:val="26"/>
          <w:szCs w:val="26"/>
        </w:rPr>
      </w:pPr>
      <w:r w:rsidRPr="00754FA6">
        <w:rPr>
          <w:b/>
          <w:bCs/>
          <w:color w:val="auto"/>
          <w:sz w:val="26"/>
          <w:szCs w:val="26"/>
        </w:rPr>
        <w:t>Câu 2: </w:t>
      </w:r>
      <w:r w:rsidRPr="00754FA6">
        <w:rPr>
          <w:color w:val="auto"/>
          <w:sz w:val="26"/>
          <w:szCs w:val="26"/>
        </w:rPr>
        <w:t xml:space="preserve">Hai nhiệt kế y tế có chứa một lượng thuỷ ngân như nhau, nhưng ống thuỷ tinh của hai nhiệt kế này có tiết diện khác nhau. Ban đầu hai nhiệt kế có cùng nhiệt độ 25 độ </w:t>
      </w:r>
      <w:r w:rsidR="009344E7" w:rsidRPr="00754FA6">
        <w:rPr>
          <w:b/>
          <w:color w:val="auto"/>
          <w:sz w:val="26"/>
          <w:szCs w:val="26"/>
        </w:rPr>
        <w:t xml:space="preserve">C. </w:t>
      </w:r>
      <w:r w:rsidRPr="00754FA6">
        <w:rPr>
          <w:color w:val="auto"/>
          <w:sz w:val="26"/>
          <w:szCs w:val="26"/>
        </w:rPr>
        <w:t xml:space="preserve">Chọn các ý </w:t>
      </w:r>
      <w:r w:rsidRPr="00754FA6">
        <w:rPr>
          <w:b/>
          <w:bCs/>
          <w:color w:val="auto"/>
          <w:sz w:val="26"/>
          <w:szCs w:val="26"/>
        </w:rPr>
        <w:t>đúng</w:t>
      </w:r>
      <w:r w:rsidRPr="00754FA6">
        <w:rPr>
          <w:color w:val="auto"/>
          <w:sz w:val="26"/>
          <w:szCs w:val="26"/>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4"/>
        <w:gridCol w:w="1374"/>
      </w:tblGrid>
      <w:tr w:rsidR="00A801DB" w:rsidRPr="00754FA6" w14:paraId="793281DB" w14:textId="77777777" w:rsidTr="00A37098">
        <w:tc>
          <w:tcPr>
            <w:tcW w:w="8878" w:type="dxa"/>
          </w:tcPr>
          <w:p w14:paraId="32DE2879" w14:textId="5BCD54BC" w:rsidR="00961501" w:rsidRPr="00754FA6" w:rsidRDefault="004F359D" w:rsidP="004F359D">
            <w:pPr>
              <w:spacing w:line="276" w:lineRule="auto"/>
              <w:ind w:left="420" w:right="48" w:hanging="372"/>
              <w:jc w:val="both"/>
              <w:rPr>
                <w:color w:val="auto"/>
                <w:sz w:val="26"/>
                <w:szCs w:val="26"/>
              </w:rPr>
            </w:pPr>
            <w:r w:rsidRPr="00754FA6">
              <w:rPr>
                <w:b/>
                <w:color w:val="auto"/>
                <w:sz w:val="26"/>
                <w:szCs w:val="26"/>
              </w:rPr>
              <w:lastRenderedPageBreak/>
              <w:t>1.</w:t>
            </w:r>
            <w:r w:rsidRPr="00754FA6">
              <w:rPr>
                <w:b/>
                <w:color w:val="auto"/>
                <w:sz w:val="26"/>
                <w:szCs w:val="26"/>
              </w:rPr>
              <w:tab/>
            </w:r>
            <w:r w:rsidR="00961501" w:rsidRPr="00754FA6">
              <w:rPr>
                <w:color w:val="auto"/>
                <w:sz w:val="26"/>
                <w:szCs w:val="26"/>
              </w:rPr>
              <w:t xml:space="preserve">Người ta đặt cả hai nhiệt kế này vào bát nước có nhiệt độ 37 độ C thì mực thuỷ ngân trong hai ống có dâng cao như nhau </w:t>
            </w:r>
          </w:p>
          <w:p w14:paraId="0FC37A95" w14:textId="486DF530" w:rsidR="00961501" w:rsidRPr="00754FA6" w:rsidRDefault="004F359D" w:rsidP="004F359D">
            <w:pPr>
              <w:spacing w:line="276" w:lineRule="auto"/>
              <w:ind w:left="420" w:right="48" w:hanging="372"/>
              <w:jc w:val="both"/>
              <w:rPr>
                <w:color w:val="auto"/>
                <w:sz w:val="26"/>
                <w:szCs w:val="26"/>
              </w:rPr>
            </w:pPr>
            <w:r w:rsidRPr="00754FA6">
              <w:rPr>
                <w:b/>
                <w:color w:val="auto"/>
                <w:sz w:val="26"/>
                <w:szCs w:val="26"/>
              </w:rPr>
              <w:t>2.</w:t>
            </w:r>
            <w:r w:rsidRPr="00754FA6">
              <w:rPr>
                <w:b/>
                <w:color w:val="auto"/>
                <w:sz w:val="26"/>
                <w:szCs w:val="26"/>
              </w:rPr>
              <w:tab/>
            </w:r>
            <w:r w:rsidR="00961501" w:rsidRPr="00754FA6">
              <w:rPr>
                <w:color w:val="auto"/>
                <w:sz w:val="26"/>
                <w:szCs w:val="26"/>
              </w:rPr>
              <w:t>Người ta đặt cả hai nhiệt kế này vào bát nước có nhiệt độ 37 độ C thì mực thuỷ ngân trong nhiệt kế có tiết diện lớn dâng cao hơn nhiệt kế có tiết diện bé.</w:t>
            </w:r>
          </w:p>
          <w:p w14:paraId="59426AB0" w14:textId="7095156A" w:rsidR="00961501" w:rsidRPr="00754FA6" w:rsidRDefault="004F359D" w:rsidP="004F359D">
            <w:pPr>
              <w:spacing w:line="276" w:lineRule="auto"/>
              <w:ind w:left="420" w:right="48" w:hanging="372"/>
              <w:jc w:val="both"/>
              <w:rPr>
                <w:color w:val="auto"/>
                <w:sz w:val="26"/>
                <w:szCs w:val="26"/>
              </w:rPr>
            </w:pPr>
            <w:r w:rsidRPr="00754FA6">
              <w:rPr>
                <w:b/>
                <w:color w:val="auto"/>
                <w:sz w:val="26"/>
                <w:szCs w:val="26"/>
              </w:rPr>
              <w:t>3.</w:t>
            </w:r>
            <w:r w:rsidRPr="00754FA6">
              <w:rPr>
                <w:b/>
                <w:color w:val="auto"/>
                <w:sz w:val="26"/>
                <w:szCs w:val="26"/>
              </w:rPr>
              <w:tab/>
            </w:r>
            <w:r w:rsidR="00961501" w:rsidRPr="00754FA6">
              <w:rPr>
                <w:color w:val="auto"/>
                <w:sz w:val="26"/>
                <w:szCs w:val="26"/>
              </w:rPr>
              <w:t>Người ta đặt cả hai nhiệt kế này vào bát nước có nhiệt độ 37 độ C thì mực thuỷ ngân trong nhiệt kế có tiết diện bé dâng cao hơn nhiệt kế có tiết diện lớn.</w:t>
            </w:r>
          </w:p>
          <w:p w14:paraId="6403C37E" w14:textId="161B5924" w:rsidR="00961501" w:rsidRPr="00754FA6" w:rsidRDefault="004F359D" w:rsidP="004F359D">
            <w:pPr>
              <w:spacing w:line="276" w:lineRule="auto"/>
              <w:ind w:left="420" w:right="48" w:hanging="372"/>
              <w:contextualSpacing/>
              <w:jc w:val="both"/>
              <w:rPr>
                <w:color w:val="auto"/>
                <w:sz w:val="26"/>
                <w:szCs w:val="26"/>
              </w:rPr>
            </w:pPr>
            <w:r w:rsidRPr="00754FA6">
              <w:rPr>
                <w:b/>
                <w:color w:val="auto"/>
                <w:sz w:val="26"/>
                <w:szCs w:val="26"/>
              </w:rPr>
              <w:t>4.</w:t>
            </w:r>
            <w:r w:rsidRPr="00754FA6">
              <w:rPr>
                <w:b/>
                <w:color w:val="auto"/>
                <w:sz w:val="26"/>
                <w:szCs w:val="26"/>
              </w:rPr>
              <w:tab/>
            </w:r>
            <w:r w:rsidR="00961501" w:rsidRPr="00754FA6">
              <w:rPr>
                <w:color w:val="auto"/>
                <w:sz w:val="26"/>
                <w:szCs w:val="26"/>
              </w:rPr>
              <w:t xml:space="preserve"> Nếu đặt cả hai nhiệt kế vào cùng một bát nước nhiệt độ 35 độ C thì số chỉ của nhiệt kế giống nhau</w:t>
            </w:r>
          </w:p>
        </w:tc>
        <w:tc>
          <w:tcPr>
            <w:tcW w:w="710" w:type="dxa"/>
          </w:tcPr>
          <w:p w14:paraId="7F6FA5A4" w14:textId="77777777" w:rsidR="00961501" w:rsidRPr="00754FA6" w:rsidRDefault="00961501" w:rsidP="00A37098">
            <w:pPr>
              <w:spacing w:line="276" w:lineRule="auto"/>
              <w:ind w:right="48"/>
              <w:contextualSpacing/>
              <w:jc w:val="both"/>
              <w:rPr>
                <w:color w:val="auto"/>
                <w:sz w:val="26"/>
                <w:szCs w:val="26"/>
              </w:rPr>
            </w:pPr>
            <w:r w:rsidRPr="00754FA6">
              <w:rPr>
                <w:noProof/>
                <w:color w:val="auto"/>
                <w:sz w:val="26"/>
                <w:szCs w:val="26"/>
              </w:rPr>
              <w:drawing>
                <wp:inline distT="0" distB="0" distL="0" distR="0" wp14:anchorId="001F8CBA" wp14:editId="55666E72">
                  <wp:extent cx="700405" cy="2190750"/>
                  <wp:effectExtent l="0" t="0" r="4445" b="0"/>
                  <wp:docPr id="1436412525" name="Picture 14364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5" name="Picture 1436412525" descr="A close up of a thermometer&#10;&#10;Description automatically generated"/>
                          <pic:cNvPicPr/>
                        </pic:nvPicPr>
                        <pic:blipFill>
                          <a:blip r:embed="rId176">
                            <a:extLst>
                              <a:ext uri="{28A0092B-C50C-407E-A947-70E740481C1C}">
                                <a14:useLocalDpi xmlns:a14="http://schemas.microsoft.com/office/drawing/2010/main" val="0"/>
                              </a:ext>
                            </a:extLst>
                          </a:blip>
                          <a:stretch>
                            <a:fillRect/>
                          </a:stretch>
                        </pic:blipFill>
                        <pic:spPr>
                          <a:xfrm>
                            <a:off x="0" y="0"/>
                            <a:ext cx="700405" cy="2190750"/>
                          </a:xfrm>
                          <a:prstGeom prst="rect">
                            <a:avLst/>
                          </a:prstGeom>
                        </pic:spPr>
                      </pic:pic>
                    </a:graphicData>
                  </a:graphic>
                </wp:inline>
              </w:drawing>
            </w:r>
          </w:p>
        </w:tc>
      </w:tr>
    </w:tbl>
    <w:p w14:paraId="21ACA360" w14:textId="77777777" w:rsidR="00961501" w:rsidRPr="00754FA6" w:rsidRDefault="00961501" w:rsidP="00961501">
      <w:pPr>
        <w:spacing w:line="276" w:lineRule="auto"/>
        <w:jc w:val="both"/>
        <w:rPr>
          <w:color w:val="auto"/>
          <w:sz w:val="26"/>
          <w:szCs w:val="26"/>
        </w:rPr>
      </w:pPr>
      <w:r w:rsidRPr="00754FA6">
        <w:rPr>
          <w:b/>
          <w:bCs/>
          <w:color w:val="auto"/>
          <w:sz w:val="26"/>
          <w:szCs w:val="26"/>
        </w:rPr>
        <w:t>Câu 3: </w:t>
      </w:r>
      <w:r w:rsidRPr="00754FA6">
        <w:rPr>
          <w:color w:val="auto"/>
          <w:sz w:val="26"/>
          <w:szCs w:val="26"/>
        </w:rPr>
        <w:t xml:space="preserve"> Chọn các ý </w:t>
      </w:r>
      <w:r w:rsidRPr="00754FA6">
        <w:rPr>
          <w:b/>
          <w:bCs/>
          <w:color w:val="auto"/>
          <w:sz w:val="26"/>
          <w:szCs w:val="26"/>
        </w:rPr>
        <w:t>đúng</w:t>
      </w:r>
      <w:r w:rsidRPr="00754FA6">
        <w:rPr>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411"/>
      </w:tblGrid>
      <w:tr w:rsidR="00A801DB" w:rsidRPr="00754FA6" w14:paraId="1938CDE6" w14:textId="77777777" w:rsidTr="00A37098">
        <w:tc>
          <w:tcPr>
            <w:tcW w:w="7225" w:type="dxa"/>
            <w:vAlign w:val="center"/>
          </w:tcPr>
          <w:p w14:paraId="7704543E" w14:textId="102FD56C" w:rsidR="00961501" w:rsidRPr="00754FA6" w:rsidRDefault="004F359D" w:rsidP="004F359D">
            <w:pPr>
              <w:spacing w:line="276" w:lineRule="auto"/>
              <w:ind w:left="589" w:hanging="425"/>
              <w:jc w:val="both"/>
              <w:rPr>
                <w:color w:val="auto"/>
                <w:sz w:val="26"/>
                <w:szCs w:val="26"/>
              </w:rPr>
            </w:pPr>
            <w:r w:rsidRPr="00754FA6">
              <w:rPr>
                <w:rFonts w:eastAsiaTheme="minorHAnsi"/>
                <w:b/>
                <w:bCs/>
                <w:color w:val="auto"/>
                <w:sz w:val="26"/>
                <w:szCs w:val="26"/>
              </w:rPr>
              <w:t>1.</w:t>
            </w:r>
            <w:r w:rsidRPr="00754FA6">
              <w:rPr>
                <w:rFonts w:eastAsiaTheme="minorHAnsi"/>
                <w:b/>
                <w:bCs/>
                <w:color w:val="auto"/>
                <w:sz w:val="26"/>
                <w:szCs w:val="26"/>
              </w:rPr>
              <w:tab/>
            </w:r>
            <w:r w:rsidR="00961501" w:rsidRPr="00754FA6">
              <w:rPr>
                <w:color w:val="auto"/>
                <w:sz w:val="26"/>
                <w:szCs w:val="26"/>
              </w:rPr>
              <w:t>Trong những ngày rét sờ vào kim loại thấy lạnh, còn trong những ngày nóng sờ vào kim loại ta thấy nóng.</w:t>
            </w:r>
          </w:p>
          <w:p w14:paraId="7C20BB77" w14:textId="3C1011B8" w:rsidR="00961501" w:rsidRPr="00754FA6" w:rsidRDefault="004F359D" w:rsidP="004F359D">
            <w:pPr>
              <w:spacing w:line="276" w:lineRule="auto"/>
              <w:ind w:left="589" w:hanging="425"/>
              <w:jc w:val="both"/>
              <w:rPr>
                <w:color w:val="auto"/>
                <w:sz w:val="26"/>
                <w:szCs w:val="26"/>
              </w:rPr>
            </w:pPr>
            <w:r w:rsidRPr="00754FA6">
              <w:rPr>
                <w:rFonts w:eastAsiaTheme="minorHAnsi"/>
                <w:b/>
                <w:bCs/>
                <w:color w:val="auto"/>
                <w:sz w:val="26"/>
                <w:szCs w:val="26"/>
              </w:rPr>
              <w:t>2.</w:t>
            </w:r>
            <w:r w:rsidRPr="00754FA6">
              <w:rPr>
                <w:rFonts w:eastAsiaTheme="minorHAnsi"/>
                <w:b/>
                <w:bCs/>
                <w:color w:val="auto"/>
                <w:sz w:val="26"/>
                <w:szCs w:val="26"/>
              </w:rPr>
              <w:tab/>
            </w:r>
            <w:r w:rsidR="00961501" w:rsidRPr="00754FA6">
              <w:rPr>
                <w:color w:val="auto"/>
                <w:sz w:val="26"/>
                <w:szCs w:val="26"/>
              </w:rPr>
              <w:t>Cho một cốc nước nóng tiếp xúc với cốc nước lạnh thì nhiệt năng truyền từ vật cốc nước nóng sang cốc nước lạnh</w:t>
            </w:r>
          </w:p>
          <w:p w14:paraId="0EC4C8A2" w14:textId="1531ED19" w:rsidR="00961501" w:rsidRPr="00754FA6" w:rsidRDefault="004F359D" w:rsidP="004F359D">
            <w:pPr>
              <w:spacing w:line="276" w:lineRule="auto"/>
              <w:ind w:left="589" w:hanging="425"/>
              <w:jc w:val="both"/>
              <w:rPr>
                <w:color w:val="auto"/>
                <w:sz w:val="26"/>
                <w:szCs w:val="26"/>
              </w:rPr>
            </w:pPr>
            <w:r w:rsidRPr="00754FA6">
              <w:rPr>
                <w:rFonts w:eastAsiaTheme="minorHAnsi"/>
                <w:b/>
                <w:bCs/>
                <w:color w:val="auto"/>
                <w:sz w:val="26"/>
                <w:szCs w:val="26"/>
              </w:rPr>
              <w:t>3.</w:t>
            </w:r>
            <w:r w:rsidRPr="00754FA6">
              <w:rPr>
                <w:rFonts w:eastAsiaTheme="minorHAnsi"/>
                <w:b/>
                <w:bCs/>
                <w:color w:val="auto"/>
                <w:sz w:val="26"/>
                <w:szCs w:val="26"/>
              </w:rPr>
              <w:tab/>
            </w:r>
            <w:r w:rsidR="00961501" w:rsidRPr="00754FA6">
              <w:rPr>
                <w:color w:val="auto"/>
                <w:sz w:val="26"/>
                <w:szCs w:val="26"/>
                <w:shd w:val="clear" w:color="auto" w:fill="FFFFFF"/>
              </w:rPr>
              <w:t>Kim loại là chất dẫn nhiệt rất tốt. Vào những ngày trời lạnh, nhiệt độ bên ngoài thấp hơn nhiệt độ của cơ thể nên khi sờ vào kim loại, nhiệt truyền từ cơ thể sang kim loại và bị phân tán nhanh, làm cho ta có cảm giác bị lạnh do mất nhiệt.</w:t>
            </w:r>
          </w:p>
          <w:p w14:paraId="2E51A0D5" w14:textId="41D24BE7" w:rsidR="00961501" w:rsidRPr="00754FA6" w:rsidRDefault="004F359D" w:rsidP="004F359D">
            <w:pPr>
              <w:spacing w:line="276" w:lineRule="auto"/>
              <w:ind w:left="589" w:hanging="425"/>
              <w:jc w:val="both"/>
              <w:rPr>
                <w:color w:val="auto"/>
                <w:sz w:val="26"/>
                <w:szCs w:val="26"/>
              </w:rPr>
            </w:pPr>
            <w:r w:rsidRPr="00754FA6">
              <w:rPr>
                <w:rFonts w:eastAsiaTheme="minorHAnsi"/>
                <w:b/>
                <w:bCs/>
                <w:color w:val="auto"/>
                <w:sz w:val="26"/>
                <w:szCs w:val="26"/>
              </w:rPr>
              <w:t>4.</w:t>
            </w:r>
            <w:r w:rsidRPr="00754FA6">
              <w:rPr>
                <w:rFonts w:eastAsiaTheme="minorHAnsi"/>
                <w:b/>
                <w:bCs/>
                <w:color w:val="auto"/>
                <w:sz w:val="26"/>
                <w:szCs w:val="26"/>
              </w:rPr>
              <w:tab/>
            </w:r>
            <w:r w:rsidR="00961501" w:rsidRPr="00754FA6">
              <w:rPr>
                <w:color w:val="auto"/>
                <w:sz w:val="26"/>
                <w:szCs w:val="26"/>
              </w:rPr>
              <w:t>Khi hai vật tiếp xúc nhau có nhiệt độ bằng nhau thì không có sự truyền nhiệt năng giữa chúng. Hai vật ở trạng thái cân bằng nhiệt.</w:t>
            </w:r>
          </w:p>
        </w:tc>
        <w:tc>
          <w:tcPr>
            <w:tcW w:w="2411" w:type="dxa"/>
            <w:vAlign w:val="center"/>
          </w:tcPr>
          <w:p w14:paraId="0C93C4C7" w14:textId="77777777" w:rsidR="00961501" w:rsidRPr="00754FA6" w:rsidRDefault="00961501" w:rsidP="00A37098">
            <w:pPr>
              <w:spacing w:line="276" w:lineRule="auto"/>
              <w:jc w:val="center"/>
              <w:rPr>
                <w:color w:val="auto"/>
              </w:rPr>
            </w:pPr>
            <w:r w:rsidRPr="00754FA6">
              <w:rPr>
                <w:noProof/>
                <w:color w:val="auto"/>
              </w:rPr>
              <w:drawing>
                <wp:inline distT="0" distB="0" distL="0" distR="0" wp14:anchorId="55A7F211" wp14:editId="26FE588F">
                  <wp:extent cx="392294" cy="540000"/>
                  <wp:effectExtent l="0" t="0" r="8255" b="0"/>
                  <wp:docPr id="2097691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1373" name="Picture 3" descr="A hand pointing at something&#10;&#10;Description automatically generated"/>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9687" t="5359" r="18695" b="9822"/>
                          <a:stretch/>
                        </pic:blipFill>
                        <pic:spPr bwMode="auto">
                          <a:xfrm>
                            <a:off x="0" y="0"/>
                            <a:ext cx="392294"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1BF0BF04" w14:textId="77777777" w:rsidR="00961501" w:rsidRPr="00754FA6" w:rsidRDefault="00961501" w:rsidP="00A37098">
            <w:pPr>
              <w:spacing w:line="276" w:lineRule="auto"/>
              <w:jc w:val="center"/>
              <w:rPr>
                <w:color w:val="auto"/>
              </w:rPr>
            </w:pPr>
            <w:r w:rsidRPr="00754FA6">
              <w:rPr>
                <w:noProof/>
                <w:color w:val="auto"/>
              </w:rPr>
              <w:drawing>
                <wp:inline distT="0" distB="0" distL="0" distR="0" wp14:anchorId="06982C63" wp14:editId="16EB7B8E">
                  <wp:extent cx="429338" cy="1008000"/>
                  <wp:effectExtent l="0" t="0" r="8890" b="1905"/>
                  <wp:docPr id="2066520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0302" name="Picture 5" descr="A glass of water with ice cubes&#10;&#10;Description automatically generated"/>
                          <pic:cNvPicPr>
                            <a:picLocks noChangeAspect="1" noChangeArrowheads="1"/>
                          </pic:cNvPicPr>
                        </pic:nvPicPr>
                        <pic:blipFill rotWithShape="1">
                          <a:blip r:embed="rId178">
                            <a:extLst>
                              <a:ext uri="{28A0092B-C50C-407E-A947-70E740481C1C}">
                                <a14:useLocalDpi xmlns:a14="http://schemas.microsoft.com/office/drawing/2010/main" val="0"/>
                              </a:ext>
                            </a:extLst>
                          </a:blip>
                          <a:srcRect l="42681" r="43092" b="19403"/>
                          <a:stretch/>
                        </pic:blipFill>
                        <pic:spPr bwMode="auto">
                          <a:xfrm>
                            <a:off x="0" y="0"/>
                            <a:ext cx="429338" cy="1008000"/>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rPr>
              <w:drawing>
                <wp:inline distT="0" distB="0" distL="0" distR="0" wp14:anchorId="62EFA2CB" wp14:editId="1E452608">
                  <wp:extent cx="423113" cy="1008000"/>
                  <wp:effectExtent l="0" t="0" r="0" b="1905"/>
                  <wp:docPr id="194961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0302" name="Picture 5" descr="A glass of water with ice cubes&#10;&#10;Description automatically generated"/>
                          <pic:cNvPicPr>
                            <a:picLocks noChangeAspect="1" noChangeArrowheads="1"/>
                          </pic:cNvPicPr>
                        </pic:nvPicPr>
                        <pic:blipFill rotWithShape="1">
                          <a:blip r:embed="rId178">
                            <a:extLst>
                              <a:ext uri="{28A0092B-C50C-407E-A947-70E740481C1C}">
                                <a14:useLocalDpi xmlns:a14="http://schemas.microsoft.com/office/drawing/2010/main" val="0"/>
                              </a:ext>
                            </a:extLst>
                          </a:blip>
                          <a:srcRect l="77114" r="8865" b="19403"/>
                          <a:stretch/>
                        </pic:blipFill>
                        <pic:spPr bwMode="auto">
                          <a:xfrm>
                            <a:off x="0" y="0"/>
                            <a:ext cx="423113"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7DDCC32F"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5DD0C40A" wp14:editId="5946EB98">
                  <wp:extent cx="629285" cy="933450"/>
                  <wp:effectExtent l="0" t="0" r="0" b="0"/>
                  <wp:docPr id="55442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hương trình cân bằng nhiệt Vật lý 8 chi tiết (có bài tập thực hành)"/>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69977" t="22392" r="4365" b="7199"/>
                          <a:stretch/>
                        </pic:blipFill>
                        <pic:spPr bwMode="auto">
                          <a:xfrm>
                            <a:off x="0" y="0"/>
                            <a:ext cx="629685" cy="9340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3FB2B8" w14:textId="77777777" w:rsidR="00961501" w:rsidRPr="00754FA6" w:rsidRDefault="00961501" w:rsidP="00961501">
      <w:pPr>
        <w:spacing w:line="276" w:lineRule="auto"/>
        <w:ind w:left="360"/>
        <w:jc w:val="both"/>
        <w:rPr>
          <w:color w:val="auto"/>
          <w:sz w:val="26"/>
          <w:szCs w:val="26"/>
        </w:rPr>
      </w:pPr>
      <w:r w:rsidRPr="00754FA6">
        <w:rPr>
          <w:b/>
          <w:color w:val="auto"/>
          <w:sz w:val="26"/>
          <w:szCs w:val="26"/>
        </w:rPr>
        <w:t>Câu 4</w:t>
      </w:r>
      <w:r w:rsidRPr="00754FA6">
        <w:rPr>
          <w:color w:val="auto"/>
          <w:sz w:val="26"/>
          <w:szCs w:val="26"/>
        </w:rPr>
        <w:t xml:space="preserve">: Giữ miếng socola trong tay một thời gian dài.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0"/>
        <w:gridCol w:w="1806"/>
      </w:tblGrid>
      <w:tr w:rsidR="00A801DB" w:rsidRPr="00754FA6" w14:paraId="365BAB4D" w14:textId="77777777" w:rsidTr="00A37098">
        <w:tc>
          <w:tcPr>
            <w:tcW w:w="8707" w:type="dxa"/>
          </w:tcPr>
          <w:p w14:paraId="2DB7FF3B" w14:textId="74BCE25D" w:rsidR="00961501" w:rsidRPr="00754FA6" w:rsidRDefault="004F359D" w:rsidP="004F359D">
            <w:pPr>
              <w:shd w:val="clear" w:color="auto" w:fill="FFFFFF"/>
              <w:spacing w:line="276" w:lineRule="auto"/>
              <w:ind w:left="654" w:hanging="425"/>
              <w:jc w:val="both"/>
              <w:rPr>
                <w:color w:val="auto"/>
                <w:sz w:val="26"/>
                <w:szCs w:val="26"/>
              </w:rPr>
            </w:pPr>
            <w:r w:rsidRPr="00754FA6">
              <w:rPr>
                <w:b/>
                <w:bCs/>
                <w:color w:val="auto"/>
                <w:sz w:val="26"/>
                <w:szCs w:val="26"/>
              </w:rPr>
              <w:t>1.</w:t>
            </w:r>
            <w:r w:rsidRPr="00754FA6">
              <w:rPr>
                <w:b/>
                <w:bCs/>
                <w:color w:val="auto"/>
                <w:sz w:val="26"/>
                <w:szCs w:val="26"/>
              </w:rPr>
              <w:tab/>
            </w:r>
            <w:r w:rsidR="00961501" w:rsidRPr="00754FA6">
              <w:rPr>
                <w:color w:val="auto"/>
                <w:sz w:val="26"/>
                <w:szCs w:val="26"/>
              </w:rPr>
              <w:t xml:space="preserve">Nhiệt từ tay chúng ta đã truyền sang miếng socola. </w:t>
            </w:r>
          </w:p>
          <w:p w14:paraId="06C751BB" w14:textId="2AC9388C" w:rsidR="00961501" w:rsidRPr="00754FA6" w:rsidRDefault="004F359D" w:rsidP="004F359D">
            <w:pPr>
              <w:shd w:val="clear" w:color="auto" w:fill="FFFFFF"/>
              <w:spacing w:line="276" w:lineRule="auto"/>
              <w:ind w:left="654" w:hanging="425"/>
              <w:jc w:val="both"/>
              <w:rPr>
                <w:color w:val="auto"/>
                <w:sz w:val="26"/>
                <w:szCs w:val="26"/>
              </w:rPr>
            </w:pPr>
            <w:r w:rsidRPr="00754FA6">
              <w:rPr>
                <w:b/>
                <w:bCs/>
                <w:color w:val="auto"/>
                <w:sz w:val="26"/>
                <w:szCs w:val="26"/>
              </w:rPr>
              <w:t>2.</w:t>
            </w:r>
            <w:r w:rsidRPr="00754FA6">
              <w:rPr>
                <w:b/>
                <w:bCs/>
                <w:color w:val="auto"/>
                <w:sz w:val="26"/>
                <w:szCs w:val="26"/>
              </w:rPr>
              <w:tab/>
            </w:r>
            <w:r w:rsidR="00961501" w:rsidRPr="00754FA6">
              <w:rPr>
                <w:color w:val="auto"/>
                <w:sz w:val="26"/>
                <w:szCs w:val="26"/>
              </w:rPr>
              <w:t xml:space="preserve">Socola sẽ tan chảy trong tay chúng ta. </w:t>
            </w:r>
          </w:p>
          <w:p w14:paraId="27971780" w14:textId="65FF48DE" w:rsidR="00961501" w:rsidRPr="00754FA6" w:rsidRDefault="004F359D" w:rsidP="004F359D">
            <w:pPr>
              <w:shd w:val="clear" w:color="auto" w:fill="FFFFFF"/>
              <w:spacing w:line="276" w:lineRule="auto"/>
              <w:ind w:left="654" w:hanging="425"/>
              <w:jc w:val="both"/>
              <w:rPr>
                <w:color w:val="auto"/>
                <w:sz w:val="26"/>
                <w:szCs w:val="26"/>
              </w:rPr>
            </w:pPr>
            <w:r w:rsidRPr="00754FA6">
              <w:rPr>
                <w:b/>
                <w:bCs/>
                <w:color w:val="auto"/>
                <w:sz w:val="26"/>
                <w:szCs w:val="26"/>
              </w:rPr>
              <w:t>3.</w:t>
            </w:r>
            <w:r w:rsidRPr="00754FA6">
              <w:rPr>
                <w:b/>
                <w:bCs/>
                <w:color w:val="auto"/>
                <w:sz w:val="26"/>
                <w:szCs w:val="26"/>
              </w:rPr>
              <w:tab/>
            </w:r>
            <w:r w:rsidR="00961501" w:rsidRPr="00754FA6">
              <w:rPr>
                <w:color w:val="auto"/>
                <w:sz w:val="26"/>
                <w:szCs w:val="26"/>
              </w:rPr>
              <w:t>Miếng socola không bị ảnh hưởng gì</w:t>
            </w:r>
          </w:p>
          <w:p w14:paraId="6A6D558D" w14:textId="1C4D1DB9" w:rsidR="00961501" w:rsidRPr="00754FA6" w:rsidRDefault="004F359D" w:rsidP="004F359D">
            <w:pPr>
              <w:shd w:val="clear" w:color="auto" w:fill="FFFFFF"/>
              <w:spacing w:line="276" w:lineRule="auto"/>
              <w:ind w:left="654" w:hanging="425"/>
              <w:jc w:val="both"/>
              <w:rPr>
                <w:color w:val="auto"/>
                <w:sz w:val="26"/>
                <w:szCs w:val="26"/>
              </w:rPr>
            </w:pPr>
            <w:r w:rsidRPr="00754FA6">
              <w:rPr>
                <w:b/>
                <w:bCs/>
                <w:color w:val="auto"/>
                <w:sz w:val="26"/>
                <w:szCs w:val="26"/>
              </w:rPr>
              <w:t>4.</w:t>
            </w:r>
            <w:r w:rsidRPr="00754FA6">
              <w:rPr>
                <w:b/>
                <w:bCs/>
                <w:color w:val="auto"/>
                <w:sz w:val="26"/>
                <w:szCs w:val="26"/>
              </w:rPr>
              <w:tab/>
            </w:r>
            <w:r w:rsidR="00961501" w:rsidRPr="00754FA6">
              <w:rPr>
                <w:color w:val="auto"/>
                <w:sz w:val="26"/>
                <w:szCs w:val="26"/>
              </w:rPr>
              <w:t>Miếng socola cứng lại</w:t>
            </w:r>
          </w:p>
        </w:tc>
        <w:tc>
          <w:tcPr>
            <w:tcW w:w="569" w:type="dxa"/>
          </w:tcPr>
          <w:p w14:paraId="7F77EA12" w14:textId="77777777" w:rsidR="00961501" w:rsidRPr="00754FA6" w:rsidRDefault="00961501" w:rsidP="00A37098">
            <w:pPr>
              <w:spacing w:line="276" w:lineRule="auto"/>
              <w:jc w:val="both"/>
              <w:rPr>
                <w:color w:val="auto"/>
                <w:sz w:val="26"/>
                <w:szCs w:val="26"/>
              </w:rPr>
            </w:pPr>
            <w:r w:rsidRPr="00754FA6">
              <w:rPr>
                <w:noProof/>
                <w:color w:val="auto"/>
                <w:sz w:val="26"/>
                <w:szCs w:val="26"/>
              </w:rPr>
              <w:drawing>
                <wp:inline distT="0" distB="0" distL="0" distR="0" wp14:anchorId="1A78FAF8" wp14:editId="4D43206F">
                  <wp:extent cx="1002781" cy="802257"/>
                  <wp:effectExtent l="0" t="0" r="6985" b="0"/>
                  <wp:docPr id="1436412529" name="Picture 143641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9" name="Picture 1436412529"/>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005404" cy="804356"/>
                          </a:xfrm>
                          <a:prstGeom prst="rect">
                            <a:avLst/>
                          </a:prstGeom>
                        </pic:spPr>
                      </pic:pic>
                    </a:graphicData>
                  </a:graphic>
                </wp:inline>
              </w:drawing>
            </w:r>
          </w:p>
        </w:tc>
      </w:tr>
    </w:tbl>
    <w:p w14:paraId="75C77F10" w14:textId="77777777" w:rsidR="00961501" w:rsidRPr="00754FA6" w:rsidRDefault="00961501" w:rsidP="00961501">
      <w:pPr>
        <w:spacing w:line="276" w:lineRule="auto"/>
        <w:jc w:val="both"/>
        <w:rPr>
          <w:color w:val="auto"/>
          <w:sz w:val="26"/>
          <w:szCs w:val="26"/>
        </w:rPr>
      </w:pPr>
      <w:r w:rsidRPr="00754FA6">
        <w:rPr>
          <w:b/>
          <w:color w:val="auto"/>
          <w:sz w:val="26"/>
          <w:szCs w:val="26"/>
        </w:rPr>
        <w:t>Câu 5:</w:t>
      </w:r>
      <w:r w:rsidRPr="00754FA6">
        <w:rPr>
          <w:color w:val="auto"/>
          <w:sz w:val="26"/>
          <w:szCs w:val="26"/>
        </w:rPr>
        <w:t xml:space="preserve"> Khi nói về thang nhiệt độ Kelvin và thang nhiệt Farenheit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2128"/>
        <w:gridCol w:w="11"/>
      </w:tblGrid>
      <w:tr w:rsidR="00A801DB" w:rsidRPr="00754FA6" w14:paraId="78C5151E" w14:textId="77777777" w:rsidTr="00A37098">
        <w:tc>
          <w:tcPr>
            <w:tcW w:w="7654" w:type="dxa"/>
          </w:tcPr>
          <w:p w14:paraId="01627DB4" w14:textId="55208102" w:rsidR="00961501" w:rsidRPr="00754FA6" w:rsidRDefault="004F359D" w:rsidP="004F359D">
            <w:pPr>
              <w:spacing w:line="276" w:lineRule="auto"/>
              <w:ind w:left="731" w:hanging="425"/>
              <w:jc w:val="both"/>
              <w:rPr>
                <w:color w:val="auto"/>
                <w:sz w:val="26"/>
                <w:szCs w:val="26"/>
              </w:rPr>
            </w:pPr>
            <w:r w:rsidRPr="00754FA6">
              <w:rPr>
                <w:rFonts w:eastAsiaTheme="minorHAnsi"/>
                <w:b/>
                <w:bCs/>
                <w:color w:val="auto"/>
                <w:sz w:val="26"/>
                <w:szCs w:val="26"/>
              </w:rPr>
              <w:t>1.</w:t>
            </w:r>
            <w:r w:rsidRPr="00754FA6">
              <w:rPr>
                <w:rFonts w:eastAsiaTheme="minorHAnsi"/>
                <w:b/>
                <w:bCs/>
                <w:color w:val="auto"/>
                <w:sz w:val="26"/>
                <w:szCs w:val="26"/>
              </w:rPr>
              <w:tab/>
            </w:r>
            <w:r w:rsidR="00961501" w:rsidRPr="00754FA6">
              <w:rPr>
                <w:color w:val="auto"/>
                <w:sz w:val="26"/>
                <w:szCs w:val="26"/>
              </w:rPr>
              <w:t>Năm 1848, nhà vật lí người Ireland là William Thomson ( Wi-li-am Tôm- sơn) – Nam tước Kelvin thứ nhất ( 1824 – 1907) đề xuất một thang nhiệt độ được gọi là thang nhiệt độ Kelvin.</w:t>
            </w:r>
          </w:p>
          <w:p w14:paraId="3A7D23A7" w14:textId="2E95A907" w:rsidR="00961501" w:rsidRPr="00754FA6" w:rsidRDefault="004F359D" w:rsidP="004F359D">
            <w:pPr>
              <w:spacing w:line="276" w:lineRule="auto"/>
              <w:ind w:left="731" w:hanging="425"/>
              <w:jc w:val="both"/>
              <w:rPr>
                <w:color w:val="auto"/>
                <w:sz w:val="26"/>
                <w:szCs w:val="26"/>
              </w:rPr>
            </w:pPr>
            <w:r w:rsidRPr="00754FA6">
              <w:rPr>
                <w:rFonts w:eastAsiaTheme="minorHAnsi"/>
                <w:b/>
                <w:bCs/>
                <w:color w:val="auto"/>
                <w:sz w:val="26"/>
                <w:szCs w:val="26"/>
              </w:rPr>
              <w:t>2.</w:t>
            </w:r>
            <w:r w:rsidRPr="00754FA6">
              <w:rPr>
                <w:rFonts w:eastAsiaTheme="minorHAnsi"/>
                <w:b/>
                <w:bCs/>
                <w:color w:val="auto"/>
                <w:sz w:val="26"/>
                <w:szCs w:val="26"/>
              </w:rPr>
              <w:tab/>
            </w:r>
            <w:r w:rsidR="00961501" w:rsidRPr="00754FA6">
              <w:rPr>
                <w:color w:val="auto"/>
                <w:sz w:val="26"/>
                <w:szCs w:val="26"/>
              </w:rPr>
              <w:t>Nhiệt độ cao nhất mà các vật có thể có, không có vật ở bất kì trạng thái nào có thể có nhiệt độ cao hơn nhiệt độ này được gọi là độ không tuyệt đối.</w:t>
            </w:r>
          </w:p>
          <w:p w14:paraId="6DCD9F86" w14:textId="0D30A7FA" w:rsidR="00961501" w:rsidRPr="00754FA6" w:rsidRDefault="004F359D" w:rsidP="004F359D">
            <w:pPr>
              <w:spacing w:line="276" w:lineRule="auto"/>
              <w:ind w:left="720" w:hanging="360"/>
              <w:jc w:val="both"/>
              <w:rPr>
                <w:color w:val="auto"/>
                <w:sz w:val="26"/>
                <w:szCs w:val="26"/>
              </w:rPr>
            </w:pPr>
            <w:r w:rsidRPr="00754FA6">
              <w:rPr>
                <w:rFonts w:eastAsiaTheme="minorHAnsi"/>
                <w:b/>
                <w:bCs/>
                <w:color w:val="auto"/>
                <w:sz w:val="26"/>
                <w:szCs w:val="26"/>
              </w:rPr>
              <w:t>3.</w:t>
            </w:r>
            <w:r w:rsidRPr="00754FA6">
              <w:rPr>
                <w:rFonts w:eastAsiaTheme="minorHAnsi"/>
                <w:b/>
                <w:bCs/>
                <w:color w:val="auto"/>
                <w:sz w:val="26"/>
                <w:szCs w:val="26"/>
              </w:rPr>
              <w:tab/>
            </w:r>
            <w:r w:rsidR="00961501" w:rsidRPr="00754FA6">
              <w:rPr>
                <w:color w:val="auto"/>
                <w:sz w:val="26"/>
                <w:szCs w:val="26"/>
              </w:rPr>
              <w:t>Thang nhiệt độ Fahrenheit là một thang đo nhiệt độ được sử dụng chủ yếu ở Hoa Kỳ và một số quốc gia khác. Thang nhiệt độ này được đặt theo tên của nhà khoa học Daniel Gabriel Fahrenheit. Trong thang này, điểm đông đá của nước được đặt là 32°F và điểm sôi của nước là 212°F</w:t>
            </w:r>
          </w:p>
          <w:p w14:paraId="046DC587" w14:textId="711DA6F8" w:rsidR="00961501" w:rsidRPr="00754FA6" w:rsidRDefault="004F359D" w:rsidP="004F359D">
            <w:pPr>
              <w:spacing w:line="276" w:lineRule="auto"/>
              <w:ind w:left="720" w:hanging="360"/>
              <w:jc w:val="both"/>
              <w:rPr>
                <w:color w:val="auto"/>
                <w:sz w:val="26"/>
                <w:szCs w:val="26"/>
              </w:rPr>
            </w:pPr>
            <w:r w:rsidRPr="00754FA6">
              <w:rPr>
                <w:rFonts w:eastAsiaTheme="minorHAnsi"/>
                <w:b/>
                <w:bCs/>
                <w:color w:val="auto"/>
                <w:sz w:val="26"/>
                <w:szCs w:val="26"/>
              </w:rPr>
              <w:t>4.</w:t>
            </w:r>
            <w:r w:rsidRPr="00754FA6">
              <w:rPr>
                <w:rFonts w:eastAsiaTheme="minorHAnsi"/>
                <w:b/>
                <w:bCs/>
                <w:color w:val="auto"/>
                <w:sz w:val="26"/>
                <w:szCs w:val="26"/>
              </w:rPr>
              <w:tab/>
            </w:r>
            <w:r w:rsidR="00961501" w:rsidRPr="00754FA6">
              <w:rPr>
                <w:color w:val="auto"/>
                <w:sz w:val="26"/>
                <w:szCs w:val="26"/>
              </w:rPr>
              <w:t>Nhiệt độ trong thang Kelvin được gọi là nhiệt độ nhiệt động lực học</w:t>
            </w:r>
          </w:p>
        </w:tc>
        <w:tc>
          <w:tcPr>
            <w:tcW w:w="2139" w:type="dxa"/>
            <w:gridSpan w:val="2"/>
            <w:vAlign w:val="center"/>
          </w:tcPr>
          <w:p w14:paraId="023F8A9D"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06DAD4D4" wp14:editId="14238B2E">
                  <wp:extent cx="1221705" cy="1477925"/>
                  <wp:effectExtent l="0" t="0" r="0" b="8255"/>
                  <wp:docPr id="532910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Kelvin editorial stock image. Illustration of engineer - 5475864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34278" cy="1493135"/>
                          </a:xfrm>
                          <a:prstGeom prst="rect">
                            <a:avLst/>
                          </a:prstGeom>
                          <a:noFill/>
                          <a:ln>
                            <a:noFill/>
                          </a:ln>
                        </pic:spPr>
                      </pic:pic>
                    </a:graphicData>
                  </a:graphic>
                </wp:inline>
              </w:drawing>
            </w:r>
          </w:p>
          <w:p w14:paraId="5AB54FD9"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329F2619" wp14:editId="1E856460">
                  <wp:extent cx="1054822" cy="1371600"/>
                  <wp:effectExtent l="0" t="0" r="0" b="0"/>
                  <wp:docPr id="262450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50834" name="Picture 3" descr="A person with white hair&#10;&#10;Description automatically generated"/>
                          <pic:cNvPicPr>
                            <a:picLocks noChangeAspect="1" noChangeArrowheads="1"/>
                          </pic:cNvPicPr>
                        </pic:nvPicPr>
                        <pic:blipFill rotWithShape="1">
                          <a:blip r:embed="rId182">
                            <a:extLst>
                              <a:ext uri="{28A0092B-C50C-407E-A947-70E740481C1C}">
                                <a14:useLocalDpi xmlns:a14="http://schemas.microsoft.com/office/drawing/2010/main" val="0"/>
                              </a:ext>
                            </a:extLst>
                          </a:blip>
                          <a:srcRect t="6141" b="14029"/>
                          <a:stretch/>
                        </pic:blipFill>
                        <pic:spPr bwMode="auto">
                          <a:xfrm>
                            <a:off x="0" y="0"/>
                            <a:ext cx="1057528" cy="1375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1EC33998" w14:textId="77777777" w:rsidTr="00A37098">
        <w:trPr>
          <w:gridAfter w:val="1"/>
          <w:wAfter w:w="10" w:type="dxa"/>
        </w:trPr>
        <w:tc>
          <w:tcPr>
            <w:tcW w:w="7655" w:type="dxa"/>
          </w:tcPr>
          <w:p w14:paraId="3BC81636" w14:textId="77777777" w:rsidR="00961501" w:rsidRPr="00754FA6" w:rsidRDefault="00961501" w:rsidP="00A37098">
            <w:pPr>
              <w:spacing w:line="276" w:lineRule="auto"/>
              <w:jc w:val="both"/>
              <w:rPr>
                <w:color w:val="auto"/>
                <w:sz w:val="26"/>
                <w:szCs w:val="26"/>
              </w:rPr>
            </w:pPr>
            <w:r w:rsidRPr="00754FA6">
              <w:rPr>
                <w:b/>
                <w:color w:val="auto"/>
                <w:sz w:val="26"/>
                <w:szCs w:val="26"/>
              </w:rPr>
              <w:lastRenderedPageBreak/>
              <w:t>Câu 6</w:t>
            </w:r>
            <w:r w:rsidRPr="00754FA6">
              <w:rPr>
                <w:color w:val="auto"/>
                <w:sz w:val="26"/>
                <w:szCs w:val="26"/>
              </w:rPr>
              <w:t xml:space="preserve">. Khi nhiệt độ tăng thêm </w:t>
            </w:r>
            <w:r w:rsidRPr="00754FA6">
              <w:rPr>
                <w:noProof/>
                <w:color w:val="auto"/>
                <w:position w:val="-6"/>
                <w:sz w:val="26"/>
                <w:szCs w:val="26"/>
              </w:rPr>
              <w:drawing>
                <wp:inline distT="0" distB="0" distL="0" distR="0" wp14:anchorId="7E6881CD" wp14:editId="0A4887E4">
                  <wp:extent cx="266700" cy="198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754FA6">
              <w:rPr>
                <w:color w:val="auto"/>
                <w:sz w:val="26"/>
                <w:szCs w:val="26"/>
              </w:rPr>
              <w:t xml:space="preserve"> thì độ dài của một thanh nhôm dài 1 m tăng thêm </w:t>
            </w:r>
            <w:r w:rsidRPr="00754FA6">
              <w:rPr>
                <w:noProof/>
                <w:color w:val="auto"/>
                <w:position w:val="-10"/>
                <w:sz w:val="26"/>
                <w:szCs w:val="26"/>
              </w:rPr>
              <w:drawing>
                <wp:inline distT="0" distB="0" distL="0" distR="0" wp14:anchorId="1B91F765" wp14:editId="49CC8EB2">
                  <wp:extent cx="655320" cy="198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r w:rsidRPr="00754FA6">
              <w:rPr>
                <w:color w:val="auto"/>
                <w:sz w:val="26"/>
                <w:szCs w:val="26"/>
              </w:rPr>
              <w:t xml:space="preserve">. Nếu độ tăng độ dài do nở vì nhiệt tỉ lệ với độ dài ban đầu và độ tăng nhiệt độ của vật thì một thanh nhôm dài </w:t>
            </w:r>
            <w:r w:rsidRPr="00754FA6">
              <w:rPr>
                <w:noProof/>
                <w:color w:val="auto"/>
                <w:position w:val="-6"/>
                <w:sz w:val="26"/>
                <w:szCs w:val="26"/>
              </w:rPr>
              <w:drawing>
                <wp:inline distT="0" distB="0" distL="0" distR="0" wp14:anchorId="478B1490" wp14:editId="3DA0A03E">
                  <wp:extent cx="335280" cy="175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754FA6">
              <w:rPr>
                <w:color w:val="auto"/>
                <w:sz w:val="26"/>
                <w:szCs w:val="26"/>
              </w:rPr>
              <w:t xml:space="preserve"> ở nhiệt độ </w:t>
            </w:r>
            <w:r w:rsidRPr="00754FA6">
              <w:rPr>
                <w:noProof/>
                <w:color w:val="auto"/>
                <w:position w:val="-6"/>
                <w:sz w:val="26"/>
                <w:szCs w:val="26"/>
              </w:rPr>
              <w:drawing>
                <wp:inline distT="0" distB="0" distL="0" distR="0" wp14:anchorId="563052BF" wp14:editId="16E35CA1">
                  <wp:extent cx="358140" cy="1981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754FA6">
              <w:rPr>
                <w:color w:val="auto"/>
                <w:sz w:val="26"/>
                <w:szCs w:val="26"/>
              </w:rPr>
              <w:t xml:space="preserve">, sẽ có chiều dài tăng thêm bao nhiêu (mét) ở nhiệt độ </w:t>
            </w:r>
            <w:r w:rsidRPr="00754FA6">
              <w:rPr>
                <w:noProof/>
                <w:color w:val="auto"/>
                <w:position w:val="-6"/>
                <w:sz w:val="26"/>
                <w:szCs w:val="26"/>
              </w:rPr>
              <w:drawing>
                <wp:inline distT="0" distB="0" distL="0" distR="0" wp14:anchorId="2B654DE7" wp14:editId="686A6058">
                  <wp:extent cx="358140" cy="1981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754FA6">
              <w:rPr>
                <w:color w:val="auto"/>
                <w:sz w:val="26"/>
                <w:szCs w:val="26"/>
              </w:rPr>
              <w:t xml:space="preserve"> ? </w:t>
            </w:r>
            <w:r w:rsidRPr="00754FA6">
              <w:rPr>
                <w:i/>
                <w:color w:val="auto"/>
                <w:sz w:val="26"/>
                <w:szCs w:val="26"/>
              </w:rPr>
              <w:t>(làm tròn tới số thập phân thứ 2, nếu có)</w:t>
            </w:r>
          </w:p>
        </w:tc>
        <w:tc>
          <w:tcPr>
            <w:tcW w:w="2128" w:type="dxa"/>
          </w:tcPr>
          <w:p w14:paraId="0608E844" w14:textId="77777777" w:rsidR="00961501" w:rsidRPr="00754FA6" w:rsidRDefault="00961501" w:rsidP="00A37098">
            <w:pPr>
              <w:tabs>
                <w:tab w:val="left" w:pos="360"/>
              </w:tabs>
              <w:spacing w:line="300" w:lineRule="auto"/>
              <w:jc w:val="both"/>
              <w:rPr>
                <w:b/>
                <w:color w:val="auto"/>
                <w:sz w:val="26"/>
                <w:szCs w:val="26"/>
              </w:rPr>
            </w:pPr>
            <w:r w:rsidRPr="00754FA6">
              <w:rPr>
                <w:noProof/>
                <w:color w:val="auto"/>
              </w:rPr>
              <w:drawing>
                <wp:inline distT="0" distB="0" distL="0" distR="0" wp14:anchorId="53FF1078" wp14:editId="7B27B923">
                  <wp:extent cx="1193144" cy="1065474"/>
                  <wp:effectExtent l="0" t="0" r="7620" b="1905"/>
                  <wp:docPr id="517477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THANH NHÔM PC COVER U03S_510"/>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21204" b="29635"/>
                          <a:stretch/>
                        </pic:blipFill>
                        <pic:spPr bwMode="auto">
                          <a:xfrm>
                            <a:off x="0" y="0"/>
                            <a:ext cx="1213670" cy="10838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853B3C" w14:textId="77777777" w:rsidR="00961501" w:rsidRPr="00754FA6" w:rsidRDefault="00961501" w:rsidP="00961501">
      <w:pPr>
        <w:tabs>
          <w:tab w:val="left" w:pos="360"/>
        </w:tabs>
        <w:spacing w:line="300" w:lineRule="auto"/>
        <w:jc w:val="both"/>
        <w:rPr>
          <w:b/>
          <w:color w:val="auto"/>
          <w:sz w:val="26"/>
          <w:szCs w:val="26"/>
        </w:rPr>
      </w:pPr>
    </w:p>
    <w:p w14:paraId="72B5C14E" w14:textId="77777777" w:rsidR="004C56BF" w:rsidRPr="00754FA6" w:rsidRDefault="004C56BF">
      <w:pPr>
        <w:rPr>
          <w:b/>
          <w:color w:val="auto"/>
          <w:sz w:val="26"/>
          <w:szCs w:val="26"/>
        </w:rPr>
      </w:pPr>
      <w:r w:rsidRPr="00754FA6">
        <w:rPr>
          <w:b/>
          <w:color w:val="auto"/>
          <w:sz w:val="26"/>
          <w:szCs w:val="26"/>
        </w:rPr>
        <w:br w:type="page"/>
      </w:r>
    </w:p>
    <w:p w14:paraId="6184D85D" w14:textId="77777777" w:rsidR="004C56BF" w:rsidRPr="00754FA6" w:rsidRDefault="004C56BF" w:rsidP="004C56BF">
      <w:pPr>
        <w:tabs>
          <w:tab w:val="left" w:pos="360"/>
        </w:tabs>
        <w:spacing w:line="276" w:lineRule="auto"/>
        <w:jc w:val="center"/>
        <w:rPr>
          <w:b/>
          <w:color w:val="FF0000"/>
          <w:sz w:val="40"/>
          <w:szCs w:val="40"/>
        </w:rPr>
      </w:pPr>
      <w:bookmarkStart w:id="12" w:name="_Hlk166326018"/>
      <w:r w:rsidRPr="00754FA6">
        <w:rPr>
          <w:b/>
          <w:color w:val="FF0000"/>
          <w:sz w:val="40"/>
          <w:szCs w:val="40"/>
        </w:rPr>
        <w:lastRenderedPageBreak/>
        <w:t>HƯỚNG DẪN GIẢI</w:t>
      </w:r>
    </w:p>
    <w:p w14:paraId="5C9BD69B" w14:textId="7F4788A5" w:rsidR="004C56BF" w:rsidRPr="00754FA6" w:rsidRDefault="004C56BF" w:rsidP="004C56BF">
      <w:pPr>
        <w:spacing w:line="276" w:lineRule="auto"/>
        <w:rPr>
          <w:b/>
          <w:bCs/>
          <w:color w:val="C00000"/>
          <w:sz w:val="26"/>
          <w:szCs w:val="26"/>
        </w:rPr>
      </w:pPr>
      <w:r w:rsidRPr="00754FA6">
        <w:rPr>
          <w:b/>
          <w:bCs/>
          <w:color w:val="C00000"/>
          <w:sz w:val="26"/>
          <w:szCs w:val="26"/>
        </w:rPr>
        <w:t xml:space="preserve">1. Câu trắc nhiệm nhiều phương án lựa chọn ( 4,5 điểm ) </w:t>
      </w:r>
    </w:p>
    <w:bookmarkEnd w:id="12"/>
    <w:p w14:paraId="53A8794D" w14:textId="41C5CED0" w:rsidR="00961501" w:rsidRPr="00754FA6" w:rsidRDefault="00961501" w:rsidP="004C56BF">
      <w:pPr>
        <w:tabs>
          <w:tab w:val="left" w:pos="360"/>
        </w:tabs>
        <w:spacing w:line="300" w:lineRule="auto"/>
        <w:rPr>
          <w:i/>
          <w:iCs/>
          <w:color w:val="auto"/>
          <w:sz w:val="26"/>
          <w:szCs w:val="26"/>
        </w:rPr>
      </w:pPr>
      <w:r w:rsidRPr="00754FA6">
        <w:rPr>
          <w:i/>
          <w:iCs/>
          <w:color w:val="auto"/>
          <w:sz w:val="26"/>
          <w:szCs w:val="26"/>
        </w:rPr>
        <w:t>Thí sinh trả lời từ câu 1 đến câu 18. Mỗi câu  hỏi thí sinh chỉ chọn một phương án.</w:t>
      </w:r>
    </w:p>
    <w:p w14:paraId="01426BD9" w14:textId="77777777" w:rsidR="00961501" w:rsidRPr="00754FA6" w:rsidRDefault="00961501" w:rsidP="00961501">
      <w:pPr>
        <w:tabs>
          <w:tab w:val="left" w:pos="360"/>
        </w:tabs>
        <w:spacing w:line="300" w:lineRule="auto"/>
        <w:jc w:val="center"/>
        <w:rPr>
          <w:i/>
          <w:iCs/>
          <w:color w:val="auto"/>
          <w:sz w:val="26"/>
          <w:szCs w:val="26"/>
        </w:rPr>
      </w:pPr>
      <w:r w:rsidRPr="00754FA6">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A801DB" w:rsidRPr="00754FA6" w14:paraId="08796CDC"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C301462"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B8AE86B"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B0316C7"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08DBC30"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Đáp án</w:t>
            </w:r>
          </w:p>
        </w:tc>
      </w:tr>
      <w:tr w:rsidR="00A801DB" w:rsidRPr="00754FA6" w14:paraId="24B8022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51EB4B"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w:t>
            </w:r>
          </w:p>
        </w:tc>
        <w:tc>
          <w:tcPr>
            <w:tcW w:w="0" w:type="auto"/>
            <w:tcBorders>
              <w:bottom w:val="single" w:sz="8" w:space="0" w:color="000000"/>
              <w:right w:val="single" w:sz="8" w:space="0" w:color="000000"/>
            </w:tcBorders>
            <w:vAlign w:val="center"/>
          </w:tcPr>
          <w:p w14:paraId="22BC7F01" w14:textId="77777777" w:rsidR="00961501" w:rsidRPr="00754FA6" w:rsidRDefault="00961501" w:rsidP="00A37098">
            <w:pPr>
              <w:spacing w:line="300" w:lineRule="auto"/>
              <w:jc w:val="center"/>
              <w:rPr>
                <w:color w:val="auto"/>
                <w:sz w:val="26"/>
                <w:szCs w:val="26"/>
              </w:rPr>
            </w:pPr>
            <w:r w:rsidRPr="00754FA6">
              <w:rPr>
                <w:color w:val="auto"/>
                <w:sz w:val="26"/>
                <w:szCs w:val="26"/>
              </w:rPr>
              <w:t>B</w:t>
            </w:r>
          </w:p>
        </w:tc>
        <w:tc>
          <w:tcPr>
            <w:tcW w:w="0" w:type="auto"/>
            <w:tcBorders>
              <w:bottom w:val="single" w:sz="8" w:space="0" w:color="000000"/>
              <w:right w:val="single" w:sz="8" w:space="0" w:color="000000"/>
            </w:tcBorders>
            <w:vAlign w:val="center"/>
          </w:tcPr>
          <w:p w14:paraId="34610C46"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10</w:t>
            </w:r>
          </w:p>
        </w:tc>
        <w:tc>
          <w:tcPr>
            <w:tcW w:w="0" w:type="auto"/>
            <w:tcBorders>
              <w:bottom w:val="single" w:sz="8" w:space="0" w:color="000000"/>
              <w:right w:val="single" w:sz="8" w:space="0" w:color="000000"/>
            </w:tcBorders>
            <w:vAlign w:val="center"/>
          </w:tcPr>
          <w:p w14:paraId="0A20BB24" w14:textId="77777777" w:rsidR="00961501" w:rsidRPr="00754FA6" w:rsidRDefault="00961501" w:rsidP="00A37098">
            <w:pPr>
              <w:spacing w:line="300" w:lineRule="auto"/>
              <w:jc w:val="center"/>
              <w:rPr>
                <w:color w:val="auto"/>
                <w:sz w:val="26"/>
                <w:szCs w:val="26"/>
              </w:rPr>
            </w:pPr>
            <w:r w:rsidRPr="00754FA6">
              <w:rPr>
                <w:color w:val="auto"/>
                <w:sz w:val="26"/>
                <w:szCs w:val="26"/>
              </w:rPr>
              <w:t>A</w:t>
            </w:r>
          </w:p>
        </w:tc>
      </w:tr>
      <w:tr w:rsidR="00A801DB" w:rsidRPr="00754FA6" w14:paraId="55086A3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37AD92"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2</w:t>
            </w:r>
          </w:p>
        </w:tc>
        <w:tc>
          <w:tcPr>
            <w:tcW w:w="0" w:type="auto"/>
            <w:tcBorders>
              <w:bottom w:val="single" w:sz="8" w:space="0" w:color="000000"/>
              <w:right w:val="single" w:sz="8" w:space="0" w:color="000000"/>
            </w:tcBorders>
            <w:vAlign w:val="center"/>
          </w:tcPr>
          <w:p w14:paraId="6D0A893C" w14:textId="77777777" w:rsidR="00961501" w:rsidRPr="00754FA6" w:rsidRDefault="00961501" w:rsidP="00A37098">
            <w:pPr>
              <w:spacing w:line="300" w:lineRule="auto"/>
              <w:jc w:val="center"/>
              <w:rPr>
                <w:color w:val="auto"/>
                <w:sz w:val="26"/>
                <w:szCs w:val="26"/>
              </w:rPr>
            </w:pPr>
            <w:r w:rsidRPr="00754FA6">
              <w:rPr>
                <w:color w:val="auto"/>
                <w:sz w:val="26"/>
                <w:szCs w:val="26"/>
              </w:rPr>
              <w:t>B</w:t>
            </w:r>
          </w:p>
        </w:tc>
        <w:tc>
          <w:tcPr>
            <w:tcW w:w="0" w:type="auto"/>
            <w:tcBorders>
              <w:bottom w:val="single" w:sz="8" w:space="0" w:color="000000"/>
              <w:right w:val="single" w:sz="8" w:space="0" w:color="000000"/>
            </w:tcBorders>
            <w:vAlign w:val="center"/>
          </w:tcPr>
          <w:p w14:paraId="483FC2C6"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11</w:t>
            </w:r>
          </w:p>
        </w:tc>
        <w:tc>
          <w:tcPr>
            <w:tcW w:w="0" w:type="auto"/>
            <w:tcBorders>
              <w:bottom w:val="single" w:sz="8" w:space="0" w:color="000000"/>
              <w:right w:val="single" w:sz="8" w:space="0" w:color="000000"/>
            </w:tcBorders>
            <w:vAlign w:val="center"/>
          </w:tcPr>
          <w:p w14:paraId="5120090F" w14:textId="77777777" w:rsidR="00961501" w:rsidRPr="00754FA6" w:rsidRDefault="00961501" w:rsidP="00A37098">
            <w:pPr>
              <w:spacing w:line="300" w:lineRule="auto"/>
              <w:jc w:val="center"/>
              <w:rPr>
                <w:color w:val="auto"/>
                <w:sz w:val="26"/>
                <w:szCs w:val="26"/>
              </w:rPr>
            </w:pPr>
            <w:r w:rsidRPr="00754FA6">
              <w:rPr>
                <w:color w:val="auto"/>
                <w:sz w:val="26"/>
                <w:szCs w:val="26"/>
              </w:rPr>
              <w:t>C</w:t>
            </w:r>
          </w:p>
        </w:tc>
      </w:tr>
      <w:tr w:rsidR="00A801DB" w:rsidRPr="00754FA6" w14:paraId="132925A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DF19FE"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3</w:t>
            </w:r>
          </w:p>
        </w:tc>
        <w:tc>
          <w:tcPr>
            <w:tcW w:w="0" w:type="auto"/>
            <w:tcBorders>
              <w:bottom w:val="single" w:sz="8" w:space="0" w:color="000000"/>
              <w:right w:val="single" w:sz="8" w:space="0" w:color="000000"/>
            </w:tcBorders>
            <w:vAlign w:val="center"/>
          </w:tcPr>
          <w:p w14:paraId="0FF4FB98" w14:textId="77777777" w:rsidR="00961501" w:rsidRPr="00754FA6" w:rsidRDefault="00961501" w:rsidP="00A37098">
            <w:pPr>
              <w:spacing w:line="300" w:lineRule="auto"/>
              <w:jc w:val="center"/>
              <w:rPr>
                <w:color w:val="auto"/>
                <w:sz w:val="26"/>
                <w:szCs w:val="26"/>
              </w:rPr>
            </w:pPr>
            <w:r w:rsidRPr="00754FA6">
              <w:rPr>
                <w:color w:val="auto"/>
                <w:sz w:val="26"/>
                <w:szCs w:val="26"/>
              </w:rPr>
              <w:t>B</w:t>
            </w:r>
          </w:p>
        </w:tc>
        <w:tc>
          <w:tcPr>
            <w:tcW w:w="0" w:type="auto"/>
            <w:tcBorders>
              <w:bottom w:val="single" w:sz="8" w:space="0" w:color="000000"/>
              <w:right w:val="single" w:sz="8" w:space="0" w:color="000000"/>
            </w:tcBorders>
            <w:vAlign w:val="center"/>
          </w:tcPr>
          <w:p w14:paraId="4464B349"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12</w:t>
            </w:r>
          </w:p>
        </w:tc>
        <w:tc>
          <w:tcPr>
            <w:tcW w:w="0" w:type="auto"/>
            <w:tcBorders>
              <w:bottom w:val="single" w:sz="8" w:space="0" w:color="000000"/>
              <w:right w:val="single" w:sz="8" w:space="0" w:color="000000"/>
            </w:tcBorders>
            <w:vAlign w:val="center"/>
          </w:tcPr>
          <w:p w14:paraId="663ED2C8" w14:textId="77777777" w:rsidR="00961501" w:rsidRPr="00754FA6" w:rsidRDefault="00961501" w:rsidP="00A37098">
            <w:pPr>
              <w:spacing w:line="300" w:lineRule="auto"/>
              <w:jc w:val="center"/>
              <w:rPr>
                <w:color w:val="auto"/>
                <w:sz w:val="26"/>
                <w:szCs w:val="26"/>
              </w:rPr>
            </w:pPr>
            <w:r w:rsidRPr="00754FA6">
              <w:rPr>
                <w:color w:val="auto"/>
                <w:sz w:val="26"/>
                <w:szCs w:val="26"/>
              </w:rPr>
              <w:t>C</w:t>
            </w:r>
          </w:p>
        </w:tc>
      </w:tr>
      <w:tr w:rsidR="00A801DB" w:rsidRPr="00754FA6" w14:paraId="69667D2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95B608"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4</w:t>
            </w:r>
          </w:p>
        </w:tc>
        <w:tc>
          <w:tcPr>
            <w:tcW w:w="0" w:type="auto"/>
            <w:tcBorders>
              <w:bottom w:val="single" w:sz="8" w:space="0" w:color="000000"/>
              <w:right w:val="single" w:sz="8" w:space="0" w:color="000000"/>
            </w:tcBorders>
            <w:vAlign w:val="center"/>
          </w:tcPr>
          <w:p w14:paraId="06752641" w14:textId="77777777" w:rsidR="00961501" w:rsidRPr="00754FA6" w:rsidRDefault="00961501" w:rsidP="00A37098">
            <w:pPr>
              <w:spacing w:line="300" w:lineRule="auto"/>
              <w:jc w:val="center"/>
              <w:rPr>
                <w:color w:val="auto"/>
                <w:sz w:val="26"/>
                <w:szCs w:val="26"/>
              </w:rPr>
            </w:pPr>
            <w:r w:rsidRPr="00754FA6">
              <w:rPr>
                <w:color w:val="auto"/>
                <w:sz w:val="26"/>
                <w:szCs w:val="26"/>
              </w:rPr>
              <w:t>A</w:t>
            </w:r>
          </w:p>
        </w:tc>
        <w:tc>
          <w:tcPr>
            <w:tcW w:w="0" w:type="auto"/>
            <w:tcBorders>
              <w:bottom w:val="single" w:sz="8" w:space="0" w:color="000000"/>
              <w:right w:val="single" w:sz="8" w:space="0" w:color="000000"/>
            </w:tcBorders>
            <w:vAlign w:val="center"/>
          </w:tcPr>
          <w:p w14:paraId="57493AD1"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13</w:t>
            </w:r>
          </w:p>
        </w:tc>
        <w:tc>
          <w:tcPr>
            <w:tcW w:w="0" w:type="auto"/>
            <w:tcBorders>
              <w:bottom w:val="single" w:sz="8" w:space="0" w:color="000000"/>
              <w:right w:val="single" w:sz="8" w:space="0" w:color="000000"/>
            </w:tcBorders>
            <w:vAlign w:val="center"/>
          </w:tcPr>
          <w:p w14:paraId="2F624E66" w14:textId="77777777" w:rsidR="00961501" w:rsidRPr="00754FA6" w:rsidRDefault="00961501" w:rsidP="00A37098">
            <w:pPr>
              <w:spacing w:line="300" w:lineRule="auto"/>
              <w:jc w:val="center"/>
              <w:rPr>
                <w:color w:val="auto"/>
                <w:sz w:val="26"/>
                <w:szCs w:val="26"/>
              </w:rPr>
            </w:pPr>
            <w:r w:rsidRPr="00754FA6">
              <w:rPr>
                <w:color w:val="auto"/>
                <w:sz w:val="26"/>
                <w:szCs w:val="26"/>
              </w:rPr>
              <w:t>D</w:t>
            </w:r>
          </w:p>
        </w:tc>
      </w:tr>
      <w:tr w:rsidR="00A801DB" w:rsidRPr="00754FA6" w14:paraId="216FD28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DC937F"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5</w:t>
            </w:r>
          </w:p>
        </w:tc>
        <w:tc>
          <w:tcPr>
            <w:tcW w:w="0" w:type="auto"/>
            <w:tcBorders>
              <w:bottom w:val="single" w:sz="8" w:space="0" w:color="000000"/>
              <w:right w:val="single" w:sz="8" w:space="0" w:color="000000"/>
            </w:tcBorders>
            <w:vAlign w:val="center"/>
          </w:tcPr>
          <w:p w14:paraId="78131D70" w14:textId="77777777" w:rsidR="00961501" w:rsidRPr="00754FA6" w:rsidRDefault="00961501" w:rsidP="00A37098">
            <w:pPr>
              <w:spacing w:line="300" w:lineRule="auto"/>
              <w:jc w:val="center"/>
              <w:rPr>
                <w:color w:val="auto"/>
                <w:sz w:val="26"/>
                <w:szCs w:val="26"/>
              </w:rPr>
            </w:pPr>
            <w:r w:rsidRPr="00754FA6">
              <w:rPr>
                <w:color w:val="auto"/>
                <w:sz w:val="26"/>
                <w:szCs w:val="26"/>
              </w:rPr>
              <w:t>B</w:t>
            </w:r>
          </w:p>
        </w:tc>
        <w:tc>
          <w:tcPr>
            <w:tcW w:w="0" w:type="auto"/>
            <w:tcBorders>
              <w:bottom w:val="single" w:sz="8" w:space="0" w:color="000000"/>
              <w:right w:val="single" w:sz="8" w:space="0" w:color="000000"/>
            </w:tcBorders>
            <w:vAlign w:val="center"/>
          </w:tcPr>
          <w:p w14:paraId="105D5BA2"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14</w:t>
            </w:r>
          </w:p>
        </w:tc>
        <w:tc>
          <w:tcPr>
            <w:tcW w:w="0" w:type="auto"/>
            <w:tcBorders>
              <w:bottom w:val="single" w:sz="8" w:space="0" w:color="000000"/>
              <w:right w:val="single" w:sz="8" w:space="0" w:color="000000"/>
            </w:tcBorders>
            <w:vAlign w:val="center"/>
          </w:tcPr>
          <w:p w14:paraId="689118C3" w14:textId="77777777" w:rsidR="00961501" w:rsidRPr="00754FA6" w:rsidRDefault="00961501" w:rsidP="00A37098">
            <w:pPr>
              <w:spacing w:line="300" w:lineRule="auto"/>
              <w:jc w:val="center"/>
              <w:rPr>
                <w:color w:val="auto"/>
                <w:sz w:val="26"/>
                <w:szCs w:val="26"/>
              </w:rPr>
            </w:pPr>
            <w:r w:rsidRPr="00754FA6">
              <w:rPr>
                <w:color w:val="auto"/>
                <w:sz w:val="26"/>
                <w:szCs w:val="26"/>
              </w:rPr>
              <w:t>C</w:t>
            </w:r>
          </w:p>
        </w:tc>
      </w:tr>
      <w:tr w:rsidR="00A801DB" w:rsidRPr="00754FA6" w14:paraId="0CEAB12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ED194D"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6</w:t>
            </w:r>
          </w:p>
        </w:tc>
        <w:tc>
          <w:tcPr>
            <w:tcW w:w="0" w:type="auto"/>
            <w:tcBorders>
              <w:bottom w:val="single" w:sz="8" w:space="0" w:color="000000"/>
              <w:right w:val="single" w:sz="8" w:space="0" w:color="000000"/>
            </w:tcBorders>
            <w:vAlign w:val="center"/>
          </w:tcPr>
          <w:p w14:paraId="77F09402" w14:textId="77777777" w:rsidR="00961501" w:rsidRPr="00754FA6" w:rsidRDefault="00961501" w:rsidP="00A37098">
            <w:pPr>
              <w:spacing w:line="300" w:lineRule="auto"/>
              <w:jc w:val="center"/>
              <w:rPr>
                <w:color w:val="auto"/>
                <w:sz w:val="26"/>
                <w:szCs w:val="26"/>
              </w:rPr>
            </w:pPr>
            <w:r w:rsidRPr="00754FA6">
              <w:rPr>
                <w:color w:val="auto"/>
                <w:sz w:val="26"/>
                <w:szCs w:val="26"/>
              </w:rPr>
              <w:t>D</w:t>
            </w:r>
          </w:p>
        </w:tc>
        <w:tc>
          <w:tcPr>
            <w:tcW w:w="0" w:type="auto"/>
            <w:tcBorders>
              <w:bottom w:val="single" w:sz="8" w:space="0" w:color="000000"/>
              <w:right w:val="single" w:sz="8" w:space="0" w:color="000000"/>
            </w:tcBorders>
            <w:vAlign w:val="center"/>
          </w:tcPr>
          <w:p w14:paraId="636B064A"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15</w:t>
            </w:r>
          </w:p>
        </w:tc>
        <w:tc>
          <w:tcPr>
            <w:tcW w:w="0" w:type="auto"/>
            <w:tcBorders>
              <w:bottom w:val="single" w:sz="8" w:space="0" w:color="000000"/>
              <w:right w:val="single" w:sz="8" w:space="0" w:color="000000"/>
            </w:tcBorders>
            <w:vAlign w:val="center"/>
          </w:tcPr>
          <w:p w14:paraId="1BDD1E93" w14:textId="77777777" w:rsidR="00961501" w:rsidRPr="00754FA6" w:rsidRDefault="00961501" w:rsidP="00A37098">
            <w:pPr>
              <w:spacing w:line="300" w:lineRule="auto"/>
              <w:jc w:val="center"/>
              <w:rPr>
                <w:color w:val="auto"/>
                <w:sz w:val="26"/>
                <w:szCs w:val="26"/>
              </w:rPr>
            </w:pPr>
            <w:r w:rsidRPr="00754FA6">
              <w:rPr>
                <w:color w:val="auto"/>
                <w:sz w:val="26"/>
                <w:szCs w:val="26"/>
              </w:rPr>
              <w:t>D</w:t>
            </w:r>
          </w:p>
        </w:tc>
      </w:tr>
      <w:tr w:rsidR="00A801DB" w:rsidRPr="00754FA6" w14:paraId="7954D80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9A6D59"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7</w:t>
            </w:r>
          </w:p>
        </w:tc>
        <w:tc>
          <w:tcPr>
            <w:tcW w:w="0" w:type="auto"/>
            <w:tcBorders>
              <w:bottom w:val="single" w:sz="8" w:space="0" w:color="000000"/>
              <w:right w:val="single" w:sz="8" w:space="0" w:color="000000"/>
            </w:tcBorders>
            <w:vAlign w:val="center"/>
          </w:tcPr>
          <w:p w14:paraId="1961BCD0" w14:textId="77777777" w:rsidR="00961501" w:rsidRPr="00754FA6" w:rsidRDefault="00961501" w:rsidP="00A37098">
            <w:pPr>
              <w:spacing w:line="300" w:lineRule="auto"/>
              <w:jc w:val="center"/>
              <w:rPr>
                <w:color w:val="auto"/>
                <w:sz w:val="26"/>
                <w:szCs w:val="26"/>
              </w:rPr>
            </w:pPr>
            <w:r w:rsidRPr="00754FA6">
              <w:rPr>
                <w:color w:val="auto"/>
                <w:sz w:val="26"/>
                <w:szCs w:val="26"/>
              </w:rPr>
              <w:t>D</w:t>
            </w:r>
          </w:p>
        </w:tc>
        <w:tc>
          <w:tcPr>
            <w:tcW w:w="0" w:type="auto"/>
            <w:tcBorders>
              <w:bottom w:val="single" w:sz="8" w:space="0" w:color="000000"/>
              <w:right w:val="single" w:sz="8" w:space="0" w:color="000000"/>
            </w:tcBorders>
            <w:vAlign w:val="center"/>
          </w:tcPr>
          <w:p w14:paraId="559523FE"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16</w:t>
            </w:r>
          </w:p>
        </w:tc>
        <w:tc>
          <w:tcPr>
            <w:tcW w:w="0" w:type="auto"/>
            <w:tcBorders>
              <w:bottom w:val="single" w:sz="8" w:space="0" w:color="000000"/>
              <w:right w:val="single" w:sz="8" w:space="0" w:color="000000"/>
            </w:tcBorders>
            <w:vAlign w:val="center"/>
          </w:tcPr>
          <w:p w14:paraId="5592BC76" w14:textId="77777777" w:rsidR="00961501" w:rsidRPr="00754FA6" w:rsidRDefault="00961501" w:rsidP="00A37098">
            <w:pPr>
              <w:spacing w:line="300" w:lineRule="auto"/>
              <w:jc w:val="center"/>
              <w:rPr>
                <w:color w:val="auto"/>
                <w:sz w:val="26"/>
                <w:szCs w:val="26"/>
              </w:rPr>
            </w:pPr>
            <w:r w:rsidRPr="00754FA6">
              <w:rPr>
                <w:color w:val="auto"/>
                <w:sz w:val="26"/>
                <w:szCs w:val="26"/>
              </w:rPr>
              <w:t>B</w:t>
            </w:r>
          </w:p>
        </w:tc>
      </w:tr>
      <w:tr w:rsidR="00A801DB" w:rsidRPr="00754FA6" w14:paraId="7D4BECD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EF6FBC"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8</w:t>
            </w:r>
          </w:p>
        </w:tc>
        <w:tc>
          <w:tcPr>
            <w:tcW w:w="0" w:type="auto"/>
            <w:tcBorders>
              <w:bottom w:val="single" w:sz="8" w:space="0" w:color="000000"/>
              <w:right w:val="single" w:sz="8" w:space="0" w:color="000000"/>
            </w:tcBorders>
            <w:vAlign w:val="center"/>
          </w:tcPr>
          <w:p w14:paraId="6A9E6353" w14:textId="77777777" w:rsidR="00961501" w:rsidRPr="00754FA6" w:rsidRDefault="00961501" w:rsidP="00A37098">
            <w:pPr>
              <w:spacing w:line="300" w:lineRule="auto"/>
              <w:jc w:val="center"/>
              <w:rPr>
                <w:color w:val="auto"/>
                <w:sz w:val="26"/>
                <w:szCs w:val="26"/>
              </w:rPr>
            </w:pPr>
            <w:r w:rsidRPr="00754FA6">
              <w:rPr>
                <w:color w:val="auto"/>
                <w:sz w:val="26"/>
                <w:szCs w:val="26"/>
              </w:rPr>
              <w:t>B</w:t>
            </w:r>
          </w:p>
        </w:tc>
        <w:tc>
          <w:tcPr>
            <w:tcW w:w="0" w:type="auto"/>
            <w:tcBorders>
              <w:bottom w:val="single" w:sz="8" w:space="0" w:color="000000"/>
              <w:right w:val="single" w:sz="8" w:space="0" w:color="000000"/>
            </w:tcBorders>
            <w:vAlign w:val="center"/>
          </w:tcPr>
          <w:p w14:paraId="595553CC"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17</w:t>
            </w:r>
          </w:p>
        </w:tc>
        <w:tc>
          <w:tcPr>
            <w:tcW w:w="0" w:type="auto"/>
            <w:tcBorders>
              <w:bottom w:val="single" w:sz="8" w:space="0" w:color="000000"/>
              <w:right w:val="single" w:sz="8" w:space="0" w:color="000000"/>
            </w:tcBorders>
            <w:vAlign w:val="center"/>
          </w:tcPr>
          <w:p w14:paraId="397CA17C" w14:textId="77777777" w:rsidR="00961501" w:rsidRPr="00754FA6" w:rsidRDefault="00961501" w:rsidP="00A37098">
            <w:pPr>
              <w:spacing w:line="300" w:lineRule="auto"/>
              <w:jc w:val="center"/>
              <w:rPr>
                <w:color w:val="auto"/>
                <w:sz w:val="26"/>
                <w:szCs w:val="26"/>
              </w:rPr>
            </w:pPr>
            <w:r w:rsidRPr="00754FA6">
              <w:rPr>
                <w:color w:val="auto"/>
                <w:sz w:val="26"/>
                <w:szCs w:val="26"/>
              </w:rPr>
              <w:t>A</w:t>
            </w:r>
          </w:p>
        </w:tc>
      </w:tr>
      <w:tr w:rsidR="00A801DB" w:rsidRPr="00754FA6" w14:paraId="45A7C02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CA9374"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9</w:t>
            </w:r>
          </w:p>
        </w:tc>
        <w:tc>
          <w:tcPr>
            <w:tcW w:w="0" w:type="auto"/>
            <w:tcBorders>
              <w:bottom w:val="single" w:sz="8" w:space="0" w:color="000000"/>
              <w:right w:val="single" w:sz="8" w:space="0" w:color="000000"/>
            </w:tcBorders>
            <w:vAlign w:val="center"/>
          </w:tcPr>
          <w:p w14:paraId="4A87B9C2" w14:textId="77777777" w:rsidR="00961501" w:rsidRPr="00754FA6" w:rsidRDefault="00961501" w:rsidP="00A37098">
            <w:pPr>
              <w:spacing w:line="300" w:lineRule="auto"/>
              <w:jc w:val="center"/>
              <w:rPr>
                <w:color w:val="auto"/>
                <w:sz w:val="26"/>
                <w:szCs w:val="26"/>
              </w:rPr>
            </w:pPr>
            <w:r w:rsidRPr="00754FA6">
              <w:rPr>
                <w:color w:val="auto"/>
                <w:sz w:val="26"/>
                <w:szCs w:val="26"/>
              </w:rPr>
              <w:t>A</w:t>
            </w:r>
          </w:p>
        </w:tc>
        <w:tc>
          <w:tcPr>
            <w:tcW w:w="0" w:type="auto"/>
            <w:tcBorders>
              <w:bottom w:val="single" w:sz="8" w:space="0" w:color="000000"/>
              <w:right w:val="single" w:sz="8" w:space="0" w:color="000000"/>
            </w:tcBorders>
            <w:vAlign w:val="center"/>
          </w:tcPr>
          <w:p w14:paraId="53EE218A"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18</w:t>
            </w:r>
          </w:p>
        </w:tc>
        <w:tc>
          <w:tcPr>
            <w:tcW w:w="0" w:type="auto"/>
            <w:tcBorders>
              <w:bottom w:val="single" w:sz="8" w:space="0" w:color="000000"/>
              <w:right w:val="single" w:sz="8" w:space="0" w:color="000000"/>
            </w:tcBorders>
            <w:vAlign w:val="center"/>
          </w:tcPr>
          <w:p w14:paraId="718991B5" w14:textId="77777777" w:rsidR="00961501" w:rsidRPr="00754FA6" w:rsidRDefault="00961501" w:rsidP="00A37098">
            <w:pPr>
              <w:spacing w:line="300" w:lineRule="auto"/>
              <w:jc w:val="center"/>
              <w:rPr>
                <w:color w:val="auto"/>
                <w:sz w:val="26"/>
                <w:szCs w:val="26"/>
              </w:rPr>
            </w:pPr>
            <w:r w:rsidRPr="00754FA6">
              <w:rPr>
                <w:color w:val="auto"/>
                <w:sz w:val="26"/>
                <w:szCs w:val="26"/>
              </w:rPr>
              <w:t>D</w:t>
            </w:r>
          </w:p>
        </w:tc>
      </w:tr>
    </w:tbl>
    <w:p w14:paraId="2ADCDC56" w14:textId="77777777" w:rsidR="004C56BF" w:rsidRPr="00754FA6" w:rsidRDefault="004C56BF" w:rsidP="00961501">
      <w:pPr>
        <w:spacing w:line="300" w:lineRule="auto"/>
        <w:jc w:val="both"/>
        <w:rPr>
          <w:rFonts w:eastAsia="Calibri"/>
          <w:b/>
          <w:i/>
          <w:iCs/>
          <w:color w:val="auto"/>
          <w:sz w:val="26"/>
          <w:szCs w:val="26"/>
          <w:lang w:val="fr-FR"/>
          <w14:ligatures w14:val="standardContextual"/>
        </w:rPr>
      </w:pPr>
    </w:p>
    <w:p w14:paraId="1FBC7742" w14:textId="77777777" w:rsidR="004C56BF" w:rsidRPr="00754FA6" w:rsidRDefault="00961501" w:rsidP="00961501">
      <w:pPr>
        <w:shd w:val="clear" w:color="auto" w:fill="FFFFFF"/>
        <w:spacing w:line="276" w:lineRule="auto"/>
        <w:jc w:val="both"/>
        <w:rPr>
          <w:color w:val="auto"/>
          <w:sz w:val="26"/>
          <w:szCs w:val="26"/>
        </w:rPr>
      </w:pPr>
      <w:r w:rsidRPr="00754FA6">
        <w:rPr>
          <w:b/>
          <w:color w:val="auto"/>
          <w:sz w:val="26"/>
          <w:szCs w:val="26"/>
        </w:rPr>
        <w:t>Câu 3:</w:t>
      </w:r>
      <w:r w:rsidRPr="00754FA6">
        <w:rPr>
          <w:color w:val="auto"/>
          <w:sz w:val="26"/>
          <w:szCs w:val="26"/>
        </w:rPr>
        <w:t xml:space="preserve"> </w:t>
      </w:r>
    </w:p>
    <w:p w14:paraId="73A79EEE" w14:textId="75FDAC00" w:rsidR="00961501" w:rsidRPr="00754FA6" w:rsidRDefault="00961501" w:rsidP="00961501">
      <w:pPr>
        <w:shd w:val="clear" w:color="auto" w:fill="FFFFFF"/>
        <w:spacing w:line="276" w:lineRule="auto"/>
        <w:jc w:val="both"/>
        <w:rPr>
          <w:i/>
          <w:iCs/>
          <w:color w:val="0070C0"/>
          <w:sz w:val="26"/>
          <w:szCs w:val="26"/>
        </w:rPr>
      </w:pPr>
      <w:r w:rsidRPr="00754FA6">
        <w:rPr>
          <w:i/>
          <w:iCs/>
          <w:color w:val="0070C0"/>
          <w:sz w:val="26"/>
          <w:szCs w:val="26"/>
        </w:rPr>
        <w:t xml:space="preserve">Nung nóng một cục sắt thả vào chậu nước lạnh, nước nóng lên, cục sắt nguội đi. Khi đó nhiệt năng của cục sắt giảm đi và của nước tăng lên. Trong quá trình này có sự chuyển hóa năng lượng từ nhiệt năng của cục sắt sang nhiệt năng của nước qua việc truyền nhiệt </w:t>
      </w:r>
    </w:p>
    <w:p w14:paraId="292C08CA" w14:textId="77777777" w:rsidR="004C56BF" w:rsidRPr="00754FA6" w:rsidRDefault="00961501" w:rsidP="00961501">
      <w:pPr>
        <w:shd w:val="clear" w:color="auto" w:fill="FFFFFF"/>
        <w:spacing w:line="276" w:lineRule="auto"/>
        <w:jc w:val="both"/>
        <w:rPr>
          <w:color w:val="auto"/>
          <w:sz w:val="26"/>
          <w:szCs w:val="26"/>
        </w:rPr>
      </w:pPr>
      <w:r w:rsidRPr="00754FA6">
        <w:rPr>
          <w:b/>
          <w:color w:val="auto"/>
          <w:sz w:val="26"/>
          <w:szCs w:val="26"/>
        </w:rPr>
        <w:t>Câu 8</w:t>
      </w:r>
      <w:r w:rsidRPr="00754FA6">
        <w:rPr>
          <w:color w:val="auto"/>
          <w:sz w:val="26"/>
          <w:szCs w:val="26"/>
        </w:rPr>
        <w:t xml:space="preserve">: </w:t>
      </w:r>
    </w:p>
    <w:p w14:paraId="008911B7" w14:textId="1C37F12D" w:rsidR="00961501" w:rsidRPr="00754FA6" w:rsidRDefault="00961501" w:rsidP="00961501">
      <w:pPr>
        <w:shd w:val="clear" w:color="auto" w:fill="FFFFFF"/>
        <w:spacing w:line="276" w:lineRule="auto"/>
        <w:jc w:val="both"/>
        <w:rPr>
          <w:i/>
          <w:iCs/>
          <w:color w:val="0070C0"/>
          <w:sz w:val="26"/>
          <w:szCs w:val="26"/>
        </w:rPr>
      </w:pPr>
      <w:r w:rsidRPr="00754FA6">
        <w:rPr>
          <w:i/>
          <w:iCs/>
          <w:color w:val="0070C0"/>
          <w:sz w:val="26"/>
          <w:szCs w:val="26"/>
        </w:rPr>
        <w:t>Người ta chọn thủy ngân và rượu để chế tạo nhiệt kế vì nhiệt độ nóng chảy thấp</w:t>
      </w:r>
    </w:p>
    <w:p w14:paraId="2D836B00" w14:textId="77777777" w:rsidR="004C56BF" w:rsidRPr="00754FA6" w:rsidRDefault="00961501" w:rsidP="00961501">
      <w:pPr>
        <w:spacing w:line="276" w:lineRule="auto"/>
        <w:jc w:val="both"/>
        <w:rPr>
          <w:color w:val="auto"/>
          <w:sz w:val="26"/>
          <w:szCs w:val="26"/>
        </w:rPr>
      </w:pPr>
      <w:r w:rsidRPr="00754FA6">
        <w:rPr>
          <w:b/>
          <w:color w:val="auto"/>
          <w:sz w:val="26"/>
          <w:szCs w:val="26"/>
        </w:rPr>
        <w:t>Câu 10:</w:t>
      </w:r>
      <w:r w:rsidRPr="00754FA6">
        <w:rPr>
          <w:color w:val="auto"/>
          <w:sz w:val="26"/>
          <w:szCs w:val="26"/>
        </w:rPr>
        <w:t xml:space="preserve"> </w:t>
      </w:r>
    </w:p>
    <w:p w14:paraId="257959B2" w14:textId="195A0520" w:rsidR="00961501" w:rsidRPr="00754FA6" w:rsidRDefault="00961501" w:rsidP="00961501">
      <w:pPr>
        <w:spacing w:line="276" w:lineRule="auto"/>
        <w:jc w:val="both"/>
        <w:rPr>
          <w:i/>
          <w:iCs/>
          <w:color w:val="0070C0"/>
          <w:sz w:val="26"/>
          <w:szCs w:val="26"/>
        </w:rPr>
      </w:pPr>
      <w:r w:rsidRPr="00754FA6">
        <w:rPr>
          <w:i/>
          <w:iCs/>
          <w:color w:val="0070C0"/>
          <w:sz w:val="26"/>
          <w:szCs w:val="26"/>
        </w:rPr>
        <w:t xml:space="preserve">Gọi nhiệt độ cần tìm là </w:t>
      </w:r>
      <w:r w:rsidRPr="00754FA6">
        <w:rPr>
          <w:i/>
          <w:iCs/>
          <w:color w:val="0070C0"/>
          <w:position w:val="-6"/>
          <w:sz w:val="26"/>
          <w:szCs w:val="26"/>
        </w:rPr>
        <w:object w:dxaOrig="380" w:dyaOrig="320" w14:anchorId="752D2909">
          <v:shape id="_x0000_i1071" type="#_x0000_t75" alt="" style="width:21.65pt;height:13.65pt" o:ole="">
            <v:imagedata r:id="rId188" o:title=""/>
          </v:shape>
          <o:OLEObject Type="Embed" ProgID="Equation.DSMT4" ShapeID="_x0000_i1071" DrawAspect="Content" ObjectID="_1789927611" r:id="rId189"/>
        </w:object>
      </w:r>
      <w:r w:rsidRPr="00754FA6">
        <w:rPr>
          <w:i/>
          <w:iCs/>
          <w:color w:val="0070C0"/>
          <w:sz w:val="26"/>
          <w:szCs w:val="26"/>
        </w:rPr>
        <w:t>.</w:t>
      </w:r>
    </w:p>
    <w:p w14:paraId="3B72CEB1" w14:textId="77777777" w:rsidR="00961501" w:rsidRPr="00754FA6" w:rsidRDefault="00961501" w:rsidP="00961501">
      <w:pPr>
        <w:shd w:val="clear" w:color="auto" w:fill="FFFFFF"/>
        <w:spacing w:line="276" w:lineRule="auto"/>
        <w:jc w:val="both"/>
        <w:rPr>
          <w:i/>
          <w:iCs/>
          <w:color w:val="0070C0"/>
          <w:sz w:val="26"/>
          <w:szCs w:val="26"/>
        </w:rPr>
      </w:pPr>
      <w:r w:rsidRPr="00754FA6">
        <w:rPr>
          <w:i/>
          <w:iCs/>
          <w:color w:val="0070C0"/>
          <w:sz w:val="26"/>
          <w:szCs w:val="26"/>
        </w:rPr>
        <w:t xml:space="preserve">Khi đó độ tăng nhiệt độ là </w:t>
      </w:r>
      <w:r w:rsidRPr="00754FA6">
        <w:rPr>
          <w:i/>
          <w:iCs/>
          <w:color w:val="0070C0"/>
          <w:position w:val="-10"/>
          <w:sz w:val="26"/>
          <w:szCs w:val="26"/>
        </w:rPr>
        <w:object w:dxaOrig="1020" w:dyaOrig="360" w14:anchorId="608C3927">
          <v:shape id="_x0000_i1072" type="#_x0000_t75" alt="" style="width:50.35pt;height:21.65pt" o:ole="">
            <v:imagedata r:id="rId190" o:title=""/>
          </v:shape>
          <o:OLEObject Type="Embed" ProgID="Equation.DSMT4" ShapeID="_x0000_i1072" DrawAspect="Content" ObjectID="_1789927612" r:id="rId191"/>
        </w:object>
      </w:r>
    </w:p>
    <w:p w14:paraId="3E703727" w14:textId="77777777" w:rsidR="00961501" w:rsidRPr="00754FA6" w:rsidRDefault="00961501" w:rsidP="00961501">
      <w:pPr>
        <w:shd w:val="clear" w:color="auto" w:fill="FFFFFF"/>
        <w:spacing w:line="276" w:lineRule="auto"/>
        <w:jc w:val="both"/>
        <w:rPr>
          <w:i/>
          <w:iCs/>
          <w:color w:val="0070C0"/>
          <w:sz w:val="26"/>
          <w:szCs w:val="26"/>
        </w:rPr>
      </w:pPr>
      <w:r w:rsidRPr="00754FA6">
        <w:rPr>
          <w:i/>
          <w:iCs/>
          <w:color w:val="0070C0"/>
          <w:sz w:val="26"/>
          <w:szCs w:val="26"/>
        </w:rPr>
        <w:t xml:space="preserve">- Khi nhiệt độ tăng lên </w:t>
      </w:r>
      <w:r w:rsidRPr="00754FA6">
        <w:rPr>
          <w:i/>
          <w:iCs/>
          <w:color w:val="0070C0"/>
          <w:position w:val="-10"/>
          <w:sz w:val="26"/>
          <w:szCs w:val="26"/>
        </w:rPr>
        <w:object w:dxaOrig="1020" w:dyaOrig="360" w14:anchorId="7E7979E3">
          <v:shape id="_x0000_i1073" type="#_x0000_t75" alt="" style="width:50.35pt;height:21.65pt" o:ole="">
            <v:imagedata r:id="rId192" o:title=""/>
          </v:shape>
          <o:OLEObject Type="Embed" ProgID="Equation.DSMT4" ShapeID="_x0000_i1073" DrawAspect="Content" ObjectID="_1789927613" r:id="rId193"/>
        </w:object>
      </w:r>
      <w:r w:rsidRPr="00754FA6">
        <w:rPr>
          <w:i/>
          <w:iCs/>
          <w:color w:val="0070C0"/>
          <w:sz w:val="26"/>
          <w:szCs w:val="26"/>
        </w:rPr>
        <w:t xml:space="preserve"> thì thanh nhôm có chiều dài là </w:t>
      </w:r>
      <w:r w:rsidRPr="00754FA6">
        <w:rPr>
          <w:i/>
          <w:iCs/>
          <w:color w:val="0070C0"/>
          <w:position w:val="-10"/>
          <w:sz w:val="26"/>
          <w:szCs w:val="26"/>
        </w:rPr>
        <w:object w:dxaOrig="800" w:dyaOrig="320" w14:anchorId="1545E8D0">
          <v:shape id="_x0000_i1074" type="#_x0000_t75" alt="" style="width:44pt;height:13.65pt" o:ole="">
            <v:imagedata r:id="rId194" o:title=""/>
          </v:shape>
          <o:OLEObject Type="Embed" ProgID="Equation.DSMT4" ShapeID="_x0000_i1074" DrawAspect="Content" ObjectID="_1789927614" r:id="rId195"/>
        </w:object>
      </w:r>
      <w:r w:rsidRPr="00754FA6">
        <w:rPr>
          <w:i/>
          <w:iCs/>
          <w:color w:val="0070C0"/>
          <w:sz w:val="26"/>
          <w:szCs w:val="26"/>
        </w:rPr>
        <w:t>.</w:t>
      </w:r>
    </w:p>
    <w:p w14:paraId="6E362209" w14:textId="77777777" w:rsidR="004C56BF" w:rsidRPr="00754FA6" w:rsidRDefault="00961501" w:rsidP="00961501">
      <w:pPr>
        <w:shd w:val="clear" w:color="auto" w:fill="FFFFFF"/>
        <w:spacing w:line="276" w:lineRule="auto"/>
        <w:jc w:val="both"/>
        <w:rPr>
          <w:i/>
          <w:iCs/>
          <w:color w:val="0070C0"/>
          <w:sz w:val="26"/>
          <w:szCs w:val="26"/>
        </w:rPr>
      </w:pPr>
      <w:r w:rsidRPr="00754FA6">
        <w:rPr>
          <w:i/>
          <w:iCs/>
          <w:color w:val="0070C0"/>
          <w:sz w:val="26"/>
          <w:szCs w:val="26"/>
        </w:rPr>
        <w:t xml:space="preserve">- Ta có: </w:t>
      </w:r>
    </w:p>
    <w:p w14:paraId="7200A30A" w14:textId="25ACB8B1" w:rsidR="00961501" w:rsidRPr="00754FA6" w:rsidRDefault="00961501" w:rsidP="00961501">
      <w:pPr>
        <w:shd w:val="clear" w:color="auto" w:fill="FFFFFF"/>
        <w:spacing w:line="276" w:lineRule="auto"/>
        <w:jc w:val="both"/>
        <w:rPr>
          <w:i/>
          <w:iCs/>
          <w:color w:val="0070C0"/>
          <w:sz w:val="26"/>
          <w:szCs w:val="26"/>
        </w:rPr>
      </w:pPr>
      <w:r w:rsidRPr="00754FA6">
        <w:rPr>
          <w:i/>
          <w:iCs/>
          <w:color w:val="0070C0"/>
          <w:position w:val="-10"/>
          <w:sz w:val="26"/>
          <w:szCs w:val="26"/>
        </w:rPr>
        <w:object w:dxaOrig="3300" w:dyaOrig="320" w14:anchorId="3601240B">
          <v:shape id="_x0000_i1075" type="#_x0000_t75" alt="" style="width:165.65pt;height:13.65pt" o:ole="">
            <v:imagedata r:id="rId196" o:title=""/>
          </v:shape>
          <o:OLEObject Type="Embed" ProgID="Equation.DSMT4" ShapeID="_x0000_i1075" DrawAspect="Content" ObjectID="_1789927615" r:id="rId197"/>
        </w:object>
      </w:r>
    </w:p>
    <w:p w14:paraId="1D7BA89A" w14:textId="77777777" w:rsidR="00961501" w:rsidRPr="00754FA6" w:rsidRDefault="00961501" w:rsidP="00961501">
      <w:pPr>
        <w:shd w:val="clear" w:color="auto" w:fill="FFFFFF"/>
        <w:spacing w:line="276" w:lineRule="auto"/>
        <w:jc w:val="both"/>
        <w:rPr>
          <w:i/>
          <w:iCs/>
          <w:color w:val="0070C0"/>
          <w:sz w:val="26"/>
          <w:szCs w:val="26"/>
        </w:rPr>
      </w:pPr>
      <w:r w:rsidRPr="00754FA6">
        <w:rPr>
          <w:i/>
          <w:iCs/>
          <w:color w:val="0070C0"/>
          <w:position w:val="-10"/>
          <w:sz w:val="26"/>
          <w:szCs w:val="26"/>
        </w:rPr>
        <w:object w:dxaOrig="1520" w:dyaOrig="360" w14:anchorId="64D0817A">
          <v:shape id="_x0000_i1076" type="#_x0000_t75" alt="" style="width:79.35pt;height:21.65pt" o:ole="">
            <v:imagedata r:id="rId198" o:title=""/>
          </v:shape>
          <o:OLEObject Type="Embed" ProgID="Equation.DSMT4" ShapeID="_x0000_i1076" DrawAspect="Content" ObjectID="_1789927616" r:id="rId199"/>
        </w:object>
      </w:r>
    </w:p>
    <w:p w14:paraId="2BFFDA10" w14:textId="77777777" w:rsidR="00961501" w:rsidRPr="00754FA6" w:rsidRDefault="00961501" w:rsidP="00961501">
      <w:pPr>
        <w:shd w:val="clear" w:color="auto" w:fill="FFFFFF"/>
        <w:spacing w:line="276" w:lineRule="auto"/>
        <w:jc w:val="both"/>
        <w:rPr>
          <w:i/>
          <w:iCs/>
          <w:color w:val="0070C0"/>
          <w:sz w:val="26"/>
          <w:szCs w:val="26"/>
        </w:rPr>
      </w:pPr>
      <w:r w:rsidRPr="00754FA6">
        <w:rPr>
          <w:i/>
          <w:iCs/>
          <w:color w:val="0070C0"/>
          <w:sz w:val="26"/>
          <w:szCs w:val="26"/>
        </w:rPr>
        <w:t xml:space="preserve"> Vậy nhiệt độ để thanh nhôm có chiều dài </w:t>
      </w:r>
      <w:r w:rsidRPr="00754FA6">
        <w:rPr>
          <w:i/>
          <w:iCs/>
          <w:color w:val="0070C0"/>
          <w:position w:val="-10"/>
          <w:sz w:val="26"/>
          <w:szCs w:val="26"/>
        </w:rPr>
        <w:object w:dxaOrig="800" w:dyaOrig="320" w14:anchorId="2E040A1A">
          <v:shape id="_x0000_i1077" type="#_x0000_t75" alt="" style="width:44pt;height:13.65pt" o:ole="">
            <v:imagedata r:id="rId200" o:title=""/>
          </v:shape>
          <o:OLEObject Type="Embed" ProgID="Equation.DSMT4" ShapeID="_x0000_i1077" DrawAspect="Content" ObjectID="_1789927617" r:id="rId201"/>
        </w:object>
      </w:r>
      <w:r w:rsidRPr="00754FA6">
        <w:rPr>
          <w:i/>
          <w:iCs/>
          <w:color w:val="0070C0"/>
          <w:sz w:val="26"/>
          <w:szCs w:val="26"/>
        </w:rPr>
        <w:t xml:space="preserve"> là </w:t>
      </w:r>
      <w:r w:rsidRPr="00754FA6">
        <w:rPr>
          <w:i/>
          <w:iCs/>
          <w:color w:val="0070C0"/>
          <w:position w:val="-10"/>
          <w:sz w:val="26"/>
          <w:szCs w:val="26"/>
        </w:rPr>
        <w:object w:dxaOrig="880" w:dyaOrig="360" w14:anchorId="6C0446AF">
          <v:shape id="_x0000_i1078" type="#_x0000_t75" alt="" style="width:44pt;height:21.65pt" o:ole="">
            <v:imagedata r:id="rId202" o:title=""/>
          </v:shape>
          <o:OLEObject Type="Embed" ProgID="Equation.DSMT4" ShapeID="_x0000_i1078" DrawAspect="Content" ObjectID="_1789927618" r:id="rId203"/>
        </w:object>
      </w:r>
      <w:r w:rsidRPr="00754FA6">
        <w:rPr>
          <w:i/>
          <w:iCs/>
          <w:color w:val="0070C0"/>
          <w:sz w:val="26"/>
          <w:szCs w:val="26"/>
        </w:rPr>
        <w:t>.</w:t>
      </w:r>
    </w:p>
    <w:p w14:paraId="01D6E85D" w14:textId="77777777" w:rsidR="004C56BF" w:rsidRPr="00754FA6" w:rsidRDefault="00961501" w:rsidP="00961501">
      <w:pPr>
        <w:spacing w:line="276" w:lineRule="auto"/>
        <w:jc w:val="both"/>
        <w:rPr>
          <w:color w:val="auto"/>
          <w:sz w:val="26"/>
          <w:szCs w:val="26"/>
        </w:rPr>
      </w:pPr>
      <w:r w:rsidRPr="00754FA6">
        <w:rPr>
          <w:b/>
          <w:color w:val="auto"/>
          <w:sz w:val="26"/>
          <w:szCs w:val="26"/>
        </w:rPr>
        <w:t>Câu 14</w:t>
      </w:r>
      <w:r w:rsidRPr="00754FA6">
        <w:rPr>
          <w:color w:val="auto"/>
          <w:sz w:val="26"/>
          <w:szCs w:val="26"/>
        </w:rPr>
        <w:t xml:space="preserve">: </w:t>
      </w:r>
    </w:p>
    <w:p w14:paraId="115D618C" w14:textId="69912F77" w:rsidR="00961501" w:rsidRPr="00754FA6" w:rsidRDefault="00961501" w:rsidP="00961501">
      <w:pPr>
        <w:spacing w:line="276" w:lineRule="auto"/>
        <w:jc w:val="both"/>
        <w:rPr>
          <w:i/>
          <w:color w:val="0070C0"/>
          <w:sz w:val="26"/>
          <w:szCs w:val="26"/>
        </w:rPr>
      </w:pPr>
      <w:r w:rsidRPr="00754FA6">
        <w:rPr>
          <w:rFonts w:eastAsia="Calibri"/>
          <w:i/>
          <w:color w:val="0070C0"/>
          <w:sz w:val="26"/>
          <w:szCs w:val="26"/>
          <w:lang w:val="fr-FR"/>
          <w14:ligatures w14:val="standardContextual"/>
        </w:rPr>
        <w:t xml:space="preserve">Nhiệt độ băng phiến nóng chảy là </w:t>
      </w:r>
      <w:r w:rsidRPr="00754FA6">
        <w:rPr>
          <w:i/>
          <w:color w:val="0070C0"/>
          <w:position w:val="-6"/>
          <w:sz w:val="26"/>
          <w:szCs w:val="26"/>
        </w:rPr>
        <w:object w:dxaOrig="540" w:dyaOrig="320" w14:anchorId="7B188D19">
          <v:shape id="_x0000_i1079" type="#_x0000_t75" alt="" style="width:28pt;height:13.65pt" o:ole="">
            <v:imagedata r:id="rId204" o:title=""/>
          </v:shape>
          <o:OLEObject Type="Embed" ProgID="Equation.DSMT4" ShapeID="_x0000_i1079" DrawAspect="Content" ObjectID="_1789927619" r:id="rId205"/>
        </w:object>
      </w:r>
      <w:r w:rsidRPr="00754FA6">
        <w:rPr>
          <w:i/>
          <w:color w:val="0070C0"/>
          <w:sz w:val="26"/>
          <w:szCs w:val="26"/>
        </w:rPr>
        <w:t>nên sẽ dùng nhiệt kế thủy ngân để đo</w:t>
      </w:r>
    </w:p>
    <w:p w14:paraId="18B59524" w14:textId="77777777" w:rsidR="004C56BF" w:rsidRPr="00754FA6" w:rsidRDefault="00961501" w:rsidP="00961501">
      <w:pPr>
        <w:spacing w:line="276" w:lineRule="auto"/>
        <w:jc w:val="both"/>
        <w:rPr>
          <w:color w:val="auto"/>
          <w:sz w:val="26"/>
          <w:szCs w:val="26"/>
        </w:rPr>
      </w:pPr>
      <w:r w:rsidRPr="00754FA6">
        <w:rPr>
          <w:b/>
          <w:color w:val="auto"/>
          <w:sz w:val="26"/>
          <w:szCs w:val="26"/>
        </w:rPr>
        <w:t>Câu 15:</w:t>
      </w:r>
      <w:r w:rsidRPr="00754FA6">
        <w:rPr>
          <w:color w:val="auto"/>
          <w:sz w:val="26"/>
          <w:szCs w:val="26"/>
        </w:rPr>
        <w:t xml:space="preserve"> </w:t>
      </w:r>
    </w:p>
    <w:p w14:paraId="4673E125" w14:textId="2C9CDC20" w:rsidR="00961501" w:rsidRPr="00754FA6" w:rsidRDefault="00961501" w:rsidP="00961501">
      <w:pPr>
        <w:spacing w:line="276" w:lineRule="auto"/>
        <w:jc w:val="both"/>
        <w:rPr>
          <w:i/>
          <w:iCs/>
          <w:color w:val="0070C0"/>
          <w:sz w:val="26"/>
          <w:szCs w:val="26"/>
        </w:rPr>
      </w:pPr>
      <w:r w:rsidRPr="00754FA6">
        <w:rPr>
          <w:i/>
          <w:iCs/>
          <w:color w:val="0070C0"/>
          <w:sz w:val="26"/>
          <w:szCs w:val="26"/>
        </w:rPr>
        <w:t>Nhiệt độ đông đặc của rượu thấp hơn nhiệt độ đông đặc của thủy ngân rất nhiều nên ở nước lạnh người ta dùng nhiệt kế rượu</w:t>
      </w:r>
    </w:p>
    <w:p w14:paraId="427E5B3F" w14:textId="77777777" w:rsidR="004C56BF" w:rsidRPr="00754FA6" w:rsidRDefault="00961501" w:rsidP="00961501">
      <w:pPr>
        <w:shd w:val="clear" w:color="auto" w:fill="FFFFFF"/>
        <w:spacing w:line="276" w:lineRule="auto"/>
        <w:jc w:val="both"/>
        <w:rPr>
          <w:color w:val="auto"/>
          <w:sz w:val="26"/>
          <w:szCs w:val="26"/>
        </w:rPr>
      </w:pPr>
      <w:r w:rsidRPr="00754FA6">
        <w:rPr>
          <w:b/>
          <w:color w:val="auto"/>
          <w:sz w:val="26"/>
          <w:szCs w:val="26"/>
        </w:rPr>
        <w:t>Câu 18:</w:t>
      </w:r>
      <w:r w:rsidRPr="00754FA6">
        <w:rPr>
          <w:color w:val="auto"/>
          <w:sz w:val="26"/>
          <w:szCs w:val="26"/>
        </w:rPr>
        <w:t xml:space="preserve"> </w:t>
      </w:r>
    </w:p>
    <w:p w14:paraId="05A368B5" w14:textId="22485DE2" w:rsidR="00961501" w:rsidRPr="00754FA6" w:rsidRDefault="00961501" w:rsidP="00CC383E">
      <w:pPr>
        <w:shd w:val="clear" w:color="auto" w:fill="FFFFFF"/>
        <w:spacing w:line="276" w:lineRule="auto"/>
        <w:jc w:val="both"/>
        <w:rPr>
          <w:i/>
          <w:iCs/>
          <w:color w:val="0070C0"/>
          <w:sz w:val="26"/>
          <w:szCs w:val="26"/>
        </w:rPr>
      </w:pPr>
      <w:r w:rsidRPr="00754FA6">
        <w:rPr>
          <w:i/>
          <w:iCs/>
          <w:color w:val="0070C0"/>
          <w:sz w:val="26"/>
          <w:szCs w:val="26"/>
        </w:rPr>
        <w:t>Nhiệt năng có quan hệ chặt chẽ với nhiệt độ. Nhiệt độ của vật càng cao thì các phân tử cấu tạo nên vật chuyển động càng nhanh và nhiệt năng của vật càng lớn.</w:t>
      </w:r>
    </w:p>
    <w:p w14:paraId="59FF18AB" w14:textId="4D46727B" w:rsidR="00CC383E" w:rsidRPr="00754FA6" w:rsidRDefault="00CC383E" w:rsidP="00CC383E">
      <w:pPr>
        <w:spacing w:line="276" w:lineRule="auto"/>
        <w:jc w:val="both"/>
        <w:rPr>
          <w:b/>
          <w:bCs/>
          <w:color w:val="C00000"/>
          <w:sz w:val="26"/>
          <w:szCs w:val="26"/>
        </w:rPr>
      </w:pPr>
      <w:bookmarkStart w:id="13" w:name="_Hlk166326239"/>
      <w:r w:rsidRPr="00754FA6">
        <w:rPr>
          <w:b/>
          <w:bCs/>
          <w:color w:val="C00000"/>
          <w:sz w:val="26"/>
          <w:szCs w:val="26"/>
        </w:rPr>
        <w:lastRenderedPageBreak/>
        <w:t>2. Câu trắc nghiệm đúng sai ( 4 điểm )</w:t>
      </w:r>
    </w:p>
    <w:bookmarkEnd w:id="13"/>
    <w:p w14:paraId="68F49FB9" w14:textId="77777777" w:rsidR="00961501" w:rsidRPr="00754FA6" w:rsidRDefault="00961501" w:rsidP="00CC383E">
      <w:pPr>
        <w:spacing w:line="300" w:lineRule="auto"/>
        <w:rPr>
          <w:rFonts w:eastAsia="Calibri"/>
          <w:bCs/>
          <w:i/>
          <w:iCs/>
          <w:color w:val="auto"/>
          <w:sz w:val="26"/>
          <w:szCs w:val="26"/>
          <w:lang w:val="fr-FR"/>
          <w14:ligatures w14:val="standardContextual"/>
        </w:rPr>
      </w:pPr>
      <w:r w:rsidRPr="00754FA6">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BA07059" w14:textId="77777777" w:rsidR="00961501" w:rsidRPr="00754FA6" w:rsidRDefault="00961501" w:rsidP="00961501">
      <w:pPr>
        <w:spacing w:line="300" w:lineRule="auto"/>
        <w:ind w:firstLine="284"/>
        <w:rPr>
          <w:i/>
          <w:iCs/>
          <w:color w:val="auto"/>
          <w:sz w:val="26"/>
          <w:szCs w:val="26"/>
        </w:rPr>
      </w:pPr>
      <w:r w:rsidRPr="00754FA6">
        <w:rPr>
          <w:i/>
          <w:iCs/>
          <w:color w:val="auto"/>
          <w:sz w:val="26"/>
          <w:szCs w:val="26"/>
        </w:rPr>
        <w:t>Điểm tối đa của 01 câu hỏi là 1 điểm.</w:t>
      </w:r>
    </w:p>
    <w:p w14:paraId="2502CEA4"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54FA6">
        <w:rPr>
          <w:i/>
          <w:iCs/>
          <w:color w:val="auto"/>
          <w:sz w:val="26"/>
          <w:szCs w:val="26"/>
        </w:rPr>
        <w:t xml:space="preserve"> điểm.</w:t>
      </w:r>
    </w:p>
    <w:p w14:paraId="77BE27EA"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54FA6">
        <w:rPr>
          <w:i/>
          <w:iCs/>
          <w:color w:val="auto"/>
          <w:sz w:val="26"/>
          <w:szCs w:val="26"/>
        </w:rPr>
        <w:t xml:space="preserve"> điểm.</w:t>
      </w:r>
    </w:p>
    <w:p w14:paraId="550E4101"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54FA6">
        <w:rPr>
          <w:i/>
          <w:iCs/>
          <w:color w:val="auto"/>
          <w:sz w:val="26"/>
          <w:szCs w:val="26"/>
        </w:rPr>
        <w:t xml:space="preserve"> điểm.</w:t>
      </w:r>
    </w:p>
    <w:p w14:paraId="1EE0AD17"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A801DB" w:rsidRPr="00754FA6" w14:paraId="49DB525E"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2C5D0A26" w14:textId="77777777" w:rsidR="00961501" w:rsidRPr="00754FA6" w:rsidRDefault="00961501" w:rsidP="00A37098">
            <w:pPr>
              <w:widowControl w:val="0"/>
              <w:spacing w:before="120" w:line="300" w:lineRule="auto"/>
              <w:jc w:val="center"/>
              <w:rPr>
                <w:color w:val="auto"/>
                <w:sz w:val="26"/>
                <w:szCs w:val="26"/>
                <w:lang w:val="vi-VN" w:eastAsia="vi-VN" w:bidi="vi-VN"/>
              </w:rPr>
            </w:pPr>
            <w:r w:rsidRPr="00754FA6">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085B0F87" w14:textId="77777777" w:rsidR="00961501" w:rsidRPr="00754FA6" w:rsidRDefault="00961501" w:rsidP="00A37098">
            <w:pPr>
              <w:widowControl w:val="0"/>
              <w:spacing w:before="120" w:line="300" w:lineRule="auto"/>
              <w:jc w:val="center"/>
              <w:rPr>
                <w:color w:val="auto"/>
                <w:sz w:val="26"/>
                <w:szCs w:val="26"/>
                <w:lang w:val="vi-VN" w:eastAsia="vi-VN" w:bidi="vi-VN"/>
              </w:rPr>
            </w:pPr>
            <w:r w:rsidRPr="00754FA6">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86F589B" w14:textId="77777777" w:rsidR="00961501" w:rsidRPr="00754FA6" w:rsidRDefault="00961501" w:rsidP="00A37098">
            <w:pPr>
              <w:widowControl w:val="0"/>
              <w:spacing w:before="120" w:line="300" w:lineRule="auto"/>
              <w:jc w:val="center"/>
              <w:rPr>
                <w:color w:val="auto"/>
                <w:sz w:val="26"/>
                <w:szCs w:val="26"/>
                <w:lang w:val="vi-VN" w:eastAsia="vi-VN" w:bidi="vi-VN"/>
              </w:rPr>
            </w:pPr>
            <w:r w:rsidRPr="00754FA6">
              <w:rPr>
                <w:b/>
                <w:bCs/>
                <w:color w:val="auto"/>
                <w:sz w:val="26"/>
                <w:szCs w:val="26"/>
                <w:lang w:val="vi-VN" w:eastAsia="vi-VN" w:bidi="vi-VN"/>
              </w:rPr>
              <w:t>Đáp án</w:t>
            </w:r>
            <w:r w:rsidRPr="00754FA6">
              <w:rPr>
                <w:b/>
                <w:bCs/>
                <w:color w:val="auto"/>
                <w:sz w:val="26"/>
                <w:szCs w:val="26"/>
                <w:lang w:eastAsia="vi-VN" w:bidi="vi-VN"/>
              </w:rPr>
              <w:t xml:space="preserve"> </w:t>
            </w:r>
            <w:r w:rsidRPr="00754FA6">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52A6EC61" w14:textId="77777777" w:rsidR="00961501" w:rsidRPr="00754FA6" w:rsidRDefault="00961501" w:rsidP="00A37098">
            <w:pPr>
              <w:widowControl w:val="0"/>
              <w:spacing w:before="120" w:line="300" w:lineRule="auto"/>
              <w:jc w:val="center"/>
              <w:rPr>
                <w:color w:val="auto"/>
                <w:sz w:val="26"/>
                <w:szCs w:val="26"/>
                <w:lang w:val="vi-VN" w:eastAsia="vi-VN" w:bidi="vi-VN"/>
              </w:rPr>
            </w:pPr>
            <w:r w:rsidRPr="00754FA6">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68C7164F" w14:textId="77777777" w:rsidR="00961501" w:rsidRPr="00754FA6" w:rsidRDefault="00961501" w:rsidP="00A37098">
            <w:pPr>
              <w:widowControl w:val="0"/>
              <w:spacing w:before="120" w:line="300" w:lineRule="auto"/>
              <w:jc w:val="center"/>
              <w:rPr>
                <w:color w:val="auto"/>
                <w:sz w:val="26"/>
                <w:szCs w:val="26"/>
                <w:lang w:val="vi-VN" w:eastAsia="vi-VN" w:bidi="vi-VN"/>
              </w:rPr>
            </w:pPr>
            <w:r w:rsidRPr="00754FA6">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8AFC312" w14:textId="77777777" w:rsidR="00961501" w:rsidRPr="00754FA6" w:rsidRDefault="00961501" w:rsidP="00A37098">
            <w:pPr>
              <w:widowControl w:val="0"/>
              <w:spacing w:before="120" w:line="300" w:lineRule="auto"/>
              <w:jc w:val="center"/>
              <w:rPr>
                <w:color w:val="auto"/>
                <w:sz w:val="26"/>
                <w:szCs w:val="26"/>
                <w:lang w:val="vi-VN" w:eastAsia="vi-VN" w:bidi="vi-VN"/>
              </w:rPr>
            </w:pPr>
            <w:r w:rsidRPr="00754FA6">
              <w:rPr>
                <w:b/>
                <w:bCs/>
                <w:color w:val="auto"/>
                <w:sz w:val="26"/>
                <w:szCs w:val="26"/>
                <w:lang w:val="vi-VN" w:eastAsia="vi-VN" w:bidi="vi-VN"/>
              </w:rPr>
              <w:t>Đáp án</w:t>
            </w:r>
            <w:r w:rsidRPr="00754FA6">
              <w:rPr>
                <w:b/>
                <w:bCs/>
                <w:color w:val="auto"/>
                <w:sz w:val="26"/>
                <w:szCs w:val="26"/>
                <w:lang w:eastAsia="vi-VN" w:bidi="vi-VN"/>
              </w:rPr>
              <w:t xml:space="preserve"> </w:t>
            </w:r>
            <w:r w:rsidRPr="00754FA6">
              <w:rPr>
                <w:b/>
                <w:bCs/>
                <w:color w:val="auto"/>
                <w:sz w:val="26"/>
                <w:szCs w:val="26"/>
                <w:lang w:val="vi-VN" w:eastAsia="vi-VN" w:bidi="vi-VN"/>
              </w:rPr>
              <w:t>(Đ/S)</w:t>
            </w:r>
          </w:p>
        </w:tc>
      </w:tr>
      <w:tr w:rsidR="00A801DB" w:rsidRPr="00754FA6" w14:paraId="54759C8E"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DF3CF43"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0D634BDB"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561D69E"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5733EDF"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13FB1D3"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395CA0F"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S</w:t>
            </w:r>
          </w:p>
        </w:tc>
      </w:tr>
      <w:tr w:rsidR="00A801DB" w:rsidRPr="00754FA6" w14:paraId="339B96B4" w14:textId="77777777" w:rsidTr="00A37098">
        <w:trPr>
          <w:trHeight w:hRule="exact" w:val="330"/>
          <w:jc w:val="center"/>
        </w:trPr>
        <w:tc>
          <w:tcPr>
            <w:tcW w:w="888" w:type="dxa"/>
            <w:vMerge/>
            <w:tcBorders>
              <w:left w:val="single" w:sz="4" w:space="0" w:color="auto"/>
            </w:tcBorders>
            <w:shd w:val="clear" w:color="auto" w:fill="FFFFFF"/>
            <w:vAlign w:val="center"/>
          </w:tcPr>
          <w:p w14:paraId="3F03DE36"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270834E"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169F7F8"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Đ</w:t>
            </w:r>
          </w:p>
        </w:tc>
        <w:tc>
          <w:tcPr>
            <w:tcW w:w="1120" w:type="dxa"/>
            <w:vMerge/>
            <w:tcBorders>
              <w:left w:val="single" w:sz="4" w:space="0" w:color="auto"/>
            </w:tcBorders>
            <w:shd w:val="clear" w:color="auto" w:fill="FFFFFF"/>
            <w:vAlign w:val="center"/>
          </w:tcPr>
          <w:p w14:paraId="595A9426"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2F25259"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54DC56C"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S</w:t>
            </w:r>
          </w:p>
        </w:tc>
      </w:tr>
      <w:tr w:rsidR="00A801DB" w:rsidRPr="00754FA6" w14:paraId="7A0E62FD" w14:textId="77777777" w:rsidTr="00A37098">
        <w:trPr>
          <w:trHeight w:hRule="exact" w:val="330"/>
          <w:jc w:val="center"/>
        </w:trPr>
        <w:tc>
          <w:tcPr>
            <w:tcW w:w="888" w:type="dxa"/>
            <w:vMerge/>
            <w:tcBorders>
              <w:left w:val="single" w:sz="4" w:space="0" w:color="auto"/>
            </w:tcBorders>
            <w:shd w:val="clear" w:color="auto" w:fill="FFFFFF"/>
            <w:vAlign w:val="center"/>
          </w:tcPr>
          <w:p w14:paraId="72F15965"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FFF6803"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eastAsia="vi-VN" w:bidi="vi-VN"/>
              </w:rPr>
              <w:t>c</w:t>
            </w:r>
            <w:r w:rsidRPr="00754FA6">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445F95A"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Đ</w:t>
            </w:r>
          </w:p>
        </w:tc>
        <w:tc>
          <w:tcPr>
            <w:tcW w:w="1120" w:type="dxa"/>
            <w:vMerge/>
            <w:tcBorders>
              <w:left w:val="single" w:sz="4" w:space="0" w:color="auto"/>
            </w:tcBorders>
            <w:shd w:val="clear" w:color="auto" w:fill="FFFFFF"/>
            <w:vAlign w:val="center"/>
          </w:tcPr>
          <w:p w14:paraId="3B7BEFBA"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CA87A21"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6620960"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Đ</w:t>
            </w:r>
          </w:p>
        </w:tc>
      </w:tr>
      <w:tr w:rsidR="00A801DB" w:rsidRPr="00754FA6" w14:paraId="2B73B78E" w14:textId="77777777" w:rsidTr="00A37098">
        <w:trPr>
          <w:trHeight w:hRule="exact" w:val="318"/>
          <w:jc w:val="center"/>
        </w:trPr>
        <w:tc>
          <w:tcPr>
            <w:tcW w:w="888" w:type="dxa"/>
            <w:vMerge/>
            <w:tcBorders>
              <w:left w:val="single" w:sz="4" w:space="0" w:color="auto"/>
            </w:tcBorders>
            <w:shd w:val="clear" w:color="auto" w:fill="FFFFFF"/>
            <w:vAlign w:val="center"/>
          </w:tcPr>
          <w:p w14:paraId="14F8902E"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EBFE963"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369490A"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S</w:t>
            </w:r>
          </w:p>
        </w:tc>
        <w:tc>
          <w:tcPr>
            <w:tcW w:w="1120" w:type="dxa"/>
            <w:vMerge/>
            <w:tcBorders>
              <w:left w:val="single" w:sz="4" w:space="0" w:color="auto"/>
            </w:tcBorders>
            <w:shd w:val="clear" w:color="auto" w:fill="FFFFFF"/>
            <w:vAlign w:val="center"/>
          </w:tcPr>
          <w:p w14:paraId="3923E8D0"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1A747C8"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979A3C9"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Đ</w:t>
            </w:r>
          </w:p>
          <w:p w14:paraId="4A8D57F2" w14:textId="77777777" w:rsidR="00961501" w:rsidRPr="00754FA6" w:rsidRDefault="00961501" w:rsidP="00A37098">
            <w:pPr>
              <w:widowControl w:val="0"/>
              <w:spacing w:line="300" w:lineRule="auto"/>
              <w:jc w:val="center"/>
              <w:rPr>
                <w:color w:val="auto"/>
                <w:sz w:val="26"/>
                <w:szCs w:val="26"/>
                <w:lang w:eastAsia="vi-VN" w:bidi="vi-VN"/>
              </w:rPr>
            </w:pPr>
          </w:p>
        </w:tc>
      </w:tr>
      <w:tr w:rsidR="00A801DB" w:rsidRPr="00754FA6" w14:paraId="38F71578"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15597DC"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1BAF7B29"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6149C20"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FB6555C"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20F58D2E"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735E0A0"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S</w:t>
            </w:r>
          </w:p>
        </w:tc>
      </w:tr>
      <w:tr w:rsidR="00A801DB" w:rsidRPr="00754FA6" w14:paraId="11166CB5" w14:textId="77777777" w:rsidTr="00A37098">
        <w:trPr>
          <w:trHeight w:hRule="exact" w:val="330"/>
          <w:jc w:val="center"/>
        </w:trPr>
        <w:tc>
          <w:tcPr>
            <w:tcW w:w="888" w:type="dxa"/>
            <w:vMerge/>
            <w:tcBorders>
              <w:left w:val="single" w:sz="4" w:space="0" w:color="auto"/>
            </w:tcBorders>
            <w:shd w:val="clear" w:color="auto" w:fill="FFFFFF"/>
            <w:vAlign w:val="center"/>
          </w:tcPr>
          <w:p w14:paraId="79FF7109"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7A05B4E"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DDBB50C"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Đ</w:t>
            </w:r>
          </w:p>
        </w:tc>
        <w:tc>
          <w:tcPr>
            <w:tcW w:w="1120" w:type="dxa"/>
            <w:vMerge/>
            <w:tcBorders>
              <w:left w:val="single" w:sz="4" w:space="0" w:color="auto"/>
            </w:tcBorders>
            <w:shd w:val="clear" w:color="auto" w:fill="FFFFFF"/>
            <w:vAlign w:val="center"/>
          </w:tcPr>
          <w:p w14:paraId="30BD74E9"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F3AE988"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21DECE9"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Đ</w:t>
            </w:r>
          </w:p>
        </w:tc>
      </w:tr>
      <w:tr w:rsidR="00A801DB" w:rsidRPr="00754FA6" w14:paraId="6444A7E0" w14:textId="77777777" w:rsidTr="00A37098">
        <w:trPr>
          <w:trHeight w:hRule="exact" w:val="324"/>
          <w:jc w:val="center"/>
        </w:trPr>
        <w:tc>
          <w:tcPr>
            <w:tcW w:w="888" w:type="dxa"/>
            <w:vMerge/>
            <w:tcBorders>
              <w:left w:val="single" w:sz="4" w:space="0" w:color="auto"/>
            </w:tcBorders>
            <w:shd w:val="clear" w:color="auto" w:fill="FFFFFF"/>
            <w:vAlign w:val="center"/>
          </w:tcPr>
          <w:p w14:paraId="245508DD"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D41C718"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eastAsia="vi-VN" w:bidi="vi-VN"/>
              </w:rPr>
              <w:t>c</w:t>
            </w:r>
            <w:r w:rsidRPr="00754FA6">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F7FE87F"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S</w:t>
            </w:r>
          </w:p>
        </w:tc>
        <w:tc>
          <w:tcPr>
            <w:tcW w:w="1120" w:type="dxa"/>
            <w:vMerge/>
            <w:tcBorders>
              <w:left w:val="single" w:sz="4" w:space="0" w:color="auto"/>
            </w:tcBorders>
            <w:shd w:val="clear" w:color="auto" w:fill="FFFFFF"/>
            <w:vAlign w:val="center"/>
          </w:tcPr>
          <w:p w14:paraId="3906FE85"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C5EF880"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2702B94"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Đ</w:t>
            </w:r>
          </w:p>
        </w:tc>
      </w:tr>
      <w:tr w:rsidR="00A801DB" w:rsidRPr="00754FA6" w14:paraId="5F8628D0"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38E937C8"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60DD3B6"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B7FE813"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4F6FD84" w14:textId="77777777" w:rsidR="00961501" w:rsidRPr="00754FA6" w:rsidRDefault="00961501" w:rsidP="00A37098">
            <w:pPr>
              <w:widowControl w:val="0"/>
              <w:spacing w:line="300"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26877EA" w14:textId="77777777" w:rsidR="00961501" w:rsidRPr="00754FA6" w:rsidRDefault="00961501" w:rsidP="00A37098">
            <w:pPr>
              <w:widowControl w:val="0"/>
              <w:spacing w:line="300" w:lineRule="auto"/>
              <w:jc w:val="center"/>
              <w:rPr>
                <w:color w:val="auto"/>
                <w:sz w:val="26"/>
                <w:szCs w:val="26"/>
                <w:lang w:val="vi-VN" w:eastAsia="vi-VN" w:bidi="vi-VN"/>
              </w:rPr>
            </w:pPr>
            <w:r w:rsidRPr="00754FA6">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CCD0001" w14:textId="77777777" w:rsidR="00961501" w:rsidRPr="00754FA6" w:rsidRDefault="00961501" w:rsidP="00A37098">
            <w:pPr>
              <w:widowControl w:val="0"/>
              <w:spacing w:line="300" w:lineRule="auto"/>
              <w:jc w:val="center"/>
              <w:rPr>
                <w:color w:val="auto"/>
                <w:sz w:val="26"/>
                <w:szCs w:val="26"/>
                <w:lang w:eastAsia="vi-VN" w:bidi="vi-VN"/>
              </w:rPr>
            </w:pPr>
            <w:r w:rsidRPr="00754FA6">
              <w:rPr>
                <w:color w:val="auto"/>
                <w:sz w:val="26"/>
                <w:szCs w:val="26"/>
                <w:lang w:eastAsia="vi-VN" w:bidi="vi-VN"/>
              </w:rPr>
              <w:t>Đ</w:t>
            </w:r>
          </w:p>
        </w:tc>
      </w:tr>
    </w:tbl>
    <w:p w14:paraId="551AE233" w14:textId="77777777" w:rsidR="00CC383E" w:rsidRPr="00754FA6" w:rsidRDefault="00CC383E" w:rsidP="00961501">
      <w:pPr>
        <w:spacing w:line="276" w:lineRule="auto"/>
        <w:jc w:val="both"/>
        <w:rPr>
          <w:rFonts w:eastAsia="Calibri"/>
          <w:b/>
          <w:i/>
          <w:iCs/>
          <w:color w:val="auto"/>
          <w:sz w:val="26"/>
          <w:szCs w:val="26"/>
          <w:lang w:val="fr-FR"/>
          <w14:ligatures w14:val="standardContextual"/>
        </w:rPr>
      </w:pPr>
    </w:p>
    <w:p w14:paraId="44222C3C" w14:textId="50CFF2AB" w:rsidR="00CC383E" w:rsidRPr="00754FA6" w:rsidRDefault="00961501" w:rsidP="00961501">
      <w:pPr>
        <w:spacing w:line="276" w:lineRule="auto"/>
        <w:jc w:val="both"/>
        <w:rPr>
          <w:color w:val="auto"/>
          <w:sz w:val="26"/>
          <w:szCs w:val="26"/>
        </w:rPr>
      </w:pPr>
      <w:r w:rsidRPr="00754FA6">
        <w:rPr>
          <w:b/>
          <w:color w:val="auto"/>
          <w:sz w:val="26"/>
          <w:szCs w:val="26"/>
        </w:rPr>
        <w:t>Câu 1</w:t>
      </w:r>
      <w:r w:rsidRPr="00754FA6">
        <w:rPr>
          <w:color w:val="auto"/>
          <w:sz w:val="26"/>
          <w:szCs w:val="26"/>
        </w:rPr>
        <w:t xml:space="preserve">: </w:t>
      </w:r>
      <w:r w:rsidR="00CC383E" w:rsidRPr="00754FA6">
        <w:rPr>
          <w:color w:val="auto"/>
          <w:sz w:val="26"/>
          <w:szCs w:val="26"/>
        </w:rPr>
        <w:t xml:space="preserve">"Chỗ thắt" ở nhiệt kế y tế có công dụng: </w:t>
      </w:r>
    </w:p>
    <w:p w14:paraId="3F0991F9" w14:textId="22192E9A" w:rsidR="00CC383E" w:rsidRPr="00754FA6" w:rsidRDefault="00CC383E" w:rsidP="00961501">
      <w:pPr>
        <w:spacing w:line="276" w:lineRule="auto"/>
        <w:jc w:val="both"/>
        <w:rPr>
          <w:color w:val="auto"/>
          <w:sz w:val="26"/>
          <w:szCs w:val="26"/>
        </w:rPr>
      </w:pPr>
      <w:r w:rsidRPr="00754FA6">
        <w:rPr>
          <w:color w:val="auto"/>
          <w:sz w:val="26"/>
          <w:szCs w:val="26"/>
          <w:lang w:val="vi-VN"/>
        </w:rPr>
        <w:t xml:space="preserve">a) </w:t>
      </w:r>
      <w:r w:rsidRPr="00754FA6">
        <w:rPr>
          <w:color w:val="auto"/>
          <w:sz w:val="26"/>
          <w:szCs w:val="26"/>
        </w:rPr>
        <w:t>Ngăn không cho thủy ngân lên ống nhiều quá.</w:t>
      </w:r>
      <w:r w:rsidRPr="00754FA6">
        <w:rPr>
          <w:rFonts w:eastAsia="Cambria Math"/>
          <w:color w:val="FF0000"/>
          <w:sz w:val="22"/>
          <w:szCs w:val="22"/>
        </w:rPr>
        <w:t xml:space="preserve"> </w:t>
      </w:r>
      <w:bookmarkStart w:id="14" w:name="_Hlk166326399"/>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bookmarkEnd w:id="14"/>
    <w:p w14:paraId="4A39AA9E" w14:textId="3CBA7407" w:rsidR="00CC383E" w:rsidRPr="00754FA6" w:rsidRDefault="00CC383E" w:rsidP="00CC383E">
      <w:pPr>
        <w:tabs>
          <w:tab w:val="left" w:pos="720"/>
        </w:tabs>
        <w:spacing w:line="276" w:lineRule="auto"/>
        <w:jc w:val="both"/>
        <w:rPr>
          <w:color w:val="auto"/>
          <w:sz w:val="26"/>
          <w:szCs w:val="26"/>
        </w:rPr>
      </w:pPr>
      <w:r w:rsidRPr="00754FA6">
        <w:rPr>
          <w:color w:val="auto"/>
          <w:sz w:val="26"/>
          <w:szCs w:val="26"/>
          <w:lang w:val="vi-VN"/>
        </w:rPr>
        <w:t xml:space="preserve">b) </w:t>
      </w:r>
      <w:r w:rsidRPr="00754FA6">
        <w:rPr>
          <w:color w:val="auto"/>
          <w:sz w:val="26"/>
          <w:szCs w:val="26"/>
        </w:rPr>
        <w:t>“Thắt” lại kết quả đo để bác sĩ có thể đọc được kết quả nhiệt độ cơ thể người bệnh nhân sau đó.</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 xml:space="preserve">Đ </w:t>
      </w:r>
    </w:p>
    <w:p w14:paraId="5A9522C1" w14:textId="7FBBE6EA" w:rsidR="00CC383E" w:rsidRPr="00754FA6" w:rsidRDefault="00CC383E" w:rsidP="00CC383E">
      <w:pPr>
        <w:tabs>
          <w:tab w:val="left" w:pos="720"/>
        </w:tabs>
        <w:spacing w:line="276" w:lineRule="auto"/>
        <w:jc w:val="both"/>
        <w:rPr>
          <w:color w:val="auto"/>
          <w:sz w:val="26"/>
          <w:szCs w:val="26"/>
        </w:rPr>
      </w:pPr>
      <w:r w:rsidRPr="00754FA6">
        <w:rPr>
          <w:color w:val="auto"/>
          <w:sz w:val="26"/>
          <w:szCs w:val="26"/>
          <w:lang w:val="vi-VN"/>
        </w:rPr>
        <w:t xml:space="preserve">c) </w:t>
      </w:r>
      <w:r w:rsidRPr="00754FA6">
        <w:rPr>
          <w:color w:val="auto"/>
          <w:sz w:val="26"/>
          <w:szCs w:val="26"/>
        </w:rPr>
        <w:t>Giữ cho mực thủy ngân đứng yên sau khi vừa lấy ra khỏi bệnh nhân.</w:t>
      </w:r>
      <w:r w:rsidRPr="00754FA6">
        <w:rPr>
          <w:rFonts w:eastAsia="Cambria Math"/>
          <w:color w:val="FF0000"/>
          <w:sz w:val="22"/>
          <w:szCs w:val="22"/>
        </w:rPr>
        <w:t xml:space="preserve"> </w:t>
      </w:r>
      <w:bookmarkStart w:id="15" w:name="_Hlk166326445"/>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 xml:space="preserve">Đ </w:t>
      </w:r>
    </w:p>
    <w:bookmarkEnd w:id="15"/>
    <w:p w14:paraId="42A5D91F" w14:textId="1138CEBC" w:rsidR="00CC383E" w:rsidRPr="00754FA6" w:rsidRDefault="00CC383E" w:rsidP="00961501">
      <w:pPr>
        <w:spacing w:line="276" w:lineRule="auto"/>
        <w:jc w:val="both"/>
        <w:rPr>
          <w:color w:val="auto"/>
          <w:sz w:val="26"/>
          <w:szCs w:val="26"/>
        </w:rPr>
      </w:pPr>
      <w:r w:rsidRPr="00754FA6">
        <w:rPr>
          <w:color w:val="auto"/>
          <w:sz w:val="26"/>
          <w:szCs w:val="26"/>
          <w:lang w:val="vi-VN"/>
        </w:rPr>
        <w:t xml:space="preserve">d) </w:t>
      </w:r>
      <w:r w:rsidRPr="00754FA6">
        <w:rPr>
          <w:color w:val="auto"/>
          <w:sz w:val="26"/>
          <w:szCs w:val="26"/>
        </w:rPr>
        <w:t xml:space="preserve">Tạo eo cho nhiệt kế có vẻ đẹp.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 xml:space="preserve">S </w:t>
      </w:r>
    </w:p>
    <w:p w14:paraId="6B83C2BC" w14:textId="275B749A" w:rsidR="00961501" w:rsidRPr="00754FA6" w:rsidRDefault="00CC383E" w:rsidP="00961501">
      <w:pPr>
        <w:spacing w:line="276" w:lineRule="auto"/>
        <w:jc w:val="both"/>
        <w:rPr>
          <w:i/>
          <w:iCs/>
          <w:color w:val="0070C0"/>
          <w:sz w:val="26"/>
          <w:szCs w:val="26"/>
        </w:rPr>
      </w:pPr>
      <w:bookmarkStart w:id="16" w:name="_Hlk166326406"/>
      <w:r w:rsidRPr="00754FA6">
        <w:rPr>
          <w:b/>
          <w:bCs/>
          <w:color w:val="auto"/>
          <w:sz w:val="26"/>
          <w:szCs w:val="26"/>
        </w:rPr>
        <w:t>Vì :</w:t>
      </w:r>
      <w:bookmarkEnd w:id="16"/>
      <w:r w:rsidRPr="00754FA6">
        <w:rPr>
          <w:i/>
          <w:iCs/>
          <w:color w:val="0070C0"/>
          <w:sz w:val="26"/>
          <w:szCs w:val="26"/>
        </w:rPr>
        <w:t xml:space="preserve"> </w:t>
      </w:r>
      <w:r w:rsidR="00961501" w:rsidRPr="00754FA6">
        <w:rPr>
          <w:i/>
          <w:iCs/>
          <w:color w:val="0070C0"/>
          <w:sz w:val="26"/>
          <w:szCs w:val="26"/>
        </w:rPr>
        <w:t>Nhiệt kế y tế để đo thân nhiệt của người, khi sử dụng, b</w:t>
      </w:r>
      <w:r w:rsidRPr="00754FA6">
        <w:rPr>
          <w:i/>
          <w:iCs/>
          <w:color w:val="0070C0"/>
          <w:sz w:val="26"/>
          <w:szCs w:val="26"/>
        </w:rPr>
        <w:t>ệ</w:t>
      </w:r>
      <w:r w:rsidR="00961501" w:rsidRPr="00754FA6">
        <w:rPr>
          <w:i/>
          <w:iCs/>
          <w:color w:val="0070C0"/>
          <w:sz w:val="26"/>
          <w:szCs w:val="26"/>
        </w:rPr>
        <w:t>nh nhân thường kẹp vào nách, bẹn. Vì vậy nhiệt kế được thiết kế có chỗ eo thắt lại để giữ cho mực thủy ngân đứng yên khi lấy ra khỏi bệnh nhân. Bác sĩ có thể đọc được kết quả nhiệt độ cơ thể người bệnh nhân sau đó. (Khi đo lại lần sau, ta phải vẩy mạnh nhiệt kể để mực thủy ngân tụt xuống)</w:t>
      </w:r>
    </w:p>
    <w:p w14:paraId="48889C7C" w14:textId="7858D0EE" w:rsidR="00CC383E" w:rsidRPr="00754FA6" w:rsidRDefault="00CC383E" w:rsidP="00CC383E">
      <w:pPr>
        <w:shd w:val="clear" w:color="auto" w:fill="FFFFFF"/>
        <w:spacing w:line="276" w:lineRule="auto"/>
        <w:jc w:val="both"/>
        <w:rPr>
          <w:color w:val="auto"/>
          <w:sz w:val="26"/>
          <w:szCs w:val="26"/>
        </w:rPr>
      </w:pPr>
      <w:r w:rsidRPr="00754FA6">
        <w:rPr>
          <w:b/>
          <w:color w:val="auto"/>
          <w:sz w:val="26"/>
          <w:szCs w:val="26"/>
        </w:rPr>
        <w:t>Câu 2:</w:t>
      </w:r>
      <w:r w:rsidRPr="00754FA6">
        <w:rPr>
          <w:color w:val="auto"/>
          <w:sz w:val="26"/>
          <w:szCs w:val="26"/>
        </w:rPr>
        <w:t xml:space="preserve"> Khi nói về cấu tạo phân tử và nhiệt năng của vật :</w:t>
      </w:r>
    </w:p>
    <w:p w14:paraId="42DB2912" w14:textId="2FED1979" w:rsidR="00CC383E" w:rsidRPr="00754FA6" w:rsidRDefault="00CC383E" w:rsidP="00961501">
      <w:pPr>
        <w:spacing w:line="276" w:lineRule="auto"/>
        <w:jc w:val="both"/>
        <w:rPr>
          <w:color w:val="auto"/>
          <w:sz w:val="26"/>
          <w:szCs w:val="26"/>
        </w:rPr>
      </w:pPr>
      <w:r w:rsidRPr="00754FA6">
        <w:rPr>
          <w:color w:val="auto"/>
          <w:sz w:val="26"/>
          <w:szCs w:val="26"/>
          <w:lang w:val="vi-VN"/>
        </w:rPr>
        <w:t xml:space="preserve">a) </w:t>
      </w:r>
      <w:r w:rsidRPr="00754FA6">
        <w:rPr>
          <w:color w:val="auto"/>
          <w:sz w:val="26"/>
          <w:szCs w:val="26"/>
        </w:rPr>
        <w:t>Các phân tử cấu tạo nên vật chuyển động không ngừng, do đó chúng có động năng.</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p w14:paraId="03849830" w14:textId="3B927748" w:rsidR="00CC383E" w:rsidRPr="00754FA6" w:rsidRDefault="00CC383E" w:rsidP="00CC383E">
      <w:pPr>
        <w:tabs>
          <w:tab w:val="left" w:pos="720"/>
        </w:tabs>
        <w:spacing w:line="276" w:lineRule="auto"/>
        <w:jc w:val="both"/>
        <w:rPr>
          <w:color w:val="auto"/>
          <w:sz w:val="26"/>
          <w:szCs w:val="26"/>
        </w:rPr>
      </w:pPr>
      <w:r w:rsidRPr="00754FA6">
        <w:rPr>
          <w:color w:val="auto"/>
          <w:sz w:val="26"/>
          <w:szCs w:val="26"/>
          <w:lang w:val="vi-VN"/>
        </w:rPr>
        <w:t xml:space="preserve">b) </w:t>
      </w:r>
      <w:r w:rsidRPr="00754FA6">
        <w:rPr>
          <w:color w:val="auto"/>
          <w:sz w:val="26"/>
          <w:szCs w:val="26"/>
        </w:rPr>
        <w:t>Bất kì vật nào dù nóng hay lạnh thì cũng đều có nhiệt năng.</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 xml:space="preserve">Đ </w:t>
      </w:r>
    </w:p>
    <w:p w14:paraId="7FDEA61D" w14:textId="35F7082E" w:rsidR="00CC383E" w:rsidRPr="00754FA6" w:rsidRDefault="00CC383E" w:rsidP="00961501">
      <w:pPr>
        <w:spacing w:line="276" w:lineRule="auto"/>
        <w:jc w:val="both"/>
        <w:rPr>
          <w:color w:val="auto"/>
          <w:sz w:val="26"/>
          <w:szCs w:val="26"/>
        </w:rPr>
      </w:pPr>
      <w:r w:rsidRPr="00754FA6">
        <w:rPr>
          <w:color w:val="auto"/>
          <w:sz w:val="26"/>
          <w:szCs w:val="26"/>
          <w:lang w:val="vi-VN"/>
        </w:rPr>
        <w:t xml:space="preserve">c) </w:t>
      </w:r>
      <w:r w:rsidRPr="00754FA6">
        <w:rPr>
          <w:color w:val="auto"/>
          <w:sz w:val="26"/>
          <w:szCs w:val="26"/>
        </w:rPr>
        <w:t>Chỉ những vật có nhiệt độ cao mới có nhiệt năng.</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p w14:paraId="51A45465" w14:textId="384EA165" w:rsidR="00CC383E" w:rsidRPr="00754FA6" w:rsidRDefault="00CC383E" w:rsidP="00CC383E">
      <w:pPr>
        <w:tabs>
          <w:tab w:val="left" w:pos="720"/>
        </w:tabs>
        <w:spacing w:line="276" w:lineRule="auto"/>
        <w:jc w:val="both"/>
        <w:rPr>
          <w:color w:val="auto"/>
          <w:sz w:val="26"/>
          <w:szCs w:val="26"/>
        </w:rPr>
      </w:pPr>
      <w:r w:rsidRPr="00754FA6">
        <w:rPr>
          <w:color w:val="auto"/>
          <w:sz w:val="26"/>
          <w:szCs w:val="26"/>
          <w:lang w:val="vi-VN"/>
        </w:rPr>
        <w:t xml:space="preserve">d) </w:t>
      </w:r>
      <w:r w:rsidRPr="00754FA6">
        <w:rPr>
          <w:color w:val="auto"/>
          <w:sz w:val="26"/>
          <w:szCs w:val="26"/>
        </w:rPr>
        <w:t>Nhiệt năng của một vật là tổng động năng của các phân tử cấu tạo nên vật.</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 xml:space="preserve">Đ </w:t>
      </w:r>
    </w:p>
    <w:p w14:paraId="17227540" w14:textId="77777777" w:rsidR="00CC383E" w:rsidRPr="00754FA6" w:rsidRDefault="00961501" w:rsidP="00961501">
      <w:pPr>
        <w:spacing w:line="276" w:lineRule="auto"/>
        <w:jc w:val="both"/>
        <w:rPr>
          <w:color w:val="auto"/>
          <w:sz w:val="26"/>
          <w:szCs w:val="26"/>
        </w:rPr>
      </w:pPr>
      <w:r w:rsidRPr="00754FA6">
        <w:rPr>
          <w:b/>
          <w:color w:val="auto"/>
          <w:sz w:val="26"/>
          <w:szCs w:val="26"/>
        </w:rPr>
        <w:t>Câu 3.</w:t>
      </w:r>
      <w:r w:rsidRPr="00754FA6">
        <w:rPr>
          <w:color w:val="auto"/>
          <w:sz w:val="26"/>
          <w:szCs w:val="26"/>
        </w:rPr>
        <w:t xml:space="preserve"> </w:t>
      </w:r>
    </w:p>
    <w:p w14:paraId="29F0EA9C" w14:textId="3EA2D8EC" w:rsidR="00CC383E" w:rsidRPr="00754FA6" w:rsidRDefault="00CC383E" w:rsidP="00961501">
      <w:pPr>
        <w:spacing w:line="276" w:lineRule="auto"/>
        <w:jc w:val="both"/>
        <w:rPr>
          <w:color w:val="auto"/>
          <w:sz w:val="26"/>
          <w:szCs w:val="26"/>
        </w:rPr>
      </w:pPr>
      <w:r w:rsidRPr="00754FA6">
        <w:rPr>
          <w:color w:val="auto"/>
          <w:sz w:val="26"/>
          <w:szCs w:val="26"/>
          <w:lang w:val="vi-VN"/>
        </w:rPr>
        <w:t xml:space="preserve">a) </w:t>
      </w:r>
      <w:r w:rsidRPr="00754FA6">
        <w:rPr>
          <w:color w:val="auto"/>
          <w:sz w:val="26"/>
          <w:szCs w:val="26"/>
        </w:rPr>
        <w:t>Vì nước dãn nở vì nhiệt kém rượu.</w:t>
      </w:r>
      <w:r w:rsidRPr="00754FA6">
        <w:rPr>
          <w:rFonts w:eastAsia="Cambria Math"/>
          <w:color w:val="FF0000"/>
          <w:sz w:val="22"/>
          <w:szCs w:val="22"/>
        </w:rPr>
        <w:t xml:space="preserve"> </w:t>
      </w:r>
      <w:bookmarkStart w:id="17" w:name="_Hlk166336439"/>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bookmarkEnd w:id="17"/>
    </w:p>
    <w:p w14:paraId="656CA146" w14:textId="3277F3D6" w:rsidR="00CC383E" w:rsidRPr="00754FA6" w:rsidRDefault="00CC383E" w:rsidP="00961501">
      <w:pPr>
        <w:spacing w:line="276" w:lineRule="auto"/>
        <w:jc w:val="both"/>
        <w:rPr>
          <w:color w:val="auto"/>
          <w:sz w:val="26"/>
          <w:szCs w:val="26"/>
        </w:rPr>
      </w:pPr>
      <w:r w:rsidRPr="00754FA6">
        <w:rPr>
          <w:color w:val="auto"/>
          <w:sz w:val="26"/>
          <w:szCs w:val="26"/>
          <w:lang w:val="vi-VN"/>
        </w:rPr>
        <w:t xml:space="preserve">b) </w:t>
      </w:r>
      <w:r w:rsidRPr="00754FA6">
        <w:rPr>
          <w:color w:val="auto"/>
          <w:sz w:val="26"/>
          <w:szCs w:val="26"/>
        </w:rPr>
        <w:t xml:space="preserve">Vì nhiệt kế nước không đo được những nhiệt độ trên </w:t>
      </w:r>
      <w:r w:rsidRPr="00754FA6">
        <w:rPr>
          <w:color w:val="auto"/>
          <w:position w:val="-6"/>
          <w:sz w:val="26"/>
          <w:szCs w:val="26"/>
        </w:rPr>
        <w:object w:dxaOrig="660" w:dyaOrig="320" w14:anchorId="2D749514">
          <v:shape id="_x0000_i1080" type="#_x0000_t75" alt="" style="width:28pt;height:13.65pt" o:ole="">
            <v:imagedata r:id="rId161" o:title=""/>
          </v:shape>
          <o:OLEObject Type="Embed" ProgID="Equation.DSMT4" ShapeID="_x0000_i1080" DrawAspect="Content" ObjectID="_1789927620" r:id="rId206"/>
        </w:object>
      </w:r>
      <w:r w:rsidRPr="00754FA6">
        <w:rPr>
          <w:color w:val="auto"/>
          <w:sz w:val="26"/>
          <w:szCs w:val="26"/>
        </w:rPr>
        <w:t>.</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r w:rsidRPr="00754FA6">
        <w:rPr>
          <w:color w:val="auto"/>
          <w:sz w:val="26"/>
          <w:szCs w:val="26"/>
        </w:rPr>
        <w:t xml:space="preserve"> </w:t>
      </w:r>
    </w:p>
    <w:p w14:paraId="608BAB3E" w14:textId="705A42ED" w:rsidR="00CC383E" w:rsidRPr="00754FA6" w:rsidRDefault="00CC383E" w:rsidP="00961501">
      <w:pPr>
        <w:spacing w:line="276" w:lineRule="auto"/>
        <w:jc w:val="both"/>
        <w:rPr>
          <w:color w:val="auto"/>
          <w:sz w:val="26"/>
          <w:szCs w:val="26"/>
        </w:rPr>
      </w:pPr>
      <w:r w:rsidRPr="00754FA6">
        <w:rPr>
          <w:color w:val="auto"/>
          <w:sz w:val="26"/>
          <w:szCs w:val="26"/>
          <w:lang w:val="vi-VN"/>
        </w:rPr>
        <w:t xml:space="preserve">c) </w:t>
      </w:r>
      <w:r w:rsidRPr="00754FA6">
        <w:rPr>
          <w:color w:val="auto"/>
          <w:sz w:val="26"/>
          <w:szCs w:val="26"/>
        </w:rPr>
        <w:t xml:space="preserve">Nước có tính chất đặc biệt: tăng nhiệt độ từ </w:t>
      </w:r>
      <w:r w:rsidRPr="00754FA6">
        <w:rPr>
          <w:color w:val="auto"/>
          <w:position w:val="-6"/>
          <w:sz w:val="26"/>
          <w:szCs w:val="26"/>
        </w:rPr>
        <w:object w:dxaOrig="440" w:dyaOrig="320" w14:anchorId="46C17831">
          <v:shape id="_x0000_i1081" type="#_x0000_t75" alt="" style="width:21.65pt;height:13.65pt" o:ole="">
            <v:imagedata r:id="rId163" o:title=""/>
          </v:shape>
          <o:OLEObject Type="Embed" ProgID="Equation.DSMT4" ShapeID="_x0000_i1081" DrawAspect="Content" ObjectID="_1789927621" r:id="rId207"/>
        </w:object>
      </w:r>
      <w:r w:rsidRPr="00754FA6">
        <w:rPr>
          <w:color w:val="auto"/>
          <w:sz w:val="26"/>
          <w:szCs w:val="26"/>
        </w:rPr>
        <w:t xml:space="preserve"> đến </w:t>
      </w:r>
      <w:r w:rsidRPr="00754FA6">
        <w:rPr>
          <w:color w:val="auto"/>
          <w:position w:val="-6"/>
          <w:sz w:val="26"/>
          <w:szCs w:val="26"/>
        </w:rPr>
        <w:object w:dxaOrig="440" w:dyaOrig="320" w14:anchorId="072CBFFA">
          <v:shape id="_x0000_i1082" type="#_x0000_t75" alt="" style="width:21.65pt;height:13.65pt" o:ole="">
            <v:imagedata r:id="rId165" o:title=""/>
          </v:shape>
          <o:OLEObject Type="Embed" ProgID="Equation.DSMT4" ShapeID="_x0000_i1082" DrawAspect="Content" ObjectID="_1789927622" r:id="rId208"/>
        </w:object>
      </w:r>
      <w:r w:rsidRPr="00754FA6">
        <w:rPr>
          <w:color w:val="auto"/>
          <w:sz w:val="26"/>
          <w:szCs w:val="26"/>
        </w:rPr>
        <w:t xml:space="preserve"> thì nước co lại, không nở ra; Chỉ khi nhiệt độ tăng từ </w:t>
      </w:r>
      <w:r w:rsidRPr="00754FA6">
        <w:rPr>
          <w:color w:val="auto"/>
          <w:position w:val="-6"/>
          <w:sz w:val="26"/>
          <w:szCs w:val="26"/>
        </w:rPr>
        <w:object w:dxaOrig="440" w:dyaOrig="320" w14:anchorId="5ACD9AEF">
          <v:shape id="_x0000_i1083" type="#_x0000_t75" alt="" style="width:21.65pt;height:13.65pt" o:ole="">
            <v:imagedata r:id="rId167" o:title=""/>
          </v:shape>
          <o:OLEObject Type="Embed" ProgID="Equation.DSMT4" ShapeID="_x0000_i1083" DrawAspect="Content" ObjectID="_1789927623" r:id="rId209"/>
        </w:object>
      </w:r>
      <w:r w:rsidRPr="00754FA6">
        <w:rPr>
          <w:color w:val="auto"/>
          <w:sz w:val="26"/>
          <w:szCs w:val="26"/>
        </w:rPr>
        <w:t xml:space="preserve"> trở lên nước mới nở ra.</w:t>
      </w:r>
      <w:r w:rsidRPr="00754FA6">
        <w:rPr>
          <w:rFonts w:eastAsia="Cambria Math"/>
          <w:color w:val="FF0000"/>
          <w:sz w:val="22"/>
          <w:szCs w:val="22"/>
        </w:rPr>
        <w:t xml:space="preserve"> </w:t>
      </w:r>
      <w:bookmarkStart w:id="18" w:name="_Hlk166336419"/>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bookmarkEnd w:id="18"/>
    <w:p w14:paraId="3C5A6D77" w14:textId="473E5DD7" w:rsidR="00CC383E" w:rsidRPr="00754FA6" w:rsidRDefault="00CC383E" w:rsidP="00961501">
      <w:pPr>
        <w:spacing w:line="276" w:lineRule="auto"/>
        <w:jc w:val="both"/>
        <w:rPr>
          <w:color w:val="auto"/>
          <w:sz w:val="26"/>
          <w:szCs w:val="26"/>
        </w:rPr>
      </w:pPr>
      <w:r w:rsidRPr="00754FA6">
        <w:rPr>
          <w:color w:val="auto"/>
          <w:sz w:val="26"/>
          <w:szCs w:val="26"/>
          <w:lang w:val="vi-VN"/>
        </w:rPr>
        <w:t xml:space="preserve">d) </w:t>
      </w:r>
      <w:r w:rsidRPr="00754FA6">
        <w:rPr>
          <w:color w:val="auto"/>
          <w:sz w:val="26"/>
          <w:szCs w:val="26"/>
        </w:rPr>
        <w:t>Vì nước dãn nở vì nhiệt một cách đặc biệt, không đều.</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p w14:paraId="38D2A6F3" w14:textId="46CCE74F" w:rsidR="00961501" w:rsidRPr="00754FA6" w:rsidRDefault="00961501" w:rsidP="00961501">
      <w:pPr>
        <w:spacing w:line="276" w:lineRule="auto"/>
        <w:jc w:val="both"/>
        <w:rPr>
          <w:i/>
          <w:iCs/>
          <w:color w:val="0070C0"/>
          <w:sz w:val="26"/>
          <w:szCs w:val="26"/>
        </w:rPr>
      </w:pPr>
      <w:r w:rsidRPr="00754FA6">
        <w:rPr>
          <w:b/>
          <w:bCs/>
          <w:color w:val="auto"/>
          <w:sz w:val="26"/>
          <w:szCs w:val="26"/>
        </w:rPr>
        <w:t xml:space="preserve">Vì </w:t>
      </w:r>
      <w:r w:rsidR="00A93F47" w:rsidRPr="00754FA6">
        <w:rPr>
          <w:b/>
          <w:bCs/>
          <w:color w:val="auto"/>
          <w:sz w:val="26"/>
          <w:szCs w:val="26"/>
        </w:rPr>
        <w:t xml:space="preserve"> :</w:t>
      </w:r>
      <w:r w:rsidR="00A93F47" w:rsidRPr="00754FA6">
        <w:rPr>
          <w:color w:val="auto"/>
          <w:sz w:val="26"/>
          <w:szCs w:val="26"/>
        </w:rPr>
        <w:t xml:space="preserve"> </w:t>
      </w:r>
      <w:r w:rsidRPr="00754FA6">
        <w:rPr>
          <w:i/>
          <w:iCs/>
          <w:color w:val="0070C0"/>
          <w:sz w:val="26"/>
          <w:szCs w:val="26"/>
        </w:rPr>
        <w:t xml:space="preserve">nước dãn nở vì nhiệt một cách rất đặc biệt. Khi tăng nhiệt độ từ </w:t>
      </w:r>
      <w:r w:rsidRPr="00754FA6">
        <w:rPr>
          <w:i/>
          <w:iCs/>
          <w:color w:val="0070C0"/>
          <w:position w:val="-6"/>
          <w:sz w:val="26"/>
          <w:szCs w:val="26"/>
        </w:rPr>
        <w:object w:dxaOrig="440" w:dyaOrig="320" w14:anchorId="77E9FD14">
          <v:shape id="_x0000_i1084" type="#_x0000_t75" alt="" style="width:21.65pt;height:13.65pt" o:ole="">
            <v:imagedata r:id="rId163" o:title=""/>
          </v:shape>
          <o:OLEObject Type="Embed" ProgID="Equation.DSMT4" ShapeID="_x0000_i1084" DrawAspect="Content" ObjectID="_1789927624" r:id="rId210"/>
        </w:object>
      </w:r>
      <w:r w:rsidRPr="00754FA6">
        <w:rPr>
          <w:i/>
          <w:iCs/>
          <w:color w:val="0070C0"/>
          <w:sz w:val="26"/>
          <w:szCs w:val="26"/>
        </w:rPr>
        <w:t xml:space="preserve"> đến </w:t>
      </w:r>
      <w:r w:rsidRPr="00754FA6">
        <w:rPr>
          <w:i/>
          <w:iCs/>
          <w:color w:val="0070C0"/>
          <w:position w:val="-6"/>
          <w:sz w:val="26"/>
          <w:szCs w:val="26"/>
        </w:rPr>
        <w:object w:dxaOrig="440" w:dyaOrig="320" w14:anchorId="669ED1FD">
          <v:shape id="_x0000_i1085" type="#_x0000_t75" alt="" style="width:21.65pt;height:13.65pt" o:ole="">
            <v:imagedata r:id="rId165" o:title=""/>
          </v:shape>
          <o:OLEObject Type="Embed" ProgID="Equation.DSMT4" ShapeID="_x0000_i1085" DrawAspect="Content" ObjectID="_1789927625" r:id="rId211"/>
        </w:object>
      </w:r>
      <w:r w:rsidRPr="00754FA6">
        <w:rPr>
          <w:i/>
          <w:iCs/>
          <w:color w:val="0070C0"/>
          <w:sz w:val="26"/>
          <w:szCs w:val="26"/>
        </w:rPr>
        <w:t xml:space="preserve"> thì nước co lại chứ không nở ra; Chỉ khi nhiệt độ tăng từ </w:t>
      </w:r>
      <w:r w:rsidRPr="00754FA6">
        <w:rPr>
          <w:i/>
          <w:iCs/>
          <w:color w:val="0070C0"/>
          <w:position w:val="-6"/>
          <w:sz w:val="26"/>
          <w:szCs w:val="26"/>
        </w:rPr>
        <w:object w:dxaOrig="440" w:dyaOrig="320" w14:anchorId="75EABC23">
          <v:shape id="_x0000_i1086" type="#_x0000_t75" alt="" style="width:21.65pt;height:13.65pt" o:ole="">
            <v:imagedata r:id="rId167" o:title=""/>
          </v:shape>
          <o:OLEObject Type="Embed" ProgID="Equation.DSMT4" ShapeID="_x0000_i1086" DrawAspect="Content" ObjectID="_1789927626" r:id="rId212"/>
        </w:object>
      </w:r>
      <w:r w:rsidRPr="00754FA6">
        <w:rPr>
          <w:i/>
          <w:iCs/>
          <w:color w:val="0070C0"/>
          <w:sz w:val="26"/>
          <w:szCs w:val="26"/>
        </w:rPr>
        <w:t xml:space="preserve"> trở lên nước mới nở ra; Chính sự dãn nở không đều đó nên người ta không chế tạo nhiệt kế nước</w:t>
      </w:r>
      <w:r w:rsidR="00A93F47" w:rsidRPr="00754FA6">
        <w:rPr>
          <w:i/>
          <w:iCs/>
          <w:color w:val="0070C0"/>
          <w:sz w:val="26"/>
          <w:szCs w:val="26"/>
        </w:rPr>
        <w:t>.</w:t>
      </w:r>
    </w:p>
    <w:p w14:paraId="55F8D408" w14:textId="5827F5BE" w:rsidR="00A93F47" w:rsidRPr="00754FA6" w:rsidRDefault="00A93F47" w:rsidP="00961501">
      <w:pPr>
        <w:spacing w:line="276" w:lineRule="auto"/>
        <w:jc w:val="both"/>
        <w:rPr>
          <w:color w:val="auto"/>
          <w:sz w:val="26"/>
          <w:szCs w:val="26"/>
        </w:rPr>
      </w:pPr>
      <w:r w:rsidRPr="00754FA6">
        <w:rPr>
          <w:b/>
          <w:color w:val="auto"/>
          <w:sz w:val="26"/>
          <w:szCs w:val="26"/>
        </w:rPr>
        <w:t>Câu 4</w:t>
      </w:r>
      <w:r w:rsidRPr="00754FA6">
        <w:rPr>
          <w:color w:val="auto"/>
          <w:sz w:val="26"/>
          <w:szCs w:val="26"/>
        </w:rPr>
        <w:t>:</w:t>
      </w:r>
    </w:p>
    <w:p w14:paraId="08D7FE2B" w14:textId="20E58BB2" w:rsidR="00A93F47" w:rsidRPr="00754FA6" w:rsidRDefault="00A93F47" w:rsidP="00961501">
      <w:pPr>
        <w:spacing w:line="276" w:lineRule="auto"/>
        <w:jc w:val="both"/>
        <w:rPr>
          <w:color w:val="auto"/>
          <w:sz w:val="26"/>
          <w:szCs w:val="26"/>
        </w:rPr>
      </w:pPr>
      <w:r w:rsidRPr="00754FA6">
        <w:rPr>
          <w:color w:val="auto"/>
          <w:sz w:val="26"/>
          <w:szCs w:val="26"/>
          <w:lang w:val="vi-VN"/>
        </w:rPr>
        <w:t xml:space="preserve">a) </w:t>
      </w:r>
      <w:r w:rsidRPr="00754FA6">
        <w:rPr>
          <w:color w:val="auto"/>
          <w:sz w:val="26"/>
          <w:szCs w:val="26"/>
        </w:rPr>
        <w:t>Nước ở cốc nhôm (1) lạnh dần, nước ở bình (2) nóng dần lên, sau đó nhiệt độ nước ở hai cốc cân bằng nhau.</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S</w:t>
      </w:r>
    </w:p>
    <w:p w14:paraId="44399B36" w14:textId="2E3FBF35" w:rsidR="00A93F47" w:rsidRPr="00754FA6" w:rsidRDefault="00A93F47" w:rsidP="00961501">
      <w:pPr>
        <w:spacing w:line="276" w:lineRule="auto"/>
        <w:jc w:val="both"/>
        <w:rPr>
          <w:color w:val="auto"/>
          <w:sz w:val="26"/>
          <w:szCs w:val="26"/>
        </w:rPr>
      </w:pPr>
      <w:r w:rsidRPr="00754FA6">
        <w:rPr>
          <w:color w:val="auto"/>
          <w:sz w:val="26"/>
          <w:szCs w:val="26"/>
          <w:lang w:val="vi-VN"/>
        </w:rPr>
        <w:lastRenderedPageBreak/>
        <w:t xml:space="preserve">b) </w:t>
      </w:r>
      <w:r w:rsidRPr="00754FA6">
        <w:rPr>
          <w:color w:val="auto"/>
          <w:sz w:val="26"/>
          <w:szCs w:val="26"/>
        </w:rPr>
        <w:t>Nước ở cốc nhôm (1) ấm dần, nước ở bình (2) nguội dần lên, sau đó nhiệt độ nước ở hai cốc cân bằng nhau.</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p w14:paraId="5EABC949" w14:textId="2DE4AFBF" w:rsidR="00A93F47" w:rsidRPr="00754FA6" w:rsidRDefault="00A93F47" w:rsidP="00961501">
      <w:pPr>
        <w:spacing w:line="276" w:lineRule="auto"/>
        <w:jc w:val="both"/>
        <w:rPr>
          <w:color w:val="auto"/>
          <w:sz w:val="26"/>
          <w:szCs w:val="26"/>
        </w:rPr>
      </w:pPr>
      <w:r w:rsidRPr="00754FA6">
        <w:rPr>
          <w:color w:val="auto"/>
          <w:sz w:val="26"/>
          <w:szCs w:val="26"/>
          <w:lang w:val="vi-VN"/>
        </w:rPr>
        <w:t xml:space="preserve">c) </w:t>
      </w:r>
      <w:r w:rsidRPr="00754FA6">
        <w:rPr>
          <w:color w:val="auto"/>
          <w:sz w:val="26"/>
          <w:szCs w:val="26"/>
        </w:rPr>
        <w:t>Nhiệt từ nước trong bình (2) truyền sang nước trong cốc nhôm (1), sau đó nước ở cả hai vị trí có cùng nhiệt độ.</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p w14:paraId="1C344E0F" w14:textId="1CB41E99" w:rsidR="00A93F47" w:rsidRPr="00754FA6" w:rsidRDefault="00A93F47" w:rsidP="00961501">
      <w:pPr>
        <w:spacing w:line="276" w:lineRule="auto"/>
        <w:jc w:val="both"/>
        <w:rPr>
          <w:color w:val="auto"/>
          <w:sz w:val="26"/>
          <w:szCs w:val="26"/>
        </w:rPr>
      </w:pPr>
      <w:r w:rsidRPr="00754FA6">
        <w:rPr>
          <w:color w:val="auto"/>
          <w:sz w:val="26"/>
          <w:szCs w:val="26"/>
          <w:lang w:val="vi-VN"/>
        </w:rPr>
        <w:t xml:space="preserve">d) </w:t>
      </w:r>
      <w:r w:rsidRPr="00754FA6">
        <w:rPr>
          <w:color w:val="auto"/>
          <w:sz w:val="26"/>
          <w:szCs w:val="26"/>
        </w:rPr>
        <w:t>Quá trình truyền nhiệt năng giữa nước trong bình và nước trong cốc kết thúc khi thấy hai nhiệt kế có cùng số đo.</w:t>
      </w:r>
      <w:r w:rsidRPr="00754FA6">
        <w:rPr>
          <w:rFonts w:eastAsia="Cambria Math"/>
          <w:color w:val="FF0000"/>
          <w:sz w:val="22"/>
          <w:szCs w:val="22"/>
        </w:rPr>
        <w:t xml:space="preserve"> </w:t>
      </w:r>
      <w:r w:rsidRPr="00754FA6">
        <w:rPr>
          <w:rFonts w:ascii="Cambria Math" w:eastAsia="Cambria Math" w:hAnsi="Cambria Math" w:cs="Cambria Math"/>
          <w:color w:val="FF0000"/>
          <w:sz w:val="22"/>
          <w:szCs w:val="22"/>
        </w:rPr>
        <w:t>⟹</w:t>
      </w:r>
      <w:r w:rsidRPr="00754FA6">
        <w:rPr>
          <w:rFonts w:eastAsia="Cambria Math"/>
          <w:color w:val="FF0000"/>
          <w:sz w:val="22"/>
          <w:szCs w:val="22"/>
        </w:rPr>
        <w:t xml:space="preserve"> </w:t>
      </w:r>
      <w:r w:rsidRPr="00754FA6">
        <w:rPr>
          <w:b/>
          <w:bCs/>
          <w:color w:val="FF0000"/>
          <w:sz w:val="24"/>
          <w:szCs w:val="24"/>
        </w:rPr>
        <w:t>Đ</w:t>
      </w:r>
    </w:p>
    <w:p w14:paraId="045B8D7A" w14:textId="77777777" w:rsidR="00961501" w:rsidRPr="00754FA6" w:rsidRDefault="00961501" w:rsidP="00961501">
      <w:pPr>
        <w:spacing w:line="300" w:lineRule="auto"/>
        <w:jc w:val="both"/>
        <w:rPr>
          <w:rFonts w:eastAsia="Calibri"/>
          <w:bCs/>
          <w:i/>
          <w:iCs/>
          <w:color w:val="auto"/>
          <w:sz w:val="26"/>
          <w:szCs w:val="26"/>
          <w:lang w:val="fr-FR"/>
          <w14:ligatures w14:val="standardContextual"/>
        </w:rPr>
      </w:pPr>
    </w:p>
    <w:p w14:paraId="77AFB1CF" w14:textId="77777777" w:rsidR="00A93F47" w:rsidRPr="00754FA6" w:rsidRDefault="00A93F47" w:rsidP="00A93F47">
      <w:pPr>
        <w:spacing w:line="276" w:lineRule="auto"/>
        <w:jc w:val="both"/>
        <w:rPr>
          <w:b/>
          <w:bCs/>
          <w:color w:val="C00000"/>
          <w:sz w:val="26"/>
          <w:szCs w:val="26"/>
        </w:rPr>
      </w:pPr>
      <w:bookmarkStart w:id="19" w:name="_Hlk166327256"/>
      <w:r w:rsidRPr="00754FA6">
        <w:rPr>
          <w:b/>
          <w:bCs/>
          <w:color w:val="C00000"/>
          <w:sz w:val="26"/>
          <w:szCs w:val="26"/>
        </w:rPr>
        <w:t>3. Câu trắc nghiệm trả lời ngắn ( 1,5 điểm )</w:t>
      </w:r>
    </w:p>
    <w:bookmarkEnd w:id="19"/>
    <w:p w14:paraId="2A453D33" w14:textId="77777777" w:rsidR="00A93F47" w:rsidRPr="00754FA6" w:rsidRDefault="00A93F47" w:rsidP="00A93F47">
      <w:pPr>
        <w:spacing w:line="276" w:lineRule="auto"/>
        <w:rPr>
          <w:rFonts w:eastAsia="Calibri"/>
          <w:i/>
          <w:iCs/>
          <w:color w:val="auto"/>
          <w:sz w:val="26"/>
          <w:szCs w:val="26"/>
          <w:lang w:val="pt-BR"/>
          <w14:ligatures w14:val="standardContextual"/>
        </w:rPr>
      </w:pPr>
      <w:r w:rsidRPr="00754FA6">
        <w:rPr>
          <w:rFonts w:eastAsia="Calibri"/>
          <w:i/>
          <w:iCs/>
          <w:color w:val="auto"/>
          <w:sz w:val="26"/>
          <w:szCs w:val="26"/>
          <w:lang w:val="pt-BR"/>
          <w14:ligatures w14:val="standardContextual"/>
        </w:rPr>
        <w:t>Thí sinh trả lời từ câu 1 đến câu 6. Mỗi câu trả lời đúng thí sinh được 0,25 điểm</w:t>
      </w:r>
    </w:p>
    <w:p w14:paraId="62A1E3DE" w14:textId="77777777" w:rsidR="00A93F47" w:rsidRPr="00754FA6" w:rsidRDefault="00A93F47" w:rsidP="00961501">
      <w:pPr>
        <w:spacing w:line="300" w:lineRule="auto"/>
        <w:jc w:val="center"/>
        <w:rPr>
          <w:rFonts w:eastAsia="Calibri"/>
          <w:i/>
          <w:iCs/>
          <w:color w:val="auto"/>
          <w:sz w:val="26"/>
          <w:szCs w:val="26"/>
          <w:lang w:val="pt-BR"/>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272"/>
        <w:gridCol w:w="803"/>
        <w:gridCol w:w="1142"/>
      </w:tblGrid>
      <w:tr w:rsidR="00A801DB" w:rsidRPr="00754FA6" w14:paraId="1017225E"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EAC8251"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Câu</w:t>
            </w:r>
          </w:p>
        </w:tc>
        <w:tc>
          <w:tcPr>
            <w:tcW w:w="0" w:type="auto"/>
            <w:tcBorders>
              <w:top w:val="single" w:sz="8" w:space="0" w:color="000000"/>
              <w:left w:val="nil"/>
              <w:bottom w:val="single" w:sz="8" w:space="0" w:color="000000"/>
              <w:right w:val="single" w:sz="8" w:space="0" w:color="000000"/>
            </w:tcBorders>
            <w:vAlign w:val="center"/>
            <w:hideMark/>
          </w:tcPr>
          <w:p w14:paraId="0B100E95"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Đáp án</w:t>
            </w:r>
          </w:p>
        </w:tc>
        <w:tc>
          <w:tcPr>
            <w:tcW w:w="0" w:type="auto"/>
            <w:tcBorders>
              <w:top w:val="single" w:sz="8" w:space="0" w:color="000000"/>
              <w:left w:val="nil"/>
              <w:bottom w:val="single" w:sz="8" w:space="0" w:color="000000"/>
              <w:right w:val="single" w:sz="8" w:space="0" w:color="000000"/>
            </w:tcBorders>
            <w:vAlign w:val="center"/>
            <w:hideMark/>
          </w:tcPr>
          <w:p w14:paraId="020C31F8"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Câu</w:t>
            </w:r>
          </w:p>
        </w:tc>
        <w:tc>
          <w:tcPr>
            <w:tcW w:w="0" w:type="auto"/>
            <w:tcBorders>
              <w:top w:val="single" w:sz="8" w:space="0" w:color="000000"/>
              <w:left w:val="nil"/>
              <w:bottom w:val="single" w:sz="8" w:space="0" w:color="000000"/>
              <w:right w:val="single" w:sz="8" w:space="0" w:color="000000"/>
            </w:tcBorders>
            <w:vAlign w:val="center"/>
            <w:hideMark/>
          </w:tcPr>
          <w:p w14:paraId="28E5B9D6"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Đáp án</w:t>
            </w:r>
          </w:p>
        </w:tc>
      </w:tr>
      <w:tr w:rsidR="00A801DB" w:rsidRPr="00754FA6" w14:paraId="18D29C5D" w14:textId="77777777" w:rsidTr="00A37098">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628E21B6"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1</w:t>
            </w:r>
          </w:p>
        </w:tc>
        <w:tc>
          <w:tcPr>
            <w:tcW w:w="0" w:type="auto"/>
            <w:tcBorders>
              <w:top w:val="nil"/>
              <w:left w:val="nil"/>
              <w:bottom w:val="single" w:sz="8" w:space="0" w:color="000000"/>
              <w:right w:val="single" w:sz="8" w:space="0" w:color="000000"/>
            </w:tcBorders>
            <w:vAlign w:val="center"/>
            <w:hideMark/>
          </w:tcPr>
          <w:p w14:paraId="01B03619" w14:textId="77777777" w:rsidR="00961501" w:rsidRPr="00754FA6" w:rsidRDefault="00961501" w:rsidP="00A37098">
            <w:pPr>
              <w:spacing w:line="300" w:lineRule="auto"/>
              <w:jc w:val="center"/>
              <w:rPr>
                <w:color w:val="auto"/>
                <w:sz w:val="26"/>
                <w:szCs w:val="26"/>
              </w:rPr>
            </w:pPr>
            <w:r w:rsidRPr="00754FA6">
              <w:rPr>
                <w:color w:val="auto"/>
                <w:sz w:val="26"/>
                <w:szCs w:val="26"/>
              </w:rPr>
              <w:t>3</w:t>
            </w:r>
          </w:p>
        </w:tc>
        <w:tc>
          <w:tcPr>
            <w:tcW w:w="0" w:type="auto"/>
            <w:tcBorders>
              <w:top w:val="nil"/>
              <w:left w:val="nil"/>
              <w:bottom w:val="single" w:sz="8" w:space="0" w:color="000000"/>
              <w:right w:val="single" w:sz="8" w:space="0" w:color="000000"/>
            </w:tcBorders>
            <w:vAlign w:val="center"/>
            <w:hideMark/>
          </w:tcPr>
          <w:p w14:paraId="60181953" w14:textId="77777777" w:rsidR="00961501" w:rsidRPr="00754FA6" w:rsidRDefault="00961501" w:rsidP="00A37098">
            <w:pPr>
              <w:spacing w:line="300" w:lineRule="auto"/>
              <w:jc w:val="center"/>
              <w:rPr>
                <w:color w:val="auto"/>
                <w:sz w:val="26"/>
                <w:szCs w:val="26"/>
              </w:rPr>
            </w:pPr>
            <w:r w:rsidRPr="00754FA6">
              <w:rPr>
                <w:color w:val="auto"/>
                <w:sz w:val="26"/>
                <w:szCs w:val="26"/>
              </w:rPr>
              <w:t>4</w:t>
            </w:r>
          </w:p>
        </w:tc>
        <w:tc>
          <w:tcPr>
            <w:tcW w:w="0" w:type="auto"/>
            <w:tcBorders>
              <w:top w:val="nil"/>
              <w:left w:val="nil"/>
              <w:bottom w:val="single" w:sz="8" w:space="0" w:color="000000"/>
              <w:right w:val="single" w:sz="8" w:space="0" w:color="000000"/>
            </w:tcBorders>
            <w:vAlign w:val="center"/>
            <w:hideMark/>
          </w:tcPr>
          <w:p w14:paraId="1790607F" w14:textId="77777777" w:rsidR="00961501" w:rsidRPr="00754FA6" w:rsidRDefault="00961501" w:rsidP="00A37098">
            <w:pPr>
              <w:spacing w:line="300" w:lineRule="auto"/>
              <w:jc w:val="center"/>
              <w:rPr>
                <w:color w:val="auto"/>
                <w:sz w:val="26"/>
                <w:szCs w:val="26"/>
              </w:rPr>
            </w:pPr>
            <w:r w:rsidRPr="00754FA6">
              <w:rPr>
                <w:color w:val="auto"/>
                <w:sz w:val="26"/>
                <w:szCs w:val="26"/>
              </w:rPr>
              <w:t>1; 2</w:t>
            </w:r>
          </w:p>
        </w:tc>
      </w:tr>
      <w:tr w:rsidR="00A801DB" w:rsidRPr="00754FA6" w14:paraId="7851EE6A" w14:textId="77777777" w:rsidTr="00A37098">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62C56669"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2</w:t>
            </w:r>
          </w:p>
        </w:tc>
        <w:tc>
          <w:tcPr>
            <w:tcW w:w="0" w:type="auto"/>
            <w:tcBorders>
              <w:top w:val="nil"/>
              <w:left w:val="nil"/>
              <w:bottom w:val="single" w:sz="8" w:space="0" w:color="000000"/>
              <w:right w:val="single" w:sz="8" w:space="0" w:color="000000"/>
            </w:tcBorders>
            <w:vAlign w:val="center"/>
            <w:hideMark/>
          </w:tcPr>
          <w:p w14:paraId="49F6C70D" w14:textId="77777777" w:rsidR="00961501" w:rsidRPr="00754FA6" w:rsidRDefault="00961501" w:rsidP="00A37098">
            <w:pPr>
              <w:spacing w:line="300" w:lineRule="auto"/>
              <w:jc w:val="center"/>
              <w:rPr>
                <w:color w:val="auto"/>
                <w:sz w:val="26"/>
                <w:szCs w:val="26"/>
              </w:rPr>
            </w:pPr>
            <w:r w:rsidRPr="00754FA6">
              <w:rPr>
                <w:color w:val="auto"/>
                <w:sz w:val="26"/>
                <w:szCs w:val="26"/>
              </w:rPr>
              <w:t>3; 4</w:t>
            </w:r>
          </w:p>
        </w:tc>
        <w:tc>
          <w:tcPr>
            <w:tcW w:w="0" w:type="auto"/>
            <w:tcBorders>
              <w:top w:val="nil"/>
              <w:left w:val="nil"/>
              <w:bottom w:val="single" w:sz="8" w:space="0" w:color="000000"/>
              <w:right w:val="single" w:sz="8" w:space="0" w:color="000000"/>
            </w:tcBorders>
            <w:vAlign w:val="center"/>
            <w:hideMark/>
          </w:tcPr>
          <w:p w14:paraId="1B3F0FB2" w14:textId="77777777" w:rsidR="00961501" w:rsidRPr="00754FA6" w:rsidRDefault="00961501" w:rsidP="00A37098">
            <w:pPr>
              <w:spacing w:line="300" w:lineRule="auto"/>
              <w:jc w:val="center"/>
              <w:rPr>
                <w:color w:val="auto"/>
                <w:sz w:val="26"/>
                <w:szCs w:val="26"/>
              </w:rPr>
            </w:pPr>
            <w:r w:rsidRPr="00754FA6">
              <w:rPr>
                <w:color w:val="auto"/>
                <w:sz w:val="26"/>
                <w:szCs w:val="26"/>
              </w:rPr>
              <w:t>5</w:t>
            </w:r>
          </w:p>
        </w:tc>
        <w:tc>
          <w:tcPr>
            <w:tcW w:w="0" w:type="auto"/>
            <w:tcBorders>
              <w:top w:val="nil"/>
              <w:left w:val="nil"/>
              <w:bottom w:val="single" w:sz="8" w:space="0" w:color="000000"/>
              <w:right w:val="single" w:sz="8" w:space="0" w:color="000000"/>
            </w:tcBorders>
            <w:vAlign w:val="center"/>
            <w:hideMark/>
          </w:tcPr>
          <w:p w14:paraId="5D49EE90" w14:textId="77777777" w:rsidR="00961501" w:rsidRPr="00754FA6" w:rsidRDefault="00961501" w:rsidP="00A37098">
            <w:pPr>
              <w:spacing w:line="300" w:lineRule="auto"/>
              <w:jc w:val="center"/>
              <w:rPr>
                <w:color w:val="auto"/>
                <w:sz w:val="26"/>
                <w:szCs w:val="26"/>
              </w:rPr>
            </w:pPr>
            <w:r w:rsidRPr="00754FA6">
              <w:rPr>
                <w:color w:val="auto"/>
                <w:sz w:val="26"/>
                <w:szCs w:val="26"/>
              </w:rPr>
              <w:t>1; 3; 4</w:t>
            </w:r>
          </w:p>
        </w:tc>
      </w:tr>
      <w:tr w:rsidR="00A801DB" w:rsidRPr="00754FA6" w14:paraId="0E875964" w14:textId="77777777" w:rsidTr="00A93F47">
        <w:trPr>
          <w:cantSplit/>
          <w:tblCellSpacing w:w="0" w:type="dxa"/>
          <w:jc w:val="center"/>
        </w:trPr>
        <w:tc>
          <w:tcPr>
            <w:tcW w:w="0" w:type="auto"/>
            <w:tcBorders>
              <w:top w:val="nil"/>
              <w:left w:val="single" w:sz="8" w:space="0" w:color="000000"/>
              <w:bottom w:val="nil"/>
              <w:right w:val="single" w:sz="8" w:space="0" w:color="000000"/>
            </w:tcBorders>
            <w:vAlign w:val="center"/>
            <w:hideMark/>
          </w:tcPr>
          <w:p w14:paraId="7A344C1E" w14:textId="77777777" w:rsidR="00961501" w:rsidRPr="00754FA6" w:rsidRDefault="00961501" w:rsidP="00A37098">
            <w:pPr>
              <w:spacing w:line="300" w:lineRule="auto"/>
              <w:jc w:val="center"/>
              <w:rPr>
                <w:b/>
                <w:bCs/>
                <w:color w:val="auto"/>
                <w:sz w:val="26"/>
                <w:szCs w:val="26"/>
              </w:rPr>
            </w:pPr>
            <w:r w:rsidRPr="00754FA6">
              <w:rPr>
                <w:b/>
                <w:bCs/>
                <w:color w:val="auto"/>
                <w:sz w:val="26"/>
                <w:szCs w:val="26"/>
              </w:rPr>
              <w:t>3</w:t>
            </w:r>
          </w:p>
        </w:tc>
        <w:tc>
          <w:tcPr>
            <w:tcW w:w="0" w:type="auto"/>
            <w:tcBorders>
              <w:top w:val="nil"/>
              <w:left w:val="nil"/>
              <w:bottom w:val="nil"/>
              <w:right w:val="single" w:sz="8" w:space="0" w:color="000000"/>
            </w:tcBorders>
            <w:vAlign w:val="center"/>
            <w:hideMark/>
          </w:tcPr>
          <w:p w14:paraId="43592597" w14:textId="77777777" w:rsidR="00961501" w:rsidRPr="00754FA6" w:rsidRDefault="00961501" w:rsidP="00A37098">
            <w:pPr>
              <w:spacing w:line="300" w:lineRule="auto"/>
              <w:jc w:val="center"/>
              <w:rPr>
                <w:color w:val="auto"/>
                <w:sz w:val="26"/>
                <w:szCs w:val="26"/>
              </w:rPr>
            </w:pPr>
            <w:r w:rsidRPr="00754FA6">
              <w:rPr>
                <w:color w:val="auto"/>
                <w:sz w:val="26"/>
                <w:szCs w:val="26"/>
              </w:rPr>
              <w:t>1; 2; 3; 4</w:t>
            </w:r>
          </w:p>
        </w:tc>
        <w:tc>
          <w:tcPr>
            <w:tcW w:w="0" w:type="auto"/>
            <w:tcBorders>
              <w:top w:val="nil"/>
              <w:left w:val="nil"/>
              <w:bottom w:val="nil"/>
              <w:right w:val="single" w:sz="8" w:space="0" w:color="000000"/>
            </w:tcBorders>
            <w:vAlign w:val="center"/>
            <w:hideMark/>
          </w:tcPr>
          <w:p w14:paraId="4E03F416" w14:textId="77777777" w:rsidR="00961501" w:rsidRPr="00754FA6" w:rsidRDefault="00961501" w:rsidP="00A37098">
            <w:pPr>
              <w:spacing w:line="300" w:lineRule="auto"/>
              <w:jc w:val="center"/>
              <w:rPr>
                <w:color w:val="auto"/>
                <w:sz w:val="26"/>
                <w:szCs w:val="26"/>
              </w:rPr>
            </w:pPr>
            <w:r w:rsidRPr="00754FA6">
              <w:rPr>
                <w:color w:val="auto"/>
                <w:sz w:val="26"/>
                <w:szCs w:val="26"/>
              </w:rPr>
              <w:t>6</w:t>
            </w:r>
          </w:p>
        </w:tc>
        <w:tc>
          <w:tcPr>
            <w:tcW w:w="0" w:type="auto"/>
            <w:tcBorders>
              <w:top w:val="nil"/>
              <w:left w:val="nil"/>
              <w:bottom w:val="nil"/>
              <w:right w:val="single" w:sz="8" w:space="0" w:color="000000"/>
            </w:tcBorders>
            <w:vAlign w:val="center"/>
            <w:hideMark/>
          </w:tcPr>
          <w:p w14:paraId="08B7CEDB" w14:textId="77777777" w:rsidR="00961501" w:rsidRPr="00754FA6" w:rsidRDefault="00961501" w:rsidP="00A37098">
            <w:pPr>
              <w:spacing w:line="300" w:lineRule="auto"/>
              <w:jc w:val="center"/>
              <w:rPr>
                <w:color w:val="auto"/>
                <w:sz w:val="26"/>
                <w:szCs w:val="26"/>
              </w:rPr>
            </w:pPr>
            <w:r w:rsidRPr="00754FA6">
              <w:rPr>
                <w:color w:val="auto"/>
                <w:sz w:val="26"/>
                <w:szCs w:val="26"/>
              </w:rPr>
              <w:t>0,05</w:t>
            </w:r>
          </w:p>
        </w:tc>
      </w:tr>
      <w:tr w:rsidR="00A93F47" w:rsidRPr="00754FA6" w14:paraId="28E5FBDB" w14:textId="77777777" w:rsidTr="00A93F47">
        <w:trPr>
          <w:cantSplit/>
          <w:tblCellSpacing w:w="0" w:type="dxa"/>
          <w:jc w:val="center"/>
        </w:trPr>
        <w:tc>
          <w:tcPr>
            <w:tcW w:w="0" w:type="auto"/>
            <w:tcBorders>
              <w:top w:val="nil"/>
              <w:left w:val="single" w:sz="8" w:space="0" w:color="000000"/>
              <w:bottom w:val="nil"/>
              <w:right w:val="single" w:sz="8" w:space="0" w:color="000000"/>
            </w:tcBorders>
            <w:vAlign w:val="center"/>
          </w:tcPr>
          <w:p w14:paraId="7013C909" w14:textId="77777777" w:rsidR="00A93F47" w:rsidRPr="00754FA6" w:rsidRDefault="00A93F47" w:rsidP="00A37098">
            <w:pPr>
              <w:spacing w:line="300" w:lineRule="auto"/>
              <w:jc w:val="center"/>
              <w:rPr>
                <w:b/>
                <w:bCs/>
                <w:color w:val="auto"/>
                <w:sz w:val="26"/>
                <w:szCs w:val="26"/>
              </w:rPr>
            </w:pPr>
          </w:p>
        </w:tc>
        <w:tc>
          <w:tcPr>
            <w:tcW w:w="0" w:type="auto"/>
            <w:tcBorders>
              <w:top w:val="nil"/>
              <w:left w:val="nil"/>
              <w:bottom w:val="nil"/>
              <w:right w:val="single" w:sz="8" w:space="0" w:color="000000"/>
            </w:tcBorders>
            <w:vAlign w:val="center"/>
          </w:tcPr>
          <w:p w14:paraId="42145136" w14:textId="77777777" w:rsidR="00A93F47" w:rsidRPr="00754FA6" w:rsidRDefault="00A93F47" w:rsidP="00A37098">
            <w:pPr>
              <w:spacing w:line="300" w:lineRule="auto"/>
              <w:jc w:val="center"/>
              <w:rPr>
                <w:color w:val="auto"/>
                <w:sz w:val="26"/>
                <w:szCs w:val="26"/>
              </w:rPr>
            </w:pPr>
          </w:p>
        </w:tc>
        <w:tc>
          <w:tcPr>
            <w:tcW w:w="0" w:type="auto"/>
            <w:tcBorders>
              <w:top w:val="nil"/>
              <w:left w:val="nil"/>
              <w:bottom w:val="nil"/>
              <w:right w:val="single" w:sz="8" w:space="0" w:color="000000"/>
            </w:tcBorders>
            <w:vAlign w:val="center"/>
          </w:tcPr>
          <w:p w14:paraId="207C50AC" w14:textId="77777777" w:rsidR="00A93F47" w:rsidRPr="00754FA6" w:rsidRDefault="00A93F47" w:rsidP="00A37098">
            <w:pPr>
              <w:spacing w:line="300" w:lineRule="auto"/>
              <w:jc w:val="center"/>
              <w:rPr>
                <w:color w:val="auto"/>
                <w:sz w:val="26"/>
                <w:szCs w:val="26"/>
              </w:rPr>
            </w:pPr>
          </w:p>
        </w:tc>
        <w:tc>
          <w:tcPr>
            <w:tcW w:w="0" w:type="auto"/>
            <w:tcBorders>
              <w:top w:val="nil"/>
              <w:left w:val="nil"/>
              <w:bottom w:val="nil"/>
              <w:right w:val="single" w:sz="8" w:space="0" w:color="000000"/>
            </w:tcBorders>
            <w:vAlign w:val="center"/>
          </w:tcPr>
          <w:p w14:paraId="5C2F97F8" w14:textId="77777777" w:rsidR="00A93F47" w:rsidRPr="00754FA6" w:rsidRDefault="00A93F47" w:rsidP="00A37098">
            <w:pPr>
              <w:spacing w:line="300" w:lineRule="auto"/>
              <w:jc w:val="center"/>
              <w:rPr>
                <w:color w:val="auto"/>
                <w:sz w:val="26"/>
                <w:szCs w:val="26"/>
              </w:rPr>
            </w:pPr>
          </w:p>
        </w:tc>
      </w:tr>
      <w:tr w:rsidR="00A93F47" w:rsidRPr="00754FA6" w14:paraId="4375ECB2" w14:textId="77777777" w:rsidTr="00A93F47">
        <w:trPr>
          <w:cantSplit/>
          <w:tblCellSpacing w:w="0" w:type="dxa"/>
          <w:jc w:val="center"/>
        </w:trPr>
        <w:tc>
          <w:tcPr>
            <w:tcW w:w="0" w:type="auto"/>
            <w:tcBorders>
              <w:top w:val="nil"/>
              <w:left w:val="single" w:sz="8" w:space="0" w:color="000000"/>
              <w:bottom w:val="nil"/>
              <w:right w:val="single" w:sz="8" w:space="0" w:color="000000"/>
            </w:tcBorders>
            <w:vAlign w:val="center"/>
          </w:tcPr>
          <w:p w14:paraId="698B7DE4" w14:textId="77777777" w:rsidR="00A93F47" w:rsidRPr="00754FA6" w:rsidRDefault="00A93F47" w:rsidP="00A37098">
            <w:pPr>
              <w:spacing w:line="300" w:lineRule="auto"/>
              <w:jc w:val="center"/>
              <w:rPr>
                <w:b/>
                <w:bCs/>
                <w:color w:val="auto"/>
                <w:sz w:val="26"/>
                <w:szCs w:val="26"/>
              </w:rPr>
            </w:pPr>
          </w:p>
        </w:tc>
        <w:tc>
          <w:tcPr>
            <w:tcW w:w="0" w:type="auto"/>
            <w:tcBorders>
              <w:top w:val="nil"/>
              <w:left w:val="nil"/>
              <w:bottom w:val="nil"/>
              <w:right w:val="single" w:sz="8" w:space="0" w:color="000000"/>
            </w:tcBorders>
            <w:vAlign w:val="center"/>
          </w:tcPr>
          <w:p w14:paraId="27698CFD" w14:textId="77777777" w:rsidR="00A93F47" w:rsidRPr="00754FA6" w:rsidRDefault="00A93F47" w:rsidP="00A37098">
            <w:pPr>
              <w:spacing w:line="300" w:lineRule="auto"/>
              <w:jc w:val="center"/>
              <w:rPr>
                <w:color w:val="auto"/>
                <w:sz w:val="26"/>
                <w:szCs w:val="26"/>
              </w:rPr>
            </w:pPr>
          </w:p>
        </w:tc>
        <w:tc>
          <w:tcPr>
            <w:tcW w:w="0" w:type="auto"/>
            <w:tcBorders>
              <w:top w:val="nil"/>
              <w:left w:val="nil"/>
              <w:bottom w:val="nil"/>
              <w:right w:val="single" w:sz="8" w:space="0" w:color="000000"/>
            </w:tcBorders>
            <w:vAlign w:val="center"/>
          </w:tcPr>
          <w:p w14:paraId="175294BD" w14:textId="77777777" w:rsidR="00A93F47" w:rsidRPr="00754FA6" w:rsidRDefault="00A93F47" w:rsidP="00A37098">
            <w:pPr>
              <w:spacing w:line="300" w:lineRule="auto"/>
              <w:jc w:val="center"/>
              <w:rPr>
                <w:color w:val="auto"/>
                <w:sz w:val="26"/>
                <w:szCs w:val="26"/>
              </w:rPr>
            </w:pPr>
          </w:p>
        </w:tc>
        <w:tc>
          <w:tcPr>
            <w:tcW w:w="0" w:type="auto"/>
            <w:tcBorders>
              <w:top w:val="nil"/>
              <w:left w:val="nil"/>
              <w:bottom w:val="nil"/>
              <w:right w:val="single" w:sz="8" w:space="0" w:color="000000"/>
            </w:tcBorders>
            <w:vAlign w:val="center"/>
          </w:tcPr>
          <w:p w14:paraId="5620CD6F" w14:textId="77777777" w:rsidR="00A93F47" w:rsidRPr="00754FA6" w:rsidRDefault="00A93F47" w:rsidP="00A37098">
            <w:pPr>
              <w:spacing w:line="300" w:lineRule="auto"/>
              <w:jc w:val="center"/>
              <w:rPr>
                <w:color w:val="auto"/>
                <w:sz w:val="26"/>
                <w:szCs w:val="26"/>
              </w:rPr>
            </w:pPr>
          </w:p>
        </w:tc>
      </w:tr>
      <w:tr w:rsidR="00A93F47" w:rsidRPr="00754FA6" w14:paraId="5EF6FB71" w14:textId="77777777" w:rsidTr="00A93F47">
        <w:trPr>
          <w:cantSplit/>
          <w:trHeight w:val="25"/>
          <w:tblCellSpacing w:w="0" w:type="dxa"/>
          <w:jc w:val="center"/>
        </w:trPr>
        <w:tc>
          <w:tcPr>
            <w:tcW w:w="0" w:type="auto"/>
            <w:tcBorders>
              <w:top w:val="nil"/>
              <w:left w:val="single" w:sz="8" w:space="0" w:color="000000"/>
              <w:bottom w:val="single" w:sz="8" w:space="0" w:color="000000"/>
              <w:right w:val="single" w:sz="8" w:space="0" w:color="000000"/>
            </w:tcBorders>
            <w:vAlign w:val="center"/>
          </w:tcPr>
          <w:p w14:paraId="49061C55" w14:textId="77777777" w:rsidR="00A93F47" w:rsidRPr="00754FA6" w:rsidRDefault="00A93F47" w:rsidP="00A37098">
            <w:pPr>
              <w:spacing w:line="300" w:lineRule="auto"/>
              <w:jc w:val="center"/>
              <w:rPr>
                <w:b/>
                <w:bCs/>
                <w:color w:val="auto"/>
                <w:sz w:val="26"/>
                <w:szCs w:val="26"/>
              </w:rPr>
            </w:pPr>
          </w:p>
        </w:tc>
        <w:tc>
          <w:tcPr>
            <w:tcW w:w="0" w:type="auto"/>
            <w:tcBorders>
              <w:top w:val="nil"/>
              <w:left w:val="nil"/>
              <w:bottom w:val="single" w:sz="8" w:space="0" w:color="000000"/>
              <w:right w:val="single" w:sz="8" w:space="0" w:color="000000"/>
            </w:tcBorders>
            <w:vAlign w:val="center"/>
          </w:tcPr>
          <w:p w14:paraId="0A79B1CA" w14:textId="77777777" w:rsidR="00A93F47" w:rsidRPr="00754FA6" w:rsidRDefault="00A93F47" w:rsidP="00A37098">
            <w:pPr>
              <w:spacing w:line="300" w:lineRule="auto"/>
              <w:jc w:val="center"/>
              <w:rPr>
                <w:color w:val="auto"/>
                <w:sz w:val="26"/>
                <w:szCs w:val="26"/>
              </w:rPr>
            </w:pPr>
          </w:p>
        </w:tc>
        <w:tc>
          <w:tcPr>
            <w:tcW w:w="0" w:type="auto"/>
            <w:tcBorders>
              <w:top w:val="nil"/>
              <w:left w:val="nil"/>
              <w:bottom w:val="single" w:sz="8" w:space="0" w:color="000000"/>
              <w:right w:val="single" w:sz="8" w:space="0" w:color="000000"/>
            </w:tcBorders>
            <w:vAlign w:val="center"/>
          </w:tcPr>
          <w:p w14:paraId="79A63BBD" w14:textId="77777777" w:rsidR="00A93F47" w:rsidRPr="00754FA6" w:rsidRDefault="00A93F47" w:rsidP="00A37098">
            <w:pPr>
              <w:spacing w:line="300" w:lineRule="auto"/>
              <w:jc w:val="center"/>
              <w:rPr>
                <w:color w:val="auto"/>
                <w:sz w:val="26"/>
                <w:szCs w:val="26"/>
              </w:rPr>
            </w:pPr>
          </w:p>
        </w:tc>
        <w:tc>
          <w:tcPr>
            <w:tcW w:w="0" w:type="auto"/>
            <w:tcBorders>
              <w:top w:val="nil"/>
              <w:left w:val="nil"/>
              <w:bottom w:val="single" w:sz="8" w:space="0" w:color="000000"/>
              <w:right w:val="single" w:sz="8" w:space="0" w:color="000000"/>
            </w:tcBorders>
            <w:vAlign w:val="center"/>
          </w:tcPr>
          <w:p w14:paraId="794ECC0D" w14:textId="77777777" w:rsidR="00A93F47" w:rsidRPr="00754FA6" w:rsidRDefault="00A93F47" w:rsidP="00A37098">
            <w:pPr>
              <w:spacing w:line="300" w:lineRule="auto"/>
              <w:jc w:val="center"/>
              <w:rPr>
                <w:color w:val="auto"/>
                <w:sz w:val="26"/>
                <w:szCs w:val="26"/>
              </w:rPr>
            </w:pPr>
          </w:p>
        </w:tc>
      </w:tr>
    </w:tbl>
    <w:p w14:paraId="7288AE02" w14:textId="77777777" w:rsidR="00A93F47" w:rsidRPr="00754FA6" w:rsidRDefault="00A93F47" w:rsidP="00961501">
      <w:pPr>
        <w:spacing w:line="300" w:lineRule="auto"/>
        <w:jc w:val="both"/>
        <w:rPr>
          <w:rFonts w:eastAsia="Calibri"/>
          <w:b/>
          <w:i/>
          <w:iCs/>
          <w:color w:val="auto"/>
          <w:sz w:val="26"/>
          <w:szCs w:val="26"/>
          <w:lang w:val="fr-FR"/>
          <w14:ligatures w14:val="standardContextual"/>
        </w:rPr>
      </w:pPr>
    </w:p>
    <w:p w14:paraId="23021136" w14:textId="77777777" w:rsidR="00A93F47" w:rsidRPr="00754FA6" w:rsidRDefault="00961501" w:rsidP="00961501">
      <w:pPr>
        <w:spacing w:line="276" w:lineRule="auto"/>
        <w:jc w:val="both"/>
        <w:rPr>
          <w:color w:val="auto"/>
          <w:sz w:val="26"/>
          <w:szCs w:val="26"/>
        </w:rPr>
      </w:pPr>
      <w:r w:rsidRPr="00754FA6">
        <w:rPr>
          <w:b/>
          <w:bCs/>
          <w:color w:val="auto"/>
          <w:sz w:val="26"/>
          <w:szCs w:val="26"/>
        </w:rPr>
        <w:t>Câu 1:</w:t>
      </w:r>
      <w:r w:rsidRPr="00754FA6">
        <w:rPr>
          <w:color w:val="auto"/>
          <w:sz w:val="26"/>
          <w:szCs w:val="26"/>
        </w:rPr>
        <w:t xml:space="preserve"> </w:t>
      </w:r>
    </w:p>
    <w:p w14:paraId="4AFA9258" w14:textId="74881106" w:rsidR="00961501" w:rsidRPr="00754FA6" w:rsidRDefault="00961501" w:rsidP="00961501">
      <w:pPr>
        <w:spacing w:line="276" w:lineRule="auto"/>
        <w:jc w:val="both"/>
        <w:rPr>
          <w:rFonts w:eastAsia="Calibri"/>
          <w:b/>
          <w:i/>
          <w:iCs/>
          <w:color w:val="0070C0"/>
          <w:sz w:val="26"/>
          <w:szCs w:val="26"/>
          <w:lang w:val="fr-FR"/>
          <w14:ligatures w14:val="standardContextual"/>
        </w:rPr>
      </w:pPr>
      <w:r w:rsidRPr="00754FA6">
        <w:rPr>
          <w:i/>
          <w:iCs/>
          <w:color w:val="0070C0"/>
          <w:sz w:val="26"/>
          <w:szCs w:val="26"/>
        </w:rPr>
        <w:t>Dũng đã nói sai ở điểm: (3)Hiệu chỉnh về vạch số 0.</w:t>
      </w:r>
    </w:p>
    <w:p w14:paraId="09CD2665" w14:textId="77777777" w:rsidR="00961501" w:rsidRPr="00754FA6" w:rsidRDefault="00961501" w:rsidP="00961501">
      <w:pPr>
        <w:shd w:val="clear" w:color="auto" w:fill="FFFFFF"/>
        <w:spacing w:line="276" w:lineRule="auto"/>
        <w:ind w:right="48"/>
        <w:jc w:val="both"/>
        <w:rPr>
          <w:i/>
          <w:iCs/>
          <w:color w:val="0070C0"/>
          <w:sz w:val="26"/>
          <w:szCs w:val="26"/>
        </w:rPr>
      </w:pPr>
      <w:r w:rsidRPr="00754FA6">
        <w:rPr>
          <w:i/>
          <w:iCs/>
          <w:color w:val="0070C0"/>
          <w:sz w:val="26"/>
          <w:szCs w:val="26"/>
        </w:rPr>
        <w:t>Khi sử dụng nhiệt kế thủy ngân, ta không phải hiệu chỉnh về vạch số 0 mà vẩy nhiệt kế cho thủy ngân xuống mức dưới 35</w:t>
      </w:r>
      <w:r w:rsidRPr="00754FA6">
        <w:rPr>
          <w:i/>
          <w:iCs/>
          <w:color w:val="0070C0"/>
          <w:sz w:val="26"/>
          <w:szCs w:val="26"/>
          <w:vertAlign w:val="superscript"/>
        </w:rPr>
        <w:t>0</w:t>
      </w:r>
      <w:r w:rsidRPr="00754FA6">
        <w:rPr>
          <w:i/>
          <w:iCs/>
          <w:color w:val="0070C0"/>
          <w:sz w:val="26"/>
          <w:szCs w:val="26"/>
        </w:rPr>
        <w:t>C.</w:t>
      </w:r>
    </w:p>
    <w:p w14:paraId="5CC19E24" w14:textId="77777777" w:rsidR="00A93F47" w:rsidRPr="00754FA6" w:rsidRDefault="00961501" w:rsidP="00961501">
      <w:pPr>
        <w:spacing w:line="276" w:lineRule="auto"/>
        <w:ind w:right="48"/>
        <w:jc w:val="both"/>
        <w:rPr>
          <w:b/>
          <w:bCs/>
          <w:color w:val="auto"/>
          <w:sz w:val="26"/>
          <w:szCs w:val="26"/>
        </w:rPr>
      </w:pPr>
      <w:r w:rsidRPr="00754FA6">
        <w:rPr>
          <w:b/>
          <w:bCs/>
          <w:color w:val="auto"/>
          <w:sz w:val="26"/>
          <w:szCs w:val="26"/>
        </w:rPr>
        <w:t>Câu 2: </w:t>
      </w:r>
    </w:p>
    <w:p w14:paraId="1E469DCD" w14:textId="34312768" w:rsidR="00961501" w:rsidRPr="00754FA6" w:rsidRDefault="00961501" w:rsidP="00961501">
      <w:pPr>
        <w:spacing w:line="276" w:lineRule="auto"/>
        <w:ind w:right="48"/>
        <w:jc w:val="both"/>
        <w:rPr>
          <w:i/>
          <w:iCs/>
          <w:color w:val="0070C0"/>
          <w:sz w:val="26"/>
          <w:szCs w:val="26"/>
        </w:rPr>
      </w:pPr>
      <w:r w:rsidRPr="00754FA6">
        <w:rPr>
          <w:i/>
          <w:iCs/>
          <w:color w:val="0070C0"/>
          <w:sz w:val="26"/>
          <w:szCs w:val="26"/>
        </w:rPr>
        <w:t>Vì khi đặt 2 nhiệt kế vào bát nước thì thể tích thuỷ ngân trong hai nhiệt kế tăng lên như nhau, nên trong ống thuỷ tinh có tiết diện nhỏ mực thuỷ ngân sẽ dâng cao hơn.</w:t>
      </w:r>
    </w:p>
    <w:p w14:paraId="4F8CC793" w14:textId="77777777" w:rsidR="00A93F47" w:rsidRPr="00754FA6" w:rsidRDefault="00961501" w:rsidP="00961501">
      <w:pPr>
        <w:spacing w:line="276" w:lineRule="auto"/>
        <w:ind w:right="48"/>
        <w:jc w:val="both"/>
        <w:rPr>
          <w:color w:val="auto"/>
          <w:sz w:val="26"/>
          <w:szCs w:val="26"/>
        </w:rPr>
      </w:pPr>
      <w:r w:rsidRPr="00754FA6">
        <w:rPr>
          <w:b/>
          <w:bCs/>
          <w:color w:val="auto"/>
          <w:sz w:val="26"/>
          <w:szCs w:val="26"/>
        </w:rPr>
        <w:t>Câu 3: </w:t>
      </w:r>
      <w:r w:rsidRPr="00754FA6">
        <w:rPr>
          <w:color w:val="auto"/>
          <w:sz w:val="26"/>
          <w:szCs w:val="26"/>
        </w:rPr>
        <w:t xml:space="preserve"> </w:t>
      </w:r>
    </w:p>
    <w:p w14:paraId="1620824A" w14:textId="0ADCB15C" w:rsidR="00961501" w:rsidRPr="00754FA6" w:rsidRDefault="00961501" w:rsidP="00961501">
      <w:pPr>
        <w:spacing w:line="276" w:lineRule="auto"/>
        <w:ind w:right="48"/>
        <w:jc w:val="both"/>
        <w:rPr>
          <w:i/>
          <w:iCs/>
          <w:color w:val="0070C0"/>
          <w:sz w:val="26"/>
          <w:szCs w:val="26"/>
        </w:rPr>
      </w:pPr>
      <w:r w:rsidRPr="00754FA6">
        <w:rPr>
          <w:i/>
          <w:iCs/>
          <w:color w:val="0070C0"/>
          <w:sz w:val="26"/>
          <w:szCs w:val="26"/>
        </w:rPr>
        <w:t>Giải thích các ý đúng:</w:t>
      </w:r>
    </w:p>
    <w:p w14:paraId="783308ED" w14:textId="11CBD907" w:rsidR="00961501" w:rsidRPr="00754FA6" w:rsidRDefault="004F359D" w:rsidP="004F359D">
      <w:pPr>
        <w:spacing w:line="276" w:lineRule="auto"/>
        <w:ind w:left="567" w:hanging="425"/>
        <w:jc w:val="both"/>
        <w:rPr>
          <w:i/>
          <w:iCs/>
          <w:color w:val="0070C0"/>
          <w:sz w:val="26"/>
          <w:szCs w:val="26"/>
        </w:rPr>
      </w:pPr>
      <w:r w:rsidRPr="00754FA6">
        <w:rPr>
          <w:rFonts w:eastAsiaTheme="minorHAnsi"/>
          <w:b/>
          <w:bCs/>
          <w:i/>
          <w:iCs/>
          <w:color w:val="auto"/>
          <w:sz w:val="26"/>
          <w:szCs w:val="26"/>
        </w:rPr>
        <w:t>1)</w:t>
      </w:r>
      <w:r w:rsidRPr="00754FA6">
        <w:rPr>
          <w:rFonts w:eastAsiaTheme="minorHAnsi"/>
          <w:b/>
          <w:bCs/>
          <w:i/>
          <w:iCs/>
          <w:color w:val="0070C0"/>
          <w:sz w:val="26"/>
          <w:szCs w:val="26"/>
        </w:rPr>
        <w:tab/>
      </w:r>
      <w:r w:rsidR="00961501" w:rsidRPr="00754FA6">
        <w:rPr>
          <w:i/>
          <w:iCs/>
          <w:color w:val="0070C0"/>
          <w:sz w:val="26"/>
          <w:szCs w:val="26"/>
        </w:rPr>
        <w:t xml:space="preserve">Trong những ngày rét sờ vào kim loại thấy lạnh, còn trong những ngày nóng sờ vào kim loại ta thấy nóng, do </w:t>
      </w:r>
      <w:r w:rsidR="00961501" w:rsidRPr="00754FA6">
        <w:rPr>
          <w:i/>
          <w:iCs/>
          <w:color w:val="0070C0"/>
          <w:sz w:val="26"/>
          <w:szCs w:val="26"/>
          <w:shd w:val="clear" w:color="auto" w:fill="FFFFFF"/>
        </w:rPr>
        <w:t>kim loại là chất dẫn nhiệt rất tốt. Vào những ngày trời lạnh, nhiệt độ bên ngoài thấp hơn nhiệt độ của cơ thể nên khi sờ vào kim loại, nhiệt truyền từ cơ thể sang kim loại và bị phân tán nhanh, làm cho ta có cảm giác bị lạnh do mất nhiệt.</w:t>
      </w:r>
    </w:p>
    <w:p w14:paraId="58EA6734" w14:textId="7EA1F2F9" w:rsidR="00961501" w:rsidRPr="00754FA6" w:rsidRDefault="004F359D" w:rsidP="004F359D">
      <w:pPr>
        <w:spacing w:line="276" w:lineRule="auto"/>
        <w:ind w:left="567" w:hanging="425"/>
        <w:jc w:val="both"/>
        <w:rPr>
          <w:i/>
          <w:iCs/>
          <w:color w:val="0070C0"/>
          <w:sz w:val="26"/>
          <w:szCs w:val="26"/>
        </w:rPr>
      </w:pPr>
      <w:r w:rsidRPr="00754FA6">
        <w:rPr>
          <w:rFonts w:eastAsiaTheme="minorHAnsi"/>
          <w:b/>
          <w:bCs/>
          <w:i/>
          <w:iCs/>
          <w:color w:val="auto"/>
          <w:sz w:val="26"/>
          <w:szCs w:val="26"/>
        </w:rPr>
        <w:t>2)</w:t>
      </w:r>
      <w:r w:rsidRPr="00754FA6">
        <w:rPr>
          <w:rFonts w:eastAsiaTheme="minorHAnsi"/>
          <w:b/>
          <w:bCs/>
          <w:i/>
          <w:iCs/>
          <w:color w:val="0070C0"/>
          <w:sz w:val="26"/>
          <w:szCs w:val="26"/>
        </w:rPr>
        <w:tab/>
      </w:r>
      <w:r w:rsidR="00961501" w:rsidRPr="00754FA6">
        <w:rPr>
          <w:i/>
          <w:iCs/>
          <w:color w:val="0070C0"/>
          <w:sz w:val="26"/>
          <w:szCs w:val="26"/>
        </w:rPr>
        <w:t>Cho một cốc nước nóng tiếp xúc với cốc nước lạnh thì nhiệt năng truyền từ vật cốc nước nóng sang cốc nước lạnh, do chiều truyền nhiệt là từ vật có nhiệt độ cao sang vật có nhiệt độ thấp</w:t>
      </w:r>
    </w:p>
    <w:p w14:paraId="01401FF2" w14:textId="77777777" w:rsidR="00A93F47" w:rsidRPr="00754FA6" w:rsidRDefault="00961501" w:rsidP="00961501">
      <w:pPr>
        <w:spacing w:line="276" w:lineRule="auto"/>
        <w:jc w:val="both"/>
        <w:rPr>
          <w:color w:val="auto"/>
          <w:sz w:val="26"/>
          <w:szCs w:val="26"/>
        </w:rPr>
      </w:pPr>
      <w:r w:rsidRPr="00754FA6">
        <w:rPr>
          <w:b/>
          <w:color w:val="auto"/>
          <w:sz w:val="26"/>
          <w:szCs w:val="26"/>
        </w:rPr>
        <w:t>Câu 4</w:t>
      </w:r>
      <w:r w:rsidRPr="00754FA6">
        <w:rPr>
          <w:color w:val="auto"/>
          <w:sz w:val="26"/>
          <w:szCs w:val="26"/>
        </w:rPr>
        <w:t xml:space="preserve">: </w:t>
      </w:r>
    </w:p>
    <w:p w14:paraId="33862084" w14:textId="5FB36BEC" w:rsidR="00961501" w:rsidRPr="00754FA6" w:rsidRDefault="00961501" w:rsidP="00961501">
      <w:pPr>
        <w:spacing w:line="276" w:lineRule="auto"/>
        <w:jc w:val="both"/>
        <w:rPr>
          <w:i/>
          <w:iCs/>
          <w:color w:val="0070C0"/>
          <w:sz w:val="26"/>
          <w:szCs w:val="26"/>
        </w:rPr>
      </w:pPr>
      <w:r w:rsidRPr="00754FA6">
        <w:rPr>
          <w:i/>
          <w:iCs/>
          <w:color w:val="0070C0"/>
          <w:sz w:val="26"/>
          <w:szCs w:val="26"/>
        </w:rPr>
        <w:t xml:space="preserve">Giữ miếng socola trong tay một thời gian dài. </w:t>
      </w:r>
    </w:p>
    <w:p w14:paraId="3B9A2DA3" w14:textId="2B74DB66" w:rsidR="00961501" w:rsidRPr="00754FA6" w:rsidRDefault="004F359D" w:rsidP="004F359D">
      <w:pPr>
        <w:shd w:val="clear" w:color="auto" w:fill="FFFFFF"/>
        <w:spacing w:line="276" w:lineRule="auto"/>
        <w:ind w:left="567" w:hanging="425"/>
        <w:jc w:val="both"/>
        <w:rPr>
          <w:i/>
          <w:iCs/>
          <w:color w:val="0070C0"/>
          <w:sz w:val="26"/>
          <w:szCs w:val="26"/>
        </w:rPr>
      </w:pPr>
      <w:r w:rsidRPr="00754FA6">
        <w:rPr>
          <w:b/>
          <w:bCs/>
          <w:i/>
          <w:iCs/>
          <w:color w:val="auto"/>
          <w:sz w:val="26"/>
          <w:szCs w:val="26"/>
        </w:rPr>
        <w:t>1)</w:t>
      </w:r>
      <w:r w:rsidRPr="00754FA6">
        <w:rPr>
          <w:b/>
          <w:bCs/>
          <w:i/>
          <w:iCs/>
          <w:color w:val="0070C0"/>
          <w:sz w:val="26"/>
          <w:szCs w:val="26"/>
        </w:rPr>
        <w:tab/>
      </w:r>
      <w:r w:rsidR="00961501" w:rsidRPr="00754FA6">
        <w:rPr>
          <w:i/>
          <w:iCs/>
          <w:color w:val="0070C0"/>
          <w:sz w:val="26"/>
          <w:szCs w:val="26"/>
        </w:rPr>
        <w:t xml:space="preserve">Tay ta có nhiệt độ cao hơn nên nhiệt từ tay truyền qua miếng socola </w:t>
      </w:r>
    </w:p>
    <w:p w14:paraId="24D59D35" w14:textId="35F9252D" w:rsidR="00961501" w:rsidRPr="00754FA6" w:rsidRDefault="004F359D" w:rsidP="004F359D">
      <w:pPr>
        <w:shd w:val="clear" w:color="auto" w:fill="FFFFFF"/>
        <w:spacing w:line="276" w:lineRule="auto"/>
        <w:ind w:left="567" w:hanging="425"/>
        <w:jc w:val="both"/>
        <w:rPr>
          <w:color w:val="auto"/>
          <w:sz w:val="26"/>
          <w:szCs w:val="26"/>
        </w:rPr>
      </w:pPr>
      <w:r w:rsidRPr="00754FA6">
        <w:rPr>
          <w:b/>
          <w:bCs/>
          <w:i/>
          <w:iCs/>
          <w:color w:val="auto"/>
          <w:sz w:val="26"/>
          <w:szCs w:val="26"/>
        </w:rPr>
        <w:t>2)</w:t>
      </w:r>
      <w:r w:rsidRPr="00754FA6">
        <w:rPr>
          <w:b/>
          <w:bCs/>
          <w:i/>
          <w:iCs/>
          <w:color w:val="0070C0"/>
          <w:sz w:val="26"/>
          <w:szCs w:val="26"/>
        </w:rPr>
        <w:tab/>
      </w:r>
      <w:r w:rsidR="00961501" w:rsidRPr="00754FA6">
        <w:rPr>
          <w:i/>
          <w:iCs/>
          <w:color w:val="0070C0"/>
          <w:sz w:val="26"/>
          <w:szCs w:val="26"/>
        </w:rPr>
        <w:t>Socola nhận nhiệt nên sẽ bắt đầu tan chảy</w:t>
      </w:r>
    </w:p>
    <w:p w14:paraId="386FBCCC" w14:textId="77777777" w:rsidR="00A93F47" w:rsidRPr="00754FA6" w:rsidRDefault="00961501" w:rsidP="00961501">
      <w:pPr>
        <w:spacing w:line="276" w:lineRule="auto"/>
        <w:jc w:val="both"/>
        <w:rPr>
          <w:color w:val="auto"/>
          <w:sz w:val="26"/>
          <w:szCs w:val="26"/>
        </w:rPr>
      </w:pPr>
      <w:r w:rsidRPr="00754FA6">
        <w:rPr>
          <w:b/>
          <w:color w:val="auto"/>
          <w:sz w:val="26"/>
          <w:szCs w:val="26"/>
        </w:rPr>
        <w:t>Câu 5:</w:t>
      </w:r>
      <w:r w:rsidRPr="00754FA6">
        <w:rPr>
          <w:color w:val="auto"/>
          <w:sz w:val="26"/>
          <w:szCs w:val="26"/>
        </w:rPr>
        <w:t xml:space="preserve"> </w:t>
      </w:r>
    </w:p>
    <w:p w14:paraId="31FCCFAC" w14:textId="47949AB3" w:rsidR="00961501" w:rsidRPr="00754FA6" w:rsidRDefault="00961501" w:rsidP="00961501">
      <w:pPr>
        <w:spacing w:line="276" w:lineRule="auto"/>
        <w:jc w:val="both"/>
        <w:rPr>
          <w:i/>
          <w:iCs/>
          <w:color w:val="0070C0"/>
          <w:sz w:val="26"/>
          <w:szCs w:val="26"/>
        </w:rPr>
      </w:pPr>
      <w:r w:rsidRPr="00754FA6">
        <w:rPr>
          <w:i/>
          <w:iCs/>
          <w:color w:val="0070C0"/>
          <w:sz w:val="26"/>
          <w:szCs w:val="26"/>
        </w:rPr>
        <w:t>Khi nói về thang nhiệt độ Kelvin</w:t>
      </w:r>
      <w:r w:rsidR="008478D2" w:rsidRPr="00754FA6">
        <w:rPr>
          <w:i/>
          <w:iCs/>
          <w:color w:val="0070C0"/>
          <w:sz w:val="26"/>
          <w:szCs w:val="26"/>
        </w:rPr>
        <w:t xml:space="preserve"> : </w:t>
      </w:r>
    </w:p>
    <w:p w14:paraId="5AEE1C7B" w14:textId="77777777" w:rsidR="00005E4F" w:rsidRPr="00754FA6" w:rsidRDefault="00961501" w:rsidP="00961501">
      <w:pPr>
        <w:spacing w:line="276" w:lineRule="auto"/>
        <w:jc w:val="both"/>
        <w:rPr>
          <w:b/>
          <w:bCs/>
          <w:color w:val="auto"/>
          <w:sz w:val="26"/>
          <w:szCs w:val="26"/>
        </w:rPr>
      </w:pPr>
      <w:r w:rsidRPr="00754FA6">
        <w:rPr>
          <w:b/>
          <w:bCs/>
          <w:color w:val="auto"/>
          <w:sz w:val="26"/>
          <w:szCs w:val="26"/>
        </w:rPr>
        <w:t xml:space="preserve"> </w:t>
      </w:r>
    </w:p>
    <w:p w14:paraId="3A21E8F1" w14:textId="77777777" w:rsidR="00005E4F" w:rsidRPr="00754FA6" w:rsidRDefault="00005E4F" w:rsidP="00005E4F">
      <w:pPr>
        <w:spacing w:line="276" w:lineRule="auto"/>
        <w:ind w:left="731" w:hanging="425"/>
        <w:jc w:val="both"/>
        <w:rPr>
          <w:i/>
          <w:iCs/>
          <w:color w:val="0070C0"/>
          <w:sz w:val="26"/>
          <w:szCs w:val="26"/>
        </w:rPr>
      </w:pPr>
      <w:r w:rsidRPr="00754FA6">
        <w:rPr>
          <w:rFonts w:eastAsiaTheme="minorHAnsi"/>
          <w:b/>
          <w:bCs/>
          <w:color w:val="auto"/>
          <w:sz w:val="26"/>
          <w:szCs w:val="26"/>
        </w:rPr>
        <w:lastRenderedPageBreak/>
        <w:t>1.</w:t>
      </w:r>
      <w:r w:rsidRPr="00754FA6">
        <w:rPr>
          <w:rFonts w:eastAsiaTheme="minorHAnsi"/>
          <w:b/>
          <w:bCs/>
          <w:color w:val="auto"/>
          <w:sz w:val="26"/>
          <w:szCs w:val="26"/>
        </w:rPr>
        <w:tab/>
      </w:r>
      <w:r w:rsidRPr="00754FA6">
        <w:rPr>
          <w:i/>
          <w:iCs/>
          <w:color w:val="0070C0"/>
          <w:sz w:val="26"/>
          <w:szCs w:val="26"/>
        </w:rPr>
        <w:t>Năm 1848, nhà vật lí người Ireland là William Thomson ( Wi-li-am Tôm- sơn) – Nam tước Kelvin thứ nhất ( 1824 – 1907) đề xuất một thang nhiệt độ được gọi là thang nhiệt độ Kelvin.</w:t>
      </w:r>
    </w:p>
    <w:p w14:paraId="5A142F74" w14:textId="536D5D37" w:rsidR="00005E4F" w:rsidRPr="00754FA6" w:rsidRDefault="00005E4F" w:rsidP="00005E4F">
      <w:pPr>
        <w:spacing w:line="276" w:lineRule="auto"/>
        <w:ind w:left="720" w:hanging="360"/>
        <w:jc w:val="both"/>
        <w:rPr>
          <w:i/>
          <w:iCs/>
          <w:color w:val="0070C0"/>
          <w:sz w:val="26"/>
          <w:szCs w:val="26"/>
        </w:rPr>
      </w:pPr>
      <w:r w:rsidRPr="00754FA6">
        <w:rPr>
          <w:rFonts w:eastAsiaTheme="minorHAnsi"/>
          <w:b/>
          <w:bCs/>
          <w:color w:val="auto"/>
          <w:sz w:val="26"/>
          <w:szCs w:val="26"/>
        </w:rPr>
        <w:t>3.</w:t>
      </w:r>
      <w:r w:rsidRPr="00754FA6">
        <w:rPr>
          <w:rFonts w:eastAsiaTheme="minorHAnsi"/>
          <w:b/>
          <w:bCs/>
          <w:color w:val="auto"/>
          <w:sz w:val="26"/>
          <w:szCs w:val="26"/>
        </w:rPr>
        <w:tab/>
      </w:r>
      <w:r w:rsidRPr="00754FA6">
        <w:rPr>
          <w:i/>
          <w:iCs/>
          <w:color w:val="0070C0"/>
          <w:sz w:val="26"/>
          <w:szCs w:val="26"/>
        </w:rPr>
        <w:t>Thang nhiệt độ Fahrenheit là một thang đo nhiệt độ được sử dụng chủ yếu ở Hoa Kỳ và một số quốc gia khác. Thang nhiệt độ này được đặt theo tên của nhà khoa học Daniel Gabriel Fahrenheit. Trong thang này, điểm đông đá của nước được đặt là 32°F và điểm sôi của nước là 212°F.</w:t>
      </w:r>
    </w:p>
    <w:p w14:paraId="3209B999" w14:textId="5EE6DF5F" w:rsidR="00005E4F" w:rsidRPr="00754FA6" w:rsidRDefault="00005E4F" w:rsidP="00005E4F">
      <w:pPr>
        <w:spacing w:line="276" w:lineRule="auto"/>
        <w:ind w:left="720" w:hanging="360"/>
        <w:jc w:val="both"/>
        <w:rPr>
          <w:color w:val="auto"/>
          <w:sz w:val="26"/>
          <w:szCs w:val="26"/>
        </w:rPr>
      </w:pPr>
      <w:r w:rsidRPr="00754FA6">
        <w:rPr>
          <w:rFonts w:eastAsiaTheme="minorHAnsi"/>
          <w:b/>
          <w:bCs/>
          <w:color w:val="auto"/>
          <w:sz w:val="26"/>
          <w:szCs w:val="26"/>
        </w:rPr>
        <w:t>4.</w:t>
      </w:r>
      <w:r w:rsidRPr="00754FA6">
        <w:rPr>
          <w:rFonts w:eastAsiaTheme="minorHAnsi"/>
          <w:b/>
          <w:bCs/>
          <w:color w:val="auto"/>
          <w:sz w:val="26"/>
          <w:szCs w:val="26"/>
        </w:rPr>
        <w:tab/>
      </w:r>
      <w:r w:rsidRPr="00754FA6">
        <w:rPr>
          <w:i/>
          <w:iCs/>
          <w:color w:val="0070C0"/>
          <w:sz w:val="26"/>
          <w:szCs w:val="26"/>
        </w:rPr>
        <w:t>Nhiệt độ trong thang Kelvin được gọi là nhiệt độ nhiệt động lực học</w:t>
      </w:r>
    </w:p>
    <w:p w14:paraId="2E980C20" w14:textId="224DF7C3" w:rsidR="008478D2" w:rsidRPr="00754FA6" w:rsidRDefault="008478D2" w:rsidP="00961501">
      <w:pPr>
        <w:spacing w:line="276" w:lineRule="auto"/>
        <w:jc w:val="both"/>
        <w:rPr>
          <w:b/>
          <w:bCs/>
          <w:color w:val="auto"/>
          <w:sz w:val="26"/>
          <w:szCs w:val="26"/>
        </w:rPr>
      </w:pPr>
      <w:r w:rsidRPr="00754FA6">
        <w:rPr>
          <w:b/>
          <w:bCs/>
          <w:color w:val="auto"/>
          <w:sz w:val="26"/>
          <w:szCs w:val="26"/>
        </w:rPr>
        <w:t xml:space="preserve">     </w:t>
      </w:r>
      <w:r w:rsidR="00686540" w:rsidRPr="00754FA6">
        <w:rPr>
          <w:b/>
          <w:bCs/>
          <w:color w:val="auto"/>
          <w:sz w:val="26"/>
          <w:szCs w:val="26"/>
        </w:rPr>
        <w:t xml:space="preserve"> </w:t>
      </w:r>
      <w:r w:rsidR="00961501" w:rsidRPr="00754FA6">
        <w:rPr>
          <w:b/>
          <w:bCs/>
          <w:color w:val="auto"/>
          <w:sz w:val="26"/>
          <w:szCs w:val="26"/>
        </w:rPr>
        <w:t>2</w:t>
      </w:r>
      <w:r w:rsidRPr="00754FA6">
        <w:rPr>
          <w:b/>
          <w:bCs/>
          <w:color w:val="auto"/>
          <w:sz w:val="26"/>
          <w:szCs w:val="26"/>
        </w:rPr>
        <w:t xml:space="preserve">. </w:t>
      </w:r>
      <w:r w:rsidR="00005E4F" w:rsidRPr="00754FA6">
        <w:rPr>
          <w:b/>
          <w:bCs/>
          <w:color w:val="auto"/>
          <w:sz w:val="26"/>
          <w:szCs w:val="26"/>
        </w:rPr>
        <w:t xml:space="preserve"> </w:t>
      </w:r>
      <w:r w:rsidR="00005E4F" w:rsidRPr="00754FA6">
        <w:rPr>
          <w:b/>
          <w:bCs/>
          <w:color w:val="C00000"/>
          <w:sz w:val="26"/>
          <w:szCs w:val="26"/>
        </w:rPr>
        <w:t>SAI .</w:t>
      </w:r>
      <w:r w:rsidR="00005E4F" w:rsidRPr="00754FA6">
        <w:rPr>
          <w:b/>
          <w:bCs/>
          <w:color w:val="auto"/>
          <w:sz w:val="26"/>
          <w:szCs w:val="26"/>
        </w:rPr>
        <w:t xml:space="preserve"> </w:t>
      </w:r>
    </w:p>
    <w:p w14:paraId="4AB7D605" w14:textId="4A1BA9CD" w:rsidR="00961501" w:rsidRPr="00754FA6" w:rsidRDefault="00686540" w:rsidP="00961501">
      <w:pPr>
        <w:spacing w:line="276" w:lineRule="auto"/>
        <w:jc w:val="both"/>
        <w:rPr>
          <w:i/>
          <w:iCs/>
          <w:color w:val="0070C0"/>
          <w:sz w:val="26"/>
          <w:szCs w:val="26"/>
        </w:rPr>
      </w:pPr>
      <w:r w:rsidRPr="00754FA6">
        <w:rPr>
          <w:b/>
          <w:bCs/>
          <w:color w:val="auto"/>
          <w:sz w:val="26"/>
          <w:szCs w:val="26"/>
        </w:rPr>
        <w:tab/>
      </w:r>
      <w:r w:rsidR="00005E4F" w:rsidRPr="00754FA6">
        <w:rPr>
          <w:b/>
          <w:bCs/>
          <w:color w:val="auto"/>
          <w:sz w:val="26"/>
          <w:szCs w:val="26"/>
        </w:rPr>
        <w:t xml:space="preserve">Vì : </w:t>
      </w:r>
      <w:r w:rsidR="00961501" w:rsidRPr="00754FA6">
        <w:rPr>
          <w:color w:val="auto"/>
          <w:sz w:val="26"/>
          <w:szCs w:val="26"/>
        </w:rPr>
        <w:t xml:space="preserve"> </w:t>
      </w:r>
      <w:r w:rsidR="00961501" w:rsidRPr="00754FA6">
        <w:rPr>
          <w:i/>
          <w:iCs/>
          <w:color w:val="0070C0"/>
          <w:sz w:val="26"/>
          <w:szCs w:val="26"/>
        </w:rPr>
        <w:t xml:space="preserve">Nhiệt độ </w:t>
      </w:r>
      <w:r w:rsidR="00961501" w:rsidRPr="00754FA6">
        <w:rPr>
          <w:b/>
          <w:i/>
          <w:iCs/>
          <w:color w:val="0070C0"/>
          <w:sz w:val="26"/>
          <w:szCs w:val="26"/>
        </w:rPr>
        <w:t>thấp</w:t>
      </w:r>
      <w:r w:rsidR="00961501" w:rsidRPr="00754FA6">
        <w:rPr>
          <w:i/>
          <w:iCs/>
          <w:color w:val="0070C0"/>
          <w:sz w:val="26"/>
          <w:szCs w:val="26"/>
        </w:rPr>
        <w:t xml:space="preserve"> nhất mà các vật có thể có, không có vật ở bất kì trạng thái nào có </w:t>
      </w:r>
      <w:r w:rsidRPr="00754FA6">
        <w:rPr>
          <w:i/>
          <w:iCs/>
          <w:color w:val="0070C0"/>
          <w:sz w:val="26"/>
          <w:szCs w:val="26"/>
        </w:rPr>
        <w:tab/>
      </w:r>
      <w:r w:rsidR="00961501" w:rsidRPr="00754FA6">
        <w:rPr>
          <w:i/>
          <w:iCs/>
          <w:color w:val="0070C0"/>
          <w:sz w:val="26"/>
          <w:szCs w:val="26"/>
        </w:rPr>
        <w:t>thể có nhiệt độ cao hơn nhiệt độ này được gọi là độ không tuyệt đối.</w:t>
      </w:r>
    </w:p>
    <w:p w14:paraId="2929A4E2" w14:textId="77777777" w:rsidR="00A93F47" w:rsidRPr="00754FA6" w:rsidRDefault="00961501" w:rsidP="00961501">
      <w:pPr>
        <w:spacing w:line="276" w:lineRule="auto"/>
        <w:jc w:val="both"/>
        <w:rPr>
          <w:color w:val="auto"/>
          <w:sz w:val="26"/>
          <w:szCs w:val="26"/>
        </w:rPr>
      </w:pPr>
      <w:r w:rsidRPr="00754FA6">
        <w:rPr>
          <w:b/>
          <w:color w:val="auto"/>
          <w:sz w:val="26"/>
          <w:szCs w:val="26"/>
        </w:rPr>
        <w:t>Câu 6</w:t>
      </w:r>
      <w:r w:rsidRPr="00754FA6">
        <w:rPr>
          <w:color w:val="auto"/>
          <w:sz w:val="26"/>
          <w:szCs w:val="26"/>
        </w:rPr>
        <w:t xml:space="preserve">. </w:t>
      </w:r>
    </w:p>
    <w:p w14:paraId="56417D4A" w14:textId="77777777" w:rsidR="00A93F47" w:rsidRPr="00754FA6" w:rsidRDefault="00961501" w:rsidP="00961501">
      <w:pPr>
        <w:spacing w:line="276" w:lineRule="auto"/>
        <w:jc w:val="both"/>
        <w:rPr>
          <w:i/>
          <w:iCs/>
          <w:color w:val="0070C0"/>
          <w:sz w:val="26"/>
          <w:szCs w:val="26"/>
        </w:rPr>
      </w:pPr>
      <w:r w:rsidRPr="00754FA6">
        <w:rPr>
          <w:i/>
          <w:iCs/>
          <w:color w:val="0070C0"/>
          <w:sz w:val="26"/>
          <w:szCs w:val="26"/>
        </w:rPr>
        <w:t xml:space="preserve">Độ tăng độ dài của </w:t>
      </w:r>
      <w:r w:rsidRPr="00754FA6">
        <w:rPr>
          <w:i/>
          <w:iCs/>
          <w:noProof/>
          <w:color w:val="0070C0"/>
          <w:position w:val="-6"/>
          <w:sz w:val="26"/>
          <w:szCs w:val="26"/>
        </w:rPr>
        <w:drawing>
          <wp:inline distT="0" distB="0" distL="0" distR="0" wp14:anchorId="6297C1D4" wp14:editId="72F3D8C6">
            <wp:extent cx="228600" cy="175260"/>
            <wp:effectExtent l="0" t="0" r="0" b="0"/>
            <wp:docPr id="1786530601" name="Picture 17865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28600" cy="175260"/>
                    </a:xfrm>
                    <a:prstGeom prst="rect">
                      <a:avLst/>
                    </a:prstGeom>
                    <a:noFill/>
                    <a:ln>
                      <a:noFill/>
                    </a:ln>
                  </pic:spPr>
                </pic:pic>
              </a:graphicData>
            </a:graphic>
          </wp:inline>
        </w:drawing>
      </w:r>
      <w:r w:rsidRPr="00754FA6">
        <w:rPr>
          <w:i/>
          <w:iCs/>
          <w:color w:val="0070C0"/>
          <w:sz w:val="26"/>
          <w:szCs w:val="26"/>
        </w:rPr>
        <w:t xml:space="preserve"> đồng </w:t>
      </w:r>
      <w:r w:rsidRPr="00754FA6">
        <w:rPr>
          <w:i/>
          <w:iCs/>
          <w:noProof/>
          <w:color w:val="0070C0"/>
          <w:position w:val="-6"/>
          <w:sz w:val="26"/>
          <w:szCs w:val="26"/>
        </w:rPr>
        <w:drawing>
          <wp:inline distT="0" distB="0" distL="0" distR="0" wp14:anchorId="0FD02050" wp14:editId="3E74649F">
            <wp:extent cx="266700" cy="198120"/>
            <wp:effectExtent l="0" t="0" r="0" b="0"/>
            <wp:docPr id="1786530599" name="Picture 178653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754FA6">
        <w:rPr>
          <w:i/>
          <w:iCs/>
          <w:color w:val="0070C0"/>
          <w:sz w:val="26"/>
          <w:szCs w:val="26"/>
        </w:rPr>
        <w:t xml:space="preserve"> là:</w:t>
      </w:r>
    </w:p>
    <w:p w14:paraId="099A642C" w14:textId="6DCFC18F" w:rsidR="00961501" w:rsidRPr="00754FA6" w:rsidRDefault="00961501" w:rsidP="00961501">
      <w:pPr>
        <w:spacing w:line="276" w:lineRule="auto"/>
        <w:jc w:val="both"/>
        <w:rPr>
          <w:i/>
          <w:iCs/>
          <w:color w:val="0070C0"/>
          <w:sz w:val="26"/>
          <w:szCs w:val="26"/>
        </w:rPr>
      </w:pPr>
      <w:r w:rsidRPr="00754FA6">
        <w:rPr>
          <w:i/>
          <w:iCs/>
          <w:color w:val="0070C0"/>
          <w:sz w:val="26"/>
          <w:szCs w:val="26"/>
        </w:rPr>
        <w:t xml:space="preserve"> </w:t>
      </w:r>
      <w:r w:rsidRPr="00754FA6">
        <w:rPr>
          <w:i/>
          <w:iCs/>
          <w:noProof/>
          <w:color w:val="0070C0"/>
          <w:position w:val="-10"/>
          <w:sz w:val="26"/>
          <w:szCs w:val="26"/>
        </w:rPr>
        <w:drawing>
          <wp:inline distT="0" distB="0" distL="0" distR="0" wp14:anchorId="1244ED26" wp14:editId="794A85EC">
            <wp:extent cx="1600200" cy="228600"/>
            <wp:effectExtent l="0" t="0" r="0" b="0"/>
            <wp:docPr id="1786530598" name="Picture 178653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p w14:paraId="0301A41C" w14:textId="77777777" w:rsidR="00961501" w:rsidRPr="00754FA6" w:rsidRDefault="00961501" w:rsidP="00961501">
      <w:pPr>
        <w:spacing w:line="276" w:lineRule="auto"/>
        <w:jc w:val="both"/>
        <w:rPr>
          <w:i/>
          <w:iCs/>
          <w:color w:val="0070C0"/>
          <w:sz w:val="26"/>
          <w:szCs w:val="26"/>
        </w:rPr>
      </w:pPr>
      <w:r w:rsidRPr="00754FA6">
        <w:rPr>
          <w:i/>
          <w:iCs/>
          <w:color w:val="0070C0"/>
          <w:sz w:val="26"/>
          <w:szCs w:val="26"/>
        </w:rPr>
        <w:t xml:space="preserve">Thanh nhôm dài </w:t>
      </w:r>
      <w:r w:rsidRPr="00754FA6">
        <w:rPr>
          <w:i/>
          <w:iCs/>
          <w:noProof/>
          <w:color w:val="0070C0"/>
          <w:position w:val="-6"/>
          <w:sz w:val="26"/>
          <w:szCs w:val="26"/>
        </w:rPr>
        <w:drawing>
          <wp:inline distT="0" distB="0" distL="0" distR="0" wp14:anchorId="3B0094A3" wp14:editId="20530C41">
            <wp:extent cx="335280" cy="175260"/>
            <wp:effectExtent l="0" t="0" r="7620" b="0"/>
            <wp:docPr id="1786530597" name="Picture 178653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754FA6">
        <w:rPr>
          <w:i/>
          <w:iCs/>
          <w:color w:val="0070C0"/>
          <w:sz w:val="26"/>
          <w:szCs w:val="26"/>
        </w:rPr>
        <w:t xml:space="preserve"> có nhiệt độ tăng từ </w:t>
      </w:r>
      <w:r w:rsidRPr="00754FA6">
        <w:rPr>
          <w:i/>
          <w:iCs/>
          <w:noProof/>
          <w:color w:val="0070C0"/>
          <w:position w:val="-6"/>
          <w:sz w:val="26"/>
          <w:szCs w:val="26"/>
        </w:rPr>
        <w:drawing>
          <wp:inline distT="0" distB="0" distL="0" distR="0" wp14:anchorId="2D09E7B1" wp14:editId="700A2F1D">
            <wp:extent cx="876300" cy="198120"/>
            <wp:effectExtent l="0" t="0" r="0" b="0"/>
            <wp:docPr id="1786530596" name="Picture 178653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76300" cy="198120"/>
                    </a:xfrm>
                    <a:prstGeom prst="rect">
                      <a:avLst/>
                    </a:prstGeom>
                    <a:noFill/>
                    <a:ln>
                      <a:noFill/>
                    </a:ln>
                  </pic:spPr>
                </pic:pic>
              </a:graphicData>
            </a:graphic>
          </wp:inline>
        </w:drawing>
      </w:r>
    </w:p>
    <w:p w14:paraId="71017B85" w14:textId="77777777" w:rsidR="00961501" w:rsidRPr="00754FA6" w:rsidRDefault="00961501" w:rsidP="00961501">
      <w:pPr>
        <w:spacing w:line="276" w:lineRule="auto"/>
        <w:jc w:val="both"/>
        <w:rPr>
          <w:i/>
          <w:iCs/>
          <w:color w:val="0070C0"/>
          <w:sz w:val="26"/>
          <w:szCs w:val="26"/>
        </w:rPr>
      </w:pPr>
      <w:r w:rsidRPr="00754FA6">
        <w:rPr>
          <w:i/>
          <w:iCs/>
          <w:color w:val="0070C0"/>
          <w:sz w:val="26"/>
          <w:szCs w:val="26"/>
        </w:rPr>
        <w:t xml:space="preserve">=&gt; Độ tăng nhiệt độ: </w:t>
      </w:r>
      <w:r w:rsidRPr="00754FA6">
        <w:rPr>
          <w:i/>
          <w:iCs/>
          <w:noProof/>
          <w:color w:val="0070C0"/>
          <w:position w:val="-6"/>
          <w:sz w:val="26"/>
          <w:szCs w:val="26"/>
        </w:rPr>
        <w:drawing>
          <wp:inline distT="0" distB="0" distL="0" distR="0" wp14:anchorId="51BE661E" wp14:editId="10606D09">
            <wp:extent cx="1249680" cy="198120"/>
            <wp:effectExtent l="0" t="0" r="7620" b="0"/>
            <wp:docPr id="1786530595" name="Picture 178653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249680" cy="198120"/>
                    </a:xfrm>
                    <a:prstGeom prst="rect">
                      <a:avLst/>
                    </a:prstGeom>
                    <a:noFill/>
                    <a:ln>
                      <a:noFill/>
                    </a:ln>
                  </pic:spPr>
                </pic:pic>
              </a:graphicData>
            </a:graphic>
          </wp:inline>
        </w:drawing>
      </w:r>
    </w:p>
    <w:p w14:paraId="5742D376" w14:textId="77777777" w:rsidR="00A93F47" w:rsidRPr="00754FA6" w:rsidRDefault="00961501" w:rsidP="00961501">
      <w:pPr>
        <w:spacing w:line="276" w:lineRule="auto"/>
        <w:jc w:val="both"/>
        <w:rPr>
          <w:i/>
          <w:iCs/>
          <w:color w:val="0070C0"/>
          <w:sz w:val="26"/>
          <w:szCs w:val="26"/>
        </w:rPr>
      </w:pPr>
      <w:r w:rsidRPr="00754FA6">
        <w:rPr>
          <w:i/>
          <w:iCs/>
          <w:color w:val="0070C0"/>
          <w:sz w:val="26"/>
          <w:szCs w:val="26"/>
        </w:rPr>
        <w:t xml:space="preserve">=&gt; Độ tăng độ dài của </w:t>
      </w:r>
      <w:r w:rsidRPr="00754FA6">
        <w:rPr>
          <w:i/>
          <w:iCs/>
          <w:noProof/>
          <w:color w:val="0070C0"/>
          <w:position w:val="-6"/>
          <w:sz w:val="26"/>
          <w:szCs w:val="26"/>
        </w:rPr>
        <w:drawing>
          <wp:inline distT="0" distB="0" distL="0" distR="0" wp14:anchorId="5E43A778" wp14:editId="647C7F15">
            <wp:extent cx="335280" cy="175260"/>
            <wp:effectExtent l="0" t="0" r="7620" b="0"/>
            <wp:docPr id="1786530594" name="Picture 178653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754FA6">
        <w:rPr>
          <w:i/>
          <w:iCs/>
          <w:color w:val="0070C0"/>
          <w:sz w:val="26"/>
          <w:szCs w:val="26"/>
        </w:rPr>
        <w:t xml:space="preserve"> nhôm là:</w:t>
      </w:r>
    </w:p>
    <w:p w14:paraId="60EC83BE" w14:textId="297060EB" w:rsidR="00961501" w:rsidRPr="00754FA6" w:rsidRDefault="00961501" w:rsidP="00961501">
      <w:pPr>
        <w:spacing w:line="276" w:lineRule="auto"/>
        <w:jc w:val="both"/>
        <w:rPr>
          <w:i/>
          <w:iCs/>
          <w:color w:val="0070C0"/>
          <w:sz w:val="26"/>
          <w:szCs w:val="26"/>
        </w:rPr>
      </w:pPr>
      <w:r w:rsidRPr="00754FA6">
        <w:rPr>
          <w:i/>
          <w:iCs/>
          <w:color w:val="0070C0"/>
          <w:sz w:val="26"/>
          <w:szCs w:val="26"/>
        </w:rPr>
        <w:t xml:space="preserve"> </w:t>
      </w:r>
      <w:r w:rsidRPr="00754FA6">
        <w:rPr>
          <w:i/>
          <w:iCs/>
          <w:color w:val="0070C0"/>
          <w:sz w:val="26"/>
          <w:szCs w:val="26"/>
        </w:rPr>
        <w:sym w:font="Symbol" w:char="F044"/>
      </w:r>
      <w:r w:rsidRPr="00754FA6">
        <w:rPr>
          <w:i/>
          <w:iCs/>
          <w:color w:val="0070C0"/>
          <w:sz w:val="26"/>
          <w:szCs w:val="26"/>
        </w:rPr>
        <w:t>l = 50.40.0,024.10</w:t>
      </w:r>
      <w:r w:rsidRPr="00754FA6">
        <w:rPr>
          <w:i/>
          <w:iCs/>
          <w:color w:val="0070C0"/>
          <w:sz w:val="26"/>
          <w:szCs w:val="26"/>
          <w:vertAlign w:val="superscript"/>
        </w:rPr>
        <w:t>-3</w:t>
      </w:r>
      <w:r w:rsidRPr="00754FA6">
        <w:rPr>
          <w:i/>
          <w:iCs/>
          <w:color w:val="0070C0"/>
          <w:sz w:val="26"/>
          <w:szCs w:val="26"/>
        </w:rPr>
        <w:t xml:space="preserve"> = 0,048 m </w:t>
      </w:r>
      <w:r w:rsidRPr="00754FA6">
        <w:rPr>
          <w:i/>
          <w:iCs/>
          <w:color w:val="0070C0"/>
          <w:sz w:val="26"/>
          <w:szCs w:val="26"/>
        </w:rPr>
        <w:sym w:font="Symbol" w:char="F0BB"/>
      </w:r>
      <w:r w:rsidRPr="00754FA6">
        <w:rPr>
          <w:i/>
          <w:iCs/>
          <w:color w:val="0070C0"/>
          <w:sz w:val="26"/>
          <w:szCs w:val="26"/>
        </w:rPr>
        <w:t xml:space="preserve"> 0,05 m</w:t>
      </w:r>
    </w:p>
    <w:p w14:paraId="6C870C7A" w14:textId="77777777" w:rsidR="00961501" w:rsidRPr="00754FA6" w:rsidRDefault="00961501" w:rsidP="00961501">
      <w:pPr>
        <w:spacing w:line="276" w:lineRule="auto"/>
        <w:jc w:val="both"/>
        <w:rPr>
          <w:i/>
          <w:iCs/>
          <w:color w:val="0070C0"/>
          <w:sz w:val="26"/>
          <w:szCs w:val="26"/>
        </w:rPr>
      </w:pPr>
      <w:r w:rsidRPr="00754FA6">
        <w:rPr>
          <w:i/>
          <w:iCs/>
          <w:color w:val="0070C0"/>
          <w:sz w:val="26"/>
          <w:szCs w:val="26"/>
        </w:rPr>
        <w:t xml:space="preserve">=&gt; Chiều dài của thanh nhôm </w:t>
      </w:r>
      <w:r w:rsidRPr="00754FA6">
        <w:rPr>
          <w:i/>
          <w:iCs/>
          <w:noProof/>
          <w:color w:val="0070C0"/>
          <w:position w:val="-6"/>
          <w:sz w:val="26"/>
          <w:szCs w:val="26"/>
        </w:rPr>
        <w:drawing>
          <wp:inline distT="0" distB="0" distL="0" distR="0" wp14:anchorId="17243654" wp14:editId="6344E4FE">
            <wp:extent cx="335280" cy="175260"/>
            <wp:effectExtent l="0" t="0" r="7620" b="0"/>
            <wp:docPr id="1786530592" name="Picture 178653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754FA6">
        <w:rPr>
          <w:i/>
          <w:iCs/>
          <w:color w:val="0070C0"/>
          <w:sz w:val="26"/>
          <w:szCs w:val="26"/>
        </w:rPr>
        <w:t xml:space="preserve"> ở nhiệt độ </w:t>
      </w:r>
      <w:r w:rsidRPr="00754FA6">
        <w:rPr>
          <w:i/>
          <w:iCs/>
          <w:noProof/>
          <w:color w:val="0070C0"/>
          <w:position w:val="-6"/>
          <w:sz w:val="26"/>
          <w:szCs w:val="26"/>
        </w:rPr>
        <w:drawing>
          <wp:inline distT="0" distB="0" distL="0" distR="0" wp14:anchorId="6511D21E" wp14:editId="77B6ADAD">
            <wp:extent cx="358140" cy="1981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754FA6">
        <w:rPr>
          <w:i/>
          <w:iCs/>
          <w:color w:val="0070C0"/>
          <w:sz w:val="26"/>
          <w:szCs w:val="26"/>
        </w:rPr>
        <w:t xml:space="preserve"> sẽ có độ dài là: </w:t>
      </w:r>
    </w:p>
    <w:p w14:paraId="13F69936" w14:textId="13BFF449" w:rsidR="00754FA6" w:rsidRPr="00754FA6" w:rsidRDefault="00961501" w:rsidP="00A93F47">
      <w:pPr>
        <w:spacing w:line="276" w:lineRule="auto"/>
        <w:rPr>
          <w:i/>
          <w:iCs/>
          <w:color w:val="0070C0"/>
          <w:sz w:val="26"/>
          <w:szCs w:val="26"/>
        </w:rPr>
      </w:pPr>
      <w:r w:rsidRPr="00754FA6">
        <w:rPr>
          <w:i/>
          <w:iCs/>
          <w:noProof/>
          <w:color w:val="0070C0"/>
          <w:position w:val="-10"/>
          <w:sz w:val="26"/>
          <w:szCs w:val="26"/>
        </w:rPr>
        <w:drawing>
          <wp:inline distT="0" distB="0" distL="0" distR="0" wp14:anchorId="3631AB74" wp14:editId="2A8B404F">
            <wp:extent cx="1569720" cy="198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69720" cy="198120"/>
                    </a:xfrm>
                    <a:prstGeom prst="rect">
                      <a:avLst/>
                    </a:prstGeom>
                    <a:noFill/>
                    <a:ln>
                      <a:noFill/>
                    </a:ln>
                  </pic:spPr>
                </pic:pic>
              </a:graphicData>
            </a:graphic>
          </wp:inline>
        </w:drawing>
      </w:r>
    </w:p>
    <w:p w14:paraId="460B4F7D" w14:textId="77777777" w:rsidR="00754FA6" w:rsidRPr="00754FA6" w:rsidRDefault="00754FA6">
      <w:pPr>
        <w:rPr>
          <w:i/>
          <w:iCs/>
          <w:color w:val="0070C0"/>
          <w:sz w:val="26"/>
          <w:szCs w:val="26"/>
        </w:rPr>
      </w:pPr>
      <w:r w:rsidRPr="00754FA6">
        <w:rPr>
          <w:i/>
          <w:iCs/>
          <w:color w:val="0070C0"/>
          <w:sz w:val="26"/>
          <w:szCs w:val="26"/>
        </w:rPr>
        <w:br w:type="page"/>
      </w:r>
    </w:p>
    <w:p w14:paraId="4E6A4A3B" w14:textId="77777777" w:rsidR="00754FA6" w:rsidRPr="006927BE" w:rsidRDefault="00754FA6" w:rsidP="00754FA6">
      <w:pPr>
        <w:shd w:val="clear" w:color="auto" w:fill="F4B083" w:themeFill="accent2" w:themeFillTint="99"/>
        <w:rPr>
          <w:b/>
          <w:bCs/>
          <w:color w:val="0070C0"/>
          <w:sz w:val="24"/>
          <w:szCs w:val="24"/>
        </w:rPr>
      </w:pPr>
      <w:r w:rsidRPr="00941AD9">
        <w:rPr>
          <w:b/>
          <w:bCs/>
          <w:color w:val="0070C0"/>
          <w:sz w:val="24"/>
          <w:szCs w:val="24"/>
        </w:rPr>
        <w:lastRenderedPageBreak/>
        <w:t>IV– BÀI TẬP THEO MỨC ĐỘ :</w:t>
      </w:r>
    </w:p>
    <w:p w14:paraId="5EAE9718" w14:textId="77777777" w:rsidR="00754FA6" w:rsidRDefault="00754FA6" w:rsidP="00754FA6">
      <w:pPr>
        <w:spacing w:line="276" w:lineRule="auto"/>
        <w:rPr>
          <w:b/>
          <w:bCs/>
          <w:color w:val="C00000"/>
          <w:sz w:val="26"/>
          <w:szCs w:val="26"/>
        </w:rPr>
      </w:pPr>
    </w:p>
    <w:p w14:paraId="6AE75AF8" w14:textId="77777777" w:rsidR="00754FA6" w:rsidRPr="00364B80" w:rsidRDefault="00754FA6" w:rsidP="00754FA6">
      <w:pPr>
        <w:spacing w:line="276" w:lineRule="auto"/>
        <w:rPr>
          <w:b/>
          <w:bCs/>
          <w:color w:val="C00000"/>
          <w:sz w:val="26"/>
          <w:szCs w:val="26"/>
        </w:rPr>
      </w:pPr>
      <w:r w:rsidRPr="00364B80">
        <w:rPr>
          <w:b/>
          <w:bCs/>
          <w:color w:val="C00000"/>
          <w:sz w:val="26"/>
          <w:szCs w:val="26"/>
        </w:rPr>
        <w:t xml:space="preserve">1. Câu trắc nhiệm nhiều phương án lựa chọn ( 4,5 điểm ) </w:t>
      </w:r>
    </w:p>
    <w:p w14:paraId="4899C179" w14:textId="77777777" w:rsidR="00754FA6" w:rsidRDefault="00754FA6" w:rsidP="00754FA6">
      <w:pPr>
        <w:rPr>
          <w:b/>
          <w:bCs/>
          <w:color w:val="auto"/>
          <w:sz w:val="27"/>
          <w:szCs w:val="27"/>
          <w:lang w:eastAsia="vi-VN"/>
        </w:rPr>
      </w:pPr>
    </w:p>
    <w:p w14:paraId="4DA00FA7" w14:textId="1EA82E36" w:rsidR="00754FA6" w:rsidRPr="00941AD9" w:rsidRDefault="00754FA6" w:rsidP="009805FB">
      <w:pPr>
        <w:shd w:val="clear" w:color="auto" w:fill="FFF2CC" w:themeFill="accent4" w:themeFillTint="33"/>
        <w:rPr>
          <w:b/>
          <w:bCs/>
          <w:color w:val="FF0000"/>
          <w:sz w:val="24"/>
          <w:szCs w:val="24"/>
        </w:rPr>
      </w:pPr>
      <w:r w:rsidRPr="006927BE">
        <w:rPr>
          <w:b/>
          <w:bCs/>
          <w:color w:val="FF0000"/>
          <w:sz w:val="24"/>
          <w:szCs w:val="24"/>
        </w:rPr>
        <w:t xml:space="preserve">A. </w:t>
      </w:r>
      <w:r w:rsidRPr="00941AD9">
        <w:rPr>
          <w:b/>
          <w:bCs/>
          <w:color w:val="FF0000"/>
          <w:sz w:val="24"/>
          <w:szCs w:val="24"/>
        </w:rPr>
        <w:t xml:space="preserve">Mức độ NHẬN BIẾT </w:t>
      </w:r>
      <w:r w:rsidR="009805FB">
        <w:rPr>
          <w:b/>
          <w:bCs/>
          <w:color w:val="FF0000"/>
          <w:sz w:val="24"/>
          <w:szCs w:val="24"/>
        </w:rPr>
        <w:t>– THÔNG HIỂU</w:t>
      </w:r>
    </w:p>
    <w:p w14:paraId="11B91CCC" w14:textId="77777777" w:rsidR="00754FA6" w:rsidRDefault="00754FA6" w:rsidP="009805FB">
      <w:pPr>
        <w:tabs>
          <w:tab w:val="left" w:pos="283"/>
          <w:tab w:val="left" w:pos="2835"/>
          <w:tab w:val="left" w:pos="5386"/>
          <w:tab w:val="left" w:pos="7937"/>
        </w:tabs>
        <w:ind w:left="283"/>
        <w:jc w:val="both"/>
        <w:rPr>
          <w:b/>
          <w:bCs/>
          <w:color w:val="auto"/>
          <w:sz w:val="24"/>
          <w:szCs w:val="26"/>
          <w:lang w:eastAsia="vi-VN"/>
        </w:rPr>
      </w:pPr>
    </w:p>
    <w:p w14:paraId="6E99B427" w14:textId="783B304E"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 </w:t>
      </w:r>
      <w:r w:rsidRPr="00754FA6">
        <w:rPr>
          <w:color w:val="auto"/>
          <w:sz w:val="24"/>
          <w:szCs w:val="26"/>
          <w:lang w:eastAsia="vi-VN"/>
        </w:rPr>
        <w:t>Nhiệt độ cho biết điều gì về hai vật khi chúng tiếp xúc nhau?</w:t>
      </w:r>
    </w:p>
    <w:p w14:paraId="19A12FD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Khối lượng của hai vật</w:t>
      </w:r>
    </w:p>
    <w:p w14:paraId="57B5CFC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Trạng thái cân bằng nhiệt</w:t>
      </w:r>
    </w:p>
    <w:p w14:paraId="74F102B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Hình dạng của hai vật</w:t>
      </w:r>
    </w:p>
    <w:p w14:paraId="5D024F98"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Màu sắc của hai vật</w:t>
      </w:r>
    </w:p>
    <w:p w14:paraId="3CB452B6" w14:textId="56D6483A" w:rsidR="00754FA6" w:rsidRPr="00754FA6" w:rsidRDefault="009805FB" w:rsidP="009805FB">
      <w:pPr>
        <w:tabs>
          <w:tab w:val="left" w:pos="0"/>
          <w:tab w:val="left" w:pos="2835"/>
          <w:tab w:val="left" w:pos="5386"/>
          <w:tab w:val="left" w:pos="7937"/>
        </w:tabs>
        <w:jc w:val="both"/>
        <w:rPr>
          <w:color w:val="auto"/>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w:t>
      </w:r>
      <w:r w:rsidRPr="00974765">
        <w:rPr>
          <w:b/>
          <w:bCs/>
          <w:color w:val="FF0000"/>
          <w:sz w:val="24"/>
          <w:szCs w:val="24"/>
        </w:rPr>
        <w:t xml:space="preserve"> </w:t>
      </w:r>
      <w:r w:rsidR="00754FA6" w:rsidRPr="00974765">
        <w:rPr>
          <w:b/>
          <w:bCs/>
          <w:color w:val="FF0000"/>
          <w:sz w:val="24"/>
          <w:szCs w:val="26"/>
          <w:lang w:eastAsia="vi-VN"/>
        </w:rPr>
        <w:t>B</w:t>
      </w:r>
    </w:p>
    <w:p w14:paraId="38270821" w14:textId="77777777" w:rsidR="009805FB" w:rsidRDefault="00754FA6" w:rsidP="009805FB">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6CD5D772" w14:textId="0D70B6F2" w:rsidR="00754FA6" w:rsidRPr="009805FB" w:rsidRDefault="00754FA6" w:rsidP="009805FB">
      <w:pPr>
        <w:tabs>
          <w:tab w:val="left" w:pos="0"/>
          <w:tab w:val="left" w:pos="2835"/>
          <w:tab w:val="left" w:pos="5386"/>
          <w:tab w:val="left" w:pos="7937"/>
        </w:tabs>
        <w:jc w:val="both"/>
        <w:rPr>
          <w:b/>
          <w:i/>
          <w:iCs/>
          <w:color w:val="C00000"/>
          <w:sz w:val="24"/>
          <w:szCs w:val="26"/>
          <w:lang w:eastAsia="vi-VN"/>
        </w:rPr>
      </w:pPr>
      <w:r w:rsidRPr="009805FB">
        <w:rPr>
          <w:i/>
          <w:iCs/>
          <w:color w:val="C00000"/>
          <w:sz w:val="24"/>
          <w:szCs w:val="26"/>
          <w:lang w:eastAsia="vi-VN"/>
        </w:rPr>
        <w:t>Nhiệt độ cho biết trạng thái cân bằng nhiệt giữa hai vật khi chúng tiếp xúc nhau.</w:t>
      </w:r>
    </w:p>
    <w:p w14:paraId="62B72D9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 </w:t>
      </w:r>
      <w:r w:rsidRPr="00754FA6">
        <w:rPr>
          <w:color w:val="auto"/>
          <w:sz w:val="24"/>
          <w:szCs w:val="26"/>
          <w:lang w:eastAsia="vi-VN"/>
        </w:rPr>
        <w:t>Khi hai vật có nhiệt độ bằng nhau,điều gì sẽ xảy ra?</w:t>
      </w:r>
    </w:p>
    <w:p w14:paraId="285DF452"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Vật lớn sẽ truyền nhiệt cho vật nhỏ</w:t>
      </w:r>
    </w:p>
    <w:p w14:paraId="3772B32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Không có sự truyền nhiệt</w:t>
      </w:r>
    </w:p>
    <w:p w14:paraId="46508077"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Vật nhỏ sẽ truyền nhiệt cho vật lớn</w:t>
      </w:r>
    </w:p>
    <w:p w14:paraId="195D3B23"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Cả hai vật đều mất nhiệt</w:t>
      </w:r>
    </w:p>
    <w:p w14:paraId="28B26264" w14:textId="44297B3A" w:rsidR="00754FA6" w:rsidRPr="00754FA6" w:rsidRDefault="009805FB" w:rsidP="009805FB">
      <w:pPr>
        <w:tabs>
          <w:tab w:val="left" w:pos="0"/>
          <w:tab w:val="left" w:pos="2835"/>
          <w:tab w:val="left" w:pos="5386"/>
          <w:tab w:val="left" w:pos="7937"/>
        </w:tabs>
        <w:jc w:val="both"/>
        <w:rPr>
          <w:color w:val="auto"/>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974765">
        <w:rPr>
          <w:b/>
          <w:bCs/>
          <w:color w:val="FF0000"/>
          <w:sz w:val="24"/>
          <w:szCs w:val="26"/>
          <w:lang w:eastAsia="vi-VN"/>
        </w:rPr>
        <w:t>B</w:t>
      </w:r>
    </w:p>
    <w:p w14:paraId="1F55257C" w14:textId="77777777" w:rsidR="00974765" w:rsidRDefault="00974765" w:rsidP="00974765">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5E756467" w14:textId="375DAA25" w:rsidR="00754FA6" w:rsidRPr="00974765" w:rsidRDefault="00754FA6" w:rsidP="009805FB">
      <w:pPr>
        <w:tabs>
          <w:tab w:val="left" w:pos="0"/>
          <w:tab w:val="left" w:pos="2835"/>
          <w:tab w:val="left" w:pos="5386"/>
          <w:tab w:val="left" w:pos="7937"/>
        </w:tabs>
        <w:jc w:val="both"/>
        <w:rPr>
          <w:b/>
          <w:i/>
          <w:iCs/>
          <w:color w:val="C00000"/>
          <w:sz w:val="24"/>
          <w:szCs w:val="26"/>
          <w:lang w:eastAsia="vi-VN"/>
        </w:rPr>
      </w:pPr>
      <w:r w:rsidRPr="00974765">
        <w:rPr>
          <w:i/>
          <w:iCs/>
          <w:color w:val="C00000"/>
          <w:sz w:val="24"/>
          <w:szCs w:val="26"/>
          <w:lang w:eastAsia="vi-VN"/>
        </w:rPr>
        <w:t>Khi hai vật có nhiệt độ bằng nhau,không có sự truyền nhiệt giữa chúng.</w:t>
      </w:r>
    </w:p>
    <w:p w14:paraId="5899A79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3: </w:t>
      </w:r>
      <w:r w:rsidRPr="00754FA6">
        <w:rPr>
          <w:color w:val="auto"/>
          <w:sz w:val="24"/>
          <w:szCs w:val="26"/>
          <w:lang w:eastAsia="vi-VN"/>
        </w:rPr>
        <w:t>Nhiệt độ nóng chảy của nước đá tinh khiết là bao nhiêu độ Celsius?</w:t>
      </w:r>
    </w:p>
    <w:p w14:paraId="19BF6CC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100°C</w:t>
      </w:r>
    </w:p>
    <w:p w14:paraId="5FBDD49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50°C</w:t>
      </w:r>
    </w:p>
    <w:p w14:paraId="109219E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0°C</w:t>
      </w:r>
    </w:p>
    <w:p w14:paraId="4FF75880"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-10°C</w:t>
      </w:r>
    </w:p>
    <w:p w14:paraId="5F0B1432" w14:textId="0E53DC0B" w:rsidR="00754FA6" w:rsidRPr="00754FA6" w:rsidRDefault="009805FB" w:rsidP="009805FB">
      <w:pPr>
        <w:tabs>
          <w:tab w:val="left" w:pos="0"/>
          <w:tab w:val="left" w:pos="2835"/>
          <w:tab w:val="left" w:pos="5386"/>
          <w:tab w:val="left" w:pos="7937"/>
        </w:tabs>
        <w:jc w:val="both"/>
        <w:rPr>
          <w:color w:val="auto"/>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974765">
        <w:rPr>
          <w:b/>
          <w:bCs/>
          <w:color w:val="FF0000"/>
          <w:sz w:val="24"/>
          <w:szCs w:val="26"/>
          <w:lang w:eastAsia="vi-VN"/>
        </w:rPr>
        <w:t>C</w:t>
      </w:r>
    </w:p>
    <w:p w14:paraId="42CD140F" w14:textId="77777777" w:rsidR="00974765" w:rsidRDefault="00974765" w:rsidP="00974765">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47129901" w14:textId="750E5B2F" w:rsidR="00754FA6" w:rsidRPr="00974765" w:rsidRDefault="00754FA6" w:rsidP="009805FB">
      <w:pPr>
        <w:tabs>
          <w:tab w:val="left" w:pos="0"/>
          <w:tab w:val="left" w:pos="2835"/>
          <w:tab w:val="left" w:pos="5386"/>
          <w:tab w:val="left" w:pos="7937"/>
        </w:tabs>
        <w:jc w:val="both"/>
        <w:rPr>
          <w:b/>
          <w:i/>
          <w:iCs/>
          <w:color w:val="C00000"/>
          <w:sz w:val="24"/>
          <w:szCs w:val="26"/>
          <w:lang w:eastAsia="vi-VN"/>
        </w:rPr>
      </w:pPr>
      <w:r w:rsidRPr="00974765">
        <w:rPr>
          <w:i/>
          <w:iCs/>
          <w:color w:val="C00000"/>
          <w:sz w:val="24"/>
          <w:szCs w:val="26"/>
          <w:lang w:eastAsia="vi-VN"/>
        </w:rPr>
        <w:t>Nhiệt độ nóng chảy của nước đá tinh khiết là 0°C.</w:t>
      </w:r>
    </w:p>
    <w:p w14:paraId="2F84A93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4: </w:t>
      </w:r>
      <w:r w:rsidRPr="00754FA6">
        <w:rPr>
          <w:color w:val="auto"/>
          <w:sz w:val="24"/>
          <w:szCs w:val="26"/>
          <w:lang w:eastAsia="vi-VN"/>
        </w:rPr>
        <w:t>Thang nhiệt độ nào sử dụng độ không tuyệt đối làm mốc?</w:t>
      </w:r>
    </w:p>
    <w:p w14:paraId="0F5C3B0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Celsius</w:t>
      </w:r>
    </w:p>
    <w:p w14:paraId="60518782"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Fahrenheit</w:t>
      </w:r>
    </w:p>
    <w:p w14:paraId="32C86BC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Kelvin</w:t>
      </w:r>
    </w:p>
    <w:p w14:paraId="4DDAA9AC"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Rankine</w:t>
      </w:r>
    </w:p>
    <w:p w14:paraId="58AC0E2A" w14:textId="60F3E06A" w:rsidR="00754FA6" w:rsidRPr="00754FA6" w:rsidRDefault="009805FB" w:rsidP="009805FB">
      <w:pPr>
        <w:tabs>
          <w:tab w:val="left" w:pos="0"/>
          <w:tab w:val="left" w:pos="2835"/>
          <w:tab w:val="left" w:pos="5386"/>
          <w:tab w:val="left" w:pos="7937"/>
        </w:tabs>
        <w:jc w:val="both"/>
        <w:rPr>
          <w:color w:val="auto"/>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974765">
        <w:rPr>
          <w:b/>
          <w:bCs/>
          <w:color w:val="FF0000"/>
          <w:sz w:val="24"/>
          <w:szCs w:val="26"/>
          <w:lang w:eastAsia="vi-VN"/>
        </w:rPr>
        <w:t>C</w:t>
      </w:r>
    </w:p>
    <w:p w14:paraId="726944B1" w14:textId="77777777" w:rsidR="00974765" w:rsidRDefault="00974765" w:rsidP="00974765">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5BA84390" w14:textId="50875233" w:rsidR="00754FA6" w:rsidRPr="00974765" w:rsidRDefault="00754FA6" w:rsidP="009805FB">
      <w:pPr>
        <w:tabs>
          <w:tab w:val="left" w:pos="0"/>
          <w:tab w:val="left" w:pos="2835"/>
          <w:tab w:val="left" w:pos="5386"/>
          <w:tab w:val="left" w:pos="7937"/>
        </w:tabs>
        <w:jc w:val="both"/>
        <w:rPr>
          <w:b/>
          <w:i/>
          <w:iCs/>
          <w:color w:val="C00000"/>
          <w:sz w:val="24"/>
          <w:szCs w:val="26"/>
          <w:lang w:eastAsia="vi-VN"/>
        </w:rPr>
      </w:pPr>
      <w:r w:rsidRPr="00974765">
        <w:rPr>
          <w:i/>
          <w:iCs/>
          <w:color w:val="C00000"/>
          <w:sz w:val="24"/>
          <w:szCs w:val="26"/>
          <w:lang w:eastAsia="vi-VN"/>
        </w:rPr>
        <w:t>Thang nhiệt độ Kelvin sử dụng độ không tuyệt đối (0K)làm mốc.</w:t>
      </w:r>
    </w:p>
    <w:p w14:paraId="6134D12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5: </w:t>
      </w:r>
      <w:r w:rsidRPr="00754FA6">
        <w:rPr>
          <w:color w:val="auto"/>
          <w:sz w:val="24"/>
          <w:szCs w:val="26"/>
          <w:lang w:eastAsia="vi-VN"/>
        </w:rPr>
        <w:t>Nhiệt độ sôi của nước tinh khiết ở áp suất 1 atm là bao nhiêu độ Fahrenheit?</w:t>
      </w:r>
    </w:p>
    <w:p w14:paraId="4248262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32°F</w:t>
      </w:r>
    </w:p>
    <w:p w14:paraId="64EC520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100°F</w:t>
      </w:r>
    </w:p>
    <w:p w14:paraId="5912ADC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212°F</w:t>
      </w:r>
    </w:p>
    <w:p w14:paraId="3CA28F9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273°F</w:t>
      </w:r>
    </w:p>
    <w:p w14:paraId="436AEF24" w14:textId="0988D7BE"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C</w:t>
      </w:r>
    </w:p>
    <w:p w14:paraId="1D93801D" w14:textId="77777777" w:rsidR="00974765" w:rsidRDefault="00974765" w:rsidP="00974765">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786511C4" w14:textId="4B7D3628" w:rsidR="00754FA6" w:rsidRPr="00974765" w:rsidRDefault="00754FA6" w:rsidP="009805FB">
      <w:pPr>
        <w:tabs>
          <w:tab w:val="left" w:pos="0"/>
          <w:tab w:val="left" w:pos="2835"/>
          <w:tab w:val="left" w:pos="5386"/>
          <w:tab w:val="left" w:pos="7937"/>
        </w:tabs>
        <w:jc w:val="both"/>
        <w:rPr>
          <w:b/>
          <w:i/>
          <w:iCs/>
          <w:color w:val="C00000"/>
          <w:sz w:val="24"/>
          <w:szCs w:val="26"/>
          <w:lang w:eastAsia="vi-VN"/>
        </w:rPr>
      </w:pPr>
      <w:r w:rsidRPr="00974765">
        <w:rPr>
          <w:i/>
          <w:iCs/>
          <w:color w:val="C00000"/>
          <w:sz w:val="24"/>
          <w:szCs w:val="26"/>
          <w:lang w:eastAsia="vi-VN"/>
        </w:rPr>
        <w:t>Nhiệt độ sôi của nước tinh khiết ở áp suất 1 atm là 212°F.</w:t>
      </w:r>
    </w:p>
    <w:p w14:paraId="5867764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6: </w:t>
      </w:r>
      <w:r w:rsidRPr="00754FA6">
        <w:rPr>
          <w:color w:val="auto"/>
          <w:sz w:val="24"/>
          <w:szCs w:val="26"/>
          <w:lang w:eastAsia="vi-VN"/>
        </w:rPr>
        <w:t>Nhiệt kế nào sử dụng sự nở dài của cột chất lỏng trong ống thủy tinh để đo nhiệt độ?</w:t>
      </w:r>
    </w:p>
    <w:p w14:paraId="1432499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Nhiệt kế kim loại</w:t>
      </w:r>
    </w:p>
    <w:p w14:paraId="683E8CC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Nhiệt kế rượu</w:t>
      </w:r>
    </w:p>
    <w:p w14:paraId="42ABCDD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Nhiệt kế hồng ngoại</w:t>
      </w:r>
    </w:p>
    <w:p w14:paraId="540399C0"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Nhiệt kế khí</w:t>
      </w:r>
    </w:p>
    <w:p w14:paraId="292E37E3" w14:textId="01614FD5"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w:t>
      </w:r>
      <w:r w:rsidRPr="00A57A5B">
        <w:rPr>
          <w:b/>
          <w:bCs/>
          <w:color w:val="FF0000"/>
          <w:sz w:val="24"/>
          <w:szCs w:val="24"/>
        </w:rPr>
        <w:t xml:space="preserve">: </w:t>
      </w:r>
      <w:r w:rsidR="00754FA6" w:rsidRPr="00A57A5B">
        <w:rPr>
          <w:b/>
          <w:bCs/>
          <w:color w:val="FF0000"/>
          <w:sz w:val="24"/>
          <w:szCs w:val="26"/>
          <w:lang w:eastAsia="vi-VN"/>
        </w:rPr>
        <w:t>B</w:t>
      </w:r>
    </w:p>
    <w:p w14:paraId="18A36641" w14:textId="77777777" w:rsidR="00974765" w:rsidRDefault="00974765" w:rsidP="00974765">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6D22D0D6" w14:textId="3EA69B5F" w:rsidR="00754FA6" w:rsidRPr="00974765" w:rsidRDefault="00754FA6" w:rsidP="009805FB">
      <w:pPr>
        <w:tabs>
          <w:tab w:val="left" w:pos="0"/>
          <w:tab w:val="left" w:pos="2835"/>
          <w:tab w:val="left" w:pos="5386"/>
          <w:tab w:val="left" w:pos="7937"/>
        </w:tabs>
        <w:jc w:val="both"/>
        <w:rPr>
          <w:b/>
          <w:i/>
          <w:iCs/>
          <w:color w:val="C00000"/>
          <w:sz w:val="24"/>
          <w:szCs w:val="26"/>
          <w:lang w:eastAsia="vi-VN"/>
        </w:rPr>
      </w:pPr>
      <w:r w:rsidRPr="00974765">
        <w:rPr>
          <w:i/>
          <w:iCs/>
          <w:color w:val="C00000"/>
          <w:sz w:val="24"/>
          <w:szCs w:val="26"/>
          <w:lang w:eastAsia="vi-VN"/>
        </w:rPr>
        <w:t>Nhiệt kế rượu sử dụng sự nở dài của cột rượu trong ống thủy tinh để đo nhiệt độ.</w:t>
      </w:r>
    </w:p>
    <w:p w14:paraId="6BB2859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7: </w:t>
      </w:r>
      <w:r w:rsidRPr="00754FA6">
        <w:rPr>
          <w:color w:val="auto"/>
          <w:sz w:val="24"/>
          <w:szCs w:val="26"/>
          <w:lang w:eastAsia="vi-VN"/>
        </w:rPr>
        <w:t>Đơn vị của nhiệt độ trong thang đo Kelvin là gì?</w:t>
      </w:r>
    </w:p>
    <w:p w14:paraId="3ABD038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°C</w:t>
      </w:r>
    </w:p>
    <w:p w14:paraId="003DE32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lastRenderedPageBreak/>
        <w:t xml:space="preserve">B. </w:t>
      </w:r>
      <w:r w:rsidRPr="00754FA6">
        <w:rPr>
          <w:color w:val="auto"/>
          <w:sz w:val="24"/>
          <w:szCs w:val="26"/>
          <w:lang w:eastAsia="vi-VN"/>
        </w:rPr>
        <w:t>°F</w:t>
      </w:r>
    </w:p>
    <w:p w14:paraId="6140527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K</w:t>
      </w:r>
    </w:p>
    <w:p w14:paraId="7BA79BE1"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J</w:t>
      </w:r>
    </w:p>
    <w:p w14:paraId="6814055D" w14:textId="76BC59CC"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w:t>
      </w:r>
      <w:r w:rsidRPr="00A57A5B">
        <w:rPr>
          <w:b/>
          <w:bCs/>
          <w:color w:val="FF0000"/>
          <w:sz w:val="24"/>
          <w:szCs w:val="24"/>
        </w:rPr>
        <w:t xml:space="preserve">: </w:t>
      </w:r>
      <w:r w:rsidR="00754FA6" w:rsidRPr="00A57A5B">
        <w:rPr>
          <w:b/>
          <w:bCs/>
          <w:color w:val="FF0000"/>
          <w:sz w:val="24"/>
          <w:szCs w:val="26"/>
          <w:lang w:eastAsia="vi-VN"/>
        </w:rPr>
        <w:t>C</w:t>
      </w:r>
    </w:p>
    <w:p w14:paraId="5B658939" w14:textId="77777777" w:rsidR="00974765" w:rsidRDefault="00974765" w:rsidP="00974765">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631EC016" w14:textId="4F967DD1" w:rsidR="00754FA6" w:rsidRPr="00974765" w:rsidRDefault="00754FA6" w:rsidP="009805FB">
      <w:pPr>
        <w:tabs>
          <w:tab w:val="left" w:pos="0"/>
          <w:tab w:val="left" w:pos="2835"/>
          <w:tab w:val="left" w:pos="5386"/>
          <w:tab w:val="left" w:pos="7937"/>
        </w:tabs>
        <w:jc w:val="both"/>
        <w:rPr>
          <w:b/>
          <w:i/>
          <w:iCs/>
          <w:color w:val="C00000"/>
          <w:sz w:val="24"/>
          <w:szCs w:val="26"/>
          <w:lang w:eastAsia="vi-VN"/>
        </w:rPr>
      </w:pPr>
      <w:r w:rsidRPr="00974765">
        <w:rPr>
          <w:i/>
          <w:iCs/>
          <w:color w:val="C00000"/>
          <w:sz w:val="24"/>
          <w:szCs w:val="26"/>
          <w:lang w:eastAsia="vi-VN"/>
        </w:rPr>
        <w:t>Đơn vị của nhiệt độ trong thang đo Kelvin là K (Kelvin).</w:t>
      </w:r>
    </w:p>
    <w:p w14:paraId="2DBBFD2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8: </w:t>
      </w:r>
      <w:r w:rsidRPr="00754FA6">
        <w:rPr>
          <w:color w:val="auto"/>
          <w:sz w:val="24"/>
          <w:szCs w:val="26"/>
          <w:lang w:eastAsia="vi-VN"/>
        </w:rPr>
        <w:t>Điểm ba của nước có nhiệt độ bao nhiêu độ Kelvin?</w:t>
      </w:r>
    </w:p>
    <w:p w14:paraId="1FEAE5D5"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100K</w:t>
      </w:r>
    </w:p>
    <w:p w14:paraId="117FE61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273.15K</w:t>
      </w:r>
    </w:p>
    <w:p w14:paraId="72AB8FD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373.15K</w:t>
      </w:r>
    </w:p>
    <w:p w14:paraId="3AB9485A"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273K</w:t>
      </w:r>
    </w:p>
    <w:p w14:paraId="71196F3F" w14:textId="218CFA23"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B</w:t>
      </w:r>
    </w:p>
    <w:p w14:paraId="134B5B9B" w14:textId="77777777" w:rsidR="00974765" w:rsidRDefault="00974765" w:rsidP="00974765">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77CDB9D2" w14:textId="614E48CA" w:rsidR="00754FA6" w:rsidRPr="00974765" w:rsidRDefault="00754FA6" w:rsidP="009805FB">
      <w:pPr>
        <w:tabs>
          <w:tab w:val="left" w:pos="0"/>
          <w:tab w:val="left" w:pos="2835"/>
          <w:tab w:val="left" w:pos="5386"/>
          <w:tab w:val="left" w:pos="7937"/>
        </w:tabs>
        <w:jc w:val="both"/>
        <w:rPr>
          <w:b/>
          <w:i/>
          <w:iCs/>
          <w:color w:val="C00000"/>
          <w:sz w:val="24"/>
          <w:szCs w:val="26"/>
          <w:lang w:eastAsia="vi-VN"/>
        </w:rPr>
      </w:pPr>
      <w:r w:rsidRPr="00974765">
        <w:rPr>
          <w:i/>
          <w:iCs/>
          <w:color w:val="C00000"/>
          <w:sz w:val="24"/>
          <w:szCs w:val="26"/>
          <w:lang w:eastAsia="vi-VN"/>
        </w:rPr>
        <w:t>Điểm ba của nước có nhiệt độ 273.15K.</w:t>
      </w:r>
    </w:p>
    <w:p w14:paraId="2A5EA9E5"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9: </w:t>
      </w:r>
      <w:r w:rsidRPr="00754FA6">
        <w:rPr>
          <w:color w:val="auto"/>
          <w:sz w:val="24"/>
          <w:szCs w:val="26"/>
          <w:lang w:eastAsia="vi-VN"/>
        </w:rPr>
        <w:t>Công thức chuyển đổi từ thang đo Celsius sang Kelvin là gì?</w:t>
      </w:r>
    </w:p>
    <w:p w14:paraId="0CA892B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T(K)= t(°C)+ 273.15</w:t>
      </w:r>
    </w:p>
    <w:p w14:paraId="3A11CFE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T(K)= t(°C)+ 32</w:t>
      </w:r>
    </w:p>
    <w:p w14:paraId="58626F3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T(K)= t(°C)/ 1.8</w:t>
      </w:r>
    </w:p>
    <w:p w14:paraId="5351930E"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T(K)= t(°C)* 1.8 + 32</w:t>
      </w:r>
    </w:p>
    <w:p w14:paraId="7B836682" w14:textId="0DFAEFA3"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A</w:t>
      </w:r>
    </w:p>
    <w:p w14:paraId="6AB476D2" w14:textId="77777777" w:rsidR="00974765" w:rsidRDefault="00974765" w:rsidP="00974765">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7B00950A" w14:textId="50BFD753" w:rsidR="00754FA6" w:rsidRPr="00974765" w:rsidRDefault="00754FA6" w:rsidP="009805FB">
      <w:pPr>
        <w:tabs>
          <w:tab w:val="left" w:pos="0"/>
          <w:tab w:val="left" w:pos="2835"/>
          <w:tab w:val="left" w:pos="5386"/>
          <w:tab w:val="left" w:pos="7937"/>
        </w:tabs>
        <w:jc w:val="both"/>
        <w:rPr>
          <w:b/>
          <w:i/>
          <w:iCs/>
          <w:color w:val="C00000"/>
          <w:sz w:val="24"/>
          <w:szCs w:val="26"/>
          <w:lang w:eastAsia="vi-VN"/>
        </w:rPr>
      </w:pPr>
      <w:r w:rsidRPr="00974765">
        <w:rPr>
          <w:i/>
          <w:iCs/>
          <w:color w:val="C00000"/>
          <w:sz w:val="24"/>
          <w:szCs w:val="26"/>
          <w:lang w:eastAsia="vi-VN"/>
        </w:rPr>
        <w:t>Công thức chuyển đổi từ thang đo Celsius sang Kelvin là T(K)= t(°C)+ 273.15.</w:t>
      </w:r>
    </w:p>
    <w:p w14:paraId="60629EB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10: </w:t>
      </w:r>
      <w:r w:rsidRPr="00754FA6">
        <w:rPr>
          <w:color w:val="auto"/>
          <w:sz w:val="24"/>
          <w:szCs w:val="26"/>
          <w:lang w:eastAsia="vi-VN"/>
        </w:rPr>
        <w:t>Cảm biến hồng ngoại đo gì để tính toán nhiệt độ?</w:t>
      </w:r>
    </w:p>
    <w:p w14:paraId="4270871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Khối lượng của vật</w:t>
      </w:r>
    </w:p>
    <w:p w14:paraId="71FC1DD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Mức năng lượng bức xạ</w:t>
      </w:r>
    </w:p>
    <w:p w14:paraId="701133F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Tốc độ di chuyển của vật</w:t>
      </w:r>
    </w:p>
    <w:p w14:paraId="5F04795A"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Kích thước của vật</w:t>
      </w:r>
    </w:p>
    <w:p w14:paraId="49B0690E" w14:textId="0AB3DE42" w:rsidR="00754FA6" w:rsidRPr="00A57A5B" w:rsidRDefault="009805FB" w:rsidP="009805FB">
      <w:pPr>
        <w:tabs>
          <w:tab w:val="left" w:pos="0"/>
          <w:tab w:val="left" w:pos="2835"/>
          <w:tab w:val="left" w:pos="5386"/>
          <w:tab w:val="left" w:pos="7937"/>
        </w:tabs>
        <w:jc w:val="both"/>
        <w:rPr>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B</w:t>
      </w:r>
    </w:p>
    <w:p w14:paraId="33976443"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0FBB257E" w14:textId="5DF24D96" w:rsidR="00754FA6" w:rsidRPr="00BE3B79" w:rsidRDefault="00754FA6" w:rsidP="009805FB">
      <w:pPr>
        <w:tabs>
          <w:tab w:val="left" w:pos="0"/>
          <w:tab w:val="left" w:pos="2835"/>
          <w:tab w:val="left" w:pos="5386"/>
          <w:tab w:val="left" w:pos="7937"/>
        </w:tabs>
        <w:jc w:val="both"/>
        <w:rPr>
          <w:i/>
          <w:iCs/>
          <w:color w:val="C00000"/>
          <w:sz w:val="24"/>
          <w:szCs w:val="26"/>
          <w:lang w:eastAsia="vi-VN"/>
        </w:rPr>
      </w:pPr>
      <w:r w:rsidRPr="00BE3B79">
        <w:rPr>
          <w:i/>
          <w:iCs/>
          <w:color w:val="C00000"/>
          <w:sz w:val="24"/>
          <w:szCs w:val="26"/>
          <w:lang w:eastAsia="vi-VN"/>
        </w:rPr>
        <w:t>Cảm biến hồng ngoại đo mức năng lượng bức xạ để tính toán nhiệt độ.</w:t>
      </w:r>
    </w:p>
    <w:p w14:paraId="43002D2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11: </w:t>
      </w:r>
      <w:r w:rsidRPr="00754FA6">
        <w:rPr>
          <w:color w:val="auto"/>
          <w:sz w:val="24"/>
          <w:szCs w:val="26"/>
          <w:lang w:eastAsia="vi-VN"/>
        </w:rPr>
        <w:t>Nhiệt độ thấp nhất mà các vật có thể đạt được được gọi là gì?</w:t>
      </w:r>
    </w:p>
    <w:p w14:paraId="78D18FE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Nhiệt độ nóng chảy</w:t>
      </w:r>
    </w:p>
    <w:p w14:paraId="1A8B77F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Nhiệt độ điểm ba</w:t>
      </w:r>
    </w:p>
    <w:p w14:paraId="7386757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Độ không tuyệt đối</w:t>
      </w:r>
    </w:p>
    <w:p w14:paraId="0855CA5A"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Nhiệt độ sôi</w:t>
      </w:r>
    </w:p>
    <w:p w14:paraId="5E408A14" w14:textId="1FC8693B"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C</w:t>
      </w:r>
    </w:p>
    <w:p w14:paraId="374D9828"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6CFE019F" w14:textId="51EE1FFA"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Nhiệt độ thấp nhất mà các vật có thể đạt được được gọi là độ không tuyệt đối.</w:t>
      </w:r>
    </w:p>
    <w:p w14:paraId="6791213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12: </w:t>
      </w:r>
      <w:r w:rsidRPr="00754FA6">
        <w:rPr>
          <w:color w:val="auto"/>
          <w:sz w:val="24"/>
          <w:szCs w:val="26"/>
          <w:lang w:eastAsia="vi-VN"/>
        </w:rPr>
        <w:t>Thang nhiệt độ nào được sử dụng phổ biến ở các nước phương Tây?</w:t>
      </w:r>
    </w:p>
    <w:p w14:paraId="45B4A0A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Celsius</w:t>
      </w:r>
    </w:p>
    <w:p w14:paraId="3D835CA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Kelvin</w:t>
      </w:r>
    </w:p>
    <w:p w14:paraId="7385C7B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Fahrenheit</w:t>
      </w:r>
    </w:p>
    <w:p w14:paraId="6E4C4E10"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Rankine</w:t>
      </w:r>
    </w:p>
    <w:p w14:paraId="005BA2D8" w14:textId="6718FB66"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C</w:t>
      </w:r>
    </w:p>
    <w:p w14:paraId="58591301"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5682E2A7" w14:textId="36D3044F"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Thang nhiệt độ Fahrenheit được sử dụng phổ biến ở các nước phương Tây.</w:t>
      </w:r>
    </w:p>
    <w:p w14:paraId="763E049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13: </w:t>
      </w:r>
      <w:r w:rsidRPr="00754FA6">
        <w:rPr>
          <w:color w:val="auto"/>
          <w:sz w:val="24"/>
          <w:szCs w:val="26"/>
          <w:lang w:eastAsia="vi-VN"/>
        </w:rPr>
        <w:t>Nhiệt kế kim loại đo nhiệt độ dựa trên nguyên lý gì?</w:t>
      </w:r>
    </w:p>
    <w:p w14:paraId="44443BD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Sự nở dài của cột chất lỏng</w:t>
      </w:r>
    </w:p>
    <w:p w14:paraId="08B7F56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Sự thay đổi điện trở của kim loại</w:t>
      </w:r>
    </w:p>
    <w:p w14:paraId="144F4665"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Sự nở dài của thanh kim loại mỏng</w:t>
      </w:r>
    </w:p>
    <w:p w14:paraId="404C4478"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Sự thay đổi áp suất của khí</w:t>
      </w:r>
    </w:p>
    <w:p w14:paraId="48EB76C7" w14:textId="4CEEF260"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C</w:t>
      </w:r>
    </w:p>
    <w:p w14:paraId="2C6554D0"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0C387934" w14:textId="6C3AF211"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Nhiệt kế kim loại đo nhiệt độ dựa trên sự nở dài của thanh kim loại mỏng.</w:t>
      </w:r>
    </w:p>
    <w:p w14:paraId="6D8E694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14: </w:t>
      </w:r>
      <w:r w:rsidRPr="00754FA6">
        <w:rPr>
          <w:color w:val="auto"/>
          <w:sz w:val="24"/>
          <w:szCs w:val="26"/>
          <w:lang w:eastAsia="vi-VN"/>
        </w:rPr>
        <w:t>Khi nhiệt độ tăng,cột chất lỏng trong nhiệt kế sẽ làm gì?</w:t>
      </w:r>
    </w:p>
    <w:p w14:paraId="0B68A04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Co lại</w:t>
      </w:r>
    </w:p>
    <w:p w14:paraId="47D9B08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Dài ra</w:t>
      </w:r>
    </w:p>
    <w:p w14:paraId="055580F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lastRenderedPageBreak/>
        <w:t xml:space="preserve">C. </w:t>
      </w:r>
      <w:r w:rsidRPr="00754FA6">
        <w:rPr>
          <w:color w:val="auto"/>
          <w:sz w:val="24"/>
          <w:szCs w:val="26"/>
          <w:lang w:eastAsia="vi-VN"/>
        </w:rPr>
        <w:t>Không thay đổi</w:t>
      </w:r>
    </w:p>
    <w:p w14:paraId="3C40278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Chuyển thành thể rắn</w:t>
      </w:r>
    </w:p>
    <w:p w14:paraId="0438D2DE" w14:textId="60152B4D"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B</w:t>
      </w:r>
    </w:p>
    <w:p w14:paraId="560CACE3"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12FE2EF2" w14:textId="467372EC"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Khi nhiệt độ tăng,cột chất lỏng trong nhiệt kế sẽ dài ra.</w:t>
      </w:r>
    </w:p>
    <w:p w14:paraId="3C5BB86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15: </w:t>
      </w:r>
      <w:r w:rsidRPr="00754FA6">
        <w:rPr>
          <w:color w:val="auto"/>
          <w:sz w:val="24"/>
          <w:szCs w:val="26"/>
          <w:lang w:eastAsia="vi-VN"/>
        </w:rPr>
        <w:t>Nhiệt độ điểm ba của nước trong thang Celsius là bao nhiêu?</w:t>
      </w:r>
    </w:p>
    <w:p w14:paraId="25BE33F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0°C</w:t>
      </w:r>
    </w:p>
    <w:p w14:paraId="0CDD5252"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100°C</w:t>
      </w:r>
    </w:p>
    <w:p w14:paraId="21ABCC5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0.01°C</w:t>
      </w:r>
    </w:p>
    <w:p w14:paraId="56CBC49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273.15°C</w:t>
      </w:r>
    </w:p>
    <w:p w14:paraId="624155D4" w14:textId="3C2288AD"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C</w:t>
      </w:r>
    </w:p>
    <w:p w14:paraId="303E65C9"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7F868DB6" w14:textId="3F51628C"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Nhiệt độ điểm ba của nước trong thang Celsius là 0.01°C.</w:t>
      </w:r>
    </w:p>
    <w:p w14:paraId="67F78E4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16: </w:t>
      </w:r>
      <w:r w:rsidRPr="00754FA6">
        <w:rPr>
          <w:color w:val="auto"/>
          <w:sz w:val="24"/>
          <w:szCs w:val="26"/>
          <w:lang w:eastAsia="vi-VN"/>
        </w:rPr>
        <w:t>Một vật có nhiệt độ -40°C sẽ tương đương với bao nhiêu độ Fahrenheit?</w:t>
      </w:r>
    </w:p>
    <w:p w14:paraId="1F1B24A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-40°F</w:t>
      </w:r>
    </w:p>
    <w:p w14:paraId="6F5AA842"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0°F</w:t>
      </w:r>
    </w:p>
    <w:p w14:paraId="03F5DAA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32°F</w:t>
      </w:r>
    </w:p>
    <w:p w14:paraId="09D1D0B9"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-72°F</w:t>
      </w:r>
    </w:p>
    <w:p w14:paraId="51410872" w14:textId="68F792A8" w:rsidR="00754FA6" w:rsidRPr="00A57A5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A57A5B">
        <w:rPr>
          <w:b/>
          <w:bCs/>
          <w:color w:val="FF0000"/>
          <w:sz w:val="24"/>
          <w:szCs w:val="26"/>
          <w:lang w:eastAsia="vi-VN"/>
        </w:rPr>
        <w:t>A</w:t>
      </w:r>
    </w:p>
    <w:p w14:paraId="2265656E"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46EDE2F1" w14:textId="64D38A16"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Nhiệt độ -40°C tương đương với -40°F.</w:t>
      </w:r>
    </w:p>
    <w:p w14:paraId="2F28161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17: </w:t>
      </w:r>
      <w:r w:rsidRPr="00754FA6">
        <w:rPr>
          <w:color w:val="auto"/>
          <w:sz w:val="24"/>
          <w:szCs w:val="26"/>
          <w:lang w:eastAsia="vi-VN"/>
        </w:rPr>
        <w:t>Thang đo nhiệt độ nào chia khoảng giữa nhiệt độ nóng chảy và nhiệt độ sôi của nước thành 100 khoảng bằng nhau?</w:t>
      </w:r>
    </w:p>
    <w:p w14:paraId="2FE512D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Kelvin</w:t>
      </w:r>
    </w:p>
    <w:p w14:paraId="0211178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Fahrenheit</w:t>
      </w:r>
    </w:p>
    <w:p w14:paraId="64BF6F5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Celsius</w:t>
      </w:r>
    </w:p>
    <w:p w14:paraId="1F1EBD97"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Rankine</w:t>
      </w:r>
    </w:p>
    <w:p w14:paraId="795C0CB0" w14:textId="3F6C65E3" w:rsidR="00754FA6" w:rsidRPr="009805FB" w:rsidRDefault="009805FB" w:rsidP="009805FB">
      <w:pPr>
        <w:tabs>
          <w:tab w:val="left" w:pos="0"/>
          <w:tab w:val="left" w:pos="2835"/>
          <w:tab w:val="left" w:pos="5386"/>
          <w:tab w:val="left" w:pos="7937"/>
        </w:tabs>
        <w:jc w:val="both"/>
        <w:rPr>
          <w:b/>
          <w:bCs/>
          <w:color w:val="FF0000"/>
          <w:sz w:val="24"/>
          <w:szCs w:val="26"/>
          <w:lang w:eastAsia="vi-VN"/>
        </w:rPr>
      </w:pPr>
      <w:r w:rsidRPr="009805FB">
        <w:rPr>
          <w:rFonts w:ascii="Cambria Math" w:eastAsia="Cambria Math" w:hAnsi="Cambria Math" w:cs="Cambria Math"/>
          <w:b/>
          <w:bCs/>
          <w:color w:val="FF0000"/>
          <w:sz w:val="22"/>
          <w:szCs w:val="22"/>
        </w:rPr>
        <w:t>⟹</w:t>
      </w:r>
      <w:r w:rsidRPr="009805FB">
        <w:rPr>
          <w:b/>
          <w:bCs/>
          <w:color w:val="FF0000"/>
          <w:sz w:val="24"/>
          <w:szCs w:val="24"/>
        </w:rPr>
        <w:t xml:space="preserve"> Đáp án đúng: </w:t>
      </w:r>
      <w:r w:rsidR="00754FA6" w:rsidRPr="009805FB">
        <w:rPr>
          <w:b/>
          <w:bCs/>
          <w:color w:val="FF0000"/>
          <w:sz w:val="24"/>
          <w:szCs w:val="26"/>
          <w:lang w:eastAsia="vi-VN"/>
        </w:rPr>
        <w:t>C</w:t>
      </w:r>
    </w:p>
    <w:p w14:paraId="04F296EE"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5B5FBD0A" w14:textId="26F0F4F8"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Thang đo Celsius chia khoảng giữa nhiệt độ nóng chảy và nhiệt độ sôi của nước thành 100 khoảng bằng nhau.</w:t>
      </w:r>
    </w:p>
    <w:p w14:paraId="02E40147"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18: </w:t>
      </w:r>
      <w:r w:rsidRPr="00754FA6">
        <w:rPr>
          <w:color w:val="auto"/>
          <w:sz w:val="24"/>
          <w:szCs w:val="26"/>
          <w:lang w:eastAsia="vi-VN"/>
        </w:rPr>
        <w:t>Trong quá trình đo nhiệt độ bằng nhiệt kế khí,yếu tố nào không đổi?</w:t>
      </w:r>
    </w:p>
    <w:p w14:paraId="0011AFB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Áp suất của khí</w:t>
      </w:r>
    </w:p>
    <w:p w14:paraId="418E34A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Thể tích của khí</w:t>
      </w:r>
    </w:p>
    <w:p w14:paraId="0785E3B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Khối lượng của khí</w:t>
      </w:r>
    </w:p>
    <w:p w14:paraId="367DCD9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Nhiệt độ của khí</w:t>
      </w:r>
    </w:p>
    <w:p w14:paraId="13448866" w14:textId="66D3A6CD" w:rsidR="00754FA6" w:rsidRPr="009805FB" w:rsidRDefault="009805FB" w:rsidP="009805FB">
      <w:pPr>
        <w:tabs>
          <w:tab w:val="left" w:pos="0"/>
          <w:tab w:val="left" w:pos="2835"/>
          <w:tab w:val="left" w:pos="5386"/>
          <w:tab w:val="left" w:pos="7937"/>
        </w:tabs>
        <w:jc w:val="both"/>
        <w:rPr>
          <w:b/>
          <w:bCs/>
          <w:color w:val="FF0000"/>
          <w:sz w:val="24"/>
          <w:szCs w:val="26"/>
          <w:lang w:eastAsia="vi-VN"/>
        </w:rPr>
      </w:pPr>
      <w:r w:rsidRPr="009805FB">
        <w:rPr>
          <w:rFonts w:ascii="Cambria Math" w:eastAsia="Cambria Math" w:hAnsi="Cambria Math" w:cs="Cambria Math"/>
          <w:b/>
          <w:bCs/>
          <w:color w:val="FF0000"/>
          <w:sz w:val="22"/>
          <w:szCs w:val="22"/>
        </w:rPr>
        <w:t>⟹</w:t>
      </w:r>
      <w:r w:rsidRPr="009805FB">
        <w:rPr>
          <w:b/>
          <w:bCs/>
          <w:color w:val="FF0000"/>
          <w:sz w:val="24"/>
          <w:szCs w:val="24"/>
        </w:rPr>
        <w:t xml:space="preserve"> Đáp án đúng: </w:t>
      </w:r>
      <w:r w:rsidR="00754FA6" w:rsidRPr="009805FB">
        <w:rPr>
          <w:b/>
          <w:bCs/>
          <w:color w:val="FF0000"/>
          <w:sz w:val="24"/>
          <w:szCs w:val="26"/>
          <w:lang w:eastAsia="vi-VN"/>
        </w:rPr>
        <w:t>A</w:t>
      </w:r>
    </w:p>
    <w:p w14:paraId="0C36F559"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47317E88" w14:textId="6994CADA"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Trong quá trình đo nhiệt độ bằng nhiệt kế khí,áp suất của khí không đổi.</w:t>
      </w:r>
    </w:p>
    <w:p w14:paraId="50CFFA3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19: </w:t>
      </w:r>
      <w:r w:rsidRPr="00754FA6">
        <w:rPr>
          <w:color w:val="auto"/>
          <w:sz w:val="24"/>
          <w:szCs w:val="26"/>
          <w:lang w:eastAsia="vi-VN"/>
        </w:rPr>
        <w:t>Nhiệt kế nào hoạt động dựa trên sự nở vì nhiệt của thể tích khí?</w:t>
      </w:r>
    </w:p>
    <w:p w14:paraId="55BE6BB7"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Nhiệt kế rượu</w:t>
      </w:r>
    </w:p>
    <w:p w14:paraId="0537289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Nhiệt kế kim loại</w:t>
      </w:r>
    </w:p>
    <w:p w14:paraId="301E06C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Nhiệt kế khí</w:t>
      </w:r>
    </w:p>
    <w:p w14:paraId="0AF69773"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Nhiệt kế hồng ngoại</w:t>
      </w:r>
    </w:p>
    <w:p w14:paraId="311CCF20" w14:textId="4A73A1CD" w:rsidR="00754FA6" w:rsidRPr="009805F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9805FB">
        <w:rPr>
          <w:b/>
          <w:bCs/>
          <w:color w:val="FF0000"/>
          <w:sz w:val="24"/>
          <w:szCs w:val="26"/>
          <w:lang w:eastAsia="vi-VN"/>
        </w:rPr>
        <w:t>C</w:t>
      </w:r>
    </w:p>
    <w:p w14:paraId="48C1990F"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3942C8E1" w14:textId="336F1D3E"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Nhiệt kế khí hoạt động dựa trên sự nở vì nhiệt của thể tích khí.</w:t>
      </w:r>
    </w:p>
    <w:p w14:paraId="522139C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20: </w:t>
      </w:r>
      <w:r w:rsidRPr="00754FA6">
        <w:rPr>
          <w:color w:val="auto"/>
          <w:sz w:val="24"/>
          <w:szCs w:val="26"/>
          <w:lang w:eastAsia="vi-VN"/>
        </w:rPr>
        <w:t>Nhiệt độ 32°F tương đương với bao nhiêu độ Celsius?</w:t>
      </w:r>
    </w:p>
    <w:p w14:paraId="5FB3540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0°C</w:t>
      </w:r>
    </w:p>
    <w:p w14:paraId="7DAC43B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32°C</w:t>
      </w:r>
    </w:p>
    <w:p w14:paraId="54AFEC1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100°C</w:t>
      </w:r>
    </w:p>
    <w:p w14:paraId="7C0162B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273.15°C</w:t>
      </w:r>
    </w:p>
    <w:p w14:paraId="5C349B9C" w14:textId="64A97170" w:rsidR="00754FA6" w:rsidRPr="009805FB"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9805FB">
        <w:rPr>
          <w:b/>
          <w:bCs/>
          <w:color w:val="FF0000"/>
          <w:sz w:val="24"/>
          <w:szCs w:val="26"/>
          <w:lang w:eastAsia="vi-VN"/>
        </w:rPr>
        <w:t>A</w:t>
      </w:r>
    </w:p>
    <w:p w14:paraId="53445F77"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69429233" w14:textId="05F21C7A" w:rsidR="00BE3B79" w:rsidRDefault="00754FA6" w:rsidP="009805FB">
      <w:pPr>
        <w:tabs>
          <w:tab w:val="left" w:pos="0"/>
          <w:tab w:val="left" w:pos="2835"/>
          <w:tab w:val="left" w:pos="5386"/>
          <w:tab w:val="left" w:pos="7937"/>
        </w:tabs>
        <w:jc w:val="both"/>
        <w:rPr>
          <w:i/>
          <w:iCs/>
          <w:color w:val="C00000"/>
          <w:sz w:val="24"/>
          <w:szCs w:val="26"/>
          <w:lang w:eastAsia="vi-VN"/>
        </w:rPr>
      </w:pPr>
      <w:r w:rsidRPr="00BE3B79">
        <w:rPr>
          <w:i/>
          <w:iCs/>
          <w:color w:val="C00000"/>
          <w:sz w:val="24"/>
          <w:szCs w:val="26"/>
          <w:lang w:eastAsia="vi-VN"/>
        </w:rPr>
        <w:t>Nhiệt độ 32°F tương đương với 0°C.</w:t>
      </w:r>
    </w:p>
    <w:p w14:paraId="06015B5C" w14:textId="69DDDC63" w:rsidR="009805FB" w:rsidRPr="005954D7" w:rsidRDefault="00BE3B79" w:rsidP="005954D7">
      <w:pPr>
        <w:rPr>
          <w:i/>
          <w:iCs/>
          <w:color w:val="C00000"/>
          <w:sz w:val="24"/>
          <w:szCs w:val="26"/>
          <w:lang w:eastAsia="vi-VN"/>
        </w:rPr>
      </w:pPr>
      <w:r>
        <w:rPr>
          <w:i/>
          <w:iCs/>
          <w:color w:val="C00000"/>
          <w:sz w:val="24"/>
          <w:szCs w:val="26"/>
          <w:lang w:eastAsia="vi-VN"/>
        </w:rPr>
        <w:br w:type="page"/>
      </w:r>
    </w:p>
    <w:p w14:paraId="5136FF81" w14:textId="1EBD2872" w:rsidR="009805FB" w:rsidRPr="00941AD9" w:rsidRDefault="009805FB" w:rsidP="009805FB">
      <w:pPr>
        <w:shd w:val="clear" w:color="auto" w:fill="FFF2CC" w:themeFill="accent4" w:themeFillTint="33"/>
        <w:rPr>
          <w:b/>
          <w:bCs/>
          <w:color w:val="FF0000"/>
          <w:sz w:val="24"/>
          <w:szCs w:val="24"/>
        </w:rPr>
      </w:pPr>
      <w:r>
        <w:rPr>
          <w:b/>
          <w:bCs/>
          <w:color w:val="FF0000"/>
          <w:sz w:val="24"/>
          <w:szCs w:val="24"/>
        </w:rPr>
        <w:lastRenderedPageBreak/>
        <w:t>B</w:t>
      </w:r>
      <w:r w:rsidRPr="00941AD9">
        <w:rPr>
          <w:b/>
          <w:bCs/>
          <w:color w:val="FF0000"/>
          <w:sz w:val="24"/>
          <w:szCs w:val="24"/>
        </w:rPr>
        <w:t xml:space="preserve">. Mức độ VẬN DỤNG – VẬN DỤNG CAO </w:t>
      </w:r>
    </w:p>
    <w:p w14:paraId="3A3D370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21: </w:t>
      </w:r>
      <w:r w:rsidRPr="00754FA6">
        <w:rPr>
          <w:color w:val="auto"/>
          <w:sz w:val="24"/>
          <w:szCs w:val="26"/>
          <w:lang w:eastAsia="vi-VN"/>
        </w:rPr>
        <w:t>Nếu một vật có nhiệt độ 25°C,nhiệt độ này tương đương bao nhiêu độ Kelvin?</w:t>
      </w:r>
    </w:p>
    <w:p w14:paraId="59759AA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298.15K</w:t>
      </w:r>
    </w:p>
    <w:p w14:paraId="0FBBDE7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273.15K</w:t>
      </w:r>
    </w:p>
    <w:p w14:paraId="3551C86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250K</w:t>
      </w:r>
    </w:p>
    <w:p w14:paraId="1D82F7F5"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300K</w:t>
      </w:r>
    </w:p>
    <w:p w14:paraId="446F3D3B" w14:textId="1336C50F" w:rsidR="00754FA6" w:rsidRPr="00754FA6" w:rsidRDefault="009805FB" w:rsidP="009805FB">
      <w:pPr>
        <w:tabs>
          <w:tab w:val="left" w:pos="0"/>
          <w:tab w:val="left" w:pos="2835"/>
          <w:tab w:val="left" w:pos="5386"/>
          <w:tab w:val="left" w:pos="7937"/>
        </w:tabs>
        <w:jc w:val="both"/>
        <w:rPr>
          <w:color w:val="auto"/>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A</w:t>
      </w:r>
    </w:p>
    <w:p w14:paraId="6F1B6356"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7A8CE85B" w14:textId="53C60785"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T(K)= t(°C)+ 273.15,do đó,25°C = 298.15K.</w:t>
      </w:r>
    </w:p>
    <w:p w14:paraId="0ABAE8C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22: </w:t>
      </w:r>
      <w:r w:rsidRPr="00754FA6">
        <w:rPr>
          <w:color w:val="auto"/>
          <w:sz w:val="24"/>
          <w:szCs w:val="26"/>
          <w:lang w:eastAsia="vi-VN"/>
        </w:rPr>
        <w:t>Một nhiệt kế hồng ngoại điện tử đo nhiệt độ dựa trên nguyên lý nào?</w:t>
      </w:r>
    </w:p>
    <w:p w14:paraId="3F815F6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Sự nở dài của kim loại</w:t>
      </w:r>
    </w:p>
    <w:p w14:paraId="6136D4D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Sự thay đổi áp suất của khí</w:t>
      </w:r>
    </w:p>
    <w:p w14:paraId="0F8FA90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Bức xạ điện từ của vật</w:t>
      </w:r>
    </w:p>
    <w:p w14:paraId="155332A1"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Sự thay đổi điện trở của kim loại</w:t>
      </w:r>
    </w:p>
    <w:p w14:paraId="33CA04DC" w14:textId="2B154914" w:rsidR="00754FA6" w:rsidRPr="005954D7"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C</w:t>
      </w:r>
    </w:p>
    <w:p w14:paraId="0D0E86EC" w14:textId="77777777" w:rsidR="00BE3B79" w:rsidRDefault="00BE3B79" w:rsidP="00BE3B79">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68293281" w14:textId="08BEDB46" w:rsidR="00754FA6" w:rsidRPr="00BE3B79" w:rsidRDefault="00754FA6" w:rsidP="009805FB">
      <w:pPr>
        <w:tabs>
          <w:tab w:val="left" w:pos="0"/>
          <w:tab w:val="left" w:pos="2835"/>
          <w:tab w:val="left" w:pos="5386"/>
          <w:tab w:val="left" w:pos="7937"/>
        </w:tabs>
        <w:jc w:val="both"/>
        <w:rPr>
          <w:b/>
          <w:i/>
          <w:iCs/>
          <w:color w:val="C00000"/>
          <w:sz w:val="24"/>
          <w:szCs w:val="26"/>
          <w:lang w:eastAsia="vi-VN"/>
        </w:rPr>
      </w:pPr>
      <w:r w:rsidRPr="00BE3B79">
        <w:rPr>
          <w:i/>
          <w:iCs/>
          <w:color w:val="C00000"/>
          <w:sz w:val="24"/>
          <w:szCs w:val="26"/>
          <w:lang w:eastAsia="vi-VN"/>
        </w:rPr>
        <w:t>Nhiệt kế hồng ngoại điện tử đo nhiệt độ dựa trên bức xạ điện từ phát ra từ vật có nhiệt độ trên -273°C.</w:t>
      </w:r>
    </w:p>
    <w:p w14:paraId="0F835CC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23: </w:t>
      </w:r>
      <w:r w:rsidRPr="00754FA6">
        <w:rPr>
          <w:color w:val="auto"/>
          <w:sz w:val="24"/>
          <w:szCs w:val="26"/>
          <w:lang w:eastAsia="vi-VN"/>
        </w:rPr>
        <w:t>Nếu nhiệt độ của một vật là 77°F,nhiệt độ này tương đương bao nhiêu độ Celsius?</w:t>
      </w:r>
    </w:p>
    <w:p w14:paraId="3D89FC1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25°C</w:t>
      </w:r>
    </w:p>
    <w:p w14:paraId="71986C4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0°C</w:t>
      </w:r>
    </w:p>
    <w:p w14:paraId="7F7F821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20°C</w:t>
      </w:r>
    </w:p>
    <w:p w14:paraId="59AD93BA"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30°C</w:t>
      </w:r>
    </w:p>
    <w:p w14:paraId="73092068" w14:textId="47D86F31" w:rsidR="00754FA6" w:rsidRPr="005954D7"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A</w:t>
      </w:r>
    </w:p>
    <w:p w14:paraId="45C9D271"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402D2DD1" w14:textId="7575DDC5" w:rsidR="00754FA6" w:rsidRPr="005954D7" w:rsidRDefault="00754FA6" w:rsidP="009805FB">
      <w:pPr>
        <w:tabs>
          <w:tab w:val="left" w:pos="0"/>
          <w:tab w:val="left" w:pos="2835"/>
          <w:tab w:val="left" w:pos="5386"/>
          <w:tab w:val="left" w:pos="7937"/>
        </w:tabs>
        <w:jc w:val="both"/>
        <w:rPr>
          <w:b/>
          <w:i/>
          <w:iCs/>
          <w:color w:val="C00000"/>
          <w:sz w:val="24"/>
          <w:szCs w:val="26"/>
          <w:lang w:eastAsia="vi-VN"/>
        </w:rPr>
      </w:pPr>
      <w:r w:rsidRPr="005954D7">
        <w:rPr>
          <w:i/>
          <w:iCs/>
          <w:color w:val="C00000"/>
          <w:sz w:val="24"/>
          <w:szCs w:val="26"/>
          <w:lang w:eastAsia="vi-VN"/>
        </w:rPr>
        <w:t>T(°C)= (T(°F)- 32)/ 1.8,do đó,77°F = 25°C.</w:t>
      </w:r>
    </w:p>
    <w:p w14:paraId="2043847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24: </w:t>
      </w:r>
      <w:r w:rsidRPr="00754FA6">
        <w:rPr>
          <w:color w:val="auto"/>
          <w:sz w:val="24"/>
          <w:szCs w:val="26"/>
          <w:lang w:eastAsia="vi-VN"/>
        </w:rPr>
        <w:t>Khi đo nhiệt độ của nước đang sôi bằng nhiệt kế Celsius,kết quả sẽ là bao nhiêu?</w:t>
      </w:r>
    </w:p>
    <w:p w14:paraId="593DA56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0°C</w:t>
      </w:r>
    </w:p>
    <w:p w14:paraId="2CFED73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50°C</w:t>
      </w:r>
    </w:p>
    <w:p w14:paraId="4792B29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100°C</w:t>
      </w:r>
    </w:p>
    <w:p w14:paraId="61DB313C"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150°C</w:t>
      </w:r>
    </w:p>
    <w:p w14:paraId="30FCC2D5" w14:textId="76584597" w:rsidR="00754FA6" w:rsidRPr="005954D7"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C</w:t>
      </w:r>
    </w:p>
    <w:p w14:paraId="58649B31"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6BCB3EC4" w14:textId="6A9B06E6" w:rsidR="00754FA6" w:rsidRPr="005954D7" w:rsidRDefault="00754FA6" w:rsidP="009805FB">
      <w:pPr>
        <w:tabs>
          <w:tab w:val="left" w:pos="0"/>
          <w:tab w:val="left" w:pos="2835"/>
          <w:tab w:val="left" w:pos="5386"/>
          <w:tab w:val="left" w:pos="7937"/>
        </w:tabs>
        <w:jc w:val="both"/>
        <w:rPr>
          <w:b/>
          <w:i/>
          <w:iCs/>
          <w:color w:val="C00000"/>
          <w:sz w:val="24"/>
          <w:szCs w:val="26"/>
          <w:lang w:eastAsia="vi-VN"/>
        </w:rPr>
      </w:pPr>
      <w:r w:rsidRPr="005954D7">
        <w:rPr>
          <w:i/>
          <w:iCs/>
          <w:color w:val="C00000"/>
          <w:sz w:val="24"/>
          <w:szCs w:val="26"/>
          <w:lang w:eastAsia="vi-VN"/>
        </w:rPr>
        <w:t>Nhiệt độ sôi của nước tinh khiết ở áp suất 1 atm là 100°C.</w:t>
      </w:r>
    </w:p>
    <w:p w14:paraId="6F33D9C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25: </w:t>
      </w:r>
      <w:r w:rsidRPr="00754FA6">
        <w:rPr>
          <w:color w:val="auto"/>
          <w:sz w:val="24"/>
          <w:szCs w:val="26"/>
          <w:lang w:eastAsia="vi-VN"/>
        </w:rPr>
        <w:t>Một vật có nhiệt độ -273.15°C được gọi là gì?</w:t>
      </w:r>
    </w:p>
    <w:p w14:paraId="33370C8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Nhiệt độ nóng chảy</w:t>
      </w:r>
    </w:p>
    <w:p w14:paraId="61E7568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Nhiệt độ điểm ba</w:t>
      </w:r>
    </w:p>
    <w:p w14:paraId="02F0471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Độ không tuyệt đối</w:t>
      </w:r>
    </w:p>
    <w:p w14:paraId="56E3744D"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color w:val="auto"/>
          <w:sz w:val="24"/>
          <w:szCs w:val="26"/>
          <w:lang w:eastAsia="vi-VN"/>
        </w:rPr>
        <w:t>Nhiệt độ sôi</w:t>
      </w:r>
    </w:p>
    <w:p w14:paraId="6EF183FD" w14:textId="503191B3" w:rsidR="00754FA6" w:rsidRPr="005954D7"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C</w:t>
      </w:r>
    </w:p>
    <w:p w14:paraId="4430999C"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426185D5" w14:textId="26A28763" w:rsidR="00754FA6" w:rsidRPr="005954D7" w:rsidRDefault="00754FA6" w:rsidP="009805FB">
      <w:pPr>
        <w:tabs>
          <w:tab w:val="left" w:pos="0"/>
          <w:tab w:val="left" w:pos="2835"/>
          <w:tab w:val="left" w:pos="5386"/>
          <w:tab w:val="left" w:pos="7937"/>
        </w:tabs>
        <w:jc w:val="both"/>
        <w:rPr>
          <w:b/>
          <w:i/>
          <w:iCs/>
          <w:color w:val="C00000"/>
          <w:sz w:val="24"/>
          <w:szCs w:val="26"/>
          <w:lang w:eastAsia="vi-VN"/>
        </w:rPr>
      </w:pPr>
      <w:r w:rsidRPr="005954D7">
        <w:rPr>
          <w:i/>
          <w:iCs/>
          <w:color w:val="C00000"/>
          <w:sz w:val="24"/>
          <w:szCs w:val="26"/>
          <w:lang w:eastAsia="vi-VN"/>
        </w:rPr>
        <w:t>Nhiệt độ -273.15°C là độ không tuyệt đối,nhiệt độ thấp nhất mà một vật có thể đạt được.</w:t>
      </w:r>
    </w:p>
    <w:p w14:paraId="32581F3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26: </w:t>
      </w:r>
      <w:r w:rsidRPr="00754FA6">
        <w:rPr>
          <w:color w:val="auto"/>
          <w:sz w:val="24"/>
          <w:szCs w:val="26"/>
          <w:lang w:eastAsia="vi-VN"/>
        </w:rPr>
        <w:t>Để chuyển đổi từ nhiệt độ Celsius sang Fahrenheit,công thức nào được sử dụng?</w:t>
      </w:r>
    </w:p>
    <w:p w14:paraId="79B2247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T(°F)= t(°C)+ 273.15</w:t>
      </w:r>
    </w:p>
    <w:p w14:paraId="422EF9B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T(°F)= t(°C)/ 1.8</w:t>
      </w:r>
    </w:p>
    <w:p w14:paraId="1F2F031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T(°F)= t(°C)* 1.8 + 32</w:t>
      </w:r>
    </w:p>
    <w:p w14:paraId="6996CE91"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T(°F)= t(°C)- 32 / 1.8</w:t>
      </w:r>
    </w:p>
    <w:p w14:paraId="597F6D83" w14:textId="194B5481" w:rsidR="00754FA6" w:rsidRPr="00754FA6" w:rsidRDefault="009805FB" w:rsidP="009805FB">
      <w:pPr>
        <w:tabs>
          <w:tab w:val="left" w:pos="0"/>
          <w:tab w:val="left" w:pos="2835"/>
          <w:tab w:val="left" w:pos="5386"/>
          <w:tab w:val="left" w:pos="7937"/>
        </w:tabs>
        <w:jc w:val="both"/>
        <w:rPr>
          <w:color w:val="auto"/>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C</w:t>
      </w:r>
    </w:p>
    <w:p w14:paraId="6BDA110D"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08991675" w14:textId="1781DBCD" w:rsidR="00754FA6" w:rsidRPr="005954D7" w:rsidRDefault="00754FA6" w:rsidP="009805FB">
      <w:pPr>
        <w:tabs>
          <w:tab w:val="left" w:pos="0"/>
          <w:tab w:val="left" w:pos="2835"/>
          <w:tab w:val="left" w:pos="5386"/>
          <w:tab w:val="left" w:pos="7937"/>
        </w:tabs>
        <w:jc w:val="both"/>
        <w:rPr>
          <w:b/>
          <w:i/>
          <w:iCs/>
          <w:color w:val="C00000"/>
          <w:sz w:val="24"/>
          <w:szCs w:val="26"/>
          <w:lang w:eastAsia="vi-VN"/>
        </w:rPr>
      </w:pPr>
      <w:r w:rsidRPr="005954D7">
        <w:rPr>
          <w:i/>
          <w:iCs/>
          <w:color w:val="C00000"/>
          <w:sz w:val="24"/>
          <w:szCs w:val="26"/>
          <w:lang w:eastAsia="vi-VN"/>
        </w:rPr>
        <w:t>Công thức chuyển đổi từ nhiệt độ Celsius sang Fahrenheit là T(°F)= t(°C)* 1.8 + 32.</w:t>
      </w:r>
    </w:p>
    <w:p w14:paraId="73FF2E2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27: </w:t>
      </w:r>
      <w:r w:rsidRPr="00754FA6">
        <w:rPr>
          <w:color w:val="auto"/>
          <w:sz w:val="24"/>
          <w:szCs w:val="26"/>
          <w:lang w:eastAsia="vi-VN"/>
        </w:rPr>
        <w:t>Nhiệt độ của một vật là 300K,nhiệt độ này tương đương bao nhiêu độ Celsius?</w:t>
      </w:r>
    </w:p>
    <w:p w14:paraId="1F99F84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27°C</w:t>
      </w:r>
    </w:p>
    <w:p w14:paraId="70D7073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30°C</w:t>
      </w:r>
    </w:p>
    <w:p w14:paraId="043CF57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25°C</w:t>
      </w:r>
    </w:p>
    <w:p w14:paraId="31A1B577"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20°C</w:t>
      </w:r>
    </w:p>
    <w:p w14:paraId="23BB6AE7" w14:textId="609952F7" w:rsidR="00754FA6" w:rsidRPr="005954D7"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A</w:t>
      </w:r>
    </w:p>
    <w:p w14:paraId="7FB1027C"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6800DD22" w14:textId="27CD07CD" w:rsidR="00754FA6" w:rsidRPr="005954D7" w:rsidRDefault="00754FA6" w:rsidP="009805FB">
      <w:pPr>
        <w:tabs>
          <w:tab w:val="left" w:pos="0"/>
          <w:tab w:val="left" w:pos="2835"/>
          <w:tab w:val="left" w:pos="5386"/>
          <w:tab w:val="left" w:pos="7937"/>
        </w:tabs>
        <w:jc w:val="both"/>
        <w:rPr>
          <w:b/>
          <w:i/>
          <w:iCs/>
          <w:color w:val="C00000"/>
          <w:sz w:val="24"/>
          <w:szCs w:val="26"/>
          <w:lang w:eastAsia="vi-VN"/>
        </w:rPr>
      </w:pPr>
      <w:r w:rsidRPr="005954D7">
        <w:rPr>
          <w:i/>
          <w:iCs/>
          <w:color w:val="C00000"/>
          <w:sz w:val="24"/>
          <w:szCs w:val="26"/>
          <w:lang w:eastAsia="vi-VN"/>
        </w:rPr>
        <w:lastRenderedPageBreak/>
        <w:t>T(°C)= T(K)- 273.15,do đó,300K = 26.85°C ≈ 27°C.</w:t>
      </w:r>
    </w:p>
    <w:p w14:paraId="04304A8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28: </w:t>
      </w:r>
      <w:r w:rsidRPr="00754FA6">
        <w:rPr>
          <w:color w:val="auto"/>
          <w:sz w:val="24"/>
          <w:szCs w:val="26"/>
          <w:lang w:eastAsia="vi-VN"/>
        </w:rPr>
        <w:t>Nhiệt độ thấp nhất mà một vật có thể đạt được là?</w:t>
      </w:r>
    </w:p>
    <w:p w14:paraId="4BA8DDF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-273.15°C</w:t>
      </w:r>
    </w:p>
    <w:p w14:paraId="2857FEE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0°C</w:t>
      </w:r>
    </w:p>
    <w:p w14:paraId="52DBE52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-100°C</w:t>
      </w:r>
    </w:p>
    <w:p w14:paraId="58F1CF58"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100K</w:t>
      </w:r>
    </w:p>
    <w:p w14:paraId="4FAC5130" w14:textId="1F716A3E" w:rsidR="00754FA6" w:rsidRPr="005954D7"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A</w:t>
      </w:r>
    </w:p>
    <w:p w14:paraId="12C08BD5"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20B37FB2" w14:textId="44B94608" w:rsidR="00754FA6" w:rsidRPr="005954D7" w:rsidRDefault="00754FA6" w:rsidP="009805FB">
      <w:pPr>
        <w:tabs>
          <w:tab w:val="left" w:pos="0"/>
          <w:tab w:val="left" w:pos="2835"/>
          <w:tab w:val="left" w:pos="5386"/>
          <w:tab w:val="left" w:pos="7937"/>
        </w:tabs>
        <w:jc w:val="both"/>
        <w:rPr>
          <w:b/>
          <w:i/>
          <w:iCs/>
          <w:color w:val="C00000"/>
          <w:sz w:val="24"/>
          <w:szCs w:val="26"/>
          <w:lang w:eastAsia="vi-VN"/>
        </w:rPr>
      </w:pPr>
      <w:r w:rsidRPr="005954D7">
        <w:rPr>
          <w:i/>
          <w:iCs/>
          <w:color w:val="C00000"/>
          <w:sz w:val="24"/>
          <w:szCs w:val="26"/>
          <w:lang w:eastAsia="vi-VN"/>
        </w:rPr>
        <w:t>Nhiệt độ thấp nhất mà một vật có thể đạt được là -273.15°C,còn gọi là độ không tuyệt đối.</w:t>
      </w:r>
    </w:p>
    <w:p w14:paraId="2136A0A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29: </w:t>
      </w:r>
      <w:r w:rsidRPr="00754FA6">
        <w:rPr>
          <w:color w:val="auto"/>
          <w:sz w:val="24"/>
          <w:szCs w:val="26"/>
          <w:lang w:eastAsia="vi-VN"/>
        </w:rPr>
        <w:t>Một vật có nhiệt độ 373.15K sẽ tương đương với nhiệt độ nào trong thang Celsius?</w:t>
      </w:r>
    </w:p>
    <w:p w14:paraId="47BE5AC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100°C</w:t>
      </w:r>
    </w:p>
    <w:p w14:paraId="6CAE110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0°C</w:t>
      </w:r>
    </w:p>
    <w:p w14:paraId="6CD15B3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273.15°C</w:t>
      </w:r>
    </w:p>
    <w:p w14:paraId="36A452A0"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373.15°C</w:t>
      </w:r>
    </w:p>
    <w:p w14:paraId="59028649" w14:textId="38654227" w:rsidR="00754FA6" w:rsidRPr="005954D7" w:rsidRDefault="009805FB" w:rsidP="009805FB">
      <w:pPr>
        <w:tabs>
          <w:tab w:val="left" w:pos="0"/>
          <w:tab w:val="left" w:pos="2835"/>
          <w:tab w:val="left" w:pos="5386"/>
          <w:tab w:val="left" w:pos="7937"/>
        </w:tabs>
        <w:jc w:val="both"/>
        <w:rPr>
          <w:b/>
          <w:bCs/>
          <w:color w:val="FF0000"/>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A</w:t>
      </w:r>
    </w:p>
    <w:p w14:paraId="2FCB3EE9"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50E68745" w14:textId="7FC12592" w:rsidR="00754FA6" w:rsidRPr="005954D7" w:rsidRDefault="00754FA6" w:rsidP="009805FB">
      <w:pPr>
        <w:tabs>
          <w:tab w:val="left" w:pos="0"/>
          <w:tab w:val="left" w:pos="2835"/>
          <w:tab w:val="left" w:pos="5386"/>
          <w:tab w:val="left" w:pos="7937"/>
        </w:tabs>
        <w:jc w:val="both"/>
        <w:rPr>
          <w:b/>
          <w:i/>
          <w:iCs/>
          <w:color w:val="C00000"/>
          <w:sz w:val="24"/>
          <w:szCs w:val="26"/>
          <w:lang w:eastAsia="vi-VN"/>
        </w:rPr>
      </w:pPr>
      <w:r w:rsidRPr="005954D7">
        <w:rPr>
          <w:i/>
          <w:iCs/>
          <w:color w:val="C00000"/>
          <w:sz w:val="24"/>
          <w:szCs w:val="26"/>
          <w:lang w:eastAsia="vi-VN"/>
        </w:rPr>
        <w:t>T(°C)= T(K)- 273.15,do đó,373.15K = 100°C.</w:t>
      </w:r>
    </w:p>
    <w:p w14:paraId="36E0395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30: </w:t>
      </w:r>
      <w:r w:rsidRPr="00754FA6">
        <w:rPr>
          <w:color w:val="auto"/>
          <w:sz w:val="24"/>
          <w:szCs w:val="26"/>
          <w:lang w:eastAsia="vi-VN"/>
        </w:rPr>
        <w:t>Một nhiệt kế kim loại dựa trên sự nở dài của thanh kim loại sẽ cho kết quả chính xác nhất trong điều kiện nào?</w:t>
      </w:r>
    </w:p>
    <w:p w14:paraId="5305495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Khi đo nhiệt độ không đổi</w:t>
      </w:r>
    </w:p>
    <w:p w14:paraId="0CDBCDC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Khi đo nhiệt độ thay đổi nhanh chóng</w:t>
      </w:r>
    </w:p>
    <w:p w14:paraId="6771003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Khi đo nhiệt độ của chất lỏng</w:t>
      </w:r>
    </w:p>
    <w:p w14:paraId="7522F48E"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Khi đo nhiệt độ của khí</w:t>
      </w:r>
    </w:p>
    <w:p w14:paraId="590CE7F7" w14:textId="7F0E53EE" w:rsidR="00754FA6" w:rsidRPr="00754FA6" w:rsidRDefault="009805FB" w:rsidP="009805FB">
      <w:pPr>
        <w:tabs>
          <w:tab w:val="left" w:pos="0"/>
          <w:tab w:val="left" w:pos="2835"/>
          <w:tab w:val="left" w:pos="5386"/>
          <w:tab w:val="left" w:pos="7937"/>
        </w:tabs>
        <w:jc w:val="both"/>
        <w:rPr>
          <w:color w:val="auto"/>
          <w:sz w:val="24"/>
          <w:szCs w:val="26"/>
          <w:lang w:eastAsia="vi-VN"/>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5954D7">
        <w:rPr>
          <w:b/>
          <w:bCs/>
          <w:color w:val="FF0000"/>
          <w:sz w:val="24"/>
          <w:szCs w:val="26"/>
          <w:lang w:eastAsia="vi-VN"/>
        </w:rPr>
        <w:t>A</w:t>
      </w:r>
    </w:p>
    <w:p w14:paraId="677E0DA2"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5F2BDCA6" w14:textId="233947A3" w:rsidR="00754FA6" w:rsidRPr="005954D7" w:rsidRDefault="00754FA6" w:rsidP="009805FB">
      <w:pPr>
        <w:tabs>
          <w:tab w:val="left" w:pos="0"/>
          <w:tab w:val="left" w:pos="2835"/>
          <w:tab w:val="left" w:pos="5386"/>
          <w:tab w:val="left" w:pos="7937"/>
        </w:tabs>
        <w:jc w:val="both"/>
        <w:rPr>
          <w:i/>
          <w:iCs/>
          <w:color w:val="C00000"/>
          <w:sz w:val="24"/>
          <w:szCs w:val="26"/>
          <w:lang w:eastAsia="vi-VN"/>
        </w:rPr>
      </w:pPr>
      <w:r w:rsidRPr="005954D7">
        <w:rPr>
          <w:i/>
          <w:iCs/>
          <w:color w:val="C00000"/>
          <w:sz w:val="24"/>
          <w:szCs w:val="26"/>
          <w:lang w:eastAsia="vi-VN"/>
        </w:rPr>
        <w:t>Nhiệt kế kim loại dựa trên sự nở dài của thanh kim loại sẽ cho kết quả chính xác nhất khi đo nhiệt độ không đổi.Sự ổn định nhiệt độ giúp thanh kim loại nở dài đến mức cân bằng,phản ánh chính xác nhiệt độ đo được.</w:t>
      </w:r>
    </w:p>
    <w:p w14:paraId="52EDAC34" w14:textId="77777777" w:rsidR="00754FA6" w:rsidRPr="00754FA6" w:rsidRDefault="00754FA6" w:rsidP="009805FB">
      <w:pPr>
        <w:tabs>
          <w:tab w:val="left" w:pos="0"/>
          <w:tab w:val="left" w:pos="2835"/>
          <w:tab w:val="left" w:pos="5386"/>
          <w:tab w:val="left" w:pos="7937"/>
        </w:tabs>
        <w:jc w:val="both"/>
        <w:rPr>
          <w:b/>
          <w:color w:val="auto"/>
          <w:sz w:val="24"/>
          <w:szCs w:val="26"/>
        </w:rPr>
      </w:pPr>
      <w:r w:rsidRPr="005954D7">
        <w:rPr>
          <w:b/>
          <w:color w:val="auto"/>
          <w:sz w:val="24"/>
          <w:szCs w:val="26"/>
        </w:rPr>
        <w:t>Câu 31:</w:t>
      </w:r>
      <w:r w:rsidRPr="00754FA6">
        <w:rPr>
          <w:color w:val="auto"/>
          <w:sz w:val="24"/>
          <w:szCs w:val="26"/>
        </w:rPr>
        <w:t xml:space="preserve"> Nhiệt độ Celsius nào dưới đây tương ứng với tỉ số giữa nhiệt độ Fahrenheit và độ Celsius là 2,5?</w:t>
      </w:r>
    </w:p>
    <w:p w14:paraId="02F42CCC" w14:textId="77777777" w:rsidR="00754FA6" w:rsidRPr="00754FA6" w:rsidRDefault="00754FA6" w:rsidP="009805FB">
      <w:pPr>
        <w:tabs>
          <w:tab w:val="left" w:pos="0"/>
          <w:tab w:val="left" w:pos="2835"/>
          <w:tab w:val="left" w:pos="5386"/>
          <w:tab w:val="left" w:pos="7937"/>
        </w:tabs>
        <w:jc w:val="both"/>
        <w:rPr>
          <w:rStyle w:val="katex-mathml"/>
          <w:b/>
          <w:color w:val="auto"/>
          <w:sz w:val="24"/>
          <w:szCs w:val="26"/>
        </w:rPr>
      </w:pPr>
      <w:r w:rsidRPr="00754FA6">
        <w:rPr>
          <w:b/>
          <w:color w:val="auto"/>
          <w:sz w:val="24"/>
          <w:szCs w:val="26"/>
        </w:rPr>
        <w:t xml:space="preserve">A. </w:t>
      </w:r>
      <m:oMath>
        <m:sSup>
          <m:sSupPr>
            <m:ctrlPr>
              <w:rPr>
                <w:rStyle w:val="katex-mathml"/>
                <w:rFonts w:ascii="Cambria Math" w:hAnsi="Cambria Math"/>
                <w:i/>
                <w:color w:val="auto"/>
                <w:sz w:val="24"/>
                <w:szCs w:val="26"/>
              </w:rPr>
            </m:ctrlPr>
          </m:sSupPr>
          <m:e>
            <m:r>
              <w:rPr>
                <w:rStyle w:val="katex-mathml"/>
                <w:rFonts w:ascii="Cambria Math" w:hAnsi="Cambria Math"/>
                <w:color w:val="auto"/>
                <w:sz w:val="24"/>
                <w:szCs w:val="26"/>
              </w:rPr>
              <m:t>30</m:t>
            </m:r>
          </m:e>
          <m:sup>
            <m:r>
              <w:rPr>
                <w:rStyle w:val="katex-mathml"/>
                <w:rFonts w:ascii="Cambria Math" w:hAnsi="Cambria Math"/>
                <w:color w:val="auto"/>
                <w:sz w:val="24"/>
                <w:szCs w:val="26"/>
              </w:rPr>
              <m:t>0</m:t>
            </m:r>
          </m:sup>
        </m:sSup>
        <m:r>
          <w:rPr>
            <w:rStyle w:val="katex-mathml"/>
            <w:rFonts w:ascii="Cambria Math" w:hAnsi="Cambria Math"/>
            <w:color w:val="auto"/>
            <w:sz w:val="24"/>
            <w:szCs w:val="26"/>
          </w:rPr>
          <m:t>C</m:t>
        </m:r>
      </m:oMath>
    </w:p>
    <w:p w14:paraId="6C6742C8" w14:textId="77777777" w:rsidR="00754FA6" w:rsidRPr="00754FA6" w:rsidRDefault="00754FA6" w:rsidP="009805FB">
      <w:pPr>
        <w:tabs>
          <w:tab w:val="left" w:pos="0"/>
          <w:tab w:val="left" w:pos="2835"/>
          <w:tab w:val="left" w:pos="5386"/>
          <w:tab w:val="left" w:pos="7937"/>
        </w:tabs>
        <w:jc w:val="both"/>
        <w:rPr>
          <w:rStyle w:val="katex-mathml"/>
          <w:b/>
          <w:color w:val="auto"/>
          <w:sz w:val="24"/>
          <w:szCs w:val="26"/>
        </w:rPr>
      </w:pPr>
      <w:r w:rsidRPr="00754FA6">
        <w:rPr>
          <w:rStyle w:val="katex-mathml"/>
          <w:b/>
          <w:color w:val="auto"/>
          <w:sz w:val="24"/>
          <w:szCs w:val="26"/>
        </w:rPr>
        <w:t xml:space="preserve">B. </w:t>
      </w:r>
      <m:oMath>
        <m:sSup>
          <m:sSupPr>
            <m:ctrlPr>
              <w:rPr>
                <w:rStyle w:val="katex-mathml"/>
                <w:rFonts w:ascii="Cambria Math" w:hAnsi="Cambria Math"/>
                <w:i/>
                <w:color w:val="auto"/>
                <w:sz w:val="24"/>
                <w:szCs w:val="26"/>
              </w:rPr>
            </m:ctrlPr>
          </m:sSupPr>
          <m:e>
            <m:r>
              <w:rPr>
                <w:rStyle w:val="katex-mathml"/>
                <w:rFonts w:ascii="Cambria Math" w:hAnsi="Cambria Math"/>
                <w:color w:val="auto"/>
                <w:sz w:val="24"/>
                <w:szCs w:val="26"/>
              </w:rPr>
              <m:t>45.71</m:t>
            </m:r>
          </m:e>
          <m:sup>
            <m:r>
              <w:rPr>
                <w:rStyle w:val="katex-mathml"/>
                <w:rFonts w:ascii="Cambria Math" w:hAnsi="Cambria Math"/>
                <w:color w:val="auto"/>
                <w:sz w:val="24"/>
                <w:szCs w:val="26"/>
              </w:rPr>
              <m:t>0</m:t>
            </m:r>
          </m:sup>
        </m:sSup>
        <m:r>
          <w:rPr>
            <w:rStyle w:val="katex-mathml"/>
            <w:rFonts w:ascii="Cambria Math" w:hAnsi="Cambria Math"/>
            <w:color w:val="auto"/>
            <w:sz w:val="24"/>
            <w:szCs w:val="26"/>
          </w:rPr>
          <m:t>C</m:t>
        </m:r>
      </m:oMath>
    </w:p>
    <w:p w14:paraId="5079E719"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rStyle w:val="katex-mathml"/>
          <w:b/>
          <w:color w:val="auto"/>
          <w:sz w:val="24"/>
          <w:szCs w:val="26"/>
        </w:rPr>
        <w:t xml:space="preserve">C. </w:t>
      </w:r>
      <m:oMath>
        <m:sSup>
          <m:sSupPr>
            <m:ctrlPr>
              <w:rPr>
                <w:rStyle w:val="katex-mathml"/>
                <w:rFonts w:ascii="Cambria Math" w:hAnsi="Cambria Math"/>
                <w:i/>
                <w:color w:val="auto"/>
                <w:sz w:val="24"/>
                <w:szCs w:val="26"/>
              </w:rPr>
            </m:ctrlPr>
          </m:sSupPr>
          <m:e>
            <m:r>
              <w:rPr>
                <w:rStyle w:val="katex-mathml"/>
                <w:rFonts w:ascii="Cambria Math" w:hAnsi="Cambria Math"/>
                <w:color w:val="auto"/>
                <w:sz w:val="24"/>
                <w:szCs w:val="26"/>
              </w:rPr>
              <m:t>50</m:t>
            </m:r>
          </m:e>
          <m:sup>
            <m:r>
              <w:rPr>
                <w:rStyle w:val="katex-mathml"/>
                <w:rFonts w:ascii="Cambria Math" w:hAnsi="Cambria Math"/>
                <w:color w:val="auto"/>
                <w:sz w:val="24"/>
                <w:szCs w:val="26"/>
              </w:rPr>
              <m:t>0</m:t>
            </m:r>
          </m:sup>
        </m:sSup>
        <m:r>
          <w:rPr>
            <w:rStyle w:val="katex-mathml"/>
            <w:rFonts w:ascii="Cambria Math" w:hAnsi="Cambria Math"/>
            <w:color w:val="auto"/>
            <w:sz w:val="24"/>
            <w:szCs w:val="26"/>
          </w:rPr>
          <m:t>C</m:t>
        </m:r>
      </m:oMath>
      <w:r w:rsidRPr="00754FA6">
        <w:rPr>
          <w:color w:val="auto"/>
          <w:sz w:val="24"/>
          <w:szCs w:val="26"/>
        </w:rPr>
        <w:t xml:space="preserve"> </w:t>
      </w:r>
    </w:p>
    <w:p w14:paraId="6FA37EF9" w14:textId="4B832638"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m:oMath>
        <m:sSup>
          <m:sSupPr>
            <m:ctrlPr>
              <w:rPr>
                <w:rStyle w:val="katex-mathml"/>
                <w:rFonts w:ascii="Cambria Math" w:hAnsi="Cambria Math"/>
                <w:i/>
                <w:color w:val="auto"/>
                <w:sz w:val="24"/>
                <w:szCs w:val="26"/>
              </w:rPr>
            </m:ctrlPr>
          </m:sSupPr>
          <m:e>
            <m:r>
              <w:rPr>
                <w:rStyle w:val="katex-mathml"/>
                <w:rFonts w:ascii="Cambria Math" w:hAnsi="Cambria Math"/>
                <w:color w:val="auto"/>
                <w:sz w:val="24"/>
                <w:szCs w:val="26"/>
              </w:rPr>
              <m:t>60</m:t>
            </m:r>
          </m:e>
          <m:sup>
            <m:r>
              <w:rPr>
                <w:rStyle w:val="katex-mathml"/>
                <w:rFonts w:ascii="Cambria Math" w:hAnsi="Cambria Math"/>
                <w:color w:val="auto"/>
                <w:sz w:val="24"/>
                <w:szCs w:val="26"/>
              </w:rPr>
              <m:t>0</m:t>
            </m:r>
          </m:sup>
        </m:sSup>
        <m:r>
          <w:rPr>
            <w:rStyle w:val="katex-mathml"/>
            <w:rFonts w:ascii="Cambria Math" w:hAnsi="Cambria Math"/>
            <w:color w:val="auto"/>
            <w:sz w:val="24"/>
            <w:szCs w:val="26"/>
          </w:rPr>
          <m:t>C</m:t>
        </m:r>
      </m:oMath>
    </w:p>
    <w:p w14:paraId="6E4B0EF0" w14:textId="794945E1" w:rsidR="00754FA6" w:rsidRPr="00754FA6" w:rsidRDefault="009805FB" w:rsidP="009805FB">
      <w:pPr>
        <w:tabs>
          <w:tab w:val="left" w:pos="0"/>
          <w:tab w:val="left" w:pos="2835"/>
          <w:tab w:val="left" w:pos="5386"/>
          <w:tab w:val="left" w:pos="7937"/>
        </w:tabs>
        <w:jc w:val="both"/>
        <w:rPr>
          <w:color w:val="auto"/>
          <w:sz w:val="24"/>
          <w:szCs w:val="26"/>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9805FB">
        <w:rPr>
          <w:b/>
          <w:bCs/>
          <w:color w:val="FF0000"/>
          <w:sz w:val="24"/>
          <w:szCs w:val="26"/>
        </w:rPr>
        <w:t>B</w:t>
      </w:r>
    </w:p>
    <w:p w14:paraId="7F5CA850"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354681E7" w14:textId="77777777" w:rsidR="00754FA6" w:rsidRPr="005954D7" w:rsidRDefault="00754FA6" w:rsidP="009805FB">
      <w:pPr>
        <w:tabs>
          <w:tab w:val="left" w:pos="0"/>
          <w:tab w:val="left" w:pos="2835"/>
          <w:tab w:val="left" w:pos="5386"/>
          <w:tab w:val="left" w:pos="7937"/>
        </w:tabs>
        <w:jc w:val="both"/>
        <w:rPr>
          <w:i/>
          <w:iCs/>
          <w:color w:val="C00000"/>
          <w:sz w:val="24"/>
          <w:szCs w:val="26"/>
        </w:rPr>
      </w:pPr>
      <w:r w:rsidRPr="005954D7">
        <w:rPr>
          <w:i/>
          <w:iCs/>
          <w:color w:val="C00000"/>
          <w:sz w:val="24"/>
          <w:szCs w:val="26"/>
        </w:rPr>
        <w:t xml:space="preserve">Ta đã giải bài toán và tìm ra nhiệt độ Celsius tương ứng với tỉ số giữa nhiệt độ Fahrenheit và độ Celsius là 2,5.Từ phương trình: </w:t>
      </w:r>
    </w:p>
    <w:p w14:paraId="6CF24FE2" w14:textId="118950B0" w:rsidR="00754FA6" w:rsidRPr="005954D7" w:rsidRDefault="00000000" w:rsidP="009805FB">
      <w:pPr>
        <w:tabs>
          <w:tab w:val="left" w:pos="0"/>
          <w:tab w:val="left" w:pos="2835"/>
          <w:tab w:val="left" w:pos="5386"/>
          <w:tab w:val="left" w:pos="7937"/>
        </w:tabs>
        <w:jc w:val="both"/>
        <w:rPr>
          <w:b/>
          <w:i/>
          <w:iCs/>
          <w:color w:val="C00000"/>
          <w:sz w:val="24"/>
          <w:szCs w:val="26"/>
        </w:rPr>
      </w:pPr>
      <m:oMath>
        <m:f>
          <m:fPr>
            <m:ctrlPr>
              <w:rPr>
                <w:rStyle w:val="katex-mathml"/>
                <w:rFonts w:ascii="Cambria Math" w:hAnsi="Cambria Math"/>
                <w:i/>
                <w:iCs/>
                <w:color w:val="C00000"/>
                <w:sz w:val="24"/>
                <w:szCs w:val="26"/>
              </w:rPr>
            </m:ctrlPr>
          </m:fPr>
          <m:num>
            <m:r>
              <w:rPr>
                <w:rStyle w:val="katex-mathml"/>
                <w:rFonts w:ascii="Cambria Math" w:hAnsi="Cambria Math"/>
                <w:color w:val="C00000"/>
                <w:sz w:val="24"/>
                <w:szCs w:val="26"/>
              </w:rPr>
              <m:t>F</m:t>
            </m:r>
          </m:num>
          <m:den>
            <m:r>
              <w:rPr>
                <w:rStyle w:val="katex-mathml"/>
                <w:rFonts w:ascii="Cambria Math" w:hAnsi="Cambria Math"/>
                <w:color w:val="C00000"/>
                <w:sz w:val="24"/>
                <w:szCs w:val="26"/>
              </w:rPr>
              <m:t>C</m:t>
            </m:r>
          </m:den>
        </m:f>
        <m:r>
          <w:rPr>
            <w:rStyle w:val="katex-mathml"/>
            <w:rFonts w:ascii="Cambria Math" w:hAnsi="Cambria Math"/>
            <w:color w:val="C00000"/>
            <w:sz w:val="24"/>
            <w:szCs w:val="26"/>
          </w:rPr>
          <m:t>=2,5=&gt;</m:t>
        </m:r>
        <m:f>
          <m:fPr>
            <m:ctrlPr>
              <w:rPr>
                <w:rStyle w:val="katex-mathml"/>
                <w:rFonts w:ascii="Cambria Math" w:hAnsi="Cambria Math"/>
                <w:i/>
                <w:iCs/>
                <w:color w:val="C00000"/>
                <w:sz w:val="24"/>
                <w:szCs w:val="26"/>
              </w:rPr>
            </m:ctrlPr>
          </m:fPr>
          <m:num>
            <m:r>
              <w:rPr>
                <w:rStyle w:val="katex-mathml"/>
                <w:rFonts w:ascii="Cambria Math" w:hAnsi="Cambria Math"/>
                <w:color w:val="C00000"/>
                <w:sz w:val="24"/>
                <w:szCs w:val="26"/>
              </w:rPr>
              <m:t>32+1,8C</m:t>
            </m:r>
          </m:num>
          <m:den>
            <m:r>
              <w:rPr>
                <w:rStyle w:val="katex-mathml"/>
                <w:rFonts w:ascii="Cambria Math" w:hAnsi="Cambria Math"/>
                <w:color w:val="C00000"/>
                <w:sz w:val="24"/>
                <w:szCs w:val="26"/>
              </w:rPr>
              <m:t>C</m:t>
            </m:r>
          </m:den>
        </m:f>
      </m:oMath>
      <w:r w:rsidR="00754FA6" w:rsidRPr="005954D7">
        <w:rPr>
          <w:rStyle w:val="katex-mathml"/>
          <w:i/>
          <w:iCs/>
          <w:color w:val="C00000"/>
          <w:sz w:val="24"/>
          <w:szCs w:val="26"/>
        </w:rPr>
        <w:t xml:space="preserve">C=2,5 </w:t>
      </w:r>
      <w:r w:rsidR="00754FA6" w:rsidRPr="005954D7">
        <w:rPr>
          <w:i/>
          <w:iCs/>
          <w:color w:val="C00000"/>
          <w:sz w:val="24"/>
          <w:szCs w:val="26"/>
        </w:rPr>
        <w:t xml:space="preserve">ta tìm được: </w:t>
      </w:r>
      <w:r w:rsidR="00754FA6" w:rsidRPr="005954D7">
        <w:rPr>
          <w:rStyle w:val="katex-mathml"/>
          <w:i/>
          <w:iCs/>
          <w:color w:val="C00000"/>
          <w:sz w:val="24"/>
          <w:szCs w:val="26"/>
        </w:rPr>
        <w:t>C≈</w:t>
      </w:r>
      <w:r w:rsidR="00754FA6" w:rsidRPr="005954D7">
        <w:rPr>
          <w:rStyle w:val="mord"/>
          <w:i/>
          <w:iCs/>
          <w:color w:val="C00000"/>
          <w:sz w:val="24"/>
          <w:szCs w:val="26"/>
        </w:rPr>
        <w:t>45.71</w:t>
      </w:r>
    </w:p>
    <w:p w14:paraId="26EF908E"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bCs/>
          <w:color w:val="auto"/>
          <w:sz w:val="24"/>
          <w:szCs w:val="26"/>
        </w:rPr>
        <w:t>Câu 32.</w:t>
      </w:r>
      <w:r w:rsidRPr="00754FA6">
        <w:rPr>
          <w:color w:val="auto"/>
          <w:sz w:val="24"/>
          <w:szCs w:val="26"/>
        </w:rPr>
        <w:t>Nhiệt độ Kelvin nào dưới đây tương ứng với tỉ số giữa nhiệt độ Fahrenheit và độ Celsius là 3?</w:t>
      </w:r>
    </w:p>
    <w:p w14:paraId="4F897060"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273.15 K</w:t>
      </w:r>
    </w:p>
    <w:p w14:paraId="66A8F614"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298.15 K</w:t>
      </w:r>
    </w:p>
    <w:p w14:paraId="7AF549FC"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299.82 K</w:t>
      </w:r>
    </w:p>
    <w:p w14:paraId="2F2437E4"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310.15 K</w:t>
      </w:r>
    </w:p>
    <w:p w14:paraId="1B80FCAC" w14:textId="1F1B0C58" w:rsidR="00754FA6" w:rsidRPr="00754FA6" w:rsidRDefault="009805FB" w:rsidP="009805FB">
      <w:pPr>
        <w:tabs>
          <w:tab w:val="left" w:pos="0"/>
          <w:tab w:val="left" w:pos="2835"/>
          <w:tab w:val="left" w:pos="5386"/>
          <w:tab w:val="left" w:pos="7937"/>
        </w:tabs>
        <w:jc w:val="both"/>
        <w:rPr>
          <w:color w:val="auto"/>
          <w:sz w:val="24"/>
          <w:szCs w:val="26"/>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974765" w:rsidRPr="00974765">
        <w:rPr>
          <w:b/>
          <w:bCs/>
          <w:color w:val="FF0000"/>
          <w:sz w:val="24"/>
          <w:szCs w:val="26"/>
        </w:rPr>
        <w:t>C</w:t>
      </w:r>
    </w:p>
    <w:p w14:paraId="716693CF"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2577B142" w14:textId="7E9E4CC1" w:rsidR="00974765" w:rsidRPr="005954D7" w:rsidRDefault="00754FA6" w:rsidP="009805FB">
      <w:pPr>
        <w:tabs>
          <w:tab w:val="left" w:pos="0"/>
          <w:tab w:val="left" w:pos="2835"/>
          <w:tab w:val="left" w:pos="5386"/>
          <w:tab w:val="left" w:pos="7937"/>
        </w:tabs>
        <w:jc w:val="both"/>
        <w:rPr>
          <w:i/>
          <w:iCs/>
          <w:color w:val="C00000"/>
          <w:sz w:val="24"/>
          <w:szCs w:val="26"/>
        </w:rPr>
      </w:pPr>
      <w:r w:rsidRPr="005954D7">
        <w:rPr>
          <w:i/>
          <w:iCs/>
          <w:color w:val="C00000"/>
          <w:sz w:val="24"/>
          <w:szCs w:val="26"/>
        </w:rPr>
        <w:t xml:space="preserve">ta có </w:t>
      </w:r>
      <w:r w:rsidRPr="005954D7">
        <w:rPr>
          <w:rStyle w:val="katex-mathml"/>
          <w:i/>
          <w:iCs/>
          <w:color w:val="C00000"/>
          <w:sz w:val="24"/>
          <w:szCs w:val="26"/>
        </w:rPr>
        <w:t>F/C=3</w:t>
      </w:r>
      <w:r w:rsidRPr="005954D7">
        <w:rPr>
          <w:i/>
          <w:iCs/>
          <w:color w:val="C00000"/>
          <w:sz w:val="24"/>
          <w:szCs w:val="26"/>
        </w:rPr>
        <w:t xml:space="preserve">.Sử dụng công thức </w:t>
      </w:r>
      <w:r w:rsidRPr="005954D7">
        <w:rPr>
          <w:rStyle w:val="katex-mathml"/>
          <w:i/>
          <w:iCs/>
          <w:color w:val="C00000"/>
          <w:sz w:val="24"/>
          <w:szCs w:val="26"/>
        </w:rPr>
        <w:t>F=</w:t>
      </w:r>
      <m:oMath>
        <m:f>
          <m:fPr>
            <m:ctrlPr>
              <w:rPr>
                <w:rStyle w:val="katex-mathml"/>
                <w:rFonts w:ascii="Cambria Math" w:hAnsi="Cambria Math"/>
                <w:i/>
                <w:iCs/>
                <w:color w:val="C00000"/>
                <w:sz w:val="24"/>
                <w:szCs w:val="26"/>
              </w:rPr>
            </m:ctrlPr>
          </m:fPr>
          <m:num>
            <m:r>
              <w:rPr>
                <w:rStyle w:val="katex-mathml"/>
                <w:rFonts w:ascii="Cambria Math" w:hAnsi="Cambria Math"/>
                <w:color w:val="C00000"/>
                <w:sz w:val="24"/>
                <w:szCs w:val="26"/>
              </w:rPr>
              <m:t>9</m:t>
            </m:r>
          </m:num>
          <m:den>
            <m:r>
              <m:rPr>
                <m:sty m:val="bi"/>
              </m:rPr>
              <w:rPr>
                <w:rStyle w:val="katex-mathml"/>
                <w:rFonts w:ascii="Cambria Math" w:hAnsi="Cambria Math"/>
                <w:color w:val="C00000"/>
                <w:sz w:val="24"/>
                <w:szCs w:val="26"/>
              </w:rPr>
              <m:t>5</m:t>
            </m:r>
          </m:den>
        </m:f>
      </m:oMath>
      <w:r w:rsidRPr="005954D7">
        <w:rPr>
          <w:rStyle w:val="katex-mathml"/>
          <w:i/>
          <w:iCs/>
          <w:color w:val="C00000"/>
          <w:sz w:val="24"/>
          <w:szCs w:val="26"/>
        </w:rPr>
        <w:t>C+32</w:t>
      </w:r>
      <w:r w:rsidRPr="005954D7">
        <w:rPr>
          <w:i/>
          <w:iCs/>
          <w:color w:val="C00000"/>
          <w:sz w:val="24"/>
          <w:szCs w:val="26"/>
        </w:rPr>
        <w:t xml:space="preserve">,giải phương trình </w:t>
      </w:r>
      <w:r w:rsidRPr="005954D7">
        <w:rPr>
          <w:rStyle w:val="katex-mathml"/>
          <w:i/>
          <w:iCs/>
          <w:color w:val="C00000"/>
          <w:sz w:val="24"/>
          <w:szCs w:val="26"/>
        </w:rPr>
        <w:t>3C=</w:t>
      </w:r>
      <m:oMath>
        <m:f>
          <m:fPr>
            <m:ctrlPr>
              <w:rPr>
                <w:rStyle w:val="katex-mathml"/>
                <w:rFonts w:ascii="Cambria Math" w:hAnsi="Cambria Math"/>
                <w:b/>
                <w:bCs/>
                <w:i/>
                <w:iCs/>
                <w:color w:val="C00000"/>
                <w:sz w:val="24"/>
                <w:szCs w:val="26"/>
              </w:rPr>
            </m:ctrlPr>
          </m:fPr>
          <m:num>
            <m:r>
              <m:rPr>
                <m:sty m:val="bi"/>
              </m:rPr>
              <w:rPr>
                <w:rStyle w:val="katex-mathml"/>
                <w:rFonts w:ascii="Cambria Math" w:hAnsi="Cambria Math"/>
                <w:color w:val="C00000"/>
                <w:sz w:val="24"/>
                <w:szCs w:val="26"/>
              </w:rPr>
              <m:t>9</m:t>
            </m:r>
          </m:num>
          <m:den>
            <m:r>
              <m:rPr>
                <m:sty m:val="bi"/>
              </m:rPr>
              <w:rPr>
                <w:rStyle w:val="katex-mathml"/>
                <w:rFonts w:ascii="Cambria Math" w:hAnsi="Cambria Math"/>
                <w:color w:val="C00000"/>
                <w:sz w:val="24"/>
                <w:szCs w:val="26"/>
              </w:rPr>
              <m:t>5</m:t>
            </m:r>
          </m:den>
        </m:f>
      </m:oMath>
      <w:r w:rsidRPr="005954D7">
        <w:rPr>
          <w:rStyle w:val="katex-mathml"/>
          <w:i/>
          <w:iCs/>
          <w:color w:val="C00000"/>
          <w:sz w:val="24"/>
          <w:szCs w:val="26"/>
        </w:rPr>
        <w:t>C+32=&gt;C=26,67</w:t>
      </w:r>
      <w:r w:rsidRPr="005954D7">
        <w:rPr>
          <w:i/>
          <w:iCs/>
          <w:color w:val="C00000"/>
          <w:sz w:val="24"/>
          <w:szCs w:val="26"/>
        </w:rPr>
        <w:t>.</w:t>
      </w:r>
    </w:p>
    <w:p w14:paraId="0772FD83" w14:textId="26806F80" w:rsidR="00754FA6" w:rsidRPr="005954D7" w:rsidRDefault="00754FA6" w:rsidP="009805FB">
      <w:pPr>
        <w:tabs>
          <w:tab w:val="left" w:pos="0"/>
          <w:tab w:val="left" w:pos="2835"/>
          <w:tab w:val="left" w:pos="5386"/>
          <w:tab w:val="left" w:pos="7937"/>
        </w:tabs>
        <w:jc w:val="both"/>
        <w:rPr>
          <w:rStyle w:val="katex-mathml"/>
          <w:b/>
          <w:i/>
          <w:iCs/>
          <w:color w:val="C00000"/>
          <w:sz w:val="24"/>
          <w:szCs w:val="26"/>
        </w:rPr>
      </w:pPr>
      <w:r w:rsidRPr="005954D7">
        <w:rPr>
          <w:i/>
          <w:iCs/>
          <w:color w:val="C00000"/>
          <w:sz w:val="24"/>
          <w:szCs w:val="26"/>
        </w:rPr>
        <w:t xml:space="preserve">Chuyển đổi sang Kelvin: </w:t>
      </w:r>
      <w:r w:rsidRPr="005954D7">
        <w:rPr>
          <w:rStyle w:val="katex-mathml"/>
          <w:i/>
          <w:iCs/>
          <w:color w:val="C00000"/>
          <w:sz w:val="24"/>
          <w:szCs w:val="26"/>
        </w:rPr>
        <w:t>K=26.67+273.15=299.</w:t>
      </w:r>
      <w:r w:rsidR="00974765" w:rsidRPr="005954D7">
        <w:rPr>
          <w:rStyle w:val="katex-mathml"/>
          <w:i/>
          <w:iCs/>
          <w:color w:val="C00000"/>
          <w:sz w:val="24"/>
          <w:szCs w:val="26"/>
        </w:rPr>
        <w:t>82</w:t>
      </w:r>
    </w:p>
    <w:p w14:paraId="617449D4" w14:textId="77777777" w:rsidR="00754FA6" w:rsidRPr="00754FA6" w:rsidRDefault="00754FA6" w:rsidP="009805FB">
      <w:pPr>
        <w:tabs>
          <w:tab w:val="left" w:pos="0"/>
          <w:tab w:val="left" w:pos="2835"/>
          <w:tab w:val="left" w:pos="5386"/>
          <w:tab w:val="left" w:pos="7937"/>
        </w:tabs>
        <w:jc w:val="both"/>
        <w:rPr>
          <w:b/>
          <w:color w:val="auto"/>
          <w:sz w:val="24"/>
          <w:szCs w:val="26"/>
        </w:rPr>
      </w:pPr>
      <w:r w:rsidRPr="005954D7">
        <w:rPr>
          <w:b/>
          <w:color w:val="auto"/>
          <w:sz w:val="24"/>
          <w:szCs w:val="26"/>
        </w:rPr>
        <w:t>Câu 33:</w:t>
      </w:r>
      <w:r w:rsidRPr="00754FA6">
        <w:rPr>
          <w:color w:val="auto"/>
          <w:sz w:val="24"/>
          <w:szCs w:val="26"/>
        </w:rPr>
        <w:t xml:space="preserve"> Nhiệt độ Fahrenheit nào dưới đây tương ứng với tỉ số giữa nhiệt độ Fahrenheit và độ Celsius là 4?</w:t>
      </w:r>
    </w:p>
    <w:p w14:paraId="45412F8B"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104°F</w:t>
      </w:r>
    </w:p>
    <w:p w14:paraId="70C9C60E"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128°F</w:t>
      </w:r>
    </w:p>
    <w:p w14:paraId="07BFE9C5"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144°F</w:t>
      </w:r>
    </w:p>
    <w:p w14:paraId="6877E695"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160°F</w:t>
      </w:r>
    </w:p>
    <w:p w14:paraId="5AD5CEEC" w14:textId="5F2D1299" w:rsidR="00754FA6" w:rsidRPr="00754FA6" w:rsidRDefault="00974765" w:rsidP="009805FB">
      <w:pPr>
        <w:tabs>
          <w:tab w:val="left" w:pos="0"/>
          <w:tab w:val="left" w:pos="2835"/>
          <w:tab w:val="left" w:pos="5386"/>
          <w:tab w:val="left" w:pos="7937"/>
        </w:tabs>
        <w:jc w:val="both"/>
        <w:rPr>
          <w:color w:val="auto"/>
          <w:sz w:val="24"/>
          <w:szCs w:val="26"/>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754FA6">
        <w:rPr>
          <w:rStyle w:val="Strong"/>
          <w:color w:val="auto"/>
          <w:sz w:val="24"/>
          <w:szCs w:val="26"/>
        </w:rPr>
        <w:t xml:space="preserve"> </w:t>
      </w:r>
      <w:r w:rsidR="00754FA6" w:rsidRPr="00974765">
        <w:rPr>
          <w:b/>
          <w:bCs/>
          <w:color w:val="FF0000"/>
          <w:sz w:val="24"/>
          <w:szCs w:val="26"/>
        </w:rPr>
        <w:t>C</w:t>
      </w:r>
    </w:p>
    <w:p w14:paraId="22492E19"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lastRenderedPageBreak/>
        <w:t>Giải thích:</w:t>
      </w:r>
      <w:r w:rsidRPr="009805FB">
        <w:rPr>
          <w:color w:val="auto"/>
          <w:sz w:val="24"/>
          <w:szCs w:val="26"/>
          <w:lang w:eastAsia="vi-VN"/>
        </w:rPr>
        <w:t xml:space="preserve"> </w:t>
      </w:r>
    </w:p>
    <w:p w14:paraId="0EF09FED" w14:textId="77777777" w:rsidR="005954D7" w:rsidRDefault="00754FA6" w:rsidP="009805FB">
      <w:pPr>
        <w:tabs>
          <w:tab w:val="left" w:pos="0"/>
          <w:tab w:val="left" w:pos="2835"/>
          <w:tab w:val="left" w:pos="5386"/>
          <w:tab w:val="left" w:pos="7937"/>
        </w:tabs>
        <w:jc w:val="both"/>
        <w:rPr>
          <w:rStyle w:val="katex-mathml"/>
          <w:i/>
          <w:iCs/>
          <w:color w:val="C00000"/>
          <w:sz w:val="24"/>
          <w:szCs w:val="26"/>
        </w:rPr>
      </w:pPr>
      <w:r w:rsidRPr="005954D7">
        <w:rPr>
          <w:i/>
          <w:iCs/>
          <w:color w:val="C00000"/>
          <w:sz w:val="24"/>
          <w:szCs w:val="26"/>
        </w:rPr>
        <w:t xml:space="preserve">Ta có tỉ số </w:t>
      </w:r>
      <m:oMath>
        <m:f>
          <m:fPr>
            <m:ctrlPr>
              <w:rPr>
                <w:rStyle w:val="katex-mathml"/>
                <w:rFonts w:ascii="Cambria Math" w:hAnsi="Cambria Math"/>
                <w:i/>
                <w:iCs/>
                <w:color w:val="C00000"/>
                <w:sz w:val="24"/>
                <w:szCs w:val="26"/>
              </w:rPr>
            </m:ctrlPr>
          </m:fPr>
          <m:num>
            <m:r>
              <w:rPr>
                <w:rStyle w:val="katex-mathml"/>
                <w:rFonts w:ascii="Cambria Math" w:hAnsi="Cambria Math"/>
                <w:color w:val="C00000"/>
                <w:sz w:val="24"/>
                <w:szCs w:val="26"/>
              </w:rPr>
              <m:t>F</m:t>
            </m:r>
          </m:num>
          <m:den>
            <m:r>
              <w:rPr>
                <w:rStyle w:val="katex-mathml"/>
                <w:rFonts w:ascii="Cambria Math" w:hAnsi="Cambria Math"/>
                <w:color w:val="C00000"/>
                <w:sz w:val="24"/>
                <w:szCs w:val="26"/>
              </w:rPr>
              <m:t>C</m:t>
            </m:r>
          </m:den>
        </m:f>
      </m:oMath>
      <w:r w:rsidRPr="005954D7">
        <w:rPr>
          <w:rStyle w:val="katex-mathml"/>
          <w:i/>
          <w:iCs/>
          <w:color w:val="C00000"/>
          <w:sz w:val="24"/>
          <w:szCs w:val="26"/>
        </w:rPr>
        <w:t xml:space="preserve"> =4.</w:t>
      </w:r>
    </w:p>
    <w:p w14:paraId="27EC6AE0" w14:textId="77777777" w:rsidR="005954D7" w:rsidRDefault="00754FA6" w:rsidP="009805FB">
      <w:pPr>
        <w:tabs>
          <w:tab w:val="left" w:pos="0"/>
          <w:tab w:val="left" w:pos="2835"/>
          <w:tab w:val="left" w:pos="5386"/>
          <w:tab w:val="left" w:pos="7937"/>
        </w:tabs>
        <w:jc w:val="both"/>
        <w:rPr>
          <w:i/>
          <w:iCs/>
          <w:color w:val="C00000"/>
          <w:sz w:val="24"/>
          <w:szCs w:val="26"/>
        </w:rPr>
      </w:pPr>
      <w:r w:rsidRPr="005954D7">
        <w:rPr>
          <w:i/>
          <w:iCs/>
          <w:color w:val="C00000"/>
          <w:sz w:val="24"/>
          <w:szCs w:val="26"/>
        </w:rPr>
        <w:t>Sử dụng công thức chuyển đổi từ Celsius sang Fahrenheit:</w:t>
      </w:r>
    </w:p>
    <w:p w14:paraId="57702A0C" w14:textId="40340D3B" w:rsidR="00754FA6" w:rsidRPr="005954D7" w:rsidRDefault="00754FA6" w:rsidP="009805FB">
      <w:pPr>
        <w:tabs>
          <w:tab w:val="left" w:pos="0"/>
          <w:tab w:val="left" w:pos="2835"/>
          <w:tab w:val="left" w:pos="5386"/>
          <w:tab w:val="left" w:pos="7937"/>
        </w:tabs>
        <w:jc w:val="both"/>
        <w:rPr>
          <w:rStyle w:val="katex-mathml"/>
          <w:b/>
          <w:i/>
          <w:iCs/>
          <w:color w:val="C00000"/>
          <w:sz w:val="24"/>
          <w:szCs w:val="26"/>
        </w:rPr>
      </w:pPr>
      <w:r w:rsidRPr="005954D7">
        <w:rPr>
          <w:i/>
          <w:iCs/>
          <w:color w:val="C00000"/>
          <w:sz w:val="24"/>
          <w:szCs w:val="26"/>
        </w:rPr>
        <w:t xml:space="preserve"> </w:t>
      </w:r>
      <w:r w:rsidRPr="005954D7">
        <w:rPr>
          <w:rStyle w:val="katex-mathml"/>
          <w:i/>
          <w:iCs/>
          <w:color w:val="C00000"/>
          <w:sz w:val="24"/>
          <w:szCs w:val="26"/>
        </w:rPr>
        <w:t>F=1,8C+32 =&gt; C≈14.55</w:t>
      </w:r>
      <w:r w:rsidRPr="005954D7">
        <w:rPr>
          <w:rStyle w:val="katex-mathml"/>
          <w:rFonts w:ascii="Cambria Math" w:hAnsi="Cambria Math" w:cs="Cambria Math"/>
          <w:i/>
          <w:iCs/>
          <w:color w:val="C00000"/>
          <w:sz w:val="24"/>
          <w:szCs w:val="26"/>
        </w:rPr>
        <w:t>∘</w:t>
      </w:r>
      <w:r w:rsidRPr="005954D7">
        <w:rPr>
          <w:rStyle w:val="katex-mathml"/>
          <w:i/>
          <w:iCs/>
          <w:color w:val="C00000"/>
          <w:sz w:val="24"/>
          <w:szCs w:val="26"/>
        </w:rPr>
        <w:t>C =&gt; F=1,8C+32 ≈144</w:t>
      </w:r>
      <w:r w:rsidRPr="005954D7">
        <w:rPr>
          <w:rStyle w:val="katex-mathml"/>
          <w:rFonts w:ascii="Cambria Math" w:hAnsi="Cambria Math" w:cs="Cambria Math"/>
          <w:i/>
          <w:iCs/>
          <w:color w:val="C00000"/>
          <w:sz w:val="24"/>
          <w:szCs w:val="26"/>
        </w:rPr>
        <w:t>∘</w:t>
      </w:r>
      <w:r w:rsidRPr="005954D7">
        <w:rPr>
          <w:rStyle w:val="katex-mathml"/>
          <w:i/>
          <w:iCs/>
          <w:color w:val="C00000"/>
          <w:sz w:val="24"/>
          <w:szCs w:val="26"/>
        </w:rPr>
        <w:t xml:space="preserve">F </w:t>
      </w:r>
    </w:p>
    <w:p w14:paraId="0509E0EF"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bCs/>
          <w:color w:val="auto"/>
          <w:sz w:val="24"/>
          <w:szCs w:val="26"/>
        </w:rPr>
        <w:t xml:space="preserve">Câu 34: </w:t>
      </w:r>
      <w:r w:rsidRPr="00754FA6">
        <w:rPr>
          <w:color w:val="auto"/>
          <w:sz w:val="24"/>
          <w:szCs w:val="26"/>
        </w:rPr>
        <w:t>Nhiệt độ Fahrenheit nào dưới đây tương ứng với tỉ số giữa nhiệt độ Celsius và độ Kelvin là 0.5?</w:t>
      </w:r>
    </w:p>
    <w:p w14:paraId="6706EABE"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100°F</w:t>
      </w:r>
    </w:p>
    <w:p w14:paraId="0F686487"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212°F</w:t>
      </w:r>
    </w:p>
    <w:p w14:paraId="32E538EE"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300°F</w:t>
      </w:r>
    </w:p>
    <w:p w14:paraId="1EC5CA8B"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523.67°F</w:t>
      </w:r>
    </w:p>
    <w:p w14:paraId="24F8064C" w14:textId="52CC6B08" w:rsidR="00754FA6" w:rsidRPr="00754FA6" w:rsidRDefault="00974765" w:rsidP="009805FB">
      <w:pPr>
        <w:tabs>
          <w:tab w:val="left" w:pos="0"/>
          <w:tab w:val="left" w:pos="2835"/>
          <w:tab w:val="left" w:pos="5386"/>
          <w:tab w:val="left" w:pos="7937"/>
        </w:tabs>
        <w:jc w:val="both"/>
        <w:rPr>
          <w:color w:val="auto"/>
          <w:sz w:val="24"/>
          <w:szCs w:val="26"/>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974765">
        <w:rPr>
          <w:b/>
          <w:bCs/>
          <w:color w:val="FF0000"/>
          <w:sz w:val="24"/>
          <w:szCs w:val="26"/>
        </w:rPr>
        <w:t>D</w:t>
      </w:r>
    </w:p>
    <w:p w14:paraId="4AE68097"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4BE010D5" w14:textId="77777777" w:rsidR="005954D7" w:rsidRDefault="00754FA6" w:rsidP="009805FB">
      <w:pPr>
        <w:tabs>
          <w:tab w:val="left" w:pos="0"/>
          <w:tab w:val="left" w:pos="2835"/>
          <w:tab w:val="left" w:pos="5386"/>
          <w:tab w:val="left" w:pos="7937"/>
        </w:tabs>
        <w:jc w:val="both"/>
        <w:rPr>
          <w:rStyle w:val="Strong"/>
          <w:i/>
          <w:iCs/>
          <w:color w:val="C00000"/>
          <w:sz w:val="24"/>
          <w:szCs w:val="26"/>
        </w:rPr>
      </w:pPr>
      <w:r w:rsidRPr="005954D7">
        <w:rPr>
          <w:rStyle w:val="Strong"/>
          <w:i/>
          <w:iCs/>
          <w:color w:val="C00000"/>
          <w:sz w:val="24"/>
          <w:szCs w:val="26"/>
        </w:rPr>
        <w:t>Xác định tỉ số giữa độ Celsius (C)và độ Kelvin (K):</w:t>
      </w:r>
    </w:p>
    <w:p w14:paraId="5A16563E" w14:textId="12EDE7BE" w:rsidR="00754FA6" w:rsidRPr="005954D7" w:rsidRDefault="00754FA6" w:rsidP="009805FB">
      <w:pPr>
        <w:tabs>
          <w:tab w:val="left" w:pos="0"/>
          <w:tab w:val="left" w:pos="2835"/>
          <w:tab w:val="left" w:pos="5386"/>
          <w:tab w:val="left" w:pos="7937"/>
        </w:tabs>
        <w:jc w:val="both"/>
        <w:rPr>
          <w:rStyle w:val="katex-mathml"/>
          <w:i/>
          <w:iCs/>
          <w:color w:val="C00000"/>
          <w:sz w:val="24"/>
          <w:szCs w:val="26"/>
        </w:rPr>
      </w:pPr>
      <w:r w:rsidRPr="005954D7">
        <w:rPr>
          <w:rStyle w:val="Strong"/>
          <w:i/>
          <w:iCs/>
          <w:color w:val="C00000"/>
          <w:sz w:val="24"/>
          <w:szCs w:val="26"/>
        </w:rPr>
        <w:t xml:space="preserve"> </w:t>
      </w:r>
      <m:oMath>
        <m:f>
          <m:fPr>
            <m:ctrlPr>
              <w:rPr>
                <w:rStyle w:val="katex-mathml"/>
                <w:rFonts w:ascii="Cambria Math" w:hAnsi="Cambria Math"/>
                <w:i/>
                <w:iCs/>
                <w:color w:val="C00000"/>
                <w:sz w:val="24"/>
                <w:szCs w:val="26"/>
              </w:rPr>
            </m:ctrlPr>
          </m:fPr>
          <m:num>
            <m:r>
              <m:rPr>
                <m:sty m:val="bi"/>
              </m:rPr>
              <w:rPr>
                <w:rStyle w:val="katex-mathml"/>
                <w:rFonts w:ascii="Cambria Math" w:hAnsi="Cambria Math"/>
                <w:color w:val="C00000"/>
                <w:sz w:val="24"/>
                <w:szCs w:val="26"/>
              </w:rPr>
              <m:t>C</m:t>
            </m:r>
          </m:num>
          <m:den>
            <m:r>
              <m:rPr>
                <m:sty m:val="bi"/>
              </m:rPr>
              <w:rPr>
                <w:rStyle w:val="katex-mathml"/>
                <w:rFonts w:ascii="Cambria Math" w:hAnsi="Cambria Math"/>
                <w:color w:val="C00000"/>
                <w:sz w:val="24"/>
                <w:szCs w:val="26"/>
              </w:rPr>
              <m:t>K</m:t>
            </m:r>
          </m:den>
        </m:f>
        <m:r>
          <m:rPr>
            <m:sty m:val="bi"/>
          </m:rPr>
          <w:rPr>
            <w:rStyle w:val="katex-mathml"/>
            <w:rFonts w:ascii="Cambria Math" w:hAnsi="Cambria Math"/>
            <w:color w:val="C00000"/>
            <w:sz w:val="24"/>
            <w:szCs w:val="26"/>
          </w:rPr>
          <m:t>=</m:t>
        </m:r>
        <m:f>
          <m:fPr>
            <m:ctrlPr>
              <w:rPr>
                <w:rStyle w:val="katex-mathml"/>
                <w:rFonts w:ascii="Cambria Math" w:hAnsi="Cambria Math"/>
                <w:i/>
                <w:iCs/>
                <w:color w:val="C00000"/>
                <w:sz w:val="24"/>
                <w:szCs w:val="26"/>
              </w:rPr>
            </m:ctrlPr>
          </m:fPr>
          <m:num>
            <m:f>
              <m:fPr>
                <m:ctrlPr>
                  <w:rPr>
                    <w:rStyle w:val="katex-mathml"/>
                    <w:rFonts w:ascii="Cambria Math" w:hAnsi="Cambria Math"/>
                    <w:i/>
                    <w:iCs/>
                    <w:color w:val="C00000"/>
                    <w:sz w:val="24"/>
                    <w:szCs w:val="26"/>
                  </w:rPr>
                </m:ctrlPr>
              </m:fPr>
              <m:num>
                <m:r>
                  <m:rPr>
                    <m:sty m:val="bi"/>
                  </m:rPr>
                  <w:rPr>
                    <w:rStyle w:val="katex-mathml"/>
                    <w:rFonts w:ascii="Cambria Math" w:hAnsi="Cambria Math"/>
                    <w:color w:val="C00000"/>
                    <w:sz w:val="24"/>
                    <w:szCs w:val="26"/>
                  </w:rPr>
                  <m:t>K-32</m:t>
                </m:r>
              </m:num>
              <m:den>
                <m:r>
                  <m:rPr>
                    <m:sty m:val="bi"/>
                  </m:rPr>
                  <w:rPr>
                    <w:rStyle w:val="katex-mathml"/>
                    <w:rFonts w:ascii="Cambria Math" w:hAnsi="Cambria Math"/>
                    <w:color w:val="C00000"/>
                    <w:sz w:val="24"/>
                    <w:szCs w:val="26"/>
                  </w:rPr>
                  <m:t>1,8</m:t>
                </m:r>
              </m:den>
            </m:f>
          </m:num>
          <m:den>
            <m:r>
              <m:rPr>
                <m:sty m:val="bi"/>
              </m:rPr>
              <w:rPr>
                <w:rStyle w:val="katex-mathml"/>
                <w:rFonts w:ascii="Cambria Math" w:hAnsi="Cambria Math"/>
                <w:color w:val="C00000"/>
                <w:sz w:val="24"/>
                <w:szCs w:val="26"/>
              </w:rPr>
              <m:t>F</m:t>
            </m:r>
          </m:den>
        </m:f>
      </m:oMath>
      <w:r w:rsidRPr="005954D7">
        <w:rPr>
          <w:rStyle w:val="katex-mathml"/>
          <w:i/>
          <w:iCs/>
          <w:color w:val="C00000"/>
          <w:sz w:val="24"/>
          <w:szCs w:val="26"/>
        </w:rPr>
        <w:t>=0.5</w:t>
      </w:r>
    </w:p>
    <w:p w14:paraId="25F7710D" w14:textId="77777777" w:rsidR="00754FA6" w:rsidRPr="005954D7" w:rsidRDefault="00754FA6" w:rsidP="009805FB">
      <w:pPr>
        <w:tabs>
          <w:tab w:val="left" w:pos="0"/>
          <w:tab w:val="left" w:pos="2835"/>
          <w:tab w:val="left" w:pos="5386"/>
          <w:tab w:val="left" w:pos="7937"/>
        </w:tabs>
        <w:jc w:val="both"/>
        <w:rPr>
          <w:rStyle w:val="katex-mathml"/>
          <w:b/>
          <w:i/>
          <w:iCs/>
          <w:color w:val="C00000"/>
          <w:sz w:val="24"/>
          <w:szCs w:val="26"/>
        </w:rPr>
      </w:pPr>
      <w:r w:rsidRPr="005954D7">
        <w:rPr>
          <w:rStyle w:val="katex-mathml"/>
          <w:i/>
          <w:iCs/>
          <w:color w:val="C00000"/>
          <w:sz w:val="24"/>
          <w:szCs w:val="26"/>
        </w:rPr>
        <w:t>=&gt;F=</w:t>
      </w:r>
      <w:r w:rsidRPr="005954D7">
        <w:rPr>
          <w:i/>
          <w:iCs/>
          <w:color w:val="C00000"/>
          <w:sz w:val="24"/>
          <w:szCs w:val="26"/>
        </w:rPr>
        <w:t>523.67°F</w:t>
      </w:r>
    </w:p>
    <w:p w14:paraId="20B8C21D" w14:textId="77777777" w:rsidR="00754FA6" w:rsidRPr="00754FA6" w:rsidRDefault="00754FA6" w:rsidP="009805FB">
      <w:pPr>
        <w:tabs>
          <w:tab w:val="left" w:pos="0"/>
          <w:tab w:val="left" w:pos="2835"/>
          <w:tab w:val="left" w:pos="5386"/>
          <w:tab w:val="left" w:pos="7937"/>
        </w:tabs>
        <w:jc w:val="both"/>
        <w:rPr>
          <w:b/>
          <w:color w:val="auto"/>
          <w:sz w:val="24"/>
          <w:szCs w:val="26"/>
        </w:rPr>
      </w:pPr>
      <w:r w:rsidRPr="005954D7">
        <w:rPr>
          <w:b/>
          <w:color w:val="auto"/>
          <w:sz w:val="24"/>
          <w:szCs w:val="26"/>
        </w:rPr>
        <w:t>Câu 35:</w:t>
      </w:r>
      <w:r w:rsidRPr="00754FA6">
        <w:rPr>
          <w:color w:val="auto"/>
          <w:sz w:val="24"/>
          <w:szCs w:val="26"/>
        </w:rPr>
        <w:t xml:space="preserve"> Nhiệt độ Fahrenheit của một vật giảm đi bao nhiêu độ khi từ 100°C xuống 20°C?</w:t>
      </w:r>
    </w:p>
    <w:p w14:paraId="6AFB8376"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68°F</w:t>
      </w:r>
    </w:p>
    <w:p w14:paraId="4DEF3729"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92°F</w:t>
      </w:r>
    </w:p>
    <w:p w14:paraId="6D23EBF2"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144°F</w:t>
      </w:r>
    </w:p>
    <w:p w14:paraId="161F8AC4"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180°F</w:t>
      </w:r>
    </w:p>
    <w:p w14:paraId="531B51C0" w14:textId="3D5B9196" w:rsidR="00754FA6" w:rsidRPr="00754FA6" w:rsidRDefault="00974765" w:rsidP="009805FB">
      <w:pPr>
        <w:tabs>
          <w:tab w:val="left" w:pos="0"/>
          <w:tab w:val="left" w:pos="2835"/>
          <w:tab w:val="left" w:pos="5386"/>
          <w:tab w:val="left" w:pos="7937"/>
        </w:tabs>
        <w:jc w:val="both"/>
        <w:rPr>
          <w:color w:val="auto"/>
          <w:sz w:val="24"/>
          <w:szCs w:val="26"/>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w:t>
      </w:r>
      <w:r w:rsidRPr="00974765">
        <w:rPr>
          <w:b/>
          <w:bCs/>
          <w:color w:val="FF0000"/>
          <w:sz w:val="24"/>
          <w:szCs w:val="24"/>
        </w:rPr>
        <w:t xml:space="preserve"> </w:t>
      </w:r>
      <w:r w:rsidR="00754FA6" w:rsidRPr="00974765">
        <w:rPr>
          <w:b/>
          <w:bCs/>
          <w:color w:val="FF0000"/>
          <w:sz w:val="24"/>
          <w:szCs w:val="26"/>
        </w:rPr>
        <w:t>C</w:t>
      </w:r>
    </w:p>
    <w:p w14:paraId="0C25B01C" w14:textId="77777777" w:rsidR="005954D7" w:rsidRDefault="005954D7"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5A1C16B4" w14:textId="6F111D5B" w:rsidR="00754FA6" w:rsidRPr="005954D7" w:rsidRDefault="00754FA6" w:rsidP="009805FB">
      <w:pPr>
        <w:tabs>
          <w:tab w:val="left" w:pos="0"/>
          <w:tab w:val="left" w:pos="2835"/>
          <w:tab w:val="left" w:pos="5386"/>
          <w:tab w:val="left" w:pos="7937"/>
        </w:tabs>
        <w:jc w:val="both"/>
        <w:rPr>
          <w:b/>
          <w:i/>
          <w:iCs/>
          <w:color w:val="C00000"/>
          <w:sz w:val="24"/>
          <w:szCs w:val="26"/>
        </w:rPr>
      </w:pPr>
      <w:r w:rsidRPr="005954D7">
        <w:rPr>
          <w:i/>
          <w:iCs/>
          <w:color w:val="C00000"/>
          <w:sz w:val="24"/>
          <w:szCs w:val="26"/>
        </w:rPr>
        <w:t xml:space="preserve">Mức giảm độ F </w:t>
      </w:r>
      <m:oMath>
        <m:r>
          <w:rPr>
            <w:rFonts w:ascii="Cambria Math" w:hAnsi="Cambria Math"/>
            <w:color w:val="C00000"/>
            <w:sz w:val="24"/>
            <w:szCs w:val="26"/>
          </w:rPr>
          <m:t>ΔF=1,8Δ t=144</m:t>
        </m:r>
      </m:oMath>
    </w:p>
    <w:p w14:paraId="029FDD13" w14:textId="77777777" w:rsidR="00754FA6" w:rsidRPr="00754FA6" w:rsidRDefault="00754FA6" w:rsidP="009805FB">
      <w:pPr>
        <w:tabs>
          <w:tab w:val="left" w:pos="0"/>
          <w:tab w:val="left" w:pos="2835"/>
          <w:tab w:val="left" w:pos="5386"/>
          <w:tab w:val="left" w:pos="7937"/>
        </w:tabs>
        <w:jc w:val="both"/>
        <w:rPr>
          <w:b/>
          <w:color w:val="auto"/>
          <w:sz w:val="24"/>
          <w:szCs w:val="26"/>
        </w:rPr>
      </w:pPr>
      <w:r w:rsidRPr="005954D7">
        <w:rPr>
          <w:b/>
          <w:color w:val="auto"/>
          <w:sz w:val="24"/>
          <w:szCs w:val="26"/>
        </w:rPr>
        <w:t>Câu 36:</w:t>
      </w:r>
      <w:r w:rsidRPr="00754FA6">
        <w:rPr>
          <w:color w:val="auto"/>
          <w:sz w:val="24"/>
          <w:szCs w:val="26"/>
        </w:rPr>
        <w:t xml:space="preserve"> Nhiệt độ Fahrenheit nào dưới đây tương ứng với tỉ số giữa nhiệt độ Celsius và độ Kelvin là 0.25?</w:t>
      </w:r>
    </w:p>
    <w:p w14:paraId="49F0C1AC"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100°F</w:t>
      </w:r>
    </w:p>
    <w:p w14:paraId="3442BDED"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150°F</w:t>
      </w:r>
    </w:p>
    <w:p w14:paraId="7F7D00CA"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196°F</w:t>
      </w:r>
    </w:p>
    <w:p w14:paraId="79944176"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250°F</w:t>
      </w:r>
    </w:p>
    <w:p w14:paraId="61243F73" w14:textId="77777777" w:rsidR="009B3394" w:rsidRDefault="00974765" w:rsidP="005954D7">
      <w:pPr>
        <w:tabs>
          <w:tab w:val="left" w:pos="0"/>
          <w:tab w:val="left" w:pos="2835"/>
          <w:tab w:val="left" w:pos="5386"/>
          <w:tab w:val="left" w:pos="7937"/>
        </w:tabs>
        <w:jc w:val="both"/>
        <w:rPr>
          <w:b/>
          <w:bCs/>
          <w:color w:val="FF0000"/>
          <w:sz w:val="24"/>
          <w:szCs w:val="26"/>
        </w:rPr>
      </w:pPr>
      <w:r w:rsidRPr="00913C9D">
        <w:rPr>
          <w:rFonts w:ascii="Cambria Math" w:eastAsia="Cambria Math" w:hAnsi="Cambria Math" w:cs="Cambria Math"/>
          <w:b/>
          <w:bCs/>
          <w:color w:val="FF0000"/>
          <w:sz w:val="22"/>
          <w:szCs w:val="22"/>
        </w:rPr>
        <w:t>⟹</w:t>
      </w:r>
      <w:r w:rsidRPr="00913C9D">
        <w:rPr>
          <w:b/>
          <w:bCs/>
          <w:color w:val="FF0000"/>
          <w:sz w:val="24"/>
          <w:szCs w:val="24"/>
        </w:rPr>
        <w:t xml:space="preserve"> Đáp án đúng: </w:t>
      </w:r>
      <w:r w:rsidR="00754FA6" w:rsidRPr="00974765">
        <w:rPr>
          <w:b/>
          <w:bCs/>
          <w:color w:val="FF0000"/>
          <w:sz w:val="24"/>
          <w:szCs w:val="26"/>
        </w:rPr>
        <w:t>C</w:t>
      </w:r>
    </w:p>
    <w:p w14:paraId="785BD236" w14:textId="1AF04912" w:rsidR="009B3394" w:rsidRPr="009B3394" w:rsidRDefault="009B3394" w:rsidP="005954D7">
      <w:pPr>
        <w:tabs>
          <w:tab w:val="left" w:pos="0"/>
          <w:tab w:val="left" w:pos="2835"/>
          <w:tab w:val="left" w:pos="5386"/>
          <w:tab w:val="left" w:pos="7937"/>
        </w:tabs>
        <w:jc w:val="both"/>
        <w:rPr>
          <w:color w:val="auto"/>
          <w:sz w:val="24"/>
          <w:szCs w:val="26"/>
          <w:lang w:eastAsia="vi-VN"/>
        </w:rPr>
      </w:pPr>
      <w:r w:rsidRPr="009805FB">
        <w:rPr>
          <w:b/>
          <w:bCs/>
          <w:color w:val="0070C0"/>
          <w:sz w:val="24"/>
          <w:szCs w:val="26"/>
          <w:lang w:eastAsia="vi-VN"/>
        </w:rPr>
        <w:t>Giải thích:</w:t>
      </w:r>
      <w:r w:rsidRPr="009805FB">
        <w:rPr>
          <w:color w:val="auto"/>
          <w:sz w:val="24"/>
          <w:szCs w:val="26"/>
          <w:lang w:eastAsia="vi-VN"/>
        </w:rPr>
        <w:t xml:space="preserve"> </w:t>
      </w:r>
    </w:p>
    <w:p w14:paraId="759C49C4" w14:textId="77777777" w:rsidR="009B3394" w:rsidRPr="009B3394" w:rsidRDefault="009B3394" w:rsidP="009B3394">
      <w:pPr>
        <w:spacing w:before="100" w:beforeAutospacing="1" w:after="100" w:afterAutospacing="1"/>
        <w:rPr>
          <w:i/>
          <w:iCs/>
          <w:color w:val="C00000"/>
          <w:sz w:val="24"/>
          <w:szCs w:val="24"/>
          <w:lang w:eastAsia="vi-VN"/>
        </w:rPr>
      </w:pPr>
      <w:r w:rsidRPr="009B3394">
        <w:rPr>
          <w:i/>
          <w:iCs/>
          <w:color w:val="C00000"/>
          <w:sz w:val="24"/>
          <w:szCs w:val="24"/>
          <w:lang w:eastAsia="vi-VN"/>
        </w:rPr>
        <w:t>Đầu tiên, ta biết các công thức chuyển đổi giữa các đơn vị nhiệt độ:</w:t>
      </w:r>
    </w:p>
    <w:p w14:paraId="07C6D0A1" w14:textId="77777777" w:rsidR="009B3394" w:rsidRPr="009B3394" w:rsidRDefault="009B3394" w:rsidP="009B3394">
      <w:pPr>
        <w:numPr>
          <w:ilvl w:val="0"/>
          <w:numId w:val="42"/>
        </w:numPr>
        <w:spacing w:before="100" w:beforeAutospacing="1" w:after="100" w:afterAutospacing="1"/>
        <w:rPr>
          <w:i/>
          <w:iCs/>
          <w:color w:val="C00000"/>
          <w:sz w:val="24"/>
          <w:szCs w:val="24"/>
          <w:lang w:eastAsia="vi-VN"/>
        </w:rPr>
      </w:pPr>
      <w:r w:rsidRPr="009B3394">
        <w:rPr>
          <w:i/>
          <w:iCs/>
          <w:color w:val="C00000"/>
          <w:sz w:val="24"/>
          <w:szCs w:val="24"/>
          <w:lang w:eastAsia="vi-VN"/>
        </w:rPr>
        <w:t xml:space="preserve">K=C+273.15 </w:t>
      </w:r>
    </w:p>
    <w:p w14:paraId="713E5DAB" w14:textId="77777777" w:rsidR="009B3394" w:rsidRPr="009B3394" w:rsidRDefault="009B3394" w:rsidP="009B3394">
      <w:pPr>
        <w:numPr>
          <w:ilvl w:val="0"/>
          <w:numId w:val="42"/>
        </w:numPr>
        <w:spacing w:before="100" w:beforeAutospacing="1" w:after="100" w:afterAutospacing="1"/>
        <w:rPr>
          <w:i/>
          <w:iCs/>
          <w:color w:val="C00000"/>
          <w:sz w:val="24"/>
          <w:szCs w:val="24"/>
          <w:lang w:eastAsia="vi-VN"/>
        </w:rPr>
      </w:pPr>
      <w:r w:rsidRPr="009B3394">
        <w:rPr>
          <w:i/>
          <w:iCs/>
          <w:color w:val="C00000"/>
          <w:sz w:val="24"/>
          <w:szCs w:val="24"/>
          <w:lang w:eastAsia="vi-VN"/>
        </w:rPr>
        <w:t>F=1,8C+32</w:t>
      </w:r>
    </w:p>
    <w:p w14:paraId="009C5745" w14:textId="77777777" w:rsidR="009B3394" w:rsidRPr="009B3394" w:rsidRDefault="009B3394" w:rsidP="009B3394">
      <w:pPr>
        <w:spacing w:before="100" w:beforeAutospacing="1" w:after="100" w:afterAutospacing="1"/>
        <w:rPr>
          <w:i/>
          <w:iCs/>
          <w:color w:val="C00000"/>
          <w:sz w:val="24"/>
          <w:szCs w:val="24"/>
          <w:lang w:eastAsia="vi-VN"/>
        </w:rPr>
      </w:pPr>
      <w:r w:rsidRPr="009B3394">
        <w:rPr>
          <w:i/>
          <w:iCs/>
          <w:color w:val="C00000"/>
          <w:sz w:val="24"/>
          <w:szCs w:val="24"/>
          <w:lang w:eastAsia="vi-VN"/>
        </w:rPr>
        <w:t xml:space="preserve">Theo bài toán, tỉ số giữa nhiệt độ Celsius và độ Kelvin là 0.25: </w:t>
      </w:r>
    </w:p>
    <w:p w14:paraId="08CCA625" w14:textId="2E9FE6E8" w:rsidR="009B3394" w:rsidRPr="009B3394" w:rsidRDefault="00000000" w:rsidP="009B3394">
      <w:pPr>
        <w:spacing w:before="100" w:beforeAutospacing="1" w:after="100" w:afterAutospacing="1"/>
        <w:rPr>
          <w:i/>
          <w:iCs/>
          <w:color w:val="C00000"/>
          <w:sz w:val="24"/>
          <w:szCs w:val="24"/>
          <w:lang w:eastAsia="vi-VN"/>
        </w:rPr>
      </w:pPr>
      <m:oMath>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C</m:t>
            </m:r>
          </m:num>
          <m:den>
            <m:r>
              <w:rPr>
                <w:rFonts w:ascii="Cambria Math" w:hAnsi="Cambria Math"/>
                <w:color w:val="C00000"/>
                <w:sz w:val="24"/>
                <w:szCs w:val="24"/>
                <w:lang w:eastAsia="vi-VN"/>
              </w:rPr>
              <m:t>K</m:t>
            </m:r>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C</m:t>
            </m:r>
          </m:num>
          <m:den>
            <m:r>
              <w:rPr>
                <w:rFonts w:ascii="Cambria Math" w:hAnsi="Cambria Math"/>
                <w:color w:val="C00000"/>
                <w:sz w:val="24"/>
                <w:szCs w:val="24"/>
                <w:lang w:eastAsia="vi-VN"/>
              </w:rPr>
              <m:t>C+273.15</m:t>
            </m:r>
          </m:den>
        </m:f>
        <m:r>
          <w:rPr>
            <w:rFonts w:ascii="Cambria Math" w:hAnsi="Cambria Math"/>
            <w:color w:val="C00000"/>
            <w:sz w:val="24"/>
            <w:szCs w:val="24"/>
            <w:lang w:eastAsia="vi-VN"/>
          </w:rPr>
          <m:t>=0,25=&gt;</m:t>
        </m:r>
      </m:oMath>
      <w:r w:rsidR="009B3394" w:rsidRPr="009B3394">
        <w:rPr>
          <w:i/>
          <w:iCs/>
          <w:color w:val="C00000"/>
          <w:sz w:val="24"/>
          <w:szCs w:val="24"/>
          <w:lang w:eastAsia="vi-VN"/>
        </w:rPr>
        <w:t>C​=91.05</w:t>
      </w:r>
    </w:p>
    <w:p w14:paraId="2E0E9623" w14:textId="77777777" w:rsidR="009B3394" w:rsidRPr="009B3394" w:rsidRDefault="009B3394" w:rsidP="009B3394">
      <w:pPr>
        <w:spacing w:before="100" w:beforeAutospacing="1" w:after="100" w:afterAutospacing="1"/>
        <w:rPr>
          <w:i/>
          <w:iCs/>
          <w:color w:val="C00000"/>
          <w:sz w:val="24"/>
          <w:szCs w:val="24"/>
          <w:lang w:eastAsia="vi-VN"/>
        </w:rPr>
      </w:pPr>
      <w:r w:rsidRPr="009B3394">
        <w:rPr>
          <w:i/>
          <w:iCs/>
          <w:color w:val="C00000"/>
          <w:sz w:val="24"/>
          <w:szCs w:val="24"/>
          <w:lang w:eastAsia="vi-VN"/>
        </w:rPr>
        <w:t>Bây giờ, ta sẽ chuyển đổi nhiệt độ Celsius này sang Fahrenheit:</w:t>
      </w:r>
    </w:p>
    <w:p w14:paraId="00A280A4" w14:textId="77777777" w:rsidR="009B3394" w:rsidRPr="009B3394" w:rsidRDefault="009B3394" w:rsidP="009B3394">
      <w:pPr>
        <w:spacing w:before="100" w:beforeAutospacing="1" w:after="100" w:afterAutospacing="1"/>
        <w:rPr>
          <w:i/>
          <w:iCs/>
          <w:color w:val="C00000"/>
          <w:sz w:val="24"/>
          <w:szCs w:val="24"/>
          <w:lang w:eastAsia="vi-VN"/>
        </w:rPr>
      </w:pPr>
      <w:r w:rsidRPr="009B3394">
        <w:rPr>
          <w:i/>
          <w:iCs/>
          <w:color w:val="C00000"/>
          <w:sz w:val="24"/>
          <w:szCs w:val="24"/>
          <w:lang w:eastAsia="vi-VN"/>
        </w:rPr>
        <w:t>F=1,8C+32=&gt;F​=195.89</w:t>
      </w:r>
    </w:p>
    <w:p w14:paraId="31609126" w14:textId="46A30DF9" w:rsidR="00754FA6" w:rsidRPr="005954D7" w:rsidRDefault="00754FA6" w:rsidP="005954D7">
      <w:pPr>
        <w:tabs>
          <w:tab w:val="left" w:pos="0"/>
          <w:tab w:val="left" w:pos="2835"/>
          <w:tab w:val="left" w:pos="5386"/>
          <w:tab w:val="left" w:pos="7937"/>
        </w:tabs>
        <w:jc w:val="both"/>
        <w:rPr>
          <w:color w:val="auto"/>
          <w:sz w:val="24"/>
          <w:szCs w:val="26"/>
        </w:rPr>
      </w:pPr>
      <w:r>
        <w:rPr>
          <w:color w:val="auto"/>
          <w:sz w:val="24"/>
          <w:szCs w:val="26"/>
        </w:rPr>
        <w:br w:type="page"/>
      </w:r>
    </w:p>
    <w:p w14:paraId="12601FF7" w14:textId="77777777" w:rsidR="009805FB" w:rsidRPr="00364B80" w:rsidRDefault="009805FB" w:rsidP="009805FB">
      <w:pPr>
        <w:spacing w:line="276" w:lineRule="auto"/>
        <w:ind w:left="-142"/>
        <w:jc w:val="both"/>
        <w:rPr>
          <w:b/>
          <w:bCs/>
          <w:color w:val="C00000"/>
          <w:sz w:val="26"/>
          <w:szCs w:val="26"/>
        </w:rPr>
      </w:pPr>
      <w:r w:rsidRPr="00364B80">
        <w:rPr>
          <w:b/>
          <w:bCs/>
          <w:color w:val="C00000"/>
          <w:sz w:val="26"/>
          <w:szCs w:val="26"/>
        </w:rPr>
        <w:lastRenderedPageBreak/>
        <w:t>2. Câu trắc nghiệm đúng sai ( 4 điểm )</w:t>
      </w:r>
    </w:p>
    <w:p w14:paraId="0CB70453" w14:textId="77777777" w:rsidR="009805FB" w:rsidRPr="006927BE" w:rsidRDefault="009805FB" w:rsidP="009805FB">
      <w:pPr>
        <w:spacing w:line="276" w:lineRule="auto"/>
        <w:ind w:left="-142"/>
        <w:jc w:val="both"/>
        <w:rPr>
          <w:rFonts w:eastAsia="Calibri"/>
          <w:bCs/>
          <w:i/>
          <w:iCs/>
          <w:color w:val="auto"/>
          <w:sz w:val="26"/>
          <w:szCs w:val="26"/>
          <w:lang w:val="fr-FR"/>
          <w14:ligatures w14:val="standardContextual"/>
        </w:rPr>
      </w:pPr>
      <w:r w:rsidRPr="006927BE">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642DA377" w14:textId="77777777" w:rsidR="009805FB" w:rsidRPr="006927BE" w:rsidRDefault="009805FB" w:rsidP="009805FB">
      <w:pPr>
        <w:spacing w:line="276" w:lineRule="auto"/>
        <w:ind w:left="-142" w:firstLine="284"/>
        <w:jc w:val="both"/>
        <w:rPr>
          <w:i/>
          <w:iCs/>
          <w:color w:val="auto"/>
          <w:sz w:val="26"/>
          <w:szCs w:val="26"/>
        </w:rPr>
      </w:pPr>
      <w:r w:rsidRPr="006927BE">
        <w:rPr>
          <w:i/>
          <w:iCs/>
          <w:color w:val="auto"/>
          <w:sz w:val="26"/>
          <w:szCs w:val="26"/>
        </w:rPr>
        <w:t>Điểm tối đa của 01 câu hỏi là 1 điểm.</w:t>
      </w:r>
    </w:p>
    <w:p w14:paraId="45E4F8BA" w14:textId="77777777" w:rsidR="009805FB" w:rsidRPr="006927BE" w:rsidRDefault="009805FB" w:rsidP="009805FB">
      <w:pPr>
        <w:spacing w:line="276" w:lineRule="auto"/>
        <w:ind w:left="-142" w:hanging="153"/>
        <w:jc w:val="both"/>
        <w:rPr>
          <w:i/>
          <w:iCs/>
          <w:color w:val="auto"/>
          <w:sz w:val="26"/>
          <w:szCs w:val="26"/>
        </w:rPr>
      </w:pPr>
      <w:r w:rsidRPr="006927BE">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6927BE">
        <w:rPr>
          <w:i/>
          <w:iCs/>
          <w:color w:val="auto"/>
          <w:sz w:val="26"/>
          <w:szCs w:val="26"/>
        </w:rPr>
        <w:t xml:space="preserve"> điểm.</w:t>
      </w:r>
    </w:p>
    <w:p w14:paraId="7C26D201" w14:textId="77777777" w:rsidR="009805FB" w:rsidRPr="006927BE" w:rsidRDefault="009805FB" w:rsidP="009805FB">
      <w:pPr>
        <w:spacing w:line="276" w:lineRule="auto"/>
        <w:ind w:left="-142" w:hanging="153"/>
        <w:jc w:val="both"/>
        <w:rPr>
          <w:i/>
          <w:iCs/>
          <w:color w:val="auto"/>
          <w:sz w:val="26"/>
          <w:szCs w:val="26"/>
        </w:rPr>
      </w:pPr>
      <w:r w:rsidRPr="006927BE">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6927BE">
        <w:rPr>
          <w:i/>
          <w:iCs/>
          <w:color w:val="auto"/>
          <w:sz w:val="26"/>
          <w:szCs w:val="26"/>
        </w:rPr>
        <w:t xml:space="preserve"> điểm.</w:t>
      </w:r>
    </w:p>
    <w:p w14:paraId="785379C7" w14:textId="77777777" w:rsidR="009805FB" w:rsidRPr="006927BE" w:rsidRDefault="009805FB" w:rsidP="009805FB">
      <w:pPr>
        <w:spacing w:line="276" w:lineRule="auto"/>
        <w:ind w:left="-142" w:hanging="153"/>
        <w:jc w:val="both"/>
        <w:rPr>
          <w:i/>
          <w:iCs/>
          <w:color w:val="auto"/>
          <w:sz w:val="26"/>
          <w:szCs w:val="26"/>
        </w:rPr>
      </w:pPr>
      <w:r w:rsidRPr="006927BE">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6927BE">
        <w:rPr>
          <w:i/>
          <w:iCs/>
          <w:color w:val="auto"/>
          <w:sz w:val="26"/>
          <w:szCs w:val="26"/>
        </w:rPr>
        <w:t xml:space="preserve"> điểm.</w:t>
      </w:r>
    </w:p>
    <w:p w14:paraId="3573CC97" w14:textId="77777777" w:rsidR="009805FB" w:rsidRDefault="009805FB" w:rsidP="009805FB">
      <w:pPr>
        <w:spacing w:line="276" w:lineRule="auto"/>
        <w:ind w:left="-142" w:hanging="153"/>
        <w:jc w:val="both"/>
        <w:rPr>
          <w:i/>
          <w:iCs/>
          <w:color w:val="auto"/>
          <w:sz w:val="26"/>
          <w:szCs w:val="26"/>
        </w:rPr>
      </w:pPr>
      <w:r w:rsidRPr="006927BE">
        <w:rPr>
          <w:i/>
          <w:iCs/>
          <w:color w:val="auto"/>
          <w:sz w:val="26"/>
          <w:szCs w:val="26"/>
        </w:rPr>
        <w:t>- Thí sinh lựa chọn chính xác cả 04 ý trong 1 câu hỏi được 1 điểm.</w:t>
      </w:r>
    </w:p>
    <w:p w14:paraId="367C9C17" w14:textId="77777777" w:rsidR="009805FB" w:rsidRDefault="009805FB" w:rsidP="009805FB">
      <w:pPr>
        <w:spacing w:line="276" w:lineRule="auto"/>
        <w:ind w:left="-142" w:hanging="153"/>
        <w:jc w:val="both"/>
        <w:rPr>
          <w:i/>
          <w:iCs/>
          <w:color w:val="auto"/>
          <w:sz w:val="26"/>
          <w:szCs w:val="26"/>
        </w:rPr>
      </w:pPr>
    </w:p>
    <w:p w14:paraId="657CF306" w14:textId="77777777" w:rsidR="009805FB" w:rsidRPr="00B56C68" w:rsidRDefault="009805FB" w:rsidP="009805FB">
      <w:pPr>
        <w:shd w:val="clear" w:color="auto" w:fill="FFF2CC" w:themeFill="accent4" w:themeFillTint="33"/>
        <w:spacing w:line="276" w:lineRule="auto"/>
        <w:ind w:left="-142" w:hanging="153"/>
        <w:jc w:val="both"/>
        <w:rPr>
          <w:i/>
          <w:iCs/>
          <w:color w:val="auto"/>
          <w:sz w:val="26"/>
          <w:szCs w:val="26"/>
        </w:rPr>
      </w:pPr>
      <w:r w:rsidRPr="00941AD9">
        <w:rPr>
          <w:b/>
          <w:bCs/>
          <w:color w:val="FF0000"/>
          <w:sz w:val="24"/>
          <w:szCs w:val="24"/>
        </w:rPr>
        <w:t xml:space="preserve">A. Mức độ NHẬN BIẾT </w:t>
      </w:r>
      <w:r>
        <w:rPr>
          <w:b/>
          <w:bCs/>
          <w:color w:val="FF0000"/>
          <w:sz w:val="24"/>
          <w:szCs w:val="24"/>
        </w:rPr>
        <w:t>– THÔNG HIỂU</w:t>
      </w:r>
    </w:p>
    <w:p w14:paraId="5C6D2C90" w14:textId="77777777" w:rsidR="00754FA6" w:rsidRDefault="00754FA6" w:rsidP="00754FA6">
      <w:pPr>
        <w:tabs>
          <w:tab w:val="left" w:pos="283"/>
          <w:tab w:val="left" w:pos="2835"/>
          <w:tab w:val="left" w:pos="5386"/>
          <w:tab w:val="left" w:pos="7937"/>
        </w:tabs>
        <w:ind w:left="283"/>
        <w:jc w:val="both"/>
        <w:rPr>
          <w:b/>
          <w:bCs/>
          <w:color w:val="000000" w:themeColor="text1"/>
          <w:sz w:val="24"/>
          <w:szCs w:val="27"/>
          <w:lang w:eastAsia="vi-VN"/>
        </w:rPr>
      </w:pPr>
    </w:p>
    <w:p w14:paraId="086506A5" w14:textId="77777777" w:rsidR="00807E07" w:rsidRDefault="00754FA6" w:rsidP="00807E07">
      <w:pPr>
        <w:tabs>
          <w:tab w:val="left" w:pos="0"/>
          <w:tab w:val="left" w:pos="2835"/>
          <w:tab w:val="left" w:pos="5386"/>
          <w:tab w:val="left" w:pos="7937"/>
        </w:tabs>
        <w:jc w:val="both"/>
        <w:rPr>
          <w:b/>
          <w:color w:val="auto"/>
          <w:sz w:val="24"/>
          <w:szCs w:val="24"/>
          <w:lang w:eastAsia="vi-VN"/>
        </w:rPr>
      </w:pPr>
      <w:r w:rsidRPr="009805FB">
        <w:rPr>
          <w:b/>
          <w:bCs/>
          <w:color w:val="auto"/>
          <w:sz w:val="24"/>
          <w:szCs w:val="24"/>
          <w:lang w:eastAsia="vi-VN"/>
        </w:rPr>
        <w:t xml:space="preserve">Câu 1: </w:t>
      </w:r>
      <w:r w:rsidRPr="009805FB">
        <w:rPr>
          <w:color w:val="auto"/>
          <w:sz w:val="24"/>
          <w:szCs w:val="24"/>
          <w:lang w:eastAsia="vi-VN"/>
        </w:rPr>
        <w:t xml:space="preserve">Chọn đúng sai khi nói về nhiệt độ: </w:t>
      </w:r>
    </w:p>
    <w:p w14:paraId="310B5D7C" w14:textId="1B606667" w:rsidR="00807E07" w:rsidRDefault="00754FA6" w:rsidP="00807E07">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A. </w:t>
      </w:r>
      <w:r w:rsidRPr="009805FB">
        <w:rPr>
          <w:color w:val="auto"/>
          <w:sz w:val="24"/>
          <w:szCs w:val="24"/>
          <w:lang w:eastAsia="vi-VN"/>
        </w:rPr>
        <w:t>Nhiệt độ cho biết khối lượng của vật.</w:t>
      </w:r>
      <w:r w:rsidR="00807E07">
        <w:rPr>
          <w:color w:val="auto"/>
          <w:sz w:val="24"/>
          <w:szCs w:val="24"/>
          <w:lang w:eastAsia="vi-VN"/>
        </w:rPr>
        <w:t xml:space="preserve">  </w:t>
      </w:r>
      <w:r w:rsidR="00807E07" w:rsidRPr="00807E07">
        <w:rPr>
          <w:rFonts w:ascii="Cambria Math" w:eastAsia="Cambria Math" w:hAnsi="Cambria Math" w:cs="Cambria Math"/>
          <w:color w:val="FF0000"/>
          <w:sz w:val="22"/>
          <w:szCs w:val="22"/>
        </w:rPr>
        <w:t xml:space="preserve"> </w:t>
      </w:r>
      <w:r w:rsidR="00807E07" w:rsidRPr="008D3CED">
        <w:rPr>
          <w:rFonts w:ascii="Cambria Math" w:eastAsia="Cambria Math" w:hAnsi="Cambria Math" w:cs="Cambria Math"/>
          <w:color w:val="FF0000"/>
          <w:sz w:val="22"/>
          <w:szCs w:val="22"/>
        </w:rPr>
        <w:t>⟹</w:t>
      </w:r>
      <w:r w:rsidR="00807E07" w:rsidRPr="008D3CED">
        <w:rPr>
          <w:rFonts w:eastAsia="Cambria Math"/>
          <w:color w:val="FF0000"/>
          <w:sz w:val="22"/>
          <w:szCs w:val="22"/>
        </w:rPr>
        <w:t xml:space="preserve"> </w:t>
      </w:r>
      <w:r w:rsidR="00807E07" w:rsidRPr="008D3CED">
        <w:rPr>
          <w:b/>
          <w:bCs/>
          <w:color w:val="FF0000"/>
          <w:sz w:val="24"/>
          <w:szCs w:val="24"/>
        </w:rPr>
        <w:t>S</w:t>
      </w:r>
      <w:r w:rsidR="00807E07" w:rsidRPr="009805FB">
        <w:rPr>
          <w:color w:val="auto"/>
          <w:sz w:val="24"/>
          <w:szCs w:val="24"/>
          <w:lang w:eastAsia="vi-VN"/>
        </w:rPr>
        <w:t xml:space="preserve"> </w:t>
      </w:r>
    </w:p>
    <w:p w14:paraId="2F0456B0" w14:textId="259DC7EC" w:rsidR="00754FA6" w:rsidRPr="00807E07" w:rsidRDefault="00754FA6" w:rsidP="00807E07">
      <w:pPr>
        <w:tabs>
          <w:tab w:val="left" w:pos="0"/>
          <w:tab w:val="left" w:pos="2835"/>
          <w:tab w:val="left" w:pos="5386"/>
          <w:tab w:val="left" w:pos="7937"/>
        </w:tabs>
        <w:jc w:val="both"/>
        <w:rPr>
          <w:b/>
          <w:color w:val="C00000"/>
          <w:sz w:val="24"/>
          <w:szCs w:val="24"/>
          <w:lang w:eastAsia="vi-VN"/>
        </w:rPr>
      </w:pPr>
      <w:r w:rsidRPr="00807E07">
        <w:rPr>
          <w:color w:val="C00000"/>
          <w:sz w:val="24"/>
          <w:szCs w:val="24"/>
          <w:lang w:eastAsia="vi-VN"/>
        </w:rPr>
        <w:t>(</w:t>
      </w:r>
      <w:r w:rsidRPr="00807E07">
        <w:rPr>
          <w:i/>
          <w:iCs/>
          <w:color w:val="C00000"/>
          <w:sz w:val="24"/>
          <w:szCs w:val="24"/>
          <w:lang w:eastAsia="vi-VN"/>
        </w:rPr>
        <w:t>Nhiệt độ không liên quan đến khối lượng của vật</w:t>
      </w:r>
      <w:r w:rsidRPr="00807E07">
        <w:rPr>
          <w:color w:val="C00000"/>
          <w:sz w:val="24"/>
          <w:szCs w:val="24"/>
          <w:lang w:eastAsia="vi-VN"/>
        </w:rPr>
        <w:t>)</w:t>
      </w:r>
    </w:p>
    <w:p w14:paraId="547E5FA6" w14:textId="408B9A32" w:rsidR="00754FA6" w:rsidRPr="00807E07" w:rsidRDefault="00754FA6" w:rsidP="00807E07">
      <w:pPr>
        <w:rPr>
          <w:b/>
          <w:bCs/>
          <w:color w:val="auto"/>
          <w:sz w:val="26"/>
          <w:szCs w:val="26"/>
          <w:lang w:eastAsia="vi-VN"/>
        </w:rPr>
      </w:pPr>
      <w:r w:rsidRPr="009805FB">
        <w:rPr>
          <w:b/>
          <w:color w:val="auto"/>
          <w:sz w:val="24"/>
          <w:szCs w:val="24"/>
          <w:lang w:eastAsia="vi-VN"/>
        </w:rPr>
        <w:t xml:space="preserve">B. </w:t>
      </w:r>
      <w:r w:rsidRPr="009805FB">
        <w:rPr>
          <w:color w:val="auto"/>
          <w:sz w:val="24"/>
          <w:szCs w:val="24"/>
          <w:lang w:eastAsia="vi-VN"/>
        </w:rPr>
        <w:t>Nhiệt độ cho biết trạng thái cân bằng nhiệt của các vật tiếp xúc nhau.</w:t>
      </w:r>
      <w:r w:rsidR="00807E07" w:rsidRPr="00807E07">
        <w:rPr>
          <w:rFonts w:ascii="Cambria Math" w:eastAsia="Cambria Math" w:hAnsi="Cambria Math" w:cs="Cambria Math"/>
          <w:color w:val="FF0000"/>
          <w:sz w:val="22"/>
          <w:szCs w:val="22"/>
        </w:rPr>
        <w:t xml:space="preserve"> </w:t>
      </w:r>
      <w:r w:rsidR="00807E07">
        <w:rPr>
          <w:rFonts w:ascii="Cambria Math" w:eastAsia="Cambria Math" w:hAnsi="Cambria Math" w:cs="Cambria Math"/>
          <w:color w:val="FF0000"/>
          <w:sz w:val="22"/>
          <w:szCs w:val="22"/>
        </w:rPr>
        <w:t xml:space="preserve"> </w:t>
      </w:r>
      <w:r w:rsidR="00807E07" w:rsidRPr="008D3CED">
        <w:rPr>
          <w:rFonts w:ascii="Cambria Math" w:eastAsia="Cambria Math" w:hAnsi="Cambria Math" w:cs="Cambria Math"/>
          <w:color w:val="FF0000"/>
          <w:sz w:val="22"/>
          <w:szCs w:val="22"/>
        </w:rPr>
        <w:t>⟹</w:t>
      </w:r>
      <w:r w:rsidR="00807E07" w:rsidRPr="008D3CED">
        <w:rPr>
          <w:rFonts w:eastAsia="Cambria Math"/>
          <w:color w:val="FF0000"/>
          <w:sz w:val="22"/>
          <w:szCs w:val="22"/>
        </w:rPr>
        <w:t xml:space="preserve"> </w:t>
      </w:r>
      <w:r w:rsidR="00807E07">
        <w:rPr>
          <w:b/>
          <w:bCs/>
          <w:color w:val="FF0000"/>
          <w:sz w:val="24"/>
          <w:szCs w:val="24"/>
        </w:rPr>
        <w:t>Đ</w:t>
      </w:r>
    </w:p>
    <w:p w14:paraId="0F28489C" w14:textId="46A73BD7" w:rsidR="00754FA6" w:rsidRPr="00807E07" w:rsidRDefault="00754FA6" w:rsidP="00807E07">
      <w:pPr>
        <w:rPr>
          <w:b/>
          <w:bCs/>
          <w:color w:val="auto"/>
          <w:sz w:val="26"/>
          <w:szCs w:val="26"/>
          <w:lang w:eastAsia="vi-VN"/>
        </w:rPr>
      </w:pPr>
      <w:r w:rsidRPr="009805FB">
        <w:rPr>
          <w:b/>
          <w:color w:val="auto"/>
          <w:sz w:val="24"/>
          <w:szCs w:val="24"/>
          <w:lang w:eastAsia="vi-VN"/>
        </w:rPr>
        <w:t xml:space="preserve">C. </w:t>
      </w:r>
      <w:r w:rsidRPr="009805FB">
        <w:rPr>
          <w:color w:val="auto"/>
          <w:sz w:val="24"/>
          <w:szCs w:val="24"/>
          <w:lang w:eastAsia="vi-VN"/>
        </w:rPr>
        <w:t>Nhiệt độ cho biết chiều truyền nhiệt năng giữa các vật</w:t>
      </w:r>
      <w:r w:rsidR="00807E07">
        <w:rPr>
          <w:color w:val="auto"/>
          <w:sz w:val="24"/>
          <w:szCs w:val="24"/>
          <w:lang w:eastAsia="vi-VN"/>
        </w:rPr>
        <w:t xml:space="preserve">  </w:t>
      </w:r>
      <w:r w:rsidR="00807E07" w:rsidRPr="008D3CED">
        <w:rPr>
          <w:rFonts w:ascii="Cambria Math" w:eastAsia="Cambria Math" w:hAnsi="Cambria Math" w:cs="Cambria Math"/>
          <w:color w:val="FF0000"/>
          <w:sz w:val="22"/>
          <w:szCs w:val="22"/>
        </w:rPr>
        <w:t>⟹</w:t>
      </w:r>
      <w:r w:rsidR="00807E07" w:rsidRPr="008D3CED">
        <w:rPr>
          <w:rFonts w:eastAsia="Cambria Math"/>
          <w:color w:val="FF0000"/>
          <w:sz w:val="22"/>
          <w:szCs w:val="22"/>
        </w:rPr>
        <w:t xml:space="preserve"> </w:t>
      </w:r>
      <w:r w:rsidR="00807E07">
        <w:rPr>
          <w:b/>
          <w:bCs/>
          <w:color w:val="FF0000"/>
          <w:sz w:val="24"/>
          <w:szCs w:val="24"/>
        </w:rPr>
        <w:t>Đ</w:t>
      </w:r>
    </w:p>
    <w:p w14:paraId="6FB6AE86" w14:textId="412DEE8B" w:rsidR="00807E07" w:rsidRDefault="00754FA6" w:rsidP="009805FB">
      <w:pPr>
        <w:tabs>
          <w:tab w:val="left" w:pos="0"/>
          <w:tab w:val="left" w:pos="2835"/>
          <w:tab w:val="left" w:pos="5386"/>
          <w:tab w:val="left" w:pos="7937"/>
        </w:tabs>
        <w:jc w:val="both"/>
        <w:rPr>
          <w:color w:val="FF0000"/>
          <w:sz w:val="24"/>
          <w:szCs w:val="24"/>
          <w:lang w:eastAsia="vi-VN"/>
        </w:rPr>
      </w:pPr>
      <w:r w:rsidRPr="009805FB">
        <w:rPr>
          <w:b/>
          <w:color w:val="auto"/>
          <w:sz w:val="24"/>
          <w:szCs w:val="24"/>
          <w:lang w:eastAsia="vi-VN"/>
        </w:rPr>
        <w:t xml:space="preserve">D. </w:t>
      </w:r>
      <w:r w:rsidRPr="009805FB">
        <w:rPr>
          <w:color w:val="auto"/>
          <w:sz w:val="24"/>
          <w:szCs w:val="24"/>
          <w:lang w:eastAsia="vi-VN"/>
        </w:rPr>
        <w:t>Nhiệt độ cho biết khối lượng riêng của vật</w:t>
      </w:r>
      <w:r w:rsidRPr="00807E07">
        <w:rPr>
          <w:b/>
          <w:bCs/>
          <w:color w:val="auto"/>
          <w:sz w:val="24"/>
          <w:szCs w:val="24"/>
          <w:lang w:eastAsia="vi-VN"/>
        </w:rPr>
        <w:t>.</w:t>
      </w:r>
      <w:r w:rsidR="00807E07">
        <w:rPr>
          <w:b/>
          <w:bCs/>
          <w:color w:val="auto"/>
          <w:sz w:val="24"/>
          <w:szCs w:val="24"/>
          <w:lang w:eastAsia="vi-VN"/>
        </w:rPr>
        <w:t xml:space="preserve">  </w:t>
      </w:r>
      <w:r w:rsidRPr="00807E07">
        <w:rPr>
          <w:rFonts w:ascii="Cambria Math" w:hAnsi="Cambria Math" w:cs="Cambria Math"/>
          <w:b/>
          <w:bCs/>
          <w:color w:val="FF0000"/>
          <w:sz w:val="24"/>
          <w:szCs w:val="24"/>
          <w:lang w:eastAsia="vi-VN"/>
        </w:rPr>
        <w:t>⟹</w:t>
      </w:r>
      <w:r w:rsidRPr="00807E07">
        <w:rPr>
          <w:b/>
          <w:bCs/>
          <w:color w:val="FF0000"/>
          <w:sz w:val="24"/>
          <w:szCs w:val="24"/>
          <w:lang w:eastAsia="vi-VN"/>
        </w:rPr>
        <w:t xml:space="preserve"> S</w:t>
      </w:r>
      <w:r w:rsidRPr="00807E07">
        <w:rPr>
          <w:color w:val="FF0000"/>
          <w:sz w:val="24"/>
          <w:szCs w:val="24"/>
          <w:lang w:eastAsia="vi-VN"/>
        </w:rPr>
        <w:t xml:space="preserve"> </w:t>
      </w:r>
    </w:p>
    <w:p w14:paraId="17765254" w14:textId="78F87BEA" w:rsidR="00754FA6" w:rsidRPr="00807E07" w:rsidRDefault="00754FA6" w:rsidP="009805FB">
      <w:pPr>
        <w:tabs>
          <w:tab w:val="left" w:pos="0"/>
          <w:tab w:val="left" w:pos="2835"/>
          <w:tab w:val="left" w:pos="5386"/>
          <w:tab w:val="left" w:pos="7937"/>
        </w:tabs>
        <w:jc w:val="both"/>
        <w:rPr>
          <w:b/>
          <w:i/>
          <w:iCs/>
          <w:color w:val="C00000"/>
          <w:sz w:val="24"/>
          <w:szCs w:val="24"/>
          <w:lang w:eastAsia="vi-VN"/>
        </w:rPr>
      </w:pPr>
      <w:r w:rsidRPr="00807E07">
        <w:rPr>
          <w:i/>
          <w:iCs/>
          <w:color w:val="C00000"/>
          <w:sz w:val="24"/>
          <w:szCs w:val="24"/>
          <w:lang w:eastAsia="vi-VN"/>
        </w:rPr>
        <w:t>(Nhiệt độ không liên quan đến khối lượng riêng của vật)</w:t>
      </w:r>
    </w:p>
    <w:p w14:paraId="31412933" w14:textId="77777777"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bCs/>
          <w:color w:val="auto"/>
          <w:sz w:val="24"/>
          <w:szCs w:val="24"/>
          <w:lang w:eastAsia="vi-VN"/>
        </w:rPr>
        <w:t xml:space="preserve">Câu 2: </w:t>
      </w:r>
      <w:r w:rsidRPr="009805FB">
        <w:rPr>
          <w:color w:val="auto"/>
          <w:sz w:val="24"/>
          <w:szCs w:val="24"/>
          <w:lang w:eastAsia="vi-VN"/>
        </w:rPr>
        <w:t xml:space="preserve">Chọn đúng sai khi nói về trạng thái cân bằng nhiệt: </w:t>
      </w:r>
    </w:p>
    <w:p w14:paraId="778578E8" w14:textId="77777777" w:rsidR="00807E07" w:rsidRDefault="00754FA6" w:rsidP="009805FB">
      <w:pPr>
        <w:tabs>
          <w:tab w:val="left" w:pos="0"/>
          <w:tab w:val="left" w:pos="2835"/>
          <w:tab w:val="left" w:pos="5386"/>
          <w:tab w:val="left" w:pos="7937"/>
        </w:tabs>
        <w:jc w:val="both"/>
        <w:rPr>
          <w:rFonts w:ascii="Cambria Math" w:eastAsia="Cambria Math" w:hAnsi="Cambria Math" w:cs="Cambria Math"/>
          <w:color w:val="FF0000"/>
          <w:sz w:val="22"/>
          <w:szCs w:val="22"/>
        </w:rPr>
      </w:pPr>
      <w:r w:rsidRPr="009805FB">
        <w:rPr>
          <w:b/>
          <w:color w:val="auto"/>
          <w:sz w:val="24"/>
          <w:szCs w:val="24"/>
          <w:lang w:eastAsia="vi-VN"/>
        </w:rPr>
        <w:t xml:space="preserve">A. </w:t>
      </w:r>
      <w:r w:rsidRPr="009805FB">
        <w:rPr>
          <w:color w:val="auto"/>
          <w:sz w:val="24"/>
          <w:szCs w:val="24"/>
          <w:lang w:eastAsia="vi-VN"/>
        </w:rPr>
        <w:t>Khi hai vật có nhiệt độ bằng nhau và tiếp xúc nhau,không có sự truyền nhiệt năng giữa chúng.</w:t>
      </w:r>
      <w:r w:rsidR="00807E07" w:rsidRPr="00807E07">
        <w:rPr>
          <w:rFonts w:ascii="Cambria Math" w:eastAsia="Cambria Math" w:hAnsi="Cambria Math" w:cs="Cambria Math"/>
          <w:color w:val="FF0000"/>
          <w:sz w:val="22"/>
          <w:szCs w:val="22"/>
        </w:rPr>
        <w:t xml:space="preserve"> </w:t>
      </w:r>
    </w:p>
    <w:p w14:paraId="2BD64459" w14:textId="567C5C2F" w:rsidR="00754FA6" w:rsidRPr="009805FB" w:rsidRDefault="00807E07" w:rsidP="009805FB">
      <w:pPr>
        <w:tabs>
          <w:tab w:val="left" w:pos="0"/>
          <w:tab w:val="left" w:pos="2835"/>
          <w:tab w:val="left" w:pos="5386"/>
          <w:tab w:val="left" w:pos="7937"/>
        </w:tabs>
        <w:jc w:val="both"/>
        <w:rPr>
          <w:b/>
          <w:color w:val="auto"/>
          <w:sz w:val="24"/>
          <w:szCs w:val="24"/>
          <w:lang w:eastAsia="vi-VN"/>
        </w:rPr>
      </w:pPr>
      <w:r w:rsidRPr="008D3CED">
        <w:rPr>
          <w:rFonts w:ascii="Cambria Math" w:eastAsia="Cambria Math" w:hAnsi="Cambria Math" w:cs="Cambria Math"/>
          <w:color w:val="FF0000"/>
          <w:sz w:val="22"/>
          <w:szCs w:val="22"/>
        </w:rPr>
        <w:t>⟹</w:t>
      </w:r>
      <w:r w:rsidRPr="008D3CED">
        <w:rPr>
          <w:rFonts w:eastAsia="Cambria Math"/>
          <w:color w:val="FF0000"/>
          <w:sz w:val="22"/>
          <w:szCs w:val="22"/>
        </w:rPr>
        <w:t xml:space="preserve"> </w:t>
      </w:r>
      <w:r>
        <w:rPr>
          <w:b/>
          <w:bCs/>
          <w:color w:val="FF0000"/>
          <w:sz w:val="24"/>
          <w:szCs w:val="24"/>
        </w:rPr>
        <w:t>Đ</w:t>
      </w:r>
      <w:r w:rsidR="00754FA6" w:rsidRPr="009805FB">
        <w:rPr>
          <w:color w:val="auto"/>
          <w:sz w:val="24"/>
          <w:szCs w:val="24"/>
          <w:lang w:eastAsia="vi-VN"/>
        </w:rPr>
        <w:t xml:space="preserve"> </w:t>
      </w:r>
    </w:p>
    <w:p w14:paraId="48BD3F46"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Khi hai vật có nhiệt độ bằng nhau và tiếp xúc nhau,nhiệt năng truyền từ vật này sang vật kia</w:t>
      </w:r>
      <w:r w:rsidR="00807E07">
        <w:rPr>
          <w:color w:val="auto"/>
          <w:sz w:val="24"/>
          <w:szCs w:val="24"/>
          <w:lang w:eastAsia="vi-VN"/>
        </w:rPr>
        <w:t>.</w:t>
      </w:r>
    </w:p>
    <w:p w14:paraId="5608D45C" w14:textId="08BCA972" w:rsidR="00754FA6" w:rsidRPr="00807E07" w:rsidRDefault="00807E07" w:rsidP="009805FB">
      <w:pPr>
        <w:tabs>
          <w:tab w:val="left" w:pos="0"/>
          <w:tab w:val="left" w:pos="2835"/>
          <w:tab w:val="left" w:pos="5386"/>
          <w:tab w:val="left" w:pos="7937"/>
        </w:tabs>
        <w:jc w:val="both"/>
        <w:rPr>
          <w:b/>
          <w:i/>
          <w:iCs/>
          <w:color w:val="C00000"/>
          <w:sz w:val="24"/>
          <w:szCs w:val="24"/>
          <w:lang w:eastAsia="vi-VN"/>
        </w:rPr>
      </w:pPr>
      <w:r w:rsidRPr="00807E07">
        <w:rPr>
          <w:rFonts w:ascii="Cambria Math" w:hAnsi="Cambria Math" w:cs="Cambria Math"/>
          <w:b/>
          <w:bCs/>
          <w:color w:val="FF0000"/>
          <w:sz w:val="24"/>
          <w:szCs w:val="24"/>
          <w:lang w:eastAsia="vi-VN"/>
        </w:rPr>
        <w:t>⟹</w:t>
      </w:r>
      <w:r w:rsidRPr="00807E07">
        <w:rPr>
          <w:b/>
          <w:bCs/>
          <w:color w:val="FF0000"/>
          <w:sz w:val="24"/>
          <w:szCs w:val="24"/>
          <w:lang w:eastAsia="vi-VN"/>
        </w:rPr>
        <w:t xml:space="preserve"> S</w:t>
      </w:r>
      <w:r w:rsidR="00754FA6" w:rsidRPr="009805FB">
        <w:rPr>
          <w:color w:val="auto"/>
          <w:sz w:val="24"/>
          <w:szCs w:val="24"/>
          <w:lang w:eastAsia="vi-VN"/>
        </w:rPr>
        <w:t xml:space="preserve"> </w:t>
      </w:r>
      <w:r w:rsidR="00754FA6" w:rsidRPr="00807E07">
        <w:rPr>
          <w:i/>
          <w:iCs/>
          <w:color w:val="C00000"/>
          <w:sz w:val="24"/>
          <w:szCs w:val="24"/>
          <w:lang w:eastAsia="vi-VN"/>
        </w:rPr>
        <w:t>(Không có sự truyền nhiệt năng giữa chúng khi ở trạng thái cân bằng nhiệt)</w:t>
      </w:r>
    </w:p>
    <w:p w14:paraId="703141E9" w14:textId="77777777" w:rsidR="00807E07"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Khi hai vật tiếp xúc nhau có nhiệt độ khác nhau,nhiệt năng truyền từ vật có nhiệt độ cao hơn sang vật có nhiệt độ thấp hơn</w:t>
      </w:r>
      <w:r w:rsidR="00807E07">
        <w:rPr>
          <w:color w:val="auto"/>
          <w:sz w:val="24"/>
          <w:szCs w:val="24"/>
          <w:lang w:eastAsia="vi-VN"/>
        </w:rPr>
        <w:t xml:space="preserve"> </w:t>
      </w:r>
      <w:r w:rsidR="00807E07" w:rsidRPr="008D3CED">
        <w:rPr>
          <w:rFonts w:ascii="Cambria Math" w:eastAsia="Cambria Math" w:hAnsi="Cambria Math" w:cs="Cambria Math"/>
          <w:color w:val="FF0000"/>
          <w:sz w:val="22"/>
          <w:szCs w:val="22"/>
        </w:rPr>
        <w:t>⟹</w:t>
      </w:r>
      <w:r w:rsidR="00807E07" w:rsidRPr="008D3CED">
        <w:rPr>
          <w:rFonts w:eastAsia="Cambria Math"/>
          <w:color w:val="FF0000"/>
          <w:sz w:val="22"/>
          <w:szCs w:val="22"/>
        </w:rPr>
        <w:t xml:space="preserve"> </w:t>
      </w:r>
      <w:r w:rsidR="00807E07">
        <w:rPr>
          <w:b/>
          <w:bCs/>
          <w:color w:val="FF0000"/>
          <w:sz w:val="24"/>
          <w:szCs w:val="24"/>
        </w:rPr>
        <w:t>Đ</w:t>
      </w:r>
      <w:r w:rsidR="00807E07" w:rsidRPr="009805FB">
        <w:rPr>
          <w:b/>
          <w:color w:val="auto"/>
          <w:sz w:val="24"/>
          <w:szCs w:val="24"/>
          <w:lang w:eastAsia="vi-VN"/>
        </w:rPr>
        <w:t xml:space="preserve"> </w:t>
      </w:r>
    </w:p>
    <w:p w14:paraId="027E6DF8"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Khi hai vật tiếp xúc nhau có nhiệt độ bằng nhau,cả hai vật đều lạnh đi.</w:t>
      </w:r>
      <w:r w:rsidR="00807E07" w:rsidRPr="00807E07">
        <w:rPr>
          <w:rFonts w:ascii="Cambria Math" w:hAnsi="Cambria Math" w:cs="Cambria Math"/>
          <w:b/>
          <w:bCs/>
          <w:color w:val="FF0000"/>
          <w:sz w:val="24"/>
          <w:szCs w:val="24"/>
          <w:lang w:eastAsia="vi-VN"/>
        </w:rPr>
        <w:t xml:space="preserve"> ⟹</w:t>
      </w:r>
      <w:r w:rsidR="00807E07" w:rsidRPr="00807E07">
        <w:rPr>
          <w:b/>
          <w:bCs/>
          <w:color w:val="FF0000"/>
          <w:sz w:val="24"/>
          <w:szCs w:val="24"/>
          <w:lang w:eastAsia="vi-VN"/>
        </w:rPr>
        <w:t xml:space="preserve"> S</w:t>
      </w:r>
      <w:r w:rsidR="00807E07" w:rsidRPr="009805FB">
        <w:rPr>
          <w:color w:val="auto"/>
          <w:sz w:val="24"/>
          <w:szCs w:val="24"/>
          <w:lang w:eastAsia="vi-VN"/>
        </w:rPr>
        <w:t xml:space="preserve"> </w:t>
      </w:r>
    </w:p>
    <w:p w14:paraId="280EE87E" w14:textId="7B122766" w:rsidR="00754FA6" w:rsidRPr="00807E07" w:rsidRDefault="00754FA6" w:rsidP="009805FB">
      <w:pPr>
        <w:tabs>
          <w:tab w:val="left" w:pos="0"/>
          <w:tab w:val="left" w:pos="2835"/>
          <w:tab w:val="left" w:pos="5386"/>
          <w:tab w:val="left" w:pos="7937"/>
        </w:tabs>
        <w:jc w:val="both"/>
        <w:rPr>
          <w:b/>
          <w:i/>
          <w:iCs/>
          <w:color w:val="C00000"/>
          <w:sz w:val="24"/>
          <w:szCs w:val="24"/>
          <w:lang w:eastAsia="vi-VN"/>
        </w:rPr>
      </w:pPr>
      <w:r w:rsidRPr="00807E07">
        <w:rPr>
          <w:i/>
          <w:iCs/>
          <w:color w:val="C00000"/>
          <w:sz w:val="24"/>
          <w:szCs w:val="24"/>
          <w:lang w:eastAsia="vi-VN"/>
        </w:rPr>
        <w:t>(Nhiệt độ không thay đổi khi hai vật tiếp xúc có nhiệt độ bằng nhau)</w:t>
      </w:r>
    </w:p>
    <w:p w14:paraId="3D8FE416"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3: </w:t>
      </w:r>
      <w:r w:rsidRPr="009805FB">
        <w:rPr>
          <w:color w:val="auto"/>
          <w:sz w:val="24"/>
          <w:szCs w:val="24"/>
          <w:lang w:eastAsia="vi-VN"/>
        </w:rPr>
        <w:t>Chọn đúng sai khi nói về đơn vị của thang đo nhiệt độ Celsius:</w:t>
      </w:r>
    </w:p>
    <w:p w14:paraId="5EF9F5AD" w14:textId="34F9FF59"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807E07">
        <w:rPr>
          <w:b/>
          <w:bCs/>
          <w:color w:val="auto"/>
          <w:sz w:val="24"/>
          <w:szCs w:val="24"/>
          <w:lang w:eastAsia="vi-VN"/>
        </w:rPr>
        <w:t>A.</w:t>
      </w:r>
      <w:r w:rsidR="00807E07">
        <w:rPr>
          <w:color w:val="auto"/>
          <w:sz w:val="24"/>
          <w:szCs w:val="24"/>
          <w:lang w:eastAsia="vi-VN"/>
        </w:rPr>
        <w:t xml:space="preserve"> </w:t>
      </w:r>
      <w:r w:rsidRPr="009805FB">
        <w:rPr>
          <w:color w:val="auto"/>
          <w:sz w:val="24"/>
          <w:szCs w:val="24"/>
          <w:lang w:eastAsia="vi-VN"/>
        </w:rPr>
        <w:t>Đơn vị của thang đo nhiệt độ Celsius là độ C (°C).</w:t>
      </w:r>
      <w:r w:rsidR="00807E07" w:rsidRPr="00807E07">
        <w:rPr>
          <w:rFonts w:ascii="Cambria Math" w:eastAsia="Cambria Math" w:hAnsi="Cambria Math" w:cs="Cambria Math"/>
          <w:color w:val="FF0000"/>
          <w:sz w:val="22"/>
          <w:szCs w:val="22"/>
        </w:rPr>
        <w:t xml:space="preserve"> </w:t>
      </w:r>
      <w:r w:rsidR="00807E07">
        <w:rPr>
          <w:rFonts w:ascii="Cambria Math" w:eastAsia="Cambria Math" w:hAnsi="Cambria Math" w:cs="Cambria Math"/>
          <w:color w:val="FF0000"/>
          <w:sz w:val="22"/>
          <w:szCs w:val="22"/>
        </w:rPr>
        <w:t xml:space="preserve"> </w:t>
      </w:r>
      <w:r w:rsidR="00807E07" w:rsidRPr="008D3CED">
        <w:rPr>
          <w:rFonts w:ascii="Cambria Math" w:eastAsia="Cambria Math" w:hAnsi="Cambria Math" w:cs="Cambria Math"/>
          <w:color w:val="FF0000"/>
          <w:sz w:val="22"/>
          <w:szCs w:val="22"/>
        </w:rPr>
        <w:t>⟹</w:t>
      </w:r>
      <w:r w:rsidR="00807E07" w:rsidRPr="008D3CED">
        <w:rPr>
          <w:rFonts w:eastAsia="Cambria Math"/>
          <w:color w:val="FF0000"/>
          <w:sz w:val="22"/>
          <w:szCs w:val="22"/>
        </w:rPr>
        <w:t xml:space="preserve"> </w:t>
      </w:r>
      <w:r w:rsidR="00807E07">
        <w:rPr>
          <w:b/>
          <w:bCs/>
          <w:color w:val="FF0000"/>
          <w:sz w:val="24"/>
          <w:szCs w:val="24"/>
        </w:rPr>
        <w:t>Đ</w:t>
      </w:r>
    </w:p>
    <w:p w14:paraId="25E18F71"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Đơn vị của thang đo nhiệt độ Celsius là Kelvin (K).</w:t>
      </w:r>
      <w:r w:rsidR="00807E07" w:rsidRPr="00807E07">
        <w:rPr>
          <w:rFonts w:ascii="Cambria Math" w:hAnsi="Cambria Math" w:cs="Cambria Math"/>
          <w:b/>
          <w:bCs/>
          <w:color w:val="FF0000"/>
          <w:sz w:val="24"/>
          <w:szCs w:val="24"/>
          <w:lang w:eastAsia="vi-VN"/>
        </w:rPr>
        <w:t xml:space="preserve"> ⟹</w:t>
      </w:r>
      <w:r w:rsidR="00807E07" w:rsidRPr="00807E07">
        <w:rPr>
          <w:b/>
          <w:bCs/>
          <w:color w:val="FF0000"/>
          <w:sz w:val="24"/>
          <w:szCs w:val="24"/>
          <w:lang w:eastAsia="vi-VN"/>
        </w:rPr>
        <w:t xml:space="preserve"> S</w:t>
      </w:r>
      <w:r w:rsidR="00807E07" w:rsidRPr="009805FB">
        <w:rPr>
          <w:color w:val="auto"/>
          <w:sz w:val="24"/>
          <w:szCs w:val="24"/>
          <w:lang w:eastAsia="vi-VN"/>
        </w:rPr>
        <w:t xml:space="preserve"> </w:t>
      </w:r>
    </w:p>
    <w:p w14:paraId="3652C7C3" w14:textId="26870BEF" w:rsidR="00754FA6" w:rsidRPr="00807E07" w:rsidRDefault="00754FA6" w:rsidP="009805FB">
      <w:pPr>
        <w:tabs>
          <w:tab w:val="left" w:pos="0"/>
          <w:tab w:val="left" w:pos="2835"/>
          <w:tab w:val="left" w:pos="5386"/>
          <w:tab w:val="left" w:pos="7937"/>
        </w:tabs>
        <w:jc w:val="both"/>
        <w:rPr>
          <w:b/>
          <w:i/>
          <w:iCs/>
          <w:color w:val="C00000"/>
          <w:sz w:val="24"/>
          <w:szCs w:val="24"/>
          <w:lang w:eastAsia="vi-VN"/>
        </w:rPr>
      </w:pPr>
      <w:r w:rsidRPr="00807E07">
        <w:rPr>
          <w:i/>
          <w:iCs/>
          <w:color w:val="C00000"/>
          <w:sz w:val="24"/>
          <w:szCs w:val="24"/>
          <w:lang w:eastAsia="vi-VN"/>
        </w:rPr>
        <w:t>(Kelvin là đơn vị của thang đo nhiệt độ Kelvin)</w:t>
      </w:r>
    </w:p>
    <w:p w14:paraId="279B6623"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Đơn vị của thang đo nhiệt độ Celsius là Fahrenheit (°F).</w:t>
      </w:r>
      <w:r w:rsidR="00807E07" w:rsidRPr="00807E07">
        <w:rPr>
          <w:rFonts w:ascii="Cambria Math" w:hAnsi="Cambria Math" w:cs="Cambria Math"/>
          <w:b/>
          <w:bCs/>
          <w:color w:val="FF0000"/>
          <w:sz w:val="24"/>
          <w:szCs w:val="24"/>
          <w:lang w:eastAsia="vi-VN"/>
        </w:rPr>
        <w:t xml:space="preserve"> ⟹</w:t>
      </w:r>
      <w:r w:rsidR="00807E07" w:rsidRPr="00807E07">
        <w:rPr>
          <w:b/>
          <w:bCs/>
          <w:color w:val="FF0000"/>
          <w:sz w:val="24"/>
          <w:szCs w:val="24"/>
          <w:lang w:eastAsia="vi-VN"/>
        </w:rPr>
        <w:t xml:space="preserve"> S</w:t>
      </w:r>
      <w:r w:rsidR="00807E07" w:rsidRPr="009805FB">
        <w:rPr>
          <w:color w:val="auto"/>
          <w:sz w:val="24"/>
          <w:szCs w:val="24"/>
          <w:lang w:eastAsia="vi-VN"/>
        </w:rPr>
        <w:t xml:space="preserve"> </w:t>
      </w:r>
    </w:p>
    <w:p w14:paraId="20C65C7B" w14:textId="432CC557" w:rsidR="00754FA6" w:rsidRPr="00807E07" w:rsidRDefault="00754FA6" w:rsidP="009805FB">
      <w:pPr>
        <w:tabs>
          <w:tab w:val="left" w:pos="0"/>
          <w:tab w:val="left" w:pos="2835"/>
          <w:tab w:val="left" w:pos="5386"/>
          <w:tab w:val="left" w:pos="7937"/>
        </w:tabs>
        <w:jc w:val="both"/>
        <w:rPr>
          <w:b/>
          <w:i/>
          <w:iCs/>
          <w:color w:val="C00000"/>
          <w:sz w:val="24"/>
          <w:szCs w:val="24"/>
          <w:lang w:eastAsia="vi-VN"/>
        </w:rPr>
      </w:pPr>
      <w:r w:rsidRPr="00807E07">
        <w:rPr>
          <w:i/>
          <w:iCs/>
          <w:color w:val="C00000"/>
          <w:sz w:val="24"/>
          <w:szCs w:val="24"/>
          <w:lang w:eastAsia="vi-VN"/>
        </w:rPr>
        <w:t>(Fahrenheit là đơn vị của thang đo nhiệt độ Fahrenheit)</w:t>
      </w:r>
    </w:p>
    <w:p w14:paraId="5B5CA9E0"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Đơn vị của thang đo nhiệt độ Celsius là Joules (J).</w:t>
      </w:r>
      <w:r w:rsidR="00807E07">
        <w:rPr>
          <w:color w:val="auto"/>
          <w:sz w:val="24"/>
          <w:szCs w:val="24"/>
          <w:lang w:eastAsia="vi-VN"/>
        </w:rPr>
        <w:t xml:space="preserve">  </w:t>
      </w:r>
      <w:r w:rsidR="00807E07" w:rsidRPr="00807E07">
        <w:rPr>
          <w:rFonts w:ascii="Cambria Math" w:hAnsi="Cambria Math" w:cs="Cambria Math"/>
          <w:b/>
          <w:bCs/>
          <w:color w:val="FF0000"/>
          <w:sz w:val="24"/>
          <w:szCs w:val="24"/>
          <w:lang w:eastAsia="vi-VN"/>
        </w:rPr>
        <w:t>⟹</w:t>
      </w:r>
      <w:r w:rsidR="00807E07" w:rsidRPr="00807E07">
        <w:rPr>
          <w:b/>
          <w:bCs/>
          <w:color w:val="FF0000"/>
          <w:sz w:val="24"/>
          <w:szCs w:val="24"/>
          <w:lang w:eastAsia="vi-VN"/>
        </w:rPr>
        <w:t xml:space="preserve"> S</w:t>
      </w:r>
      <w:r w:rsidR="00807E07" w:rsidRPr="009805FB">
        <w:rPr>
          <w:color w:val="auto"/>
          <w:sz w:val="24"/>
          <w:szCs w:val="24"/>
          <w:lang w:eastAsia="vi-VN"/>
        </w:rPr>
        <w:t xml:space="preserve"> </w:t>
      </w:r>
    </w:p>
    <w:p w14:paraId="74D6AFF3" w14:textId="44FA8F6A" w:rsidR="00754FA6" w:rsidRPr="00807E07" w:rsidRDefault="00754FA6" w:rsidP="009805FB">
      <w:pPr>
        <w:tabs>
          <w:tab w:val="left" w:pos="0"/>
          <w:tab w:val="left" w:pos="2835"/>
          <w:tab w:val="left" w:pos="5386"/>
          <w:tab w:val="left" w:pos="7937"/>
        </w:tabs>
        <w:jc w:val="both"/>
        <w:rPr>
          <w:b/>
          <w:i/>
          <w:iCs/>
          <w:color w:val="C00000"/>
          <w:sz w:val="24"/>
          <w:szCs w:val="24"/>
          <w:lang w:eastAsia="vi-VN"/>
        </w:rPr>
      </w:pPr>
      <w:r w:rsidRPr="00807E07">
        <w:rPr>
          <w:i/>
          <w:iCs/>
          <w:color w:val="C00000"/>
          <w:sz w:val="24"/>
          <w:szCs w:val="24"/>
          <w:lang w:eastAsia="vi-VN"/>
        </w:rPr>
        <w:t>(Joules là đơn vị đo năng lượng)</w:t>
      </w:r>
    </w:p>
    <w:p w14:paraId="5F4C0F2C"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4: </w:t>
      </w:r>
      <w:r w:rsidRPr="009805FB">
        <w:rPr>
          <w:color w:val="auto"/>
          <w:sz w:val="24"/>
          <w:szCs w:val="24"/>
          <w:lang w:eastAsia="vi-VN"/>
        </w:rPr>
        <w:t xml:space="preserve">Chọn đúng sai khi nói về thang đo nhiệt độ: </w:t>
      </w:r>
    </w:p>
    <w:p w14:paraId="33193B29" w14:textId="77777777" w:rsidR="00807E07" w:rsidRDefault="00754FA6" w:rsidP="009805FB">
      <w:pPr>
        <w:tabs>
          <w:tab w:val="left" w:pos="0"/>
          <w:tab w:val="left" w:pos="2835"/>
          <w:tab w:val="left" w:pos="5386"/>
          <w:tab w:val="left" w:pos="7937"/>
        </w:tabs>
        <w:jc w:val="both"/>
        <w:rPr>
          <w:b/>
          <w:color w:val="auto"/>
          <w:sz w:val="24"/>
          <w:szCs w:val="24"/>
          <w:lang w:eastAsia="vi-VN"/>
        </w:rPr>
      </w:pPr>
      <w:r w:rsidRPr="00807E07">
        <w:rPr>
          <w:b/>
          <w:bCs/>
          <w:color w:val="auto"/>
          <w:sz w:val="24"/>
          <w:szCs w:val="24"/>
          <w:lang w:eastAsia="vi-VN"/>
        </w:rPr>
        <w:t>A.</w:t>
      </w:r>
      <w:r w:rsidR="00807E07">
        <w:rPr>
          <w:b/>
          <w:bCs/>
          <w:color w:val="auto"/>
          <w:sz w:val="24"/>
          <w:szCs w:val="24"/>
          <w:lang w:eastAsia="vi-VN"/>
        </w:rPr>
        <w:t xml:space="preserve"> </w:t>
      </w:r>
      <w:r w:rsidRPr="009805FB">
        <w:rPr>
          <w:color w:val="auto"/>
          <w:sz w:val="24"/>
          <w:szCs w:val="24"/>
          <w:lang w:eastAsia="vi-VN"/>
        </w:rPr>
        <w:t>Thang đo nhiệt độ Kelvin còn được gọi là thang đo nhiệt động.</w:t>
      </w:r>
      <w:r w:rsidR="00807E07">
        <w:rPr>
          <w:color w:val="auto"/>
          <w:sz w:val="24"/>
          <w:szCs w:val="24"/>
          <w:lang w:eastAsia="vi-VN"/>
        </w:rPr>
        <w:t xml:space="preserve"> </w:t>
      </w:r>
      <w:r w:rsidR="00807E07" w:rsidRPr="008D3CED">
        <w:rPr>
          <w:rFonts w:ascii="Cambria Math" w:eastAsia="Cambria Math" w:hAnsi="Cambria Math" w:cs="Cambria Math"/>
          <w:color w:val="FF0000"/>
          <w:sz w:val="22"/>
          <w:szCs w:val="22"/>
        </w:rPr>
        <w:t>⟹</w:t>
      </w:r>
      <w:r w:rsidR="00807E07" w:rsidRPr="008D3CED">
        <w:rPr>
          <w:rFonts w:eastAsia="Cambria Math"/>
          <w:color w:val="FF0000"/>
          <w:sz w:val="22"/>
          <w:szCs w:val="22"/>
        </w:rPr>
        <w:t xml:space="preserve"> </w:t>
      </w:r>
      <w:r w:rsidR="00807E07">
        <w:rPr>
          <w:b/>
          <w:bCs/>
          <w:color w:val="FF0000"/>
          <w:sz w:val="24"/>
          <w:szCs w:val="24"/>
        </w:rPr>
        <w:t>Đ</w:t>
      </w:r>
      <w:r w:rsidR="00807E07" w:rsidRPr="009805FB">
        <w:rPr>
          <w:b/>
          <w:color w:val="auto"/>
          <w:sz w:val="24"/>
          <w:szCs w:val="24"/>
          <w:lang w:eastAsia="vi-VN"/>
        </w:rPr>
        <w:t xml:space="preserve"> </w:t>
      </w:r>
    </w:p>
    <w:p w14:paraId="036CDD15" w14:textId="77777777" w:rsidR="00807E07"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Thang đo nhiệt độ Fahrenheit được sử dụng phổ biến ở các nước phương Tây</w:t>
      </w:r>
      <w:r w:rsidR="00807E07">
        <w:rPr>
          <w:color w:val="auto"/>
          <w:sz w:val="24"/>
          <w:szCs w:val="24"/>
          <w:lang w:eastAsia="vi-VN"/>
        </w:rPr>
        <w:t xml:space="preserve"> </w:t>
      </w:r>
      <w:r w:rsidR="00807E07" w:rsidRPr="008D3CED">
        <w:rPr>
          <w:rFonts w:ascii="Cambria Math" w:eastAsia="Cambria Math" w:hAnsi="Cambria Math" w:cs="Cambria Math"/>
          <w:color w:val="FF0000"/>
          <w:sz w:val="22"/>
          <w:szCs w:val="22"/>
        </w:rPr>
        <w:t>⟹</w:t>
      </w:r>
      <w:r w:rsidR="00807E07" w:rsidRPr="008D3CED">
        <w:rPr>
          <w:rFonts w:eastAsia="Cambria Math"/>
          <w:color w:val="FF0000"/>
          <w:sz w:val="22"/>
          <w:szCs w:val="22"/>
        </w:rPr>
        <w:t xml:space="preserve"> </w:t>
      </w:r>
      <w:r w:rsidR="00807E07">
        <w:rPr>
          <w:b/>
          <w:bCs/>
          <w:color w:val="FF0000"/>
          <w:sz w:val="24"/>
          <w:szCs w:val="24"/>
        </w:rPr>
        <w:t>Đ</w:t>
      </w:r>
      <w:r w:rsidR="00807E07" w:rsidRPr="009805FB">
        <w:rPr>
          <w:b/>
          <w:color w:val="auto"/>
          <w:sz w:val="24"/>
          <w:szCs w:val="24"/>
          <w:lang w:eastAsia="vi-VN"/>
        </w:rPr>
        <w:t xml:space="preserve"> </w:t>
      </w:r>
    </w:p>
    <w:p w14:paraId="411707CC" w14:textId="77777777" w:rsidR="00807E07"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Thang đo nhiệt độ Celsius chia khoảng giữa điểm đông và điểm sôi của nước thành 100 phần bằng nhau.</w:t>
      </w:r>
      <w:r w:rsidR="00807E07">
        <w:rPr>
          <w:color w:val="auto"/>
          <w:sz w:val="24"/>
          <w:szCs w:val="24"/>
          <w:lang w:eastAsia="vi-VN"/>
        </w:rPr>
        <w:t xml:space="preserve">  </w:t>
      </w:r>
      <w:r w:rsidR="00807E07" w:rsidRPr="008D3CED">
        <w:rPr>
          <w:rFonts w:ascii="Cambria Math" w:eastAsia="Cambria Math" w:hAnsi="Cambria Math" w:cs="Cambria Math"/>
          <w:color w:val="FF0000"/>
          <w:sz w:val="22"/>
          <w:szCs w:val="22"/>
        </w:rPr>
        <w:t>⟹</w:t>
      </w:r>
      <w:r w:rsidR="00807E07" w:rsidRPr="008D3CED">
        <w:rPr>
          <w:rFonts w:eastAsia="Cambria Math"/>
          <w:color w:val="FF0000"/>
          <w:sz w:val="22"/>
          <w:szCs w:val="22"/>
        </w:rPr>
        <w:t xml:space="preserve"> </w:t>
      </w:r>
      <w:r w:rsidR="00807E07">
        <w:rPr>
          <w:b/>
          <w:bCs/>
          <w:color w:val="FF0000"/>
          <w:sz w:val="24"/>
          <w:szCs w:val="24"/>
        </w:rPr>
        <w:t>Đ</w:t>
      </w:r>
      <w:r w:rsidR="00807E07" w:rsidRPr="009805FB">
        <w:rPr>
          <w:b/>
          <w:color w:val="auto"/>
          <w:sz w:val="24"/>
          <w:szCs w:val="24"/>
          <w:lang w:eastAsia="vi-VN"/>
        </w:rPr>
        <w:t xml:space="preserve"> </w:t>
      </w:r>
    </w:p>
    <w:p w14:paraId="23F5925A" w14:textId="2C7C55BA" w:rsidR="00754FA6" w:rsidRPr="00807E07" w:rsidRDefault="00754FA6" w:rsidP="009805FB">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Thang đo nhiệt độ Kelvin chia khoảng giữa điểm đông và điểm sôi của nước thành 180 phần bằng nhau.</w:t>
      </w:r>
      <w:r w:rsidR="00807E07">
        <w:rPr>
          <w:color w:val="auto"/>
          <w:sz w:val="24"/>
          <w:szCs w:val="24"/>
          <w:lang w:eastAsia="vi-VN"/>
        </w:rPr>
        <w:t xml:space="preserve">  </w:t>
      </w:r>
      <w:r w:rsidR="00807E07" w:rsidRPr="00807E07">
        <w:rPr>
          <w:rFonts w:ascii="Cambria Math" w:hAnsi="Cambria Math" w:cs="Cambria Math"/>
          <w:b/>
          <w:bCs/>
          <w:color w:val="FF0000"/>
          <w:sz w:val="24"/>
          <w:szCs w:val="24"/>
          <w:lang w:eastAsia="vi-VN"/>
        </w:rPr>
        <w:t>⟹</w:t>
      </w:r>
      <w:r w:rsidR="00807E07" w:rsidRPr="00807E07">
        <w:rPr>
          <w:b/>
          <w:bCs/>
          <w:color w:val="FF0000"/>
          <w:sz w:val="24"/>
          <w:szCs w:val="24"/>
          <w:lang w:eastAsia="vi-VN"/>
        </w:rPr>
        <w:t xml:space="preserve"> S</w:t>
      </w:r>
      <w:r w:rsidR="00807E07">
        <w:rPr>
          <w:b/>
          <w:bCs/>
          <w:color w:val="FF0000"/>
          <w:sz w:val="24"/>
          <w:szCs w:val="24"/>
          <w:lang w:eastAsia="vi-VN"/>
        </w:rPr>
        <w:t xml:space="preserve"> </w:t>
      </w:r>
      <w:r w:rsidRPr="009805FB">
        <w:rPr>
          <w:color w:val="auto"/>
          <w:sz w:val="24"/>
          <w:szCs w:val="24"/>
          <w:lang w:eastAsia="vi-VN"/>
        </w:rPr>
        <w:t xml:space="preserve"> </w:t>
      </w:r>
      <w:r w:rsidRPr="00807E07">
        <w:rPr>
          <w:i/>
          <w:iCs/>
          <w:color w:val="C00000"/>
          <w:sz w:val="24"/>
          <w:szCs w:val="24"/>
          <w:lang w:eastAsia="vi-VN"/>
        </w:rPr>
        <w:t>(Thang đo nhiệt độ Fahrenheit chia khoảng này thành 180 phần)</w:t>
      </w:r>
    </w:p>
    <w:p w14:paraId="4D563BAD"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5: </w:t>
      </w:r>
      <w:r w:rsidRPr="009805FB">
        <w:rPr>
          <w:color w:val="auto"/>
          <w:sz w:val="24"/>
          <w:szCs w:val="24"/>
          <w:lang w:eastAsia="vi-VN"/>
        </w:rPr>
        <w:t xml:space="preserve">Chọn đúng sai khi nói về nhiệt độ điểm ba của nước: </w:t>
      </w:r>
    </w:p>
    <w:p w14:paraId="79BC09A6" w14:textId="77777777" w:rsidR="00807E07" w:rsidRDefault="00754FA6" w:rsidP="009805FB">
      <w:pPr>
        <w:tabs>
          <w:tab w:val="left" w:pos="0"/>
          <w:tab w:val="left" w:pos="2835"/>
          <w:tab w:val="left" w:pos="5386"/>
          <w:tab w:val="left" w:pos="7937"/>
        </w:tabs>
        <w:jc w:val="both"/>
        <w:rPr>
          <w:color w:val="auto"/>
          <w:sz w:val="24"/>
          <w:szCs w:val="24"/>
          <w:lang w:eastAsia="vi-VN"/>
        </w:rPr>
      </w:pPr>
      <w:r w:rsidRPr="00807E07">
        <w:rPr>
          <w:b/>
          <w:bCs/>
          <w:color w:val="auto"/>
          <w:sz w:val="24"/>
          <w:szCs w:val="24"/>
          <w:lang w:eastAsia="vi-VN"/>
        </w:rPr>
        <w:t>A.</w:t>
      </w:r>
      <w:r w:rsidR="00807E07">
        <w:rPr>
          <w:color w:val="auto"/>
          <w:sz w:val="24"/>
          <w:szCs w:val="24"/>
          <w:lang w:eastAsia="vi-VN"/>
        </w:rPr>
        <w:t xml:space="preserve"> </w:t>
      </w:r>
      <w:r w:rsidRPr="009805FB">
        <w:rPr>
          <w:color w:val="auto"/>
          <w:sz w:val="24"/>
          <w:szCs w:val="24"/>
          <w:lang w:eastAsia="vi-VN"/>
        </w:rPr>
        <w:t>Nhiệt độ điểm ba của nước trong thang Kelvin là 0 K.</w:t>
      </w:r>
      <w:r w:rsidR="00807E07">
        <w:rPr>
          <w:color w:val="auto"/>
          <w:sz w:val="24"/>
          <w:szCs w:val="24"/>
          <w:lang w:eastAsia="vi-VN"/>
        </w:rPr>
        <w:t xml:space="preserve">  </w:t>
      </w:r>
      <w:r w:rsidR="00807E07" w:rsidRPr="00807E07">
        <w:rPr>
          <w:rFonts w:ascii="Cambria Math" w:hAnsi="Cambria Math" w:cs="Cambria Math"/>
          <w:b/>
          <w:bCs/>
          <w:color w:val="FF0000"/>
          <w:sz w:val="24"/>
          <w:szCs w:val="24"/>
          <w:lang w:eastAsia="vi-VN"/>
        </w:rPr>
        <w:t>⟹</w:t>
      </w:r>
      <w:r w:rsidR="00807E07" w:rsidRPr="00807E07">
        <w:rPr>
          <w:b/>
          <w:bCs/>
          <w:color w:val="FF0000"/>
          <w:sz w:val="24"/>
          <w:szCs w:val="24"/>
          <w:lang w:eastAsia="vi-VN"/>
        </w:rPr>
        <w:t xml:space="preserve"> S</w:t>
      </w:r>
      <w:r w:rsidR="00807E07" w:rsidRPr="009805FB">
        <w:rPr>
          <w:color w:val="auto"/>
          <w:sz w:val="24"/>
          <w:szCs w:val="24"/>
          <w:lang w:eastAsia="vi-VN"/>
        </w:rPr>
        <w:t xml:space="preserve"> </w:t>
      </w:r>
    </w:p>
    <w:p w14:paraId="1EFC45DD" w14:textId="2F62BB66" w:rsidR="00754FA6" w:rsidRPr="00807E07" w:rsidRDefault="00754FA6" w:rsidP="009805FB">
      <w:pPr>
        <w:tabs>
          <w:tab w:val="left" w:pos="0"/>
          <w:tab w:val="left" w:pos="2835"/>
          <w:tab w:val="left" w:pos="5386"/>
          <w:tab w:val="left" w:pos="7937"/>
        </w:tabs>
        <w:jc w:val="both"/>
        <w:rPr>
          <w:b/>
          <w:i/>
          <w:iCs/>
          <w:color w:val="C00000"/>
          <w:sz w:val="24"/>
          <w:szCs w:val="24"/>
          <w:lang w:eastAsia="vi-VN"/>
        </w:rPr>
      </w:pPr>
      <w:r w:rsidRPr="00807E07">
        <w:rPr>
          <w:i/>
          <w:iCs/>
          <w:color w:val="C00000"/>
          <w:sz w:val="24"/>
          <w:szCs w:val="24"/>
          <w:lang w:eastAsia="vi-VN"/>
        </w:rPr>
        <w:t>(Nhiệt độ điểm ba của nước là 273.15 K)</w:t>
      </w:r>
    </w:p>
    <w:p w14:paraId="4F10E77B" w14:textId="42C9469E"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độ điểm ba của nước trong thang Kelvin là 273.15 K.</w:t>
      </w:r>
      <w:r w:rsidR="00807E07">
        <w:rPr>
          <w:color w:val="auto"/>
          <w:sz w:val="24"/>
          <w:szCs w:val="24"/>
          <w:lang w:eastAsia="vi-VN"/>
        </w:rPr>
        <w:t xml:space="preserve">  </w:t>
      </w:r>
      <w:r w:rsidR="00807E07" w:rsidRPr="008D3CED">
        <w:rPr>
          <w:rFonts w:ascii="Cambria Math" w:eastAsia="Cambria Math" w:hAnsi="Cambria Math" w:cs="Cambria Math"/>
          <w:color w:val="FF0000"/>
          <w:sz w:val="22"/>
          <w:szCs w:val="22"/>
        </w:rPr>
        <w:t>⟹</w:t>
      </w:r>
      <w:r w:rsidR="00807E07" w:rsidRPr="008D3CED">
        <w:rPr>
          <w:rFonts w:eastAsia="Cambria Math"/>
          <w:color w:val="FF0000"/>
          <w:sz w:val="22"/>
          <w:szCs w:val="22"/>
        </w:rPr>
        <w:t xml:space="preserve"> </w:t>
      </w:r>
      <w:r w:rsidR="00807E07">
        <w:rPr>
          <w:b/>
          <w:bCs/>
          <w:color w:val="FF0000"/>
          <w:sz w:val="24"/>
          <w:szCs w:val="24"/>
        </w:rPr>
        <w:t>Đ</w:t>
      </w:r>
    </w:p>
    <w:p w14:paraId="281D7FAF" w14:textId="547C5C05"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độ điểm ba của nước trong thang Kelvin là 100 K.</w:t>
      </w:r>
      <w:r w:rsidR="00807E07">
        <w:rPr>
          <w:color w:val="auto"/>
          <w:sz w:val="24"/>
          <w:szCs w:val="24"/>
          <w:lang w:eastAsia="vi-VN"/>
        </w:rPr>
        <w:t xml:space="preserve">  </w:t>
      </w:r>
      <w:r w:rsidR="00807E07" w:rsidRPr="00807E07">
        <w:rPr>
          <w:rFonts w:ascii="Cambria Math" w:hAnsi="Cambria Math" w:cs="Cambria Math"/>
          <w:b/>
          <w:bCs/>
          <w:color w:val="FF0000"/>
          <w:sz w:val="24"/>
          <w:szCs w:val="24"/>
          <w:lang w:eastAsia="vi-VN"/>
        </w:rPr>
        <w:t>⟹</w:t>
      </w:r>
      <w:r w:rsidR="00807E07" w:rsidRPr="00807E07">
        <w:rPr>
          <w:b/>
          <w:bCs/>
          <w:color w:val="FF0000"/>
          <w:sz w:val="24"/>
          <w:szCs w:val="24"/>
          <w:lang w:eastAsia="vi-VN"/>
        </w:rPr>
        <w:t xml:space="preserve"> S</w:t>
      </w:r>
    </w:p>
    <w:p w14:paraId="568D3C5D" w14:textId="3EA702A6" w:rsidR="00754FA6" w:rsidRPr="00807E07" w:rsidRDefault="00754FA6" w:rsidP="009805FB">
      <w:pPr>
        <w:tabs>
          <w:tab w:val="left" w:pos="0"/>
          <w:tab w:val="left" w:pos="2835"/>
          <w:tab w:val="left" w:pos="5386"/>
          <w:tab w:val="left" w:pos="7937"/>
        </w:tabs>
        <w:jc w:val="both"/>
        <w:rPr>
          <w:b/>
          <w:i/>
          <w:iCs/>
          <w:color w:val="C00000"/>
          <w:sz w:val="24"/>
          <w:szCs w:val="24"/>
          <w:lang w:eastAsia="vi-VN"/>
        </w:rPr>
      </w:pPr>
      <w:r w:rsidRPr="00807E07">
        <w:rPr>
          <w:i/>
          <w:iCs/>
          <w:color w:val="C00000"/>
          <w:sz w:val="24"/>
          <w:szCs w:val="24"/>
          <w:lang w:eastAsia="vi-VN"/>
        </w:rPr>
        <w:t>(Nhiệt độ điểm ba của nước là 273.15 K)</w:t>
      </w:r>
    </w:p>
    <w:p w14:paraId="136EC97E" w14:textId="77777777" w:rsidR="00F57952" w:rsidRDefault="00754FA6" w:rsidP="00F57952">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Nhiệt độ điểm ba của nước trong thang Kelvin là 373.15 K.</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p>
    <w:p w14:paraId="03519E18" w14:textId="1C34A7F7"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(373.15 K là nhiệt độ sôi của nước)</w:t>
      </w:r>
    </w:p>
    <w:p w14:paraId="7B189B1D"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6: </w:t>
      </w:r>
      <w:r w:rsidRPr="009805FB">
        <w:rPr>
          <w:color w:val="auto"/>
          <w:sz w:val="24"/>
          <w:szCs w:val="24"/>
          <w:lang w:eastAsia="vi-VN"/>
        </w:rPr>
        <w:t xml:space="preserve">Chọn đúng sai khi nói về các loại nhiệt kế: </w:t>
      </w:r>
    </w:p>
    <w:p w14:paraId="0661251D" w14:textId="77777777" w:rsidR="00F57952"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b/>
          <w:bCs/>
          <w:color w:val="auto"/>
          <w:sz w:val="24"/>
          <w:szCs w:val="24"/>
          <w:lang w:eastAsia="vi-VN"/>
        </w:rPr>
        <w:t xml:space="preserve"> </w:t>
      </w:r>
      <w:r w:rsidRPr="009805FB">
        <w:rPr>
          <w:color w:val="auto"/>
          <w:sz w:val="24"/>
          <w:szCs w:val="24"/>
          <w:lang w:eastAsia="vi-VN"/>
        </w:rPr>
        <w:t>Nhiệt kế rượu sử dụng sự nở dài của cột chất lỏng trong ống thủy tinh.</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r w:rsidR="00F57952" w:rsidRPr="009805FB">
        <w:rPr>
          <w:b/>
          <w:color w:val="auto"/>
          <w:sz w:val="24"/>
          <w:szCs w:val="24"/>
          <w:lang w:eastAsia="vi-VN"/>
        </w:rPr>
        <w:t xml:space="preserve"> </w:t>
      </w:r>
    </w:p>
    <w:p w14:paraId="6A75C8B9"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kế điện tử sử dụng sự nở dài của cột chất lỏng trong ống thủy tinh.</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Pr="009805FB">
        <w:rPr>
          <w:color w:val="auto"/>
          <w:sz w:val="24"/>
          <w:szCs w:val="24"/>
          <w:lang w:eastAsia="vi-VN"/>
        </w:rPr>
        <w:t xml:space="preserve"> </w:t>
      </w:r>
    </w:p>
    <w:p w14:paraId="1BCEE526" w14:textId="6ADAE450"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(Nhiệt kế điện tử sử dụng cảm biến để đo nhiệt độ)</w:t>
      </w:r>
    </w:p>
    <w:p w14:paraId="3B6BACFE" w14:textId="77777777" w:rsidR="00F57952" w:rsidRDefault="00754FA6" w:rsidP="00F57952">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lastRenderedPageBreak/>
        <w:t xml:space="preserve">C. </w:t>
      </w:r>
      <w:r w:rsidRPr="009805FB">
        <w:rPr>
          <w:color w:val="auto"/>
          <w:sz w:val="24"/>
          <w:szCs w:val="24"/>
          <w:lang w:eastAsia="vi-VN"/>
        </w:rPr>
        <w:t>Nhiệt kế thủy ngân sử dụng sự nở dài của cột chất lỏng trong ống thủy tinh.</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r w:rsidR="00F57952" w:rsidRPr="009805FB">
        <w:rPr>
          <w:b/>
          <w:color w:val="auto"/>
          <w:sz w:val="24"/>
          <w:szCs w:val="24"/>
          <w:lang w:eastAsia="vi-VN"/>
        </w:rPr>
        <w:t xml:space="preserve"> </w:t>
      </w:r>
    </w:p>
    <w:p w14:paraId="719A328C" w14:textId="77777777" w:rsidR="00F57952"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D. </w:t>
      </w:r>
      <w:r w:rsidRPr="009805FB">
        <w:rPr>
          <w:color w:val="auto"/>
          <w:sz w:val="24"/>
          <w:szCs w:val="24"/>
          <w:lang w:eastAsia="vi-VN"/>
        </w:rPr>
        <w:t>Nhiệt kế khí sử dụng sự nở dài của cột chất lỏng trong ống thủy tinh.</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00F57952">
        <w:rPr>
          <w:b/>
          <w:bCs/>
          <w:color w:val="FF0000"/>
          <w:sz w:val="24"/>
          <w:szCs w:val="24"/>
          <w:lang w:eastAsia="vi-VN"/>
        </w:rPr>
        <w:t xml:space="preserve"> </w:t>
      </w:r>
    </w:p>
    <w:p w14:paraId="1D973F30" w14:textId="4DC3F4FB"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 xml:space="preserve"> (Nhiệt kế khí sử dụng sự nở vì nhiệt của thể tích khí)</w:t>
      </w:r>
    </w:p>
    <w:p w14:paraId="579F1440" w14:textId="77777777" w:rsidR="00F57952" w:rsidRDefault="00754FA6" w:rsidP="00F57952">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7: </w:t>
      </w:r>
      <w:r w:rsidRPr="009805FB">
        <w:rPr>
          <w:color w:val="auto"/>
          <w:sz w:val="24"/>
          <w:szCs w:val="24"/>
          <w:lang w:eastAsia="vi-VN"/>
        </w:rPr>
        <w:t xml:space="preserve">Chọn đúng sai khi nói về nguyên lý hoạt động của nhiệt kế hồng ngoại điện tử: </w:t>
      </w:r>
    </w:p>
    <w:p w14:paraId="534DBA7B" w14:textId="0CD8D264" w:rsidR="00F57952" w:rsidRDefault="00754FA6" w:rsidP="00F57952">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Nhiệt kế hồng ngoại đo nhiệt độ dựa trên bức xạ điện từ phát ra từ vật nóng.</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r w:rsidR="00F57952" w:rsidRPr="009805FB">
        <w:rPr>
          <w:b/>
          <w:color w:val="auto"/>
          <w:sz w:val="24"/>
          <w:szCs w:val="24"/>
          <w:lang w:eastAsia="vi-VN"/>
        </w:rPr>
        <w:t xml:space="preserve"> </w:t>
      </w:r>
    </w:p>
    <w:p w14:paraId="65C3E3E2"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kế hồng ngoại đo nhiệt độ dựa trên sự nở dài của kim loại.</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00F57952" w:rsidRPr="009805FB">
        <w:rPr>
          <w:color w:val="auto"/>
          <w:sz w:val="24"/>
          <w:szCs w:val="24"/>
          <w:lang w:eastAsia="vi-VN"/>
        </w:rPr>
        <w:t xml:space="preserve"> </w:t>
      </w:r>
    </w:p>
    <w:p w14:paraId="5075F4C7" w14:textId="67CAAFB7"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(Nhiệt kế hồng ngoại đo dựa trên bức xạ điện từ)</w:t>
      </w:r>
    </w:p>
    <w:p w14:paraId="7DDDC0BF" w14:textId="77777777" w:rsidR="00F57952"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kế hồng ngoại có thể đo nhiệt độ từ xa.</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r w:rsidR="00F57952" w:rsidRPr="009805FB">
        <w:rPr>
          <w:b/>
          <w:color w:val="auto"/>
          <w:sz w:val="24"/>
          <w:szCs w:val="24"/>
          <w:lang w:eastAsia="vi-VN"/>
        </w:rPr>
        <w:t xml:space="preserve"> </w:t>
      </w:r>
    </w:p>
    <w:p w14:paraId="5E0AB03A"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Nhiệt kế hồng ngoại đo nhiệt độ dựa trên sự thay đổi áp suất.</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Pr="009805FB">
        <w:rPr>
          <w:color w:val="auto"/>
          <w:sz w:val="24"/>
          <w:szCs w:val="24"/>
          <w:lang w:eastAsia="vi-VN"/>
        </w:rPr>
        <w:t xml:space="preserve"> </w:t>
      </w:r>
    </w:p>
    <w:p w14:paraId="1B42CC64" w14:textId="058F1AFB"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(Nhiệt kế hồng ngoại đo dựa trên bức xạ điện từ)</w:t>
      </w:r>
    </w:p>
    <w:p w14:paraId="2F6B6777"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8: </w:t>
      </w:r>
      <w:r w:rsidRPr="009805FB">
        <w:rPr>
          <w:color w:val="auto"/>
          <w:sz w:val="24"/>
          <w:szCs w:val="24"/>
          <w:lang w:eastAsia="vi-VN"/>
        </w:rPr>
        <w:t xml:space="preserve">Chọn đúng sai khi nói về thang đo nhiệt độ Kelvin: </w:t>
      </w:r>
    </w:p>
    <w:p w14:paraId="612055D8" w14:textId="77777777" w:rsidR="00F57952"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Thang đo nhiệt độ Kelvin còn được gọi là thang đo nhiệt động.</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r w:rsidR="00F57952" w:rsidRPr="009805FB">
        <w:rPr>
          <w:b/>
          <w:color w:val="auto"/>
          <w:sz w:val="24"/>
          <w:szCs w:val="24"/>
          <w:lang w:eastAsia="vi-VN"/>
        </w:rPr>
        <w:t xml:space="preserve"> </w:t>
      </w:r>
    </w:p>
    <w:p w14:paraId="681A99FE" w14:textId="77777777" w:rsidR="00F57952"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B. </w:t>
      </w:r>
      <w:r w:rsidRPr="009805FB">
        <w:rPr>
          <w:color w:val="auto"/>
          <w:sz w:val="24"/>
          <w:szCs w:val="24"/>
          <w:lang w:eastAsia="vi-VN"/>
        </w:rPr>
        <w:t>Thang đo nhiệt độ Kelvin bắt đầu từ nhiệt độ điểm đóng băng của nước.</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00F57952">
        <w:rPr>
          <w:b/>
          <w:bCs/>
          <w:color w:val="FF0000"/>
          <w:sz w:val="24"/>
          <w:szCs w:val="24"/>
          <w:lang w:eastAsia="vi-VN"/>
        </w:rPr>
        <w:t xml:space="preserve"> </w:t>
      </w:r>
    </w:p>
    <w:p w14:paraId="7DA6DF78" w14:textId="34DB9CC9"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 xml:space="preserve"> (Thang đo Kelvin bắt đầu từ độ không tuyệt đối)</w:t>
      </w:r>
    </w:p>
    <w:p w14:paraId="05D7F236" w14:textId="5B7E4F28"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Thang đo nhiệt độ Kelvin được sử dụng trong các nghiên cứu khoa học về nhiệt động học.</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p>
    <w:p w14:paraId="14B86F77" w14:textId="3BEB2256"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Thang đo nhiệt độ Kelvin được sử dụng phổ biến trong đời sống hàng ngày.</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Pr="009805FB">
        <w:rPr>
          <w:color w:val="auto"/>
          <w:sz w:val="24"/>
          <w:szCs w:val="24"/>
          <w:lang w:eastAsia="vi-VN"/>
        </w:rPr>
        <w:t xml:space="preserve"> </w:t>
      </w:r>
    </w:p>
    <w:p w14:paraId="4873BF95" w14:textId="0298E680" w:rsidR="00754FA6" w:rsidRPr="00F57952" w:rsidRDefault="00F57952"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 xml:space="preserve"> </w:t>
      </w:r>
      <w:r w:rsidR="00754FA6" w:rsidRPr="00F57952">
        <w:rPr>
          <w:i/>
          <w:iCs/>
          <w:color w:val="C00000"/>
          <w:sz w:val="24"/>
          <w:szCs w:val="24"/>
          <w:lang w:eastAsia="vi-VN"/>
        </w:rPr>
        <w:t>(Thang đo Celsius và Fahrenheit được sử dụng phổ biến trong đời sống hàng ngày)</w:t>
      </w:r>
    </w:p>
    <w:p w14:paraId="307CD16A"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9: </w:t>
      </w:r>
      <w:r w:rsidRPr="009805FB">
        <w:rPr>
          <w:color w:val="auto"/>
          <w:sz w:val="24"/>
          <w:szCs w:val="24"/>
          <w:lang w:eastAsia="vi-VN"/>
        </w:rPr>
        <w:t xml:space="preserve">Chọn đúng sai khi nói về nhiệt độ nóng chảy của nước đá tinh khiết trong thang Celsius: </w:t>
      </w:r>
    </w:p>
    <w:p w14:paraId="1B89994A" w14:textId="049E883D"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Nhiệt độ nóng chảy của nước đá tinh khiết là 0°C.</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 xml:space="preserve">Đ </w:t>
      </w:r>
    </w:p>
    <w:p w14:paraId="523CFEBC"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độ nóng chảy của nước đá tinh khiết là 100°C.</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Pr="009805FB">
        <w:rPr>
          <w:color w:val="auto"/>
          <w:sz w:val="24"/>
          <w:szCs w:val="24"/>
          <w:lang w:eastAsia="vi-VN"/>
        </w:rPr>
        <w:t xml:space="preserve"> </w:t>
      </w:r>
    </w:p>
    <w:p w14:paraId="08CA5D6A" w14:textId="5E5DDEE6"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(100°C là nhiệt độ sôi của nước)</w:t>
      </w:r>
    </w:p>
    <w:p w14:paraId="0964E5F1" w14:textId="77777777" w:rsidR="00F57952" w:rsidRDefault="00754FA6" w:rsidP="009805FB">
      <w:pPr>
        <w:tabs>
          <w:tab w:val="left" w:pos="0"/>
          <w:tab w:val="left" w:pos="2835"/>
          <w:tab w:val="left" w:pos="5386"/>
          <w:tab w:val="left" w:pos="7937"/>
        </w:tabs>
        <w:jc w:val="both"/>
        <w:rPr>
          <w:b/>
          <w:bCs/>
          <w:color w:val="FF0000"/>
          <w:sz w:val="24"/>
          <w:szCs w:val="24"/>
        </w:rPr>
      </w:pPr>
      <w:r w:rsidRPr="009805FB">
        <w:rPr>
          <w:b/>
          <w:color w:val="auto"/>
          <w:sz w:val="24"/>
          <w:szCs w:val="24"/>
          <w:lang w:eastAsia="vi-VN"/>
        </w:rPr>
        <w:t xml:space="preserve">C. </w:t>
      </w:r>
      <w:r w:rsidRPr="009805FB">
        <w:rPr>
          <w:color w:val="auto"/>
          <w:sz w:val="24"/>
          <w:szCs w:val="24"/>
          <w:lang w:eastAsia="vi-VN"/>
        </w:rPr>
        <w:t>Nhiệt độ nóng chảy của nước đá tinh khiết là 32°F.</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 xml:space="preserve">Đ </w:t>
      </w:r>
    </w:p>
    <w:p w14:paraId="5E36B031" w14:textId="2271F8DC" w:rsidR="00F57952"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D. </w:t>
      </w:r>
      <w:r w:rsidRPr="009805FB">
        <w:rPr>
          <w:color w:val="auto"/>
          <w:sz w:val="24"/>
          <w:szCs w:val="24"/>
          <w:lang w:eastAsia="vi-VN"/>
        </w:rPr>
        <w:t>Nhiệt độ nóng chảy của nước đá tinh khiết là 273°C.</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00F57952">
        <w:rPr>
          <w:b/>
          <w:bCs/>
          <w:color w:val="FF0000"/>
          <w:sz w:val="24"/>
          <w:szCs w:val="24"/>
          <w:lang w:eastAsia="vi-VN"/>
        </w:rPr>
        <w:t xml:space="preserve"> </w:t>
      </w:r>
    </w:p>
    <w:p w14:paraId="639D96F3" w14:textId="4846C66A" w:rsidR="00754FA6" w:rsidRPr="00F57952" w:rsidRDefault="00754FA6" w:rsidP="009805FB">
      <w:pPr>
        <w:tabs>
          <w:tab w:val="left" w:pos="0"/>
          <w:tab w:val="left" w:pos="2835"/>
          <w:tab w:val="left" w:pos="5386"/>
          <w:tab w:val="left" w:pos="7937"/>
        </w:tabs>
        <w:jc w:val="both"/>
        <w:rPr>
          <w:i/>
          <w:iCs/>
          <w:color w:val="C00000"/>
          <w:sz w:val="24"/>
          <w:szCs w:val="24"/>
          <w:lang w:eastAsia="vi-VN"/>
        </w:rPr>
      </w:pPr>
      <w:r w:rsidRPr="00F57952">
        <w:rPr>
          <w:i/>
          <w:iCs/>
          <w:color w:val="C00000"/>
          <w:sz w:val="24"/>
          <w:szCs w:val="24"/>
          <w:lang w:eastAsia="vi-VN"/>
        </w:rPr>
        <w:t xml:space="preserve"> (273 K là nhiệt độ điểm ba của nước)</w:t>
      </w:r>
    </w:p>
    <w:p w14:paraId="761AF58D"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10: </w:t>
      </w:r>
      <w:r w:rsidRPr="009805FB">
        <w:rPr>
          <w:color w:val="auto"/>
          <w:sz w:val="24"/>
          <w:szCs w:val="24"/>
          <w:lang w:eastAsia="vi-VN"/>
        </w:rPr>
        <w:t xml:space="preserve">Chọn đúng sai khi nói về nhiệt độ trong thang đo Celsius và thang đo Kelvin: </w:t>
      </w:r>
    </w:p>
    <w:p w14:paraId="55450A6D" w14:textId="77777777" w:rsidR="00F57952" w:rsidRDefault="00754FA6" w:rsidP="009805FB">
      <w:pPr>
        <w:tabs>
          <w:tab w:val="left" w:pos="0"/>
          <w:tab w:val="left" w:pos="2835"/>
          <w:tab w:val="left" w:pos="5386"/>
          <w:tab w:val="left" w:pos="7937"/>
        </w:tabs>
        <w:jc w:val="both"/>
        <w:rPr>
          <w:b/>
          <w:bCs/>
          <w:color w:val="FF0000"/>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Nhiệt độ trong thang đo Celsius và thang đo Kelvin có cùng một điểm gốc.</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p>
    <w:p w14:paraId="47144D37" w14:textId="0B1F9287"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 xml:space="preserve"> (Thang đo Celsius có điểm gốc là 0°C,thang đo Kelvin có điểm gốc là 0 K)</w:t>
      </w:r>
    </w:p>
    <w:p w14:paraId="6E593BA3" w14:textId="77777777" w:rsidR="00F57952"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độ trong thang đo Kelvin cao hơn nhiệt độ tương ứng trong thang đo Celsius là 273.15 đơn vị.</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r w:rsidR="00F57952" w:rsidRPr="009805FB">
        <w:rPr>
          <w:b/>
          <w:color w:val="auto"/>
          <w:sz w:val="24"/>
          <w:szCs w:val="24"/>
          <w:lang w:eastAsia="vi-VN"/>
        </w:rPr>
        <w:t xml:space="preserve"> </w:t>
      </w:r>
    </w:p>
    <w:p w14:paraId="45DF19DE"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độ trong thang đo Celsius cao hơn nhiệt độ tương ứng trong thang đo Kelvin là 273.15 đơn vị.</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Pr="009805FB">
        <w:rPr>
          <w:color w:val="auto"/>
          <w:sz w:val="24"/>
          <w:szCs w:val="24"/>
          <w:lang w:eastAsia="vi-VN"/>
        </w:rPr>
        <w:t xml:space="preserve"> </w:t>
      </w:r>
    </w:p>
    <w:p w14:paraId="4FC19437" w14:textId="561A3138"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(Nhiệt độ trong thang đo Celsius thấp hơn nhiệt độ tương ứng trong thang đo Kelvin là 273.15 đơn vị)</w:t>
      </w:r>
    </w:p>
    <w:p w14:paraId="34E8798D" w14:textId="77777777" w:rsidR="00F57952" w:rsidRDefault="00754FA6" w:rsidP="009805FB">
      <w:pPr>
        <w:tabs>
          <w:tab w:val="left" w:pos="0"/>
          <w:tab w:val="left" w:pos="2835"/>
          <w:tab w:val="left" w:pos="5386"/>
          <w:tab w:val="left" w:pos="7937"/>
        </w:tabs>
        <w:jc w:val="both"/>
        <w:rPr>
          <w:b/>
          <w:bCs/>
          <w:color w:val="FF0000"/>
          <w:sz w:val="24"/>
          <w:szCs w:val="24"/>
        </w:rPr>
      </w:pPr>
      <w:r w:rsidRPr="009805FB">
        <w:rPr>
          <w:b/>
          <w:color w:val="auto"/>
          <w:sz w:val="24"/>
          <w:szCs w:val="24"/>
          <w:lang w:eastAsia="vi-VN"/>
        </w:rPr>
        <w:t xml:space="preserve">D. </w:t>
      </w:r>
      <w:r w:rsidRPr="009805FB">
        <w:rPr>
          <w:color w:val="auto"/>
          <w:sz w:val="24"/>
          <w:szCs w:val="24"/>
          <w:lang w:eastAsia="vi-VN"/>
        </w:rPr>
        <w:t>Nhiệt độ trong thang đo Kelvin cao hơn nhiệt độ tương ứng trong thang đo Fahrenheit là 273.15 đơn vị.</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 xml:space="preserve">Đ </w:t>
      </w:r>
    </w:p>
    <w:p w14:paraId="505FD407" w14:textId="558BECFD"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(Nhiệt độ trong thang đo Kelvin không liên quan trực tiếp đến thang đo Fahrenheit theo cách này)</w:t>
      </w:r>
    </w:p>
    <w:p w14:paraId="2249AF77"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11: </w:t>
      </w:r>
      <w:r w:rsidRPr="009805FB">
        <w:rPr>
          <w:color w:val="auto"/>
          <w:sz w:val="24"/>
          <w:szCs w:val="24"/>
          <w:lang w:eastAsia="vi-VN"/>
        </w:rPr>
        <w:t xml:space="preserve">Chọn đúng sai khi nói về sự truyền nhiệt năng giữa hai vật: </w:t>
      </w:r>
    </w:p>
    <w:p w14:paraId="7C89F0CD" w14:textId="7FDD2020" w:rsidR="00F57952" w:rsidRDefault="00754FA6" w:rsidP="009805FB">
      <w:pPr>
        <w:tabs>
          <w:tab w:val="left" w:pos="0"/>
          <w:tab w:val="left" w:pos="2835"/>
          <w:tab w:val="left" w:pos="5386"/>
          <w:tab w:val="left" w:pos="7937"/>
        </w:tabs>
        <w:jc w:val="both"/>
        <w:rPr>
          <w:b/>
          <w:bCs/>
          <w:color w:val="FF0000"/>
          <w:sz w:val="24"/>
          <w:szCs w:val="24"/>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Nhiệt năng truyền từ vật có nhiệt độ cao hơn sang vật có nhiệt độ thấp hơn cho đến khi nhiệt độ hai vật bằng nhau.</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 xml:space="preserve">Đ </w:t>
      </w:r>
    </w:p>
    <w:p w14:paraId="1729569D" w14:textId="274DC01C"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năng truyền từ vật có nhiệt độ thấp hơn sang vật có nhiệt độ cao hơn.</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p>
    <w:p w14:paraId="05752A22" w14:textId="612658CB"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(Nhiệt năng truyền từ vật có nhiệt độ cao hơn sang vật có nhiệt độ thấp hơn)</w:t>
      </w:r>
    </w:p>
    <w:p w14:paraId="7ADE019C" w14:textId="1A4B4342"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Khi hai vật tiếp xúc nhau và có nhiệt độ khác nhau,nhiệt năng truyền từ vật này sang vật kia cho đến khi nhiệt độ hai vật bằng nhau.</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p>
    <w:p w14:paraId="31F0C4C5" w14:textId="55374D30"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Nhiệt năng truyền từ vật này sang vật kia không phụ thuộc vào sự chênh lệch nhiệt độ giữa chúng.</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00F57952">
        <w:rPr>
          <w:b/>
          <w:bCs/>
          <w:color w:val="FF0000"/>
          <w:sz w:val="24"/>
          <w:szCs w:val="24"/>
          <w:lang w:eastAsia="vi-VN"/>
        </w:rPr>
        <w:t xml:space="preserve"> </w:t>
      </w:r>
      <w:r w:rsidRPr="009805FB">
        <w:rPr>
          <w:color w:val="auto"/>
          <w:sz w:val="24"/>
          <w:szCs w:val="24"/>
          <w:lang w:eastAsia="vi-VN"/>
        </w:rPr>
        <w:t xml:space="preserve"> </w:t>
      </w:r>
      <w:r w:rsidRPr="00F57952">
        <w:rPr>
          <w:i/>
          <w:iCs/>
          <w:color w:val="C00000"/>
          <w:sz w:val="24"/>
          <w:szCs w:val="24"/>
          <w:lang w:eastAsia="vi-VN"/>
        </w:rPr>
        <w:t>(Nhiệt năng truyền phụ thuộc vào sự chênh lệch nhiệt độ giữa hai vật)</w:t>
      </w:r>
    </w:p>
    <w:p w14:paraId="1CBB6D25"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12: </w:t>
      </w:r>
      <w:r w:rsidRPr="009805FB">
        <w:rPr>
          <w:color w:val="auto"/>
          <w:sz w:val="24"/>
          <w:szCs w:val="24"/>
          <w:lang w:eastAsia="vi-VN"/>
        </w:rPr>
        <w:t xml:space="preserve">Chọn đúng sai khi nói về nhiệt độ sôi của nước tinh khiết: </w:t>
      </w:r>
    </w:p>
    <w:p w14:paraId="7CB98038" w14:textId="00B87563"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Pr="009805FB">
        <w:rPr>
          <w:color w:val="auto"/>
          <w:sz w:val="24"/>
          <w:szCs w:val="24"/>
          <w:lang w:eastAsia="vi-VN"/>
        </w:rPr>
        <w:t>.</w:t>
      </w:r>
      <w:r w:rsidR="00F57952">
        <w:rPr>
          <w:color w:val="auto"/>
          <w:sz w:val="24"/>
          <w:szCs w:val="24"/>
          <w:lang w:eastAsia="vi-VN"/>
        </w:rPr>
        <w:t xml:space="preserve"> </w:t>
      </w:r>
      <w:r w:rsidRPr="009805FB">
        <w:rPr>
          <w:color w:val="auto"/>
          <w:sz w:val="24"/>
          <w:szCs w:val="24"/>
          <w:lang w:eastAsia="vi-VN"/>
        </w:rPr>
        <w:t>Nhiệt độ sôi của nước tinh khiết ở áp suất khí quyển tiêu chuẩn là 100°C.</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p>
    <w:p w14:paraId="764ADD47" w14:textId="496D630B"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độ sôi của nước tinh khiết ở áp suất khí quyển tiêu chuẩn là 0°C.</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p>
    <w:p w14:paraId="7378EF8F" w14:textId="155B9AB5"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(0°C là nhiệt độ nóng chảy của nước đá tinh khiết)</w:t>
      </w:r>
    </w:p>
    <w:p w14:paraId="7C3E3C8D"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độ sôi của nước tinh khiết ở áp suất khí quyển tiêu chuẩn là 32°F.</w:t>
      </w:r>
      <w:r w:rsidR="00F57952">
        <w:rPr>
          <w:color w:val="auto"/>
          <w:sz w:val="24"/>
          <w:szCs w:val="24"/>
          <w:lang w:eastAsia="vi-VN"/>
        </w:rPr>
        <w:t xml:space="preserve"> </w:t>
      </w:r>
      <w:r w:rsidR="00F57952" w:rsidRPr="00807E07">
        <w:rPr>
          <w:rFonts w:ascii="Cambria Math" w:hAnsi="Cambria Math" w:cs="Cambria Math"/>
          <w:b/>
          <w:bCs/>
          <w:color w:val="FF0000"/>
          <w:sz w:val="24"/>
          <w:szCs w:val="24"/>
          <w:lang w:eastAsia="vi-VN"/>
        </w:rPr>
        <w:t>⟹</w:t>
      </w:r>
      <w:r w:rsidR="00F57952" w:rsidRPr="00807E07">
        <w:rPr>
          <w:b/>
          <w:bCs/>
          <w:color w:val="FF0000"/>
          <w:sz w:val="24"/>
          <w:szCs w:val="24"/>
          <w:lang w:eastAsia="vi-VN"/>
        </w:rPr>
        <w:t xml:space="preserve"> S</w:t>
      </w:r>
      <w:r w:rsidRPr="009805FB">
        <w:rPr>
          <w:color w:val="auto"/>
          <w:sz w:val="24"/>
          <w:szCs w:val="24"/>
          <w:lang w:eastAsia="vi-VN"/>
        </w:rPr>
        <w:t xml:space="preserve"> </w:t>
      </w:r>
    </w:p>
    <w:p w14:paraId="018B2DAD" w14:textId="1CB238EA"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F57952">
        <w:rPr>
          <w:i/>
          <w:iCs/>
          <w:color w:val="C00000"/>
          <w:sz w:val="24"/>
          <w:szCs w:val="24"/>
          <w:lang w:eastAsia="vi-VN"/>
        </w:rPr>
        <w:t>(32°F là nhiệt độ nóng chảy của nước đá tinh khiết)</w:t>
      </w:r>
    </w:p>
    <w:p w14:paraId="2D39D7BD" w14:textId="77777777" w:rsidR="00F57952" w:rsidRDefault="00754FA6" w:rsidP="009805FB">
      <w:pPr>
        <w:tabs>
          <w:tab w:val="left" w:pos="0"/>
          <w:tab w:val="left" w:pos="2835"/>
          <w:tab w:val="left" w:pos="5386"/>
          <w:tab w:val="left" w:pos="7937"/>
        </w:tabs>
        <w:jc w:val="both"/>
        <w:rPr>
          <w:b/>
          <w:bCs/>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Nhiệt độ sôi của nước tinh khiết ở áp suất khí quyển tiêu chuẩn là 212°F.</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r w:rsidR="00F57952" w:rsidRPr="009805FB">
        <w:rPr>
          <w:b/>
          <w:bCs/>
          <w:color w:val="auto"/>
          <w:sz w:val="24"/>
          <w:szCs w:val="24"/>
          <w:lang w:eastAsia="vi-VN"/>
        </w:rPr>
        <w:t xml:space="preserve"> </w:t>
      </w:r>
    </w:p>
    <w:p w14:paraId="47DD7F96"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13: </w:t>
      </w:r>
      <w:r w:rsidRPr="009805FB">
        <w:rPr>
          <w:color w:val="auto"/>
          <w:sz w:val="24"/>
          <w:szCs w:val="24"/>
          <w:lang w:eastAsia="vi-VN"/>
        </w:rPr>
        <w:t xml:space="preserve">Chọn đúng sai khi nói về các mốc nhiệt độ trong thang đo Fahrenheit: </w:t>
      </w:r>
    </w:p>
    <w:p w14:paraId="4FEC1ACB" w14:textId="5C5B1F46" w:rsidR="00F57952"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Mốc nhiệt độ tương ứng với nhiệt độ của nước đá đang tan là 32°F.</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r w:rsidR="00F57952" w:rsidRPr="009805FB">
        <w:rPr>
          <w:b/>
          <w:color w:val="auto"/>
          <w:sz w:val="24"/>
          <w:szCs w:val="24"/>
          <w:lang w:eastAsia="vi-VN"/>
        </w:rPr>
        <w:t xml:space="preserve"> </w:t>
      </w:r>
    </w:p>
    <w:p w14:paraId="261EBB06" w14:textId="77777777" w:rsidR="00F57952"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Mốc nhiệt độ tương ứng với nhiệt độ sôi của nước tinh khiết là 212°F.</w:t>
      </w:r>
      <w:r w:rsidR="00F57952">
        <w:rPr>
          <w:color w:val="auto"/>
          <w:sz w:val="24"/>
          <w:szCs w:val="24"/>
          <w:lang w:eastAsia="vi-VN"/>
        </w:rPr>
        <w:t xml:space="preserve">  </w:t>
      </w:r>
      <w:r w:rsidR="00F57952" w:rsidRPr="008D3CED">
        <w:rPr>
          <w:rFonts w:ascii="Cambria Math" w:eastAsia="Cambria Math" w:hAnsi="Cambria Math" w:cs="Cambria Math"/>
          <w:color w:val="FF0000"/>
          <w:sz w:val="22"/>
          <w:szCs w:val="22"/>
        </w:rPr>
        <w:t>⟹</w:t>
      </w:r>
      <w:r w:rsidR="00F57952" w:rsidRPr="008D3CED">
        <w:rPr>
          <w:rFonts w:eastAsia="Cambria Math"/>
          <w:color w:val="FF0000"/>
          <w:sz w:val="22"/>
          <w:szCs w:val="22"/>
        </w:rPr>
        <w:t xml:space="preserve"> </w:t>
      </w:r>
      <w:r w:rsidR="00F57952">
        <w:rPr>
          <w:b/>
          <w:bCs/>
          <w:color w:val="FF0000"/>
          <w:sz w:val="24"/>
          <w:szCs w:val="24"/>
        </w:rPr>
        <w:t>Đ</w:t>
      </w:r>
      <w:r w:rsidR="00F57952" w:rsidRPr="009805FB">
        <w:rPr>
          <w:b/>
          <w:color w:val="auto"/>
          <w:sz w:val="24"/>
          <w:szCs w:val="24"/>
          <w:lang w:eastAsia="vi-VN"/>
        </w:rPr>
        <w:t xml:space="preserve"> </w:t>
      </w:r>
    </w:p>
    <w:p w14:paraId="481F5F48" w14:textId="77777777" w:rsidR="00B17780"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C. </w:t>
      </w:r>
      <w:r w:rsidRPr="009805FB">
        <w:rPr>
          <w:color w:val="auto"/>
          <w:sz w:val="24"/>
          <w:szCs w:val="24"/>
          <w:lang w:eastAsia="vi-VN"/>
        </w:rPr>
        <w:t>Mốc nhiệt độ tương ứng với nhiệt độ sôi của nước tinh khiết là 32°F.</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p>
    <w:p w14:paraId="14449105" w14:textId="56E5C765"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B17780">
        <w:rPr>
          <w:i/>
          <w:iCs/>
          <w:color w:val="C00000"/>
          <w:sz w:val="24"/>
          <w:szCs w:val="24"/>
          <w:lang w:eastAsia="vi-VN"/>
        </w:rPr>
        <w:t xml:space="preserve"> (32°F là nhiệt độ của nước đá đang tan)</w:t>
      </w:r>
    </w:p>
    <w:p w14:paraId="19F215E6" w14:textId="77777777" w:rsidR="00B17780"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lastRenderedPageBreak/>
        <w:t xml:space="preserve">D. </w:t>
      </w:r>
      <w:r w:rsidRPr="009805FB">
        <w:rPr>
          <w:color w:val="auto"/>
          <w:sz w:val="24"/>
          <w:szCs w:val="24"/>
          <w:lang w:eastAsia="vi-VN"/>
        </w:rPr>
        <w:t>Mốc nhiệt độ tương ứng với nhiệt độ của nước đá đang tan là 0°F.</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00B17780">
        <w:rPr>
          <w:b/>
          <w:bCs/>
          <w:color w:val="FF0000"/>
          <w:sz w:val="24"/>
          <w:szCs w:val="24"/>
          <w:lang w:eastAsia="vi-VN"/>
        </w:rPr>
        <w:t xml:space="preserve"> </w:t>
      </w:r>
    </w:p>
    <w:p w14:paraId="257C1714" w14:textId="4476BB09" w:rsidR="00754FA6" w:rsidRDefault="00754FA6" w:rsidP="009805FB">
      <w:pPr>
        <w:tabs>
          <w:tab w:val="left" w:pos="0"/>
          <w:tab w:val="left" w:pos="2835"/>
          <w:tab w:val="left" w:pos="5386"/>
          <w:tab w:val="left" w:pos="7937"/>
        </w:tabs>
        <w:jc w:val="both"/>
        <w:rPr>
          <w:i/>
          <w:iCs/>
          <w:color w:val="C00000"/>
          <w:sz w:val="24"/>
          <w:szCs w:val="24"/>
          <w:lang w:eastAsia="vi-VN"/>
        </w:rPr>
      </w:pPr>
      <w:r w:rsidRPr="00B17780">
        <w:rPr>
          <w:i/>
          <w:iCs/>
          <w:color w:val="C00000"/>
          <w:sz w:val="24"/>
          <w:szCs w:val="24"/>
          <w:lang w:eastAsia="vi-VN"/>
        </w:rPr>
        <w:t xml:space="preserve"> (0°F không phải là mốc nhiệt độ của nước đá đang tan trong thang đo Fahrenheit)</w:t>
      </w:r>
    </w:p>
    <w:p w14:paraId="402E94AE" w14:textId="77777777" w:rsidR="00B17780" w:rsidRPr="00B17780" w:rsidRDefault="00B17780" w:rsidP="009805FB">
      <w:pPr>
        <w:tabs>
          <w:tab w:val="left" w:pos="0"/>
          <w:tab w:val="left" w:pos="2835"/>
          <w:tab w:val="left" w:pos="5386"/>
          <w:tab w:val="left" w:pos="7937"/>
        </w:tabs>
        <w:jc w:val="both"/>
        <w:rPr>
          <w:i/>
          <w:iCs/>
          <w:color w:val="C00000"/>
          <w:sz w:val="24"/>
          <w:szCs w:val="24"/>
          <w:lang w:eastAsia="vi-VN"/>
        </w:rPr>
      </w:pPr>
    </w:p>
    <w:p w14:paraId="05D96B11" w14:textId="77777777" w:rsidR="009805FB" w:rsidRDefault="009805FB" w:rsidP="009805FB">
      <w:pPr>
        <w:shd w:val="clear" w:color="auto" w:fill="FFF2CC" w:themeFill="accent4" w:themeFillTint="33"/>
        <w:tabs>
          <w:tab w:val="left" w:pos="3402"/>
          <w:tab w:val="left" w:pos="5669"/>
          <w:tab w:val="left" w:pos="7937"/>
        </w:tabs>
        <w:spacing w:line="276" w:lineRule="auto"/>
        <w:jc w:val="both"/>
        <w:rPr>
          <w:b/>
          <w:bCs/>
          <w:color w:val="FF0000"/>
          <w:sz w:val="26"/>
          <w:szCs w:val="26"/>
          <w:lang w:eastAsia="vi-VN"/>
        </w:rPr>
      </w:pPr>
      <w:r w:rsidRPr="00F60ED7">
        <w:rPr>
          <w:b/>
          <w:color w:val="FF0000"/>
          <w:sz w:val="24"/>
          <w:szCs w:val="24"/>
        </w:rPr>
        <w:t xml:space="preserve">B. Mức độ VẬN DỤNG – VẬN DỤNG CAO </w:t>
      </w:r>
    </w:p>
    <w:p w14:paraId="211D6449" w14:textId="77777777" w:rsidR="00B17780" w:rsidRDefault="00B17780" w:rsidP="009805FB">
      <w:pPr>
        <w:tabs>
          <w:tab w:val="left" w:pos="0"/>
          <w:tab w:val="left" w:pos="2835"/>
          <w:tab w:val="left" w:pos="5386"/>
          <w:tab w:val="left" w:pos="7937"/>
        </w:tabs>
        <w:jc w:val="both"/>
        <w:rPr>
          <w:b/>
          <w:bCs/>
          <w:color w:val="auto"/>
          <w:sz w:val="24"/>
          <w:szCs w:val="24"/>
          <w:lang w:eastAsia="vi-VN"/>
        </w:rPr>
      </w:pPr>
    </w:p>
    <w:p w14:paraId="73D80A26" w14:textId="420A52F5"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14: </w:t>
      </w:r>
      <w:r w:rsidRPr="009805FB">
        <w:rPr>
          <w:color w:val="auto"/>
          <w:sz w:val="24"/>
          <w:szCs w:val="24"/>
          <w:lang w:eastAsia="vi-VN"/>
        </w:rPr>
        <w:t xml:space="preserve">Chọn đúng sai khi nói về sự chuyển đổi giữa các thang đo nhiệt độ: </w:t>
      </w:r>
    </w:p>
    <w:p w14:paraId="7B416635" w14:textId="1CB93CCF"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B17780">
        <w:rPr>
          <w:b/>
          <w:bCs/>
          <w:color w:val="auto"/>
          <w:sz w:val="24"/>
          <w:szCs w:val="24"/>
          <w:lang w:eastAsia="vi-VN"/>
        </w:rPr>
        <w:t>A.</w:t>
      </w:r>
      <w:r w:rsidR="00B17780">
        <w:rPr>
          <w:color w:val="auto"/>
          <w:sz w:val="24"/>
          <w:szCs w:val="24"/>
          <w:lang w:eastAsia="vi-VN"/>
        </w:rPr>
        <w:t xml:space="preserve"> </w:t>
      </w:r>
      <w:r w:rsidRPr="009805FB">
        <w:rPr>
          <w:color w:val="auto"/>
          <w:sz w:val="24"/>
          <w:szCs w:val="24"/>
          <w:lang w:eastAsia="vi-VN"/>
        </w:rPr>
        <w:t xml:space="preserve">Công thức chuyển đổi từ Celsius sang Kelvin là T(K)=t(°C)+273.15 </w:t>
      </w:r>
      <w:r w:rsidR="00B17780">
        <w:rPr>
          <w:color w:val="auto"/>
          <w:sz w:val="24"/>
          <w:szCs w:val="24"/>
          <w:lang w:eastAsia="vi-VN"/>
        </w:rPr>
        <w:t xml:space="preserve">  </w:t>
      </w:r>
      <w:r w:rsidR="00B17780" w:rsidRPr="008D3CED">
        <w:rPr>
          <w:rFonts w:ascii="Cambria Math" w:eastAsia="Cambria Math" w:hAnsi="Cambria Math" w:cs="Cambria Math"/>
          <w:color w:val="FF0000"/>
          <w:sz w:val="22"/>
          <w:szCs w:val="22"/>
        </w:rPr>
        <w:t>⟹</w:t>
      </w:r>
      <w:r w:rsidR="00B17780" w:rsidRPr="008D3CED">
        <w:rPr>
          <w:rFonts w:eastAsia="Cambria Math"/>
          <w:color w:val="FF0000"/>
          <w:sz w:val="22"/>
          <w:szCs w:val="22"/>
        </w:rPr>
        <w:t xml:space="preserve"> </w:t>
      </w:r>
      <w:r w:rsidR="00B17780">
        <w:rPr>
          <w:b/>
          <w:bCs/>
          <w:color w:val="FF0000"/>
          <w:sz w:val="24"/>
          <w:szCs w:val="24"/>
        </w:rPr>
        <w:t>Đ</w:t>
      </w:r>
    </w:p>
    <w:p w14:paraId="7C85D2F7"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Công thức chuyển đổi từ Celsius sang Kelvin là T(K)=t(°C)−273.15T(K)</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Pr="009805FB">
        <w:rPr>
          <w:color w:val="auto"/>
          <w:sz w:val="24"/>
          <w:szCs w:val="24"/>
          <w:lang w:eastAsia="vi-VN"/>
        </w:rPr>
        <w:t xml:space="preserve"> </w:t>
      </w:r>
    </w:p>
    <w:p w14:paraId="16FAEC21" w14:textId="7007F66E"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B17780">
        <w:rPr>
          <w:i/>
          <w:iCs/>
          <w:color w:val="C00000"/>
          <w:sz w:val="24"/>
          <w:szCs w:val="24"/>
          <w:lang w:eastAsia="vi-VN"/>
        </w:rPr>
        <w:t>(Công thức đúng là T(K)=t(°C)+273.15T(K))</w:t>
      </w:r>
    </w:p>
    <w:p w14:paraId="33415E9E" w14:textId="1BD54B24"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Công thức chuyển đổi từ Fahrenheit sang Celsius là t(°C)=T(°F)−321.8t(°C)</w:t>
      </w:r>
      <w:r w:rsidR="00B17780">
        <w:rPr>
          <w:color w:val="auto"/>
          <w:sz w:val="24"/>
          <w:szCs w:val="24"/>
          <w:lang w:eastAsia="vi-VN"/>
        </w:rPr>
        <w:t xml:space="preserve">  </w:t>
      </w:r>
      <w:r w:rsidR="00B17780" w:rsidRPr="008D3CED">
        <w:rPr>
          <w:rFonts w:ascii="Cambria Math" w:eastAsia="Cambria Math" w:hAnsi="Cambria Math" w:cs="Cambria Math"/>
          <w:color w:val="FF0000"/>
          <w:sz w:val="22"/>
          <w:szCs w:val="22"/>
        </w:rPr>
        <w:t>⟹</w:t>
      </w:r>
      <w:r w:rsidR="00B17780" w:rsidRPr="008D3CED">
        <w:rPr>
          <w:rFonts w:eastAsia="Cambria Math"/>
          <w:color w:val="FF0000"/>
          <w:sz w:val="22"/>
          <w:szCs w:val="22"/>
        </w:rPr>
        <w:t xml:space="preserve"> </w:t>
      </w:r>
      <w:r w:rsidR="00B17780">
        <w:rPr>
          <w:b/>
          <w:bCs/>
          <w:color w:val="FF0000"/>
          <w:sz w:val="24"/>
          <w:szCs w:val="24"/>
        </w:rPr>
        <w:t xml:space="preserve">Đ </w:t>
      </w:r>
    </w:p>
    <w:p w14:paraId="4BD8334B" w14:textId="77777777" w:rsidR="00B17780"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D. </w:t>
      </w:r>
      <w:r w:rsidRPr="009805FB">
        <w:rPr>
          <w:color w:val="auto"/>
          <w:sz w:val="24"/>
          <w:szCs w:val="24"/>
          <w:lang w:eastAsia="vi-VN"/>
        </w:rPr>
        <w:t>Công thức chuyển đổi từ Celsius sang Fahrenheit là T(°F)=1.8×t(°C)+273.15T(°F)</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00B17780">
        <w:rPr>
          <w:b/>
          <w:bCs/>
          <w:color w:val="FF0000"/>
          <w:sz w:val="24"/>
          <w:szCs w:val="24"/>
          <w:lang w:eastAsia="vi-VN"/>
        </w:rPr>
        <w:t xml:space="preserve"> </w:t>
      </w:r>
    </w:p>
    <w:p w14:paraId="6DD7A8D0" w14:textId="0D3881CC"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B17780">
        <w:rPr>
          <w:i/>
          <w:iCs/>
          <w:color w:val="C00000"/>
          <w:sz w:val="24"/>
          <w:szCs w:val="24"/>
          <w:lang w:eastAsia="vi-VN"/>
        </w:rPr>
        <w:t>(Công thức đúng là T(°F)=1.8×t(°C)+32T(°F))</w:t>
      </w:r>
    </w:p>
    <w:p w14:paraId="3F50B044"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15: </w:t>
      </w:r>
      <w:r w:rsidRPr="009805FB">
        <w:rPr>
          <w:color w:val="auto"/>
          <w:sz w:val="24"/>
          <w:szCs w:val="24"/>
          <w:lang w:eastAsia="vi-VN"/>
        </w:rPr>
        <w:t xml:space="preserve">Chọn đúng sai khi nói về nhiệt kế: </w:t>
      </w:r>
    </w:p>
    <w:p w14:paraId="05743677" w14:textId="55828B70"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B17780">
        <w:rPr>
          <w:b/>
          <w:bCs/>
          <w:color w:val="auto"/>
          <w:sz w:val="24"/>
          <w:szCs w:val="24"/>
          <w:lang w:eastAsia="vi-VN"/>
        </w:rPr>
        <w:t>A.</w:t>
      </w:r>
      <w:r w:rsidR="00B17780">
        <w:rPr>
          <w:color w:val="auto"/>
          <w:sz w:val="24"/>
          <w:szCs w:val="24"/>
          <w:lang w:eastAsia="vi-VN"/>
        </w:rPr>
        <w:t xml:space="preserve"> </w:t>
      </w:r>
      <w:r w:rsidRPr="009805FB">
        <w:rPr>
          <w:color w:val="auto"/>
          <w:sz w:val="24"/>
          <w:szCs w:val="24"/>
          <w:lang w:eastAsia="vi-VN"/>
        </w:rPr>
        <w:t>Nhiệt kế thủy ngân sử dụng sự nở dài của cột chất lỏng trong ống thủy tinh để đo nhiệt độ.</w:t>
      </w:r>
      <w:r w:rsidR="00B17780">
        <w:rPr>
          <w:color w:val="auto"/>
          <w:sz w:val="24"/>
          <w:szCs w:val="24"/>
          <w:lang w:eastAsia="vi-VN"/>
        </w:rPr>
        <w:t xml:space="preserve"> </w:t>
      </w:r>
      <w:r w:rsidR="00B17780" w:rsidRPr="008D3CED">
        <w:rPr>
          <w:rFonts w:ascii="Cambria Math" w:eastAsia="Cambria Math" w:hAnsi="Cambria Math" w:cs="Cambria Math"/>
          <w:color w:val="FF0000"/>
          <w:sz w:val="22"/>
          <w:szCs w:val="22"/>
        </w:rPr>
        <w:t>⟹</w:t>
      </w:r>
      <w:r w:rsidR="00B17780" w:rsidRPr="008D3CED">
        <w:rPr>
          <w:rFonts w:eastAsia="Cambria Math"/>
          <w:color w:val="FF0000"/>
          <w:sz w:val="22"/>
          <w:szCs w:val="22"/>
        </w:rPr>
        <w:t xml:space="preserve"> </w:t>
      </w:r>
      <w:r w:rsidR="00B17780">
        <w:rPr>
          <w:b/>
          <w:bCs/>
          <w:color w:val="FF0000"/>
          <w:sz w:val="24"/>
          <w:szCs w:val="24"/>
        </w:rPr>
        <w:t>Đ</w:t>
      </w:r>
    </w:p>
    <w:p w14:paraId="1E56285F"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kế khí sử dụng sự nở dài của cột chất lỏng trong ống thủy tinh để đo nhiệt độ.</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Pr="009805FB">
        <w:rPr>
          <w:color w:val="auto"/>
          <w:sz w:val="24"/>
          <w:szCs w:val="24"/>
          <w:lang w:eastAsia="vi-VN"/>
        </w:rPr>
        <w:t xml:space="preserve"> </w:t>
      </w:r>
    </w:p>
    <w:p w14:paraId="565A334B" w14:textId="6046FC9E"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B17780">
        <w:rPr>
          <w:i/>
          <w:iCs/>
          <w:color w:val="C00000"/>
          <w:sz w:val="24"/>
          <w:szCs w:val="24"/>
          <w:lang w:eastAsia="vi-VN"/>
        </w:rPr>
        <w:t>(Nhiệt kế khí sử dụng sự nở vì nhiệt của thể tích khí)</w:t>
      </w:r>
    </w:p>
    <w:p w14:paraId="5D6EA9B3" w14:textId="02744510"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kế kim loại sử dụng sự nở dài của thanh kim loại để đo nhiệt độ.</w:t>
      </w:r>
      <w:r w:rsidR="00B17780">
        <w:rPr>
          <w:color w:val="auto"/>
          <w:sz w:val="24"/>
          <w:szCs w:val="24"/>
          <w:lang w:eastAsia="vi-VN"/>
        </w:rPr>
        <w:t xml:space="preserve"> </w:t>
      </w:r>
      <w:r w:rsidR="00B17780" w:rsidRPr="008D3CED">
        <w:rPr>
          <w:rFonts w:ascii="Cambria Math" w:eastAsia="Cambria Math" w:hAnsi="Cambria Math" w:cs="Cambria Math"/>
          <w:color w:val="FF0000"/>
          <w:sz w:val="22"/>
          <w:szCs w:val="22"/>
        </w:rPr>
        <w:t>⟹</w:t>
      </w:r>
      <w:r w:rsidR="00B17780" w:rsidRPr="008D3CED">
        <w:rPr>
          <w:rFonts w:eastAsia="Cambria Math"/>
          <w:color w:val="FF0000"/>
          <w:sz w:val="22"/>
          <w:szCs w:val="22"/>
        </w:rPr>
        <w:t xml:space="preserve"> </w:t>
      </w:r>
      <w:r w:rsidR="00B17780">
        <w:rPr>
          <w:b/>
          <w:bCs/>
          <w:color w:val="FF0000"/>
          <w:sz w:val="24"/>
          <w:szCs w:val="24"/>
        </w:rPr>
        <w:t>Đ</w:t>
      </w:r>
    </w:p>
    <w:p w14:paraId="7A484417"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Nhiệt kế rượu sử dụng sự nở dài của cột kim loại trong ống thủy tinh để đo nhiệt độ.</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Pr="009805FB">
        <w:rPr>
          <w:color w:val="auto"/>
          <w:sz w:val="24"/>
          <w:szCs w:val="24"/>
          <w:lang w:eastAsia="vi-VN"/>
        </w:rPr>
        <w:t xml:space="preserve"> </w:t>
      </w:r>
    </w:p>
    <w:p w14:paraId="79710F9E" w14:textId="11A4CC8F"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B17780">
        <w:rPr>
          <w:i/>
          <w:iCs/>
          <w:color w:val="C00000"/>
          <w:sz w:val="24"/>
          <w:szCs w:val="24"/>
          <w:lang w:eastAsia="vi-VN"/>
        </w:rPr>
        <w:t>(Nhiệt kế rượu sử dụng sự nở dài của cột chất lỏng,cụ thể là rượu,trong ống thủy tinh)</w:t>
      </w:r>
    </w:p>
    <w:p w14:paraId="0BF558A6"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16: </w:t>
      </w:r>
      <w:r w:rsidRPr="009805FB">
        <w:rPr>
          <w:color w:val="auto"/>
          <w:sz w:val="24"/>
          <w:szCs w:val="24"/>
          <w:lang w:eastAsia="vi-VN"/>
        </w:rPr>
        <w:t xml:space="preserve">Chọn đúng sai khi nói về sự thay đổi nhiệt độ và nhiệt lượng trong các quá trình vật lý: </w:t>
      </w:r>
    </w:p>
    <w:p w14:paraId="01710734" w14:textId="159253F3"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B17780">
        <w:rPr>
          <w:b/>
          <w:bCs/>
          <w:color w:val="auto"/>
          <w:sz w:val="24"/>
          <w:szCs w:val="24"/>
          <w:lang w:eastAsia="vi-VN"/>
        </w:rPr>
        <w:t>A.</w:t>
      </w:r>
      <w:r w:rsidR="00B17780">
        <w:rPr>
          <w:color w:val="auto"/>
          <w:sz w:val="24"/>
          <w:szCs w:val="24"/>
          <w:lang w:eastAsia="vi-VN"/>
        </w:rPr>
        <w:t xml:space="preserve"> </w:t>
      </w:r>
      <w:r w:rsidRPr="009805FB">
        <w:rPr>
          <w:color w:val="auto"/>
          <w:sz w:val="24"/>
          <w:szCs w:val="24"/>
          <w:lang w:eastAsia="vi-VN"/>
        </w:rPr>
        <w:t>Khi nhiệt độ của một vật tăng lên,nó luôn hấp thụ nhiệt lượng từ môi trường xung quanh.</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00B17780" w:rsidRPr="009805FB">
        <w:rPr>
          <w:color w:val="auto"/>
          <w:sz w:val="24"/>
          <w:szCs w:val="24"/>
          <w:lang w:eastAsia="vi-VN"/>
        </w:rPr>
        <w:t xml:space="preserve"> </w:t>
      </w:r>
      <w:r w:rsidRPr="00B17780">
        <w:rPr>
          <w:i/>
          <w:iCs/>
          <w:color w:val="C00000"/>
          <w:sz w:val="24"/>
          <w:szCs w:val="24"/>
          <w:lang w:eastAsia="vi-VN"/>
        </w:rPr>
        <w:t>(Nhiệt độ của vật tăng lên không nhất thiết phải do hấp thụ nhiệt lượng từ môi trường xung quanh,nó có thể do một quá trình nội tại như phản ứng hóa học)</w:t>
      </w:r>
    </w:p>
    <w:p w14:paraId="1FF877A1"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Khi nhiệt độ của một vật giảm,nó luôn tỏa nhiệt lượng ra môi trường xung quanh.</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Pr="009805FB">
        <w:rPr>
          <w:color w:val="auto"/>
          <w:sz w:val="24"/>
          <w:szCs w:val="24"/>
          <w:lang w:eastAsia="vi-VN"/>
        </w:rPr>
        <w:t xml:space="preserve"> </w:t>
      </w:r>
    </w:p>
    <w:p w14:paraId="682E1175" w14:textId="42A71C60"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B17780">
        <w:rPr>
          <w:i/>
          <w:iCs/>
          <w:color w:val="C00000"/>
          <w:sz w:val="24"/>
          <w:szCs w:val="24"/>
          <w:lang w:eastAsia="vi-VN"/>
        </w:rPr>
        <w:t>(Nhiệt độ của vật giảm không nhất thiết phải do tỏa nhiệt lượng ra môi trường xung quanh,nó có thể do một quá trình nội tại như phản ứng hóa học)</w:t>
      </w:r>
    </w:p>
    <w:p w14:paraId="4A609EDB" w14:textId="33184C73"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lượng cần thiết để làm tăng nhiệt độ của một vật phụ thuộc vào khối lượng,nhiệt dung riêng của vật và độ tăng nhiệt độ.</w:t>
      </w:r>
      <w:r w:rsidR="00B17780">
        <w:rPr>
          <w:color w:val="auto"/>
          <w:sz w:val="24"/>
          <w:szCs w:val="24"/>
          <w:lang w:eastAsia="vi-VN"/>
        </w:rPr>
        <w:t xml:space="preserve">  </w:t>
      </w:r>
      <w:r w:rsidR="00B17780" w:rsidRPr="008D3CED">
        <w:rPr>
          <w:rFonts w:ascii="Cambria Math" w:eastAsia="Cambria Math" w:hAnsi="Cambria Math" w:cs="Cambria Math"/>
          <w:color w:val="FF0000"/>
          <w:sz w:val="22"/>
          <w:szCs w:val="22"/>
        </w:rPr>
        <w:t>⟹</w:t>
      </w:r>
      <w:r w:rsidR="00B17780" w:rsidRPr="008D3CED">
        <w:rPr>
          <w:rFonts w:eastAsia="Cambria Math"/>
          <w:color w:val="FF0000"/>
          <w:sz w:val="22"/>
          <w:szCs w:val="22"/>
        </w:rPr>
        <w:t xml:space="preserve"> </w:t>
      </w:r>
      <w:r w:rsidR="00B17780">
        <w:rPr>
          <w:b/>
          <w:bCs/>
          <w:color w:val="FF0000"/>
          <w:sz w:val="24"/>
          <w:szCs w:val="24"/>
        </w:rPr>
        <w:t>Đ</w:t>
      </w:r>
    </w:p>
    <w:p w14:paraId="77BB0555" w14:textId="4E1B4CF4"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Nhiệt lượng cần thiết để làm tăng nhiệt độ của một vật chỉ phụ thuộc vào độ tăng nhiệt độ của vật.</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00B17780" w:rsidRPr="009805FB">
        <w:rPr>
          <w:color w:val="auto"/>
          <w:sz w:val="24"/>
          <w:szCs w:val="24"/>
          <w:lang w:eastAsia="vi-VN"/>
        </w:rPr>
        <w:t xml:space="preserve"> </w:t>
      </w:r>
      <w:r w:rsidR="00B17780">
        <w:rPr>
          <w:color w:val="auto"/>
          <w:sz w:val="24"/>
          <w:szCs w:val="24"/>
          <w:lang w:eastAsia="vi-VN"/>
        </w:rPr>
        <w:t xml:space="preserve"> </w:t>
      </w:r>
      <w:r w:rsidRPr="00B17780">
        <w:rPr>
          <w:i/>
          <w:iCs/>
          <w:color w:val="C00000"/>
          <w:sz w:val="24"/>
          <w:szCs w:val="24"/>
          <w:lang w:eastAsia="vi-VN"/>
        </w:rPr>
        <w:t>(Nhiệt lượng cần thiết còn phụ thuộc vào khối lượng và nhiệt dung riêng của vật)</w:t>
      </w:r>
    </w:p>
    <w:p w14:paraId="2F348280"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17: </w:t>
      </w:r>
      <w:r w:rsidRPr="009805FB">
        <w:rPr>
          <w:color w:val="auto"/>
          <w:sz w:val="24"/>
          <w:szCs w:val="24"/>
          <w:lang w:eastAsia="vi-VN"/>
        </w:rPr>
        <w:t xml:space="preserve">Chọn đúng sai khi nói về sự thay đổi nhiệt độ và sự thay đổi pha của các chất: </w:t>
      </w:r>
    </w:p>
    <w:p w14:paraId="2A8DD919" w14:textId="77777777" w:rsidR="00B17780" w:rsidRDefault="00754FA6" w:rsidP="009805FB">
      <w:pPr>
        <w:tabs>
          <w:tab w:val="left" w:pos="0"/>
          <w:tab w:val="left" w:pos="2835"/>
          <w:tab w:val="left" w:pos="5386"/>
          <w:tab w:val="left" w:pos="7937"/>
        </w:tabs>
        <w:jc w:val="both"/>
        <w:rPr>
          <w:b/>
          <w:color w:val="auto"/>
          <w:sz w:val="24"/>
          <w:szCs w:val="24"/>
          <w:lang w:eastAsia="vi-VN"/>
        </w:rPr>
      </w:pPr>
      <w:r w:rsidRPr="00B17780">
        <w:rPr>
          <w:b/>
          <w:bCs/>
          <w:color w:val="auto"/>
          <w:sz w:val="24"/>
          <w:szCs w:val="24"/>
          <w:lang w:eastAsia="vi-VN"/>
        </w:rPr>
        <w:t>A.</w:t>
      </w:r>
      <w:r w:rsidR="00B17780">
        <w:rPr>
          <w:b/>
          <w:bCs/>
          <w:color w:val="auto"/>
          <w:sz w:val="24"/>
          <w:szCs w:val="24"/>
          <w:lang w:eastAsia="vi-VN"/>
        </w:rPr>
        <w:t xml:space="preserve"> </w:t>
      </w:r>
      <w:r w:rsidRPr="009805FB">
        <w:rPr>
          <w:color w:val="auto"/>
          <w:sz w:val="24"/>
          <w:szCs w:val="24"/>
          <w:lang w:eastAsia="vi-VN"/>
        </w:rPr>
        <w:t>Trong quá trình chuyển từ thể rắn sang thể lỏng,nhiệt độ của chất luôn không đổi.</w:t>
      </w:r>
      <w:r w:rsidR="00B17780">
        <w:rPr>
          <w:color w:val="auto"/>
          <w:sz w:val="24"/>
          <w:szCs w:val="24"/>
          <w:lang w:eastAsia="vi-VN"/>
        </w:rPr>
        <w:t xml:space="preserve"> </w:t>
      </w:r>
      <w:r w:rsidR="00B17780" w:rsidRPr="008D3CED">
        <w:rPr>
          <w:rFonts w:ascii="Cambria Math" w:eastAsia="Cambria Math" w:hAnsi="Cambria Math" w:cs="Cambria Math"/>
          <w:color w:val="FF0000"/>
          <w:sz w:val="22"/>
          <w:szCs w:val="22"/>
        </w:rPr>
        <w:t>⟹</w:t>
      </w:r>
      <w:r w:rsidR="00B17780" w:rsidRPr="008D3CED">
        <w:rPr>
          <w:rFonts w:eastAsia="Cambria Math"/>
          <w:color w:val="FF0000"/>
          <w:sz w:val="22"/>
          <w:szCs w:val="22"/>
        </w:rPr>
        <w:t xml:space="preserve"> </w:t>
      </w:r>
      <w:r w:rsidR="00B17780">
        <w:rPr>
          <w:b/>
          <w:bCs/>
          <w:color w:val="FF0000"/>
          <w:sz w:val="24"/>
          <w:szCs w:val="24"/>
        </w:rPr>
        <w:t>Đ</w:t>
      </w:r>
      <w:r w:rsidR="00B17780" w:rsidRPr="009805FB">
        <w:rPr>
          <w:b/>
          <w:color w:val="auto"/>
          <w:sz w:val="24"/>
          <w:szCs w:val="24"/>
          <w:lang w:eastAsia="vi-VN"/>
        </w:rPr>
        <w:t xml:space="preserve"> </w:t>
      </w:r>
    </w:p>
    <w:p w14:paraId="03129C9A" w14:textId="77777777" w:rsidR="00B17780"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Trong quá trình chuyển từ thể lỏng sang thể rắn,nhiệt độ của chất luôn không đổi.</w:t>
      </w:r>
      <w:r w:rsidR="00B17780">
        <w:rPr>
          <w:color w:val="auto"/>
          <w:sz w:val="24"/>
          <w:szCs w:val="24"/>
          <w:lang w:eastAsia="vi-VN"/>
        </w:rPr>
        <w:t xml:space="preserve">  </w:t>
      </w:r>
      <w:r w:rsidR="00B17780" w:rsidRPr="008D3CED">
        <w:rPr>
          <w:rFonts w:ascii="Cambria Math" w:eastAsia="Cambria Math" w:hAnsi="Cambria Math" w:cs="Cambria Math"/>
          <w:color w:val="FF0000"/>
          <w:sz w:val="22"/>
          <w:szCs w:val="22"/>
        </w:rPr>
        <w:t>⟹</w:t>
      </w:r>
      <w:r w:rsidR="00B17780" w:rsidRPr="008D3CED">
        <w:rPr>
          <w:rFonts w:eastAsia="Cambria Math"/>
          <w:color w:val="FF0000"/>
          <w:sz w:val="22"/>
          <w:szCs w:val="22"/>
        </w:rPr>
        <w:t xml:space="preserve"> </w:t>
      </w:r>
      <w:r w:rsidR="00B17780">
        <w:rPr>
          <w:b/>
          <w:bCs/>
          <w:color w:val="FF0000"/>
          <w:sz w:val="24"/>
          <w:szCs w:val="24"/>
        </w:rPr>
        <w:t>Đ</w:t>
      </w:r>
      <w:r w:rsidR="00B17780" w:rsidRPr="009805FB">
        <w:rPr>
          <w:b/>
          <w:color w:val="auto"/>
          <w:sz w:val="24"/>
          <w:szCs w:val="24"/>
          <w:lang w:eastAsia="vi-VN"/>
        </w:rPr>
        <w:t xml:space="preserve"> </w:t>
      </w:r>
    </w:p>
    <w:p w14:paraId="0E96A174"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Trong quá trình sôi,nhiệt độ của chất lỏng tăng dần đến khi toàn bộ chất lỏng chuyển thành hơi.</w:t>
      </w:r>
    </w:p>
    <w:p w14:paraId="5E82B1D1" w14:textId="56A9B505" w:rsidR="00754FA6" w:rsidRPr="009805FB" w:rsidRDefault="00B17780" w:rsidP="009805FB">
      <w:pPr>
        <w:tabs>
          <w:tab w:val="left" w:pos="0"/>
          <w:tab w:val="left" w:pos="2835"/>
          <w:tab w:val="left" w:pos="5386"/>
          <w:tab w:val="left" w:pos="7937"/>
        </w:tabs>
        <w:jc w:val="both"/>
        <w:rPr>
          <w:b/>
          <w:color w:val="auto"/>
          <w:sz w:val="24"/>
          <w:szCs w:val="24"/>
          <w:lang w:eastAsia="vi-VN"/>
        </w:rPr>
      </w:pPr>
      <w:r w:rsidRPr="00807E07">
        <w:rPr>
          <w:rFonts w:ascii="Cambria Math" w:hAnsi="Cambria Math" w:cs="Cambria Math"/>
          <w:b/>
          <w:bCs/>
          <w:color w:val="FF0000"/>
          <w:sz w:val="24"/>
          <w:szCs w:val="24"/>
          <w:lang w:eastAsia="vi-VN"/>
        </w:rPr>
        <w:t>⟹</w:t>
      </w:r>
      <w:r w:rsidRPr="00807E07">
        <w:rPr>
          <w:b/>
          <w:bCs/>
          <w:color w:val="FF0000"/>
          <w:sz w:val="24"/>
          <w:szCs w:val="24"/>
          <w:lang w:eastAsia="vi-VN"/>
        </w:rPr>
        <w:t xml:space="preserve"> S</w:t>
      </w:r>
      <w:r>
        <w:rPr>
          <w:b/>
          <w:bCs/>
          <w:color w:val="FF0000"/>
          <w:sz w:val="24"/>
          <w:szCs w:val="24"/>
          <w:lang w:eastAsia="vi-VN"/>
        </w:rPr>
        <w:t xml:space="preserve"> </w:t>
      </w:r>
      <w:r w:rsidR="00754FA6" w:rsidRPr="009805FB">
        <w:rPr>
          <w:color w:val="auto"/>
          <w:sz w:val="24"/>
          <w:szCs w:val="24"/>
          <w:lang w:eastAsia="vi-VN"/>
        </w:rPr>
        <w:t xml:space="preserve"> </w:t>
      </w:r>
      <w:r w:rsidR="00754FA6" w:rsidRPr="00B17780">
        <w:rPr>
          <w:i/>
          <w:iCs/>
          <w:color w:val="C00000"/>
          <w:sz w:val="24"/>
          <w:szCs w:val="24"/>
          <w:lang w:eastAsia="vi-VN"/>
        </w:rPr>
        <w:t>(Trong quá trình sôi,nhiệt độ của chất lỏng không thay đổi)</w:t>
      </w:r>
    </w:p>
    <w:p w14:paraId="041EFA10" w14:textId="77777777" w:rsidR="00B17780"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D. </w:t>
      </w:r>
      <w:r w:rsidRPr="009805FB">
        <w:rPr>
          <w:color w:val="auto"/>
          <w:sz w:val="24"/>
          <w:szCs w:val="24"/>
          <w:lang w:eastAsia="vi-VN"/>
        </w:rPr>
        <w:t>Trong quá trình hóa hơi,nhiệt độ của chất lỏng luôn không đổi.</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p>
    <w:p w14:paraId="56EC8474" w14:textId="00742E40"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B17780">
        <w:rPr>
          <w:i/>
          <w:iCs/>
          <w:color w:val="C00000"/>
          <w:sz w:val="24"/>
          <w:szCs w:val="24"/>
          <w:lang w:eastAsia="vi-VN"/>
        </w:rPr>
        <w:t xml:space="preserve"> (Trong quá trình hóa hơi,nhiệt độ của chất lỏng có thể thay đổi nếu không ở điều kiện sôi)</w:t>
      </w:r>
    </w:p>
    <w:p w14:paraId="4C00AC24"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18: </w:t>
      </w:r>
      <w:r w:rsidRPr="009805FB">
        <w:rPr>
          <w:color w:val="auto"/>
          <w:sz w:val="24"/>
          <w:szCs w:val="24"/>
          <w:lang w:eastAsia="vi-VN"/>
        </w:rPr>
        <w:t xml:space="preserve">Chọn đúng sai khi nói về sự tương tác nhiệt giữa hai vật: </w:t>
      </w:r>
    </w:p>
    <w:p w14:paraId="4AA234B3" w14:textId="00486092"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B17780">
        <w:rPr>
          <w:b/>
          <w:bCs/>
          <w:color w:val="auto"/>
          <w:sz w:val="24"/>
          <w:szCs w:val="24"/>
          <w:lang w:eastAsia="vi-VN"/>
        </w:rPr>
        <w:t>A.</w:t>
      </w:r>
      <w:r w:rsidR="00B17780">
        <w:rPr>
          <w:color w:val="auto"/>
          <w:sz w:val="24"/>
          <w:szCs w:val="24"/>
          <w:lang w:eastAsia="vi-VN"/>
        </w:rPr>
        <w:t xml:space="preserve"> </w:t>
      </w:r>
      <w:r w:rsidRPr="009805FB">
        <w:rPr>
          <w:color w:val="auto"/>
          <w:sz w:val="24"/>
          <w:szCs w:val="24"/>
          <w:lang w:eastAsia="vi-VN"/>
        </w:rPr>
        <w:t>Khi hai vật có nhiệt độ khác nhau tiếp xúc nhau,nhiệt năng sẽ truyền từ vật có nhiệt độ cao hơn sang vật có nhiệt độ thấp hơn.</w:t>
      </w:r>
      <w:r w:rsidR="00B17780">
        <w:rPr>
          <w:color w:val="auto"/>
          <w:sz w:val="24"/>
          <w:szCs w:val="24"/>
          <w:lang w:eastAsia="vi-VN"/>
        </w:rPr>
        <w:t xml:space="preserve">  </w:t>
      </w:r>
      <w:r w:rsidR="00B17780" w:rsidRPr="008D3CED">
        <w:rPr>
          <w:rFonts w:ascii="Cambria Math" w:eastAsia="Cambria Math" w:hAnsi="Cambria Math" w:cs="Cambria Math"/>
          <w:color w:val="FF0000"/>
          <w:sz w:val="22"/>
          <w:szCs w:val="22"/>
        </w:rPr>
        <w:t>⟹</w:t>
      </w:r>
      <w:r w:rsidR="00B17780" w:rsidRPr="008D3CED">
        <w:rPr>
          <w:rFonts w:eastAsia="Cambria Math"/>
          <w:color w:val="FF0000"/>
          <w:sz w:val="22"/>
          <w:szCs w:val="22"/>
        </w:rPr>
        <w:t xml:space="preserve"> </w:t>
      </w:r>
      <w:r w:rsidR="00B17780">
        <w:rPr>
          <w:b/>
          <w:bCs/>
          <w:color w:val="FF0000"/>
          <w:sz w:val="24"/>
          <w:szCs w:val="24"/>
        </w:rPr>
        <w:t>Đ</w:t>
      </w:r>
      <w:r w:rsidR="00B17780" w:rsidRPr="009805FB">
        <w:rPr>
          <w:b/>
          <w:color w:val="auto"/>
          <w:sz w:val="24"/>
          <w:szCs w:val="24"/>
          <w:lang w:eastAsia="vi-VN"/>
        </w:rPr>
        <w:t xml:space="preserve"> </w:t>
      </w:r>
    </w:p>
    <w:p w14:paraId="4BCC99B5" w14:textId="25D4C3A4"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Khi hai vật có nhiệt độ bằng nhau tiếp xúc nhau,nhiệt năng vẫn có thể truyền từ vật này sang vật kia.</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Pr="009805FB">
        <w:rPr>
          <w:color w:val="auto"/>
          <w:sz w:val="24"/>
          <w:szCs w:val="24"/>
          <w:lang w:eastAsia="vi-VN"/>
        </w:rPr>
        <w:t xml:space="preserve"> </w:t>
      </w:r>
      <w:r w:rsidRPr="00B17780">
        <w:rPr>
          <w:i/>
          <w:iCs/>
          <w:color w:val="C00000"/>
          <w:sz w:val="24"/>
          <w:szCs w:val="24"/>
          <w:lang w:eastAsia="vi-VN"/>
        </w:rPr>
        <w:t>(Khi hai vật có nhiệt độ bằng nhau tiếp xúc nhau,không có sự truyền nhiệt năng giữa chúng)</w:t>
      </w:r>
    </w:p>
    <w:p w14:paraId="24C0F287" w14:textId="77777777" w:rsidR="00B17780" w:rsidRDefault="00754FA6" w:rsidP="00B17780">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năng truyền từ vật có nhiệt độ cao hơn sang vật có nhiệt độ thấp hơn cho đến khi nhiệt độ của hai vật bằng nhau.</w:t>
      </w:r>
      <w:r w:rsidR="00B17780">
        <w:rPr>
          <w:color w:val="auto"/>
          <w:sz w:val="24"/>
          <w:szCs w:val="24"/>
          <w:lang w:eastAsia="vi-VN"/>
        </w:rPr>
        <w:t xml:space="preserve"> </w:t>
      </w:r>
      <w:r w:rsidR="00B17780" w:rsidRPr="008D3CED">
        <w:rPr>
          <w:rFonts w:ascii="Cambria Math" w:eastAsia="Cambria Math" w:hAnsi="Cambria Math" w:cs="Cambria Math"/>
          <w:color w:val="FF0000"/>
          <w:sz w:val="22"/>
          <w:szCs w:val="22"/>
        </w:rPr>
        <w:t>⟹</w:t>
      </w:r>
      <w:r w:rsidR="00B17780" w:rsidRPr="008D3CED">
        <w:rPr>
          <w:rFonts w:eastAsia="Cambria Math"/>
          <w:color w:val="FF0000"/>
          <w:sz w:val="22"/>
          <w:szCs w:val="22"/>
        </w:rPr>
        <w:t xml:space="preserve"> </w:t>
      </w:r>
      <w:r w:rsidR="00B17780">
        <w:rPr>
          <w:b/>
          <w:bCs/>
          <w:color w:val="FF0000"/>
          <w:sz w:val="24"/>
          <w:szCs w:val="24"/>
        </w:rPr>
        <w:t>Đ</w:t>
      </w:r>
      <w:r w:rsidR="00B17780" w:rsidRPr="009805FB">
        <w:rPr>
          <w:b/>
          <w:color w:val="auto"/>
          <w:sz w:val="24"/>
          <w:szCs w:val="24"/>
          <w:lang w:eastAsia="vi-VN"/>
        </w:rPr>
        <w:t xml:space="preserve"> </w:t>
      </w:r>
    </w:p>
    <w:p w14:paraId="207D0047" w14:textId="4B7D9BA5"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Sự truyền nhiệt năng giữa hai vật không phụ thuộc vào sự chênh lệch nhiệt độ giữa chúng.</w:t>
      </w:r>
      <w:r w:rsidR="00B17780">
        <w:rPr>
          <w:color w:val="auto"/>
          <w:sz w:val="24"/>
          <w:szCs w:val="24"/>
          <w:lang w:eastAsia="vi-VN"/>
        </w:rPr>
        <w:t xml:space="preserve"> </w:t>
      </w:r>
      <w:r w:rsidR="00B17780" w:rsidRPr="00807E07">
        <w:rPr>
          <w:rFonts w:ascii="Cambria Math" w:hAnsi="Cambria Math" w:cs="Cambria Math"/>
          <w:b/>
          <w:bCs/>
          <w:color w:val="FF0000"/>
          <w:sz w:val="24"/>
          <w:szCs w:val="24"/>
          <w:lang w:eastAsia="vi-VN"/>
        </w:rPr>
        <w:t>⟹</w:t>
      </w:r>
      <w:r w:rsidR="00B17780" w:rsidRPr="00807E07">
        <w:rPr>
          <w:b/>
          <w:bCs/>
          <w:color w:val="FF0000"/>
          <w:sz w:val="24"/>
          <w:szCs w:val="24"/>
          <w:lang w:eastAsia="vi-VN"/>
        </w:rPr>
        <w:t xml:space="preserve"> S</w:t>
      </w:r>
      <w:r w:rsidR="00B17780" w:rsidRPr="009805FB">
        <w:rPr>
          <w:color w:val="auto"/>
          <w:sz w:val="24"/>
          <w:szCs w:val="24"/>
          <w:lang w:eastAsia="vi-VN"/>
        </w:rPr>
        <w:t xml:space="preserve"> </w:t>
      </w:r>
      <w:r w:rsidRPr="00B17780">
        <w:rPr>
          <w:i/>
          <w:iCs/>
          <w:color w:val="C00000"/>
          <w:sz w:val="24"/>
          <w:szCs w:val="24"/>
          <w:lang w:eastAsia="vi-VN"/>
        </w:rPr>
        <w:t>(Sự truyền nhiệt năng giữa hai vật phụ thuộc vào sự chênh lệch nhiệt độ giữa chúng)</w:t>
      </w:r>
    </w:p>
    <w:p w14:paraId="768077DD" w14:textId="77777777" w:rsidR="00754FA6" w:rsidRPr="009805FB" w:rsidRDefault="00754FA6" w:rsidP="009805FB">
      <w:pPr>
        <w:tabs>
          <w:tab w:val="left" w:pos="0"/>
          <w:tab w:val="left" w:pos="2835"/>
          <w:tab w:val="left" w:pos="5386"/>
          <w:tab w:val="left" w:pos="7937"/>
        </w:tabs>
        <w:jc w:val="both"/>
        <w:rPr>
          <w:b/>
          <w:color w:val="auto"/>
          <w:sz w:val="24"/>
          <w:szCs w:val="24"/>
        </w:rPr>
      </w:pPr>
      <w:r w:rsidRPr="009805FB">
        <w:rPr>
          <w:b/>
          <w:bCs/>
          <w:color w:val="auto"/>
          <w:sz w:val="24"/>
          <w:szCs w:val="24"/>
          <w:lang w:eastAsia="vi-VN"/>
        </w:rPr>
        <w:t>Câu 19</w:t>
      </w:r>
      <w:r w:rsidRPr="009805FB">
        <w:rPr>
          <w:color w:val="auto"/>
          <w:sz w:val="24"/>
          <w:szCs w:val="24"/>
        </w:rPr>
        <w:t xml:space="preserve">: </w:t>
      </w:r>
      <w:r w:rsidRPr="009805FB">
        <w:rPr>
          <w:color w:val="auto"/>
          <w:sz w:val="24"/>
          <w:szCs w:val="24"/>
          <w:lang w:eastAsia="vi-VN"/>
        </w:rPr>
        <w:t>Chọn đúng sai khi nói về các loại nhiệt kế và nguyên lí hoạt động của chúng</w:t>
      </w:r>
      <w:r w:rsidRPr="009805FB">
        <w:rPr>
          <w:color w:val="auto"/>
          <w:sz w:val="24"/>
          <w:szCs w:val="24"/>
        </w:rPr>
        <w:t xml:space="preserve">: </w:t>
      </w:r>
    </w:p>
    <w:p w14:paraId="3983427C" w14:textId="7A1236C8" w:rsidR="00754FA6" w:rsidRPr="00554D37" w:rsidRDefault="00754FA6" w:rsidP="009805FB">
      <w:pPr>
        <w:tabs>
          <w:tab w:val="left" w:pos="0"/>
          <w:tab w:val="left" w:pos="2835"/>
          <w:tab w:val="left" w:pos="5386"/>
          <w:tab w:val="left" w:pos="7937"/>
        </w:tabs>
        <w:jc w:val="both"/>
        <w:rPr>
          <w:b/>
          <w:color w:val="FF0000"/>
          <w:sz w:val="24"/>
          <w:szCs w:val="24"/>
        </w:rPr>
      </w:pPr>
      <w:r w:rsidRPr="00554D37">
        <w:rPr>
          <w:b/>
          <w:color w:val="auto"/>
          <w:sz w:val="24"/>
          <w:szCs w:val="24"/>
        </w:rPr>
        <w:t>A.</w:t>
      </w:r>
      <w:r w:rsidRPr="00554D37">
        <w:rPr>
          <w:bCs/>
          <w:color w:val="auto"/>
          <w:sz w:val="24"/>
          <w:szCs w:val="24"/>
        </w:rPr>
        <w:t xml:space="preserve"> </w:t>
      </w:r>
      <w:r w:rsidRPr="00554D37">
        <w:rPr>
          <w:bCs/>
          <w:color w:val="auto"/>
          <w:sz w:val="24"/>
          <w:szCs w:val="24"/>
          <w:lang w:eastAsia="vi-VN"/>
        </w:rPr>
        <w:t>Nhiệt kế thủy ngân và nhiệt kế rượu hoạt động dựa trên sự nở dài của chất lỏng trong ống thủy tinh.</w:t>
      </w:r>
      <w:r w:rsidR="00554D37">
        <w:rPr>
          <w:bCs/>
          <w:color w:val="auto"/>
          <w:sz w:val="24"/>
          <w:szCs w:val="24"/>
          <w:lang w:eastAsia="vi-VN"/>
        </w:rPr>
        <w:t xml:space="preserve"> </w:t>
      </w:r>
      <w:r w:rsidRPr="00554D37">
        <w:rPr>
          <w:rFonts w:ascii="Cambria Math" w:hAnsi="Cambria Math" w:cs="Cambria Math"/>
          <w:b/>
          <w:color w:val="FF0000"/>
          <w:sz w:val="24"/>
          <w:szCs w:val="24"/>
          <w:lang w:eastAsia="vi-VN"/>
        </w:rPr>
        <w:t>⟹</w:t>
      </w:r>
      <w:r w:rsidRPr="00554D37">
        <w:rPr>
          <w:b/>
          <w:color w:val="FF0000"/>
          <w:sz w:val="24"/>
          <w:szCs w:val="24"/>
          <w:lang w:eastAsia="vi-VN"/>
        </w:rPr>
        <w:t xml:space="preserve"> Đ</w:t>
      </w:r>
    </w:p>
    <w:p w14:paraId="0E43607A" w14:textId="77777777" w:rsidR="00554D37" w:rsidRDefault="00754FA6" w:rsidP="009805FB">
      <w:pPr>
        <w:tabs>
          <w:tab w:val="left" w:pos="0"/>
          <w:tab w:val="left" w:pos="2835"/>
          <w:tab w:val="left" w:pos="5386"/>
          <w:tab w:val="left" w:pos="7937"/>
        </w:tabs>
        <w:jc w:val="both"/>
        <w:rPr>
          <w:bCs/>
          <w:color w:val="auto"/>
          <w:sz w:val="24"/>
          <w:szCs w:val="24"/>
          <w:lang w:eastAsia="vi-VN"/>
        </w:rPr>
      </w:pPr>
      <w:r w:rsidRPr="00554D37">
        <w:rPr>
          <w:b/>
          <w:color w:val="auto"/>
          <w:sz w:val="24"/>
          <w:szCs w:val="24"/>
        </w:rPr>
        <w:t>B.</w:t>
      </w:r>
      <w:r w:rsidRPr="00554D37">
        <w:rPr>
          <w:bCs/>
          <w:color w:val="auto"/>
          <w:sz w:val="24"/>
          <w:szCs w:val="24"/>
        </w:rPr>
        <w:t xml:space="preserve"> </w:t>
      </w:r>
      <w:r w:rsidRPr="00554D37">
        <w:rPr>
          <w:bCs/>
          <w:color w:val="auto"/>
          <w:sz w:val="24"/>
          <w:szCs w:val="24"/>
          <w:lang w:eastAsia="vi-VN"/>
        </w:rPr>
        <w:t>Nhiệt kế kim loại và nhiệt kế khí hoạt động dựa trên sự nở dài của chất lỏng trong ống thủy tinh.</w:t>
      </w:r>
    </w:p>
    <w:p w14:paraId="7B9A69C8" w14:textId="6EC5C637" w:rsidR="00754FA6" w:rsidRPr="00554D37" w:rsidRDefault="00554D37" w:rsidP="009805FB">
      <w:pPr>
        <w:tabs>
          <w:tab w:val="left" w:pos="0"/>
          <w:tab w:val="left" w:pos="2835"/>
          <w:tab w:val="left" w:pos="5386"/>
          <w:tab w:val="left" w:pos="7937"/>
        </w:tabs>
        <w:jc w:val="both"/>
        <w:rPr>
          <w:bCs/>
          <w:i/>
          <w:iCs/>
          <w:color w:val="C00000"/>
          <w:sz w:val="24"/>
          <w:szCs w:val="24"/>
        </w:rPr>
      </w:pPr>
      <w:r w:rsidRPr="00807E07">
        <w:rPr>
          <w:rFonts w:ascii="Cambria Math" w:hAnsi="Cambria Math" w:cs="Cambria Math"/>
          <w:b/>
          <w:bCs/>
          <w:color w:val="FF0000"/>
          <w:sz w:val="24"/>
          <w:szCs w:val="24"/>
          <w:lang w:eastAsia="vi-VN"/>
        </w:rPr>
        <w:t>⟹</w:t>
      </w:r>
      <w:r w:rsidRPr="00807E07">
        <w:rPr>
          <w:b/>
          <w:bCs/>
          <w:color w:val="FF0000"/>
          <w:sz w:val="24"/>
          <w:szCs w:val="24"/>
          <w:lang w:eastAsia="vi-VN"/>
        </w:rPr>
        <w:t xml:space="preserve"> S</w:t>
      </w:r>
      <w:r w:rsidRPr="00554D37">
        <w:rPr>
          <w:bCs/>
          <w:color w:val="auto"/>
          <w:sz w:val="24"/>
          <w:szCs w:val="24"/>
          <w:lang w:eastAsia="vi-VN"/>
        </w:rPr>
        <w:t xml:space="preserve"> </w:t>
      </w:r>
      <w:r w:rsidR="00754FA6" w:rsidRPr="00554D37">
        <w:rPr>
          <w:bCs/>
          <w:i/>
          <w:iCs/>
          <w:color w:val="C00000"/>
          <w:sz w:val="24"/>
          <w:szCs w:val="24"/>
          <w:lang w:eastAsia="vi-VN"/>
        </w:rPr>
        <w:t>(Nhiệt kế kim loại hoạt động dựa trên sự nở dài của thanh kim loại,nhiệt kế khí dựa trên sự nở vì nhiệt của thể tích khí)</w:t>
      </w:r>
    </w:p>
    <w:p w14:paraId="74B7F802" w14:textId="77777777" w:rsidR="00554D37" w:rsidRDefault="00754FA6" w:rsidP="009805FB">
      <w:pPr>
        <w:tabs>
          <w:tab w:val="left" w:pos="0"/>
          <w:tab w:val="left" w:pos="2835"/>
          <w:tab w:val="left" w:pos="5386"/>
          <w:tab w:val="left" w:pos="7937"/>
        </w:tabs>
        <w:jc w:val="both"/>
        <w:rPr>
          <w:bCs/>
          <w:color w:val="auto"/>
          <w:sz w:val="24"/>
          <w:szCs w:val="24"/>
          <w:lang w:eastAsia="vi-VN"/>
        </w:rPr>
      </w:pPr>
      <w:r w:rsidRPr="00554D37">
        <w:rPr>
          <w:b/>
          <w:color w:val="auto"/>
          <w:sz w:val="24"/>
          <w:szCs w:val="24"/>
        </w:rPr>
        <w:t>C.</w:t>
      </w:r>
      <w:r w:rsidRPr="00554D37">
        <w:rPr>
          <w:bCs/>
          <w:color w:val="auto"/>
          <w:sz w:val="24"/>
          <w:szCs w:val="24"/>
        </w:rPr>
        <w:t xml:space="preserve"> </w:t>
      </w:r>
      <w:r w:rsidRPr="00554D37">
        <w:rPr>
          <w:bCs/>
          <w:color w:val="auto"/>
          <w:sz w:val="24"/>
          <w:szCs w:val="24"/>
          <w:lang w:eastAsia="vi-VN"/>
        </w:rPr>
        <w:t>Nhiệt kế hồng ngoại điện tử đo nhiệt độ dựa trên mức năng lượng bức xạ điện từ phát ra từ vật.</w:t>
      </w:r>
    </w:p>
    <w:p w14:paraId="0DBDD470" w14:textId="77777777" w:rsidR="00554D37" w:rsidRDefault="00554D37" w:rsidP="00554D37">
      <w:pPr>
        <w:tabs>
          <w:tab w:val="left" w:pos="0"/>
          <w:tab w:val="left" w:pos="2835"/>
          <w:tab w:val="left" w:pos="5386"/>
          <w:tab w:val="left" w:pos="7937"/>
        </w:tabs>
        <w:jc w:val="both"/>
        <w:rPr>
          <w:b/>
          <w:color w:val="FF0000"/>
          <w:sz w:val="24"/>
          <w:szCs w:val="24"/>
          <w:lang w:eastAsia="vi-VN"/>
        </w:rPr>
      </w:pPr>
      <w:r w:rsidRPr="00554D37">
        <w:rPr>
          <w:rFonts w:ascii="Cambria Math" w:hAnsi="Cambria Math" w:cs="Cambria Math"/>
          <w:b/>
          <w:color w:val="FF0000"/>
          <w:sz w:val="24"/>
          <w:szCs w:val="24"/>
          <w:lang w:eastAsia="vi-VN"/>
        </w:rPr>
        <w:t>⟹</w:t>
      </w:r>
      <w:r w:rsidRPr="00554D37">
        <w:rPr>
          <w:b/>
          <w:color w:val="FF0000"/>
          <w:sz w:val="24"/>
          <w:szCs w:val="24"/>
          <w:lang w:eastAsia="vi-VN"/>
        </w:rPr>
        <w:t xml:space="preserve"> Đ</w:t>
      </w:r>
    </w:p>
    <w:p w14:paraId="790F1051" w14:textId="309925C8" w:rsidR="00A57A5B" w:rsidRPr="00A57A5B" w:rsidRDefault="00A57A5B" w:rsidP="00A57A5B">
      <w:pPr>
        <w:spacing w:before="100" w:beforeAutospacing="1" w:after="100" w:afterAutospacing="1"/>
        <w:rPr>
          <w:color w:val="auto"/>
          <w:sz w:val="24"/>
          <w:szCs w:val="24"/>
          <w:lang w:eastAsia="vi-VN"/>
        </w:rPr>
      </w:pPr>
      <w:r w:rsidRPr="00A57A5B">
        <w:rPr>
          <w:b/>
          <w:bCs/>
          <w:color w:val="auto"/>
          <w:sz w:val="24"/>
          <w:szCs w:val="24"/>
          <w:lang w:eastAsia="vi-VN"/>
        </w:rPr>
        <w:lastRenderedPageBreak/>
        <w:t xml:space="preserve">D. </w:t>
      </w:r>
      <w:r w:rsidRPr="00A57A5B">
        <w:rPr>
          <w:color w:val="auto"/>
          <w:sz w:val="24"/>
          <w:szCs w:val="24"/>
          <w:lang w:eastAsia="vi-VN"/>
        </w:rPr>
        <w:t xml:space="preserve">Nhiệt kế điện trở đo nhiệt độ dựa trên sự thay đổi chiều dài của chất dẫn điện khi nhiệt độ thay đổi. </w:t>
      </w:r>
      <w:r w:rsidRPr="00807E07">
        <w:rPr>
          <w:rFonts w:ascii="Cambria Math" w:hAnsi="Cambria Math" w:cs="Cambria Math"/>
          <w:b/>
          <w:bCs/>
          <w:color w:val="FF0000"/>
          <w:sz w:val="24"/>
          <w:szCs w:val="24"/>
          <w:lang w:eastAsia="vi-VN"/>
        </w:rPr>
        <w:t>⟹</w:t>
      </w:r>
      <w:r w:rsidRPr="00807E07">
        <w:rPr>
          <w:b/>
          <w:bCs/>
          <w:color w:val="FF0000"/>
          <w:sz w:val="24"/>
          <w:szCs w:val="24"/>
          <w:lang w:eastAsia="vi-VN"/>
        </w:rPr>
        <w:t xml:space="preserve"> S</w:t>
      </w:r>
      <w:r w:rsidRPr="00A57A5B">
        <w:rPr>
          <w:color w:val="auto"/>
          <w:sz w:val="24"/>
          <w:szCs w:val="24"/>
          <w:lang w:eastAsia="vi-VN"/>
        </w:rPr>
        <w:t xml:space="preserve"> </w:t>
      </w:r>
      <w:r w:rsidRPr="00A57A5B">
        <w:rPr>
          <w:i/>
          <w:iCs/>
          <w:color w:val="C00000"/>
          <w:sz w:val="24"/>
          <w:szCs w:val="24"/>
          <w:lang w:eastAsia="vi-VN"/>
        </w:rPr>
        <w:t>(Nhiệt kế điện trở đo nhiệt độ dựa trên sự thay đổi điện trở của chất dẫn điện khi nhiệt độ thay đổi)</w:t>
      </w:r>
    </w:p>
    <w:p w14:paraId="6F78EBAC" w14:textId="77777777" w:rsidR="00554D37"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20: </w:t>
      </w:r>
      <w:r w:rsidRPr="009805FB">
        <w:rPr>
          <w:color w:val="auto"/>
          <w:sz w:val="24"/>
          <w:szCs w:val="24"/>
          <w:lang w:eastAsia="vi-VN"/>
        </w:rPr>
        <w:t xml:space="preserve">Chọn đúng sai khi nói về sự chuyển đổi giữa các thang đo nhiệt độ: </w:t>
      </w:r>
    </w:p>
    <w:p w14:paraId="3D2A74F1" w14:textId="01D226B0" w:rsidR="00754FA6" w:rsidRPr="00554D37" w:rsidRDefault="00754FA6" w:rsidP="009805FB">
      <w:pPr>
        <w:tabs>
          <w:tab w:val="left" w:pos="0"/>
          <w:tab w:val="left" w:pos="2835"/>
          <w:tab w:val="left" w:pos="5386"/>
          <w:tab w:val="left" w:pos="7937"/>
        </w:tabs>
        <w:jc w:val="both"/>
        <w:rPr>
          <w:b/>
          <w:color w:val="FF0000"/>
          <w:sz w:val="24"/>
          <w:szCs w:val="24"/>
        </w:rPr>
      </w:pPr>
      <w:r w:rsidRPr="00554D37">
        <w:rPr>
          <w:b/>
          <w:bCs/>
          <w:color w:val="auto"/>
          <w:sz w:val="24"/>
          <w:szCs w:val="24"/>
          <w:lang w:eastAsia="vi-VN"/>
        </w:rPr>
        <w:t>A.</w:t>
      </w:r>
      <w:r w:rsidR="00554D37">
        <w:rPr>
          <w:color w:val="auto"/>
          <w:sz w:val="24"/>
          <w:szCs w:val="24"/>
          <w:lang w:eastAsia="vi-VN"/>
        </w:rPr>
        <w:t xml:space="preserve"> </w:t>
      </w:r>
      <w:r w:rsidRPr="009805FB">
        <w:rPr>
          <w:color w:val="auto"/>
          <w:sz w:val="24"/>
          <w:szCs w:val="24"/>
          <w:lang w:eastAsia="vi-VN"/>
        </w:rPr>
        <w:t>Nhiệt độ 0°C tương ứng với nhiệt độ 273.15K.</w:t>
      </w:r>
      <w:r w:rsidR="00554D37">
        <w:rPr>
          <w:color w:val="auto"/>
          <w:sz w:val="24"/>
          <w:szCs w:val="24"/>
          <w:lang w:eastAsia="vi-VN"/>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Đ</w:t>
      </w:r>
    </w:p>
    <w:p w14:paraId="337160F6" w14:textId="77777777" w:rsidR="00554D37" w:rsidRPr="00554D37" w:rsidRDefault="00754FA6" w:rsidP="00554D37">
      <w:pPr>
        <w:tabs>
          <w:tab w:val="left" w:pos="0"/>
          <w:tab w:val="left" w:pos="2835"/>
          <w:tab w:val="left" w:pos="5386"/>
          <w:tab w:val="left" w:pos="7937"/>
        </w:tabs>
        <w:jc w:val="both"/>
        <w:rPr>
          <w:b/>
          <w:color w:val="FF0000"/>
          <w:sz w:val="24"/>
          <w:szCs w:val="24"/>
        </w:rPr>
      </w:pPr>
      <w:r w:rsidRPr="009805FB">
        <w:rPr>
          <w:b/>
          <w:color w:val="auto"/>
          <w:sz w:val="24"/>
          <w:szCs w:val="24"/>
          <w:lang w:eastAsia="vi-VN"/>
        </w:rPr>
        <w:t xml:space="preserve">B. </w:t>
      </w:r>
      <w:r w:rsidRPr="009805FB">
        <w:rPr>
          <w:color w:val="auto"/>
          <w:sz w:val="24"/>
          <w:szCs w:val="24"/>
          <w:lang w:eastAsia="vi-VN"/>
        </w:rPr>
        <w:t>Nhiệt độ 100°C tương ứng với nhiệt độ 373.15K.</w:t>
      </w:r>
      <w:r w:rsidR="00554D37">
        <w:rPr>
          <w:color w:val="auto"/>
          <w:sz w:val="24"/>
          <w:szCs w:val="24"/>
          <w:lang w:eastAsia="vi-VN"/>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Đ</w:t>
      </w:r>
    </w:p>
    <w:p w14:paraId="2B91111B" w14:textId="2ECB1099" w:rsidR="00754FA6" w:rsidRPr="00554D37" w:rsidRDefault="00754FA6" w:rsidP="009805FB">
      <w:pPr>
        <w:tabs>
          <w:tab w:val="left" w:pos="0"/>
          <w:tab w:val="left" w:pos="2835"/>
          <w:tab w:val="left" w:pos="5386"/>
          <w:tab w:val="left" w:pos="7937"/>
        </w:tabs>
        <w:jc w:val="both"/>
        <w:rPr>
          <w:b/>
          <w:color w:val="FF0000"/>
          <w:sz w:val="24"/>
          <w:szCs w:val="24"/>
        </w:rPr>
      </w:pPr>
      <w:r w:rsidRPr="009805FB">
        <w:rPr>
          <w:b/>
          <w:color w:val="auto"/>
          <w:sz w:val="24"/>
          <w:szCs w:val="24"/>
          <w:lang w:eastAsia="vi-VN"/>
        </w:rPr>
        <w:t xml:space="preserve">C. </w:t>
      </w:r>
      <w:r w:rsidRPr="009805FB">
        <w:rPr>
          <w:color w:val="auto"/>
          <w:sz w:val="24"/>
          <w:szCs w:val="24"/>
          <w:lang w:eastAsia="vi-VN"/>
        </w:rPr>
        <w:t xml:space="preserve">Nhiệt độ 0°C tương ứng với nhiệt độ </w:t>
      </w:r>
      <w:r w:rsidR="00C57700">
        <w:rPr>
          <w:color w:val="auto"/>
          <w:sz w:val="24"/>
          <w:szCs w:val="24"/>
          <w:lang w:eastAsia="vi-VN"/>
        </w:rPr>
        <w:t>0</w:t>
      </w:r>
      <w:r w:rsidRPr="009805FB">
        <w:rPr>
          <w:color w:val="auto"/>
          <w:sz w:val="24"/>
          <w:szCs w:val="24"/>
          <w:lang w:eastAsia="vi-VN"/>
        </w:rPr>
        <w:t>°F.</w:t>
      </w:r>
      <w:r w:rsidR="00554D37">
        <w:rPr>
          <w:color w:val="auto"/>
          <w:sz w:val="24"/>
          <w:szCs w:val="24"/>
          <w:lang w:eastAsia="vi-VN"/>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w:t>
      </w:r>
      <w:r w:rsidR="00C57700">
        <w:rPr>
          <w:b/>
          <w:color w:val="FF0000"/>
          <w:sz w:val="24"/>
          <w:szCs w:val="24"/>
          <w:lang w:eastAsia="vi-VN"/>
        </w:rPr>
        <w:t>S</w:t>
      </w:r>
    </w:p>
    <w:p w14:paraId="070E66E0" w14:textId="5AE689F2" w:rsidR="00554D37" w:rsidRDefault="00754FA6" w:rsidP="009805FB">
      <w:pPr>
        <w:tabs>
          <w:tab w:val="left" w:pos="0"/>
          <w:tab w:val="left" w:pos="2835"/>
          <w:tab w:val="left" w:pos="5386"/>
          <w:tab w:val="left" w:pos="7937"/>
        </w:tabs>
        <w:jc w:val="both"/>
        <w:rPr>
          <w:rStyle w:val="Strong"/>
          <w:color w:val="auto"/>
          <w:sz w:val="24"/>
        </w:rPr>
      </w:pPr>
      <w:r w:rsidRPr="009805FB">
        <w:rPr>
          <w:b/>
          <w:color w:val="auto"/>
          <w:sz w:val="24"/>
          <w:szCs w:val="24"/>
          <w:lang w:eastAsia="vi-VN"/>
        </w:rPr>
        <w:t xml:space="preserve">D. </w:t>
      </w:r>
      <w:r w:rsidRPr="009805FB">
        <w:rPr>
          <w:color w:val="auto"/>
          <w:sz w:val="24"/>
          <w:szCs w:val="24"/>
          <w:lang w:eastAsia="vi-VN"/>
        </w:rPr>
        <w:t xml:space="preserve">Nhiệt độ -273.15°C tương ứng với nhiệt độ </w:t>
      </w:r>
      <w:r w:rsidR="00C57700">
        <w:rPr>
          <w:color w:val="auto"/>
          <w:sz w:val="24"/>
          <w:szCs w:val="24"/>
          <w:lang w:eastAsia="vi-VN"/>
        </w:rPr>
        <w:t>0</w:t>
      </w:r>
      <w:r w:rsidR="00C57700" w:rsidRPr="009805FB">
        <w:rPr>
          <w:color w:val="auto"/>
          <w:sz w:val="24"/>
          <w:szCs w:val="24"/>
          <w:lang w:eastAsia="vi-VN"/>
        </w:rPr>
        <w:t>°F</w:t>
      </w:r>
      <w:r w:rsidRPr="009805FB">
        <w:rPr>
          <w:color w:val="auto"/>
          <w:sz w:val="24"/>
          <w:szCs w:val="24"/>
          <w:lang w:eastAsia="vi-VN"/>
        </w:rPr>
        <w:t>.</w:t>
      </w:r>
      <w:r w:rsidR="00554D37">
        <w:rPr>
          <w:color w:val="auto"/>
          <w:sz w:val="24"/>
          <w:szCs w:val="24"/>
          <w:lang w:eastAsia="vi-VN"/>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w:t>
      </w:r>
      <w:r w:rsidR="00C57700">
        <w:rPr>
          <w:b/>
          <w:color w:val="FF0000"/>
          <w:sz w:val="24"/>
          <w:szCs w:val="24"/>
          <w:lang w:eastAsia="vi-VN"/>
        </w:rPr>
        <w:t>S</w:t>
      </w:r>
      <w:r w:rsidR="00554D37" w:rsidRPr="009805FB">
        <w:rPr>
          <w:rStyle w:val="Strong"/>
          <w:color w:val="auto"/>
          <w:sz w:val="24"/>
        </w:rPr>
        <w:t xml:space="preserve"> </w:t>
      </w:r>
    </w:p>
    <w:p w14:paraId="6A95B735" w14:textId="7FA20E60" w:rsidR="00754FA6" w:rsidRPr="009805FB" w:rsidRDefault="00754FA6" w:rsidP="009805FB">
      <w:pPr>
        <w:tabs>
          <w:tab w:val="left" w:pos="0"/>
          <w:tab w:val="left" w:pos="2835"/>
          <w:tab w:val="left" w:pos="5386"/>
          <w:tab w:val="left" w:pos="7937"/>
        </w:tabs>
        <w:jc w:val="both"/>
        <w:rPr>
          <w:b/>
          <w:color w:val="auto"/>
          <w:sz w:val="24"/>
        </w:rPr>
      </w:pPr>
      <w:r w:rsidRPr="009805FB">
        <w:rPr>
          <w:rStyle w:val="Strong"/>
          <w:color w:val="auto"/>
          <w:sz w:val="24"/>
        </w:rPr>
        <w:t xml:space="preserve">Câu 21: </w:t>
      </w:r>
      <w:r w:rsidRPr="009805FB">
        <w:rPr>
          <w:color w:val="auto"/>
          <w:sz w:val="24"/>
        </w:rPr>
        <w:t>Một chất lỏng có nhiệt độ ban đầu là 25°C.Sau khi được đun nóng,nhiệt độ của chất lỏng tăng thêm 50°C.Nhiệt độ cuối cùng của chất lỏng là bao nhiêu?</w:t>
      </w:r>
    </w:p>
    <w:p w14:paraId="537E12DE" w14:textId="68D4A9AE" w:rsidR="00554D37" w:rsidRDefault="00754FA6" w:rsidP="009805FB">
      <w:pPr>
        <w:tabs>
          <w:tab w:val="left" w:pos="0"/>
          <w:tab w:val="left" w:pos="2835"/>
          <w:tab w:val="left" w:pos="5386"/>
          <w:tab w:val="left" w:pos="7937"/>
        </w:tabs>
        <w:jc w:val="both"/>
        <w:rPr>
          <w:color w:val="auto"/>
          <w:sz w:val="24"/>
        </w:rPr>
      </w:pPr>
      <w:r w:rsidRPr="009805FB">
        <w:rPr>
          <w:b/>
          <w:color w:val="auto"/>
          <w:sz w:val="24"/>
        </w:rPr>
        <w:t xml:space="preserve">A. </w:t>
      </w:r>
      <w:r w:rsidRPr="009805FB">
        <w:rPr>
          <w:color w:val="auto"/>
          <w:sz w:val="24"/>
        </w:rPr>
        <w:t>50°C</w:t>
      </w:r>
      <w:r w:rsidR="00554D37">
        <w:rPr>
          <w:color w:val="auto"/>
          <w:sz w:val="24"/>
        </w:rPr>
        <w:t xml:space="preserve">     </w:t>
      </w:r>
      <w:r w:rsidR="00554D37" w:rsidRPr="00807E07">
        <w:rPr>
          <w:rFonts w:ascii="Cambria Math" w:hAnsi="Cambria Math" w:cs="Cambria Math"/>
          <w:b/>
          <w:bCs/>
          <w:color w:val="FF0000"/>
          <w:sz w:val="24"/>
          <w:szCs w:val="24"/>
          <w:lang w:eastAsia="vi-VN"/>
        </w:rPr>
        <w:t>⟹</w:t>
      </w:r>
      <w:r w:rsidR="00554D37" w:rsidRPr="00807E07">
        <w:rPr>
          <w:b/>
          <w:bCs/>
          <w:color w:val="FF0000"/>
          <w:sz w:val="24"/>
          <w:szCs w:val="24"/>
          <w:lang w:eastAsia="vi-VN"/>
        </w:rPr>
        <w:t xml:space="preserve"> S</w:t>
      </w:r>
      <w:r w:rsidRPr="009805FB">
        <w:rPr>
          <w:color w:val="auto"/>
          <w:sz w:val="24"/>
        </w:rPr>
        <w:t xml:space="preserve"> </w:t>
      </w:r>
    </w:p>
    <w:p w14:paraId="0CA24D4A" w14:textId="76EBEA07" w:rsidR="00754FA6" w:rsidRPr="00554D37" w:rsidRDefault="00754FA6" w:rsidP="009805FB">
      <w:pPr>
        <w:tabs>
          <w:tab w:val="left" w:pos="0"/>
          <w:tab w:val="left" w:pos="2835"/>
          <w:tab w:val="left" w:pos="5386"/>
          <w:tab w:val="left" w:pos="7937"/>
        </w:tabs>
        <w:jc w:val="both"/>
        <w:rPr>
          <w:b/>
          <w:i/>
          <w:iCs/>
          <w:color w:val="C00000"/>
          <w:sz w:val="24"/>
        </w:rPr>
      </w:pPr>
      <w:r w:rsidRPr="00554D37">
        <w:rPr>
          <w:i/>
          <w:iCs/>
          <w:color w:val="C00000"/>
          <w:sz w:val="24"/>
        </w:rPr>
        <w:t>(t=25+50=75</w:t>
      </w:r>
      <w:r w:rsidRPr="00554D37">
        <w:rPr>
          <w:i/>
          <w:iCs/>
          <w:color w:val="C00000"/>
          <w:sz w:val="24"/>
          <w:vertAlign w:val="superscript"/>
        </w:rPr>
        <w:t>0</w:t>
      </w:r>
      <w:r w:rsidRPr="00554D37">
        <w:rPr>
          <w:i/>
          <w:iCs/>
          <w:color w:val="C00000"/>
          <w:sz w:val="24"/>
        </w:rPr>
        <w:t xml:space="preserve"> C</w:t>
      </w:r>
      <w:r w:rsidR="00554D37">
        <w:rPr>
          <w:i/>
          <w:iCs/>
          <w:color w:val="C00000"/>
          <w:sz w:val="24"/>
        </w:rPr>
        <w:t>)</w:t>
      </w:r>
    </w:p>
    <w:p w14:paraId="3DA5F2E6" w14:textId="27AE1C6C" w:rsidR="00554D37" w:rsidRPr="00554D37" w:rsidRDefault="00754FA6" w:rsidP="00554D37">
      <w:pPr>
        <w:tabs>
          <w:tab w:val="left" w:pos="0"/>
          <w:tab w:val="left" w:pos="2835"/>
          <w:tab w:val="left" w:pos="5386"/>
          <w:tab w:val="left" w:pos="7937"/>
        </w:tabs>
        <w:jc w:val="both"/>
        <w:rPr>
          <w:b/>
          <w:color w:val="FF0000"/>
          <w:sz w:val="24"/>
          <w:szCs w:val="24"/>
        </w:rPr>
      </w:pPr>
      <w:r w:rsidRPr="009805FB">
        <w:rPr>
          <w:b/>
          <w:color w:val="auto"/>
          <w:sz w:val="24"/>
        </w:rPr>
        <w:t xml:space="preserve">B. </w:t>
      </w:r>
      <w:r w:rsidRPr="009805FB">
        <w:rPr>
          <w:color w:val="auto"/>
          <w:sz w:val="24"/>
        </w:rPr>
        <w:t>167°F</w:t>
      </w:r>
      <w:r w:rsidR="00554D37">
        <w:rPr>
          <w:color w:val="auto"/>
          <w:sz w:val="24"/>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Đ</w:t>
      </w:r>
    </w:p>
    <w:p w14:paraId="497BCBFA" w14:textId="226424FE" w:rsidR="00754FA6" w:rsidRPr="00554D37" w:rsidRDefault="00754FA6" w:rsidP="009805FB">
      <w:pPr>
        <w:tabs>
          <w:tab w:val="left" w:pos="0"/>
          <w:tab w:val="left" w:pos="2835"/>
          <w:tab w:val="left" w:pos="5386"/>
          <w:tab w:val="left" w:pos="7937"/>
        </w:tabs>
        <w:jc w:val="both"/>
        <w:rPr>
          <w:b/>
          <w:i/>
          <w:iCs/>
          <w:color w:val="C00000"/>
          <w:sz w:val="24"/>
        </w:rPr>
      </w:pPr>
      <w:r w:rsidRPr="00554D37">
        <w:rPr>
          <w:i/>
          <w:iCs/>
          <w:color w:val="C00000"/>
          <w:sz w:val="24"/>
        </w:rPr>
        <w:t xml:space="preserve"> (t=75.1,8+32 </w:t>
      </w:r>
      <w:r w:rsidRPr="00554D37">
        <w:rPr>
          <w:i/>
          <w:iCs/>
          <w:color w:val="C00000"/>
          <w:sz w:val="24"/>
          <w:vertAlign w:val="superscript"/>
        </w:rPr>
        <w:t xml:space="preserve">0 </w:t>
      </w:r>
      <w:r w:rsidRPr="00554D37">
        <w:rPr>
          <w:i/>
          <w:iCs/>
          <w:color w:val="C00000"/>
          <w:sz w:val="24"/>
        </w:rPr>
        <w:t>F)</w:t>
      </w:r>
    </w:p>
    <w:p w14:paraId="6158A391" w14:textId="54E58A0A" w:rsidR="00554D37" w:rsidRPr="00554D37" w:rsidRDefault="00754FA6" w:rsidP="009805FB">
      <w:pPr>
        <w:tabs>
          <w:tab w:val="left" w:pos="0"/>
          <w:tab w:val="left" w:pos="2835"/>
          <w:tab w:val="left" w:pos="5386"/>
          <w:tab w:val="left" w:pos="7937"/>
        </w:tabs>
        <w:jc w:val="both"/>
        <w:rPr>
          <w:b/>
          <w:color w:val="FF0000"/>
          <w:sz w:val="24"/>
          <w:szCs w:val="24"/>
        </w:rPr>
      </w:pPr>
      <w:r w:rsidRPr="009805FB">
        <w:rPr>
          <w:b/>
          <w:color w:val="auto"/>
          <w:sz w:val="24"/>
        </w:rPr>
        <w:t xml:space="preserve">C. </w:t>
      </w:r>
      <w:r w:rsidRPr="009805FB">
        <w:rPr>
          <w:color w:val="auto"/>
          <w:sz w:val="24"/>
        </w:rPr>
        <w:t>348,15K</w:t>
      </w:r>
      <w:r w:rsidR="00554D37">
        <w:rPr>
          <w:color w:val="auto"/>
          <w:sz w:val="24"/>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Đ</w:t>
      </w:r>
    </w:p>
    <w:p w14:paraId="2D4D0339" w14:textId="26A6A019" w:rsidR="00754FA6" w:rsidRPr="00554D37" w:rsidRDefault="00754FA6" w:rsidP="009805FB">
      <w:pPr>
        <w:tabs>
          <w:tab w:val="left" w:pos="0"/>
          <w:tab w:val="left" w:pos="2835"/>
          <w:tab w:val="left" w:pos="5386"/>
          <w:tab w:val="left" w:pos="7937"/>
        </w:tabs>
        <w:jc w:val="both"/>
        <w:rPr>
          <w:b/>
          <w:i/>
          <w:iCs/>
          <w:color w:val="C00000"/>
          <w:sz w:val="24"/>
        </w:rPr>
      </w:pPr>
      <w:r w:rsidRPr="00554D37">
        <w:rPr>
          <w:i/>
          <w:iCs/>
          <w:color w:val="C00000"/>
          <w:sz w:val="24"/>
        </w:rPr>
        <w:t>(T=75+273,15)</w:t>
      </w:r>
    </w:p>
    <w:p w14:paraId="3FBF6721" w14:textId="46CDFA94" w:rsidR="00554D37" w:rsidRDefault="00754FA6" w:rsidP="009805FB">
      <w:pPr>
        <w:tabs>
          <w:tab w:val="left" w:pos="0"/>
          <w:tab w:val="left" w:pos="2835"/>
          <w:tab w:val="left" w:pos="5386"/>
          <w:tab w:val="left" w:pos="7937"/>
        </w:tabs>
        <w:jc w:val="both"/>
        <w:rPr>
          <w:rStyle w:val="Strong"/>
          <w:color w:val="auto"/>
          <w:sz w:val="24"/>
        </w:rPr>
      </w:pPr>
      <w:r w:rsidRPr="009805FB">
        <w:rPr>
          <w:b/>
          <w:color w:val="auto"/>
          <w:sz w:val="24"/>
        </w:rPr>
        <w:t xml:space="preserve">D. </w:t>
      </w:r>
      <w:r w:rsidRPr="009805FB">
        <w:rPr>
          <w:color w:val="auto"/>
          <w:sz w:val="24"/>
        </w:rPr>
        <w:t>50°C và 167°F</w:t>
      </w:r>
      <w:r w:rsidR="00554D37">
        <w:rPr>
          <w:color w:val="auto"/>
          <w:sz w:val="24"/>
        </w:rPr>
        <w:t xml:space="preserve">   </w:t>
      </w:r>
      <w:r w:rsidR="00554D37" w:rsidRPr="00807E07">
        <w:rPr>
          <w:rFonts w:ascii="Cambria Math" w:hAnsi="Cambria Math" w:cs="Cambria Math"/>
          <w:b/>
          <w:bCs/>
          <w:color w:val="FF0000"/>
          <w:sz w:val="24"/>
          <w:szCs w:val="24"/>
          <w:lang w:eastAsia="vi-VN"/>
        </w:rPr>
        <w:t>⟹</w:t>
      </w:r>
      <w:r w:rsidR="00554D37" w:rsidRPr="00807E07">
        <w:rPr>
          <w:b/>
          <w:bCs/>
          <w:color w:val="FF0000"/>
          <w:sz w:val="24"/>
          <w:szCs w:val="24"/>
          <w:lang w:eastAsia="vi-VN"/>
        </w:rPr>
        <w:t xml:space="preserve"> S</w:t>
      </w:r>
      <w:r w:rsidR="00554D37" w:rsidRPr="009805FB">
        <w:rPr>
          <w:rStyle w:val="Strong"/>
          <w:color w:val="auto"/>
          <w:sz w:val="24"/>
        </w:rPr>
        <w:t xml:space="preserve"> </w:t>
      </w:r>
    </w:p>
    <w:p w14:paraId="4653F3B7" w14:textId="28BEEE0E" w:rsidR="00754FA6" w:rsidRPr="009805FB" w:rsidRDefault="00754FA6" w:rsidP="009805FB">
      <w:pPr>
        <w:tabs>
          <w:tab w:val="left" w:pos="0"/>
          <w:tab w:val="left" w:pos="2835"/>
          <w:tab w:val="left" w:pos="5386"/>
          <w:tab w:val="left" w:pos="7937"/>
        </w:tabs>
        <w:jc w:val="both"/>
        <w:rPr>
          <w:b/>
          <w:color w:val="auto"/>
          <w:sz w:val="24"/>
          <w:szCs w:val="26"/>
        </w:rPr>
      </w:pPr>
      <w:r w:rsidRPr="009805FB">
        <w:rPr>
          <w:rStyle w:val="Strong"/>
          <w:color w:val="auto"/>
          <w:sz w:val="24"/>
        </w:rPr>
        <w:t xml:space="preserve">Câu 22: </w:t>
      </w:r>
      <w:r w:rsidRPr="009805FB">
        <w:rPr>
          <w:color w:val="auto"/>
          <w:sz w:val="24"/>
          <w:szCs w:val="26"/>
        </w:rPr>
        <w:t>Nhiệt độ nào dưới đây tương ứng với tỉ số giữa nhiệt độ Celsius và độ Kelvin là 0.5?</w:t>
      </w:r>
    </w:p>
    <w:p w14:paraId="1DB99052" w14:textId="6CEE9D05" w:rsidR="00754FA6" w:rsidRPr="00554D37" w:rsidRDefault="00754FA6" w:rsidP="009805FB">
      <w:pPr>
        <w:tabs>
          <w:tab w:val="left" w:pos="0"/>
          <w:tab w:val="left" w:pos="2835"/>
          <w:tab w:val="left" w:pos="5386"/>
          <w:tab w:val="left" w:pos="7937"/>
        </w:tabs>
        <w:jc w:val="both"/>
        <w:rPr>
          <w:b/>
          <w:color w:val="FF0000"/>
          <w:sz w:val="24"/>
          <w:szCs w:val="24"/>
        </w:rPr>
      </w:pPr>
      <w:r w:rsidRPr="009805FB">
        <w:rPr>
          <w:b/>
          <w:color w:val="auto"/>
          <w:sz w:val="24"/>
          <w:szCs w:val="26"/>
        </w:rPr>
        <w:t xml:space="preserve">A. </w:t>
      </w:r>
      <w:r w:rsidRPr="009805FB">
        <w:rPr>
          <w:color w:val="auto"/>
          <w:sz w:val="24"/>
        </w:rPr>
        <w:t>273,15°C</w:t>
      </w:r>
      <w:r w:rsidR="00554D37">
        <w:rPr>
          <w:color w:val="auto"/>
          <w:sz w:val="24"/>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Đ</w:t>
      </w:r>
    </w:p>
    <w:p w14:paraId="1409E3C7" w14:textId="77777777" w:rsidR="00554D37" w:rsidRDefault="00754FA6" w:rsidP="00554D37">
      <w:pPr>
        <w:tabs>
          <w:tab w:val="left" w:pos="0"/>
          <w:tab w:val="left" w:pos="2835"/>
          <w:tab w:val="left" w:pos="5386"/>
          <w:tab w:val="left" w:pos="7937"/>
        </w:tabs>
        <w:jc w:val="both"/>
        <w:rPr>
          <w:rStyle w:val="Strong"/>
          <w:color w:val="auto"/>
          <w:sz w:val="24"/>
        </w:rPr>
      </w:pPr>
      <w:r w:rsidRPr="009805FB">
        <w:rPr>
          <w:b/>
          <w:color w:val="auto"/>
          <w:sz w:val="24"/>
        </w:rPr>
        <w:t xml:space="preserve">B. </w:t>
      </w:r>
      <w:r w:rsidRPr="009805FB">
        <w:rPr>
          <w:color w:val="auto"/>
          <w:sz w:val="24"/>
        </w:rPr>
        <w:t>167°F</w:t>
      </w:r>
      <w:r w:rsidR="00554D37">
        <w:rPr>
          <w:color w:val="auto"/>
          <w:sz w:val="24"/>
        </w:rPr>
        <w:t xml:space="preserve">  </w:t>
      </w:r>
      <w:r w:rsidR="00554D37" w:rsidRPr="00807E07">
        <w:rPr>
          <w:rFonts w:ascii="Cambria Math" w:hAnsi="Cambria Math" w:cs="Cambria Math"/>
          <w:b/>
          <w:bCs/>
          <w:color w:val="FF0000"/>
          <w:sz w:val="24"/>
          <w:szCs w:val="24"/>
          <w:lang w:eastAsia="vi-VN"/>
        </w:rPr>
        <w:t>⟹</w:t>
      </w:r>
      <w:r w:rsidR="00554D37" w:rsidRPr="00807E07">
        <w:rPr>
          <w:b/>
          <w:bCs/>
          <w:color w:val="FF0000"/>
          <w:sz w:val="24"/>
          <w:szCs w:val="24"/>
          <w:lang w:eastAsia="vi-VN"/>
        </w:rPr>
        <w:t xml:space="preserve"> S</w:t>
      </w:r>
      <w:r w:rsidR="00554D37" w:rsidRPr="009805FB">
        <w:rPr>
          <w:rStyle w:val="Strong"/>
          <w:color w:val="auto"/>
          <w:sz w:val="24"/>
        </w:rPr>
        <w:t xml:space="preserve"> </w:t>
      </w:r>
    </w:p>
    <w:p w14:paraId="7D6C816A" w14:textId="5A73FE7E" w:rsidR="00554D37" w:rsidRPr="00554D37" w:rsidRDefault="00754FA6" w:rsidP="00554D37">
      <w:pPr>
        <w:tabs>
          <w:tab w:val="left" w:pos="0"/>
          <w:tab w:val="left" w:pos="2835"/>
          <w:tab w:val="left" w:pos="5386"/>
          <w:tab w:val="left" w:pos="7937"/>
        </w:tabs>
        <w:jc w:val="both"/>
        <w:rPr>
          <w:b/>
          <w:color w:val="FF0000"/>
          <w:sz w:val="24"/>
          <w:szCs w:val="24"/>
        </w:rPr>
      </w:pPr>
      <w:r w:rsidRPr="009805FB">
        <w:rPr>
          <w:b/>
          <w:color w:val="auto"/>
          <w:sz w:val="24"/>
        </w:rPr>
        <w:t xml:space="preserve">C. </w:t>
      </w:r>
      <w:r w:rsidRPr="009805FB">
        <w:rPr>
          <w:color w:val="auto"/>
          <w:sz w:val="24"/>
        </w:rPr>
        <w:t>546,3K</w:t>
      </w:r>
      <w:r w:rsidR="00554D37">
        <w:rPr>
          <w:color w:val="auto"/>
          <w:sz w:val="24"/>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Đ</w:t>
      </w:r>
    </w:p>
    <w:p w14:paraId="2F4C4805" w14:textId="77777777" w:rsidR="00554D37" w:rsidRDefault="00754FA6" w:rsidP="00554D37">
      <w:pPr>
        <w:tabs>
          <w:tab w:val="left" w:pos="0"/>
          <w:tab w:val="left" w:pos="2835"/>
          <w:tab w:val="left" w:pos="5386"/>
          <w:tab w:val="left" w:pos="7937"/>
        </w:tabs>
        <w:jc w:val="both"/>
        <w:rPr>
          <w:rStyle w:val="Strong"/>
          <w:color w:val="auto"/>
          <w:sz w:val="24"/>
        </w:rPr>
      </w:pPr>
      <w:r w:rsidRPr="009805FB">
        <w:rPr>
          <w:b/>
          <w:color w:val="auto"/>
          <w:sz w:val="24"/>
        </w:rPr>
        <w:t xml:space="preserve">D. </w:t>
      </w:r>
      <w:r w:rsidRPr="009805FB">
        <w:rPr>
          <w:color w:val="auto"/>
          <w:sz w:val="24"/>
        </w:rPr>
        <w:t xml:space="preserve">Tỉ số giữa độ K và độ F là 2 </w:t>
      </w:r>
      <w:r w:rsidR="00554D37">
        <w:rPr>
          <w:color w:val="auto"/>
          <w:sz w:val="24"/>
        </w:rPr>
        <w:t xml:space="preserve">  </w:t>
      </w:r>
      <w:r w:rsidR="00554D37" w:rsidRPr="00807E07">
        <w:rPr>
          <w:rFonts w:ascii="Cambria Math" w:hAnsi="Cambria Math" w:cs="Cambria Math"/>
          <w:b/>
          <w:bCs/>
          <w:color w:val="FF0000"/>
          <w:sz w:val="24"/>
          <w:szCs w:val="24"/>
          <w:lang w:eastAsia="vi-VN"/>
        </w:rPr>
        <w:t>⟹</w:t>
      </w:r>
      <w:r w:rsidR="00554D37" w:rsidRPr="00807E07">
        <w:rPr>
          <w:b/>
          <w:bCs/>
          <w:color w:val="FF0000"/>
          <w:sz w:val="24"/>
          <w:szCs w:val="24"/>
          <w:lang w:eastAsia="vi-VN"/>
        </w:rPr>
        <w:t xml:space="preserve"> S</w:t>
      </w:r>
      <w:r w:rsidR="00554D37" w:rsidRPr="009805FB">
        <w:rPr>
          <w:rStyle w:val="Strong"/>
          <w:color w:val="auto"/>
          <w:sz w:val="24"/>
        </w:rPr>
        <w:t xml:space="preserve"> </w:t>
      </w:r>
    </w:p>
    <w:p w14:paraId="1911335A" w14:textId="1C73A63C" w:rsidR="00754FA6" w:rsidRPr="00554D37" w:rsidRDefault="00754FA6" w:rsidP="009805FB">
      <w:pPr>
        <w:tabs>
          <w:tab w:val="left" w:pos="0"/>
          <w:tab w:val="left" w:pos="2835"/>
          <w:tab w:val="left" w:pos="5386"/>
          <w:tab w:val="left" w:pos="7937"/>
        </w:tabs>
        <w:jc w:val="both"/>
        <w:rPr>
          <w:rStyle w:val="mord"/>
          <w:b/>
          <w:bCs/>
          <w:color w:val="0070C0"/>
          <w:sz w:val="24"/>
        </w:rPr>
      </w:pPr>
      <w:r w:rsidRPr="00554D37">
        <w:rPr>
          <w:rStyle w:val="mord"/>
          <w:b/>
          <w:bCs/>
          <w:color w:val="0070C0"/>
          <w:sz w:val="24"/>
        </w:rPr>
        <w:t xml:space="preserve">Giải thích: </w:t>
      </w:r>
    </w:p>
    <w:p w14:paraId="43EBBFF0" w14:textId="77777777" w:rsidR="00754FA6" w:rsidRPr="00554D37" w:rsidRDefault="00754FA6" w:rsidP="009805FB">
      <w:pPr>
        <w:tabs>
          <w:tab w:val="left" w:pos="0"/>
          <w:tab w:val="left" w:pos="2835"/>
          <w:tab w:val="left" w:pos="5386"/>
          <w:tab w:val="left" w:pos="7937"/>
        </w:tabs>
        <w:jc w:val="both"/>
        <w:rPr>
          <w:b/>
          <w:i/>
          <w:iCs/>
          <w:color w:val="C00000"/>
          <w:sz w:val="24"/>
        </w:rPr>
      </w:pPr>
      <w:r w:rsidRPr="00554D37">
        <w:rPr>
          <w:rStyle w:val="mord"/>
          <w:i/>
          <w:iCs/>
          <w:color w:val="C00000"/>
          <w:sz w:val="24"/>
        </w:rPr>
        <w:t>K=C</w:t>
      </w:r>
      <w:r w:rsidRPr="00554D37">
        <w:rPr>
          <w:rStyle w:val="mbin"/>
          <w:i/>
          <w:iCs/>
          <w:color w:val="C00000"/>
          <w:sz w:val="24"/>
        </w:rPr>
        <w:t>+</w:t>
      </w:r>
      <w:r w:rsidRPr="00554D37">
        <w:rPr>
          <w:rStyle w:val="mord"/>
          <w:i/>
          <w:iCs/>
          <w:color w:val="C00000"/>
          <w:sz w:val="24"/>
        </w:rPr>
        <w:t>273.15</w:t>
      </w:r>
    </w:p>
    <w:p w14:paraId="1FE50EEB" w14:textId="77777777" w:rsidR="00554D37" w:rsidRDefault="00754FA6" w:rsidP="009805FB">
      <w:pPr>
        <w:tabs>
          <w:tab w:val="left" w:pos="0"/>
          <w:tab w:val="left" w:pos="2835"/>
          <w:tab w:val="left" w:pos="5386"/>
          <w:tab w:val="left" w:pos="7937"/>
        </w:tabs>
        <w:jc w:val="both"/>
        <w:rPr>
          <w:i/>
          <w:iCs/>
          <w:color w:val="C00000"/>
          <w:sz w:val="24"/>
        </w:rPr>
      </w:pPr>
      <w:r w:rsidRPr="00554D37">
        <w:rPr>
          <w:b/>
          <w:i/>
          <w:iCs/>
          <w:color w:val="C00000"/>
          <w:sz w:val="24"/>
        </w:rPr>
        <w:t>D</w:t>
      </w:r>
      <w:r w:rsidRPr="00554D37">
        <w:rPr>
          <w:i/>
          <w:iCs/>
          <w:color w:val="C00000"/>
          <w:sz w:val="24"/>
        </w:rPr>
        <w:t>o tỉ số là 0.5,ta có:</w:t>
      </w:r>
    </w:p>
    <w:p w14:paraId="462F3586" w14:textId="35CD4BE3" w:rsidR="00754FA6" w:rsidRPr="00554D37" w:rsidRDefault="00754FA6" w:rsidP="009805FB">
      <w:pPr>
        <w:tabs>
          <w:tab w:val="left" w:pos="0"/>
          <w:tab w:val="left" w:pos="2835"/>
          <w:tab w:val="left" w:pos="5386"/>
          <w:tab w:val="left" w:pos="7937"/>
        </w:tabs>
        <w:jc w:val="both"/>
        <w:rPr>
          <w:b/>
          <w:i/>
          <w:iCs/>
          <w:color w:val="C00000"/>
          <w:sz w:val="24"/>
        </w:rPr>
      </w:pPr>
      <w:r w:rsidRPr="00554D37">
        <w:rPr>
          <w:i/>
          <w:iCs/>
          <w:color w:val="C00000"/>
          <w:sz w:val="24"/>
        </w:rPr>
        <w:t xml:space="preserve"> </w:t>
      </w:r>
      <m:oMath>
        <m:f>
          <m:fPr>
            <m:ctrlPr>
              <w:rPr>
                <w:rFonts w:ascii="Cambria Math" w:hAnsi="Cambria Math"/>
                <w:i/>
                <w:iCs/>
                <w:color w:val="C00000"/>
                <w:sz w:val="24"/>
              </w:rPr>
            </m:ctrlPr>
          </m:fPr>
          <m:num>
            <m:r>
              <w:rPr>
                <w:rFonts w:ascii="Cambria Math" w:hAnsi="Cambria Math"/>
                <w:color w:val="C00000"/>
                <w:sz w:val="24"/>
              </w:rPr>
              <m:t>C</m:t>
            </m:r>
          </m:num>
          <m:den>
            <m:r>
              <w:rPr>
                <w:rFonts w:ascii="Cambria Math" w:hAnsi="Cambria Math"/>
                <w:color w:val="C00000"/>
                <w:sz w:val="24"/>
              </w:rPr>
              <m:t>K</m:t>
            </m:r>
          </m:den>
        </m:f>
        <m:r>
          <w:rPr>
            <w:rFonts w:ascii="Cambria Math" w:hAnsi="Cambria Math"/>
            <w:color w:val="C00000"/>
            <w:sz w:val="24"/>
          </w:rPr>
          <m:t>=</m:t>
        </m:r>
        <m:f>
          <m:fPr>
            <m:ctrlPr>
              <w:rPr>
                <w:rFonts w:ascii="Cambria Math" w:hAnsi="Cambria Math"/>
                <w:i/>
                <w:iCs/>
                <w:color w:val="C00000"/>
                <w:sz w:val="24"/>
              </w:rPr>
            </m:ctrlPr>
          </m:fPr>
          <m:num>
            <m:r>
              <w:rPr>
                <w:rFonts w:ascii="Cambria Math" w:hAnsi="Cambria Math"/>
                <w:color w:val="C00000"/>
                <w:sz w:val="24"/>
              </w:rPr>
              <m:t>C</m:t>
            </m:r>
          </m:num>
          <m:den>
            <m:r>
              <w:rPr>
                <w:rFonts w:ascii="Cambria Math" w:hAnsi="Cambria Math"/>
                <w:color w:val="C00000"/>
                <w:sz w:val="24"/>
              </w:rPr>
              <m:t>C+273,15</m:t>
            </m:r>
          </m:den>
        </m:f>
        <m:r>
          <w:rPr>
            <w:rFonts w:ascii="Cambria Math" w:hAnsi="Cambria Math"/>
            <w:color w:val="C00000"/>
            <w:sz w:val="24"/>
          </w:rPr>
          <m:t>=0,5=&gt;C=273,15=&gt;K=546,3=&gt;F=1,8C+32=523,65</m:t>
        </m:r>
      </m:oMath>
    </w:p>
    <w:p w14:paraId="1C253FA1" w14:textId="77777777" w:rsidR="00754FA6" w:rsidRPr="009805FB" w:rsidRDefault="00754FA6" w:rsidP="009805FB">
      <w:pPr>
        <w:tabs>
          <w:tab w:val="left" w:pos="0"/>
          <w:tab w:val="left" w:pos="2835"/>
          <w:tab w:val="left" w:pos="5386"/>
          <w:tab w:val="left" w:pos="7937"/>
        </w:tabs>
        <w:jc w:val="both"/>
        <w:rPr>
          <w:b/>
          <w:color w:val="auto"/>
          <w:sz w:val="24"/>
        </w:rPr>
      </w:pPr>
      <w:r w:rsidRPr="009805FB">
        <w:rPr>
          <w:rStyle w:val="Strong"/>
          <w:color w:val="auto"/>
          <w:sz w:val="24"/>
        </w:rPr>
        <w:t xml:space="preserve">Câu 23: </w:t>
      </w:r>
      <w:r w:rsidRPr="009805FB">
        <w:rPr>
          <w:color w:val="auto"/>
          <w:sz w:val="24"/>
        </w:rPr>
        <w:t>Nhiệt độ nào dưới đây tương ứng với tỉ số giữa nhiệt độ Fenraheit và độ Kelvin là 0.5?</w:t>
      </w:r>
    </w:p>
    <w:p w14:paraId="124F302F" w14:textId="77777777" w:rsidR="00554D37" w:rsidRPr="00554D37" w:rsidRDefault="00754FA6" w:rsidP="00554D37">
      <w:pPr>
        <w:tabs>
          <w:tab w:val="left" w:pos="0"/>
          <w:tab w:val="left" w:pos="2835"/>
          <w:tab w:val="left" w:pos="5386"/>
          <w:tab w:val="left" w:pos="7937"/>
        </w:tabs>
        <w:jc w:val="both"/>
        <w:rPr>
          <w:b/>
          <w:color w:val="FF0000"/>
          <w:sz w:val="24"/>
          <w:szCs w:val="24"/>
        </w:rPr>
      </w:pPr>
      <w:r w:rsidRPr="009805FB">
        <w:rPr>
          <w:b/>
          <w:color w:val="auto"/>
          <w:sz w:val="24"/>
        </w:rPr>
        <w:t xml:space="preserve">A. </w:t>
      </w:r>
      <w:r w:rsidRPr="009805FB">
        <w:rPr>
          <w:color w:val="auto"/>
          <w:sz w:val="24"/>
        </w:rPr>
        <w:t>176°F</w:t>
      </w:r>
      <w:r w:rsidR="00554D37">
        <w:rPr>
          <w:color w:val="auto"/>
          <w:sz w:val="24"/>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Đ</w:t>
      </w:r>
    </w:p>
    <w:p w14:paraId="0D79FBCC" w14:textId="2466248E" w:rsidR="00754FA6" w:rsidRPr="00554D37" w:rsidRDefault="00754FA6" w:rsidP="009805FB">
      <w:pPr>
        <w:tabs>
          <w:tab w:val="left" w:pos="0"/>
          <w:tab w:val="left" w:pos="2835"/>
          <w:tab w:val="left" w:pos="5386"/>
          <w:tab w:val="left" w:pos="7937"/>
        </w:tabs>
        <w:jc w:val="both"/>
        <w:rPr>
          <w:b/>
          <w:color w:val="FF0000"/>
          <w:sz w:val="24"/>
          <w:szCs w:val="24"/>
        </w:rPr>
      </w:pPr>
      <w:r w:rsidRPr="009805FB">
        <w:rPr>
          <w:b/>
          <w:color w:val="auto"/>
          <w:sz w:val="24"/>
        </w:rPr>
        <w:t xml:space="preserve">B. </w:t>
      </w:r>
      <w:r w:rsidRPr="009805FB">
        <w:rPr>
          <w:color w:val="auto"/>
          <w:sz w:val="24"/>
        </w:rPr>
        <w:t>80,4°C</w:t>
      </w:r>
      <w:r w:rsidR="00554D37">
        <w:rPr>
          <w:color w:val="auto"/>
          <w:sz w:val="24"/>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Đ</w:t>
      </w:r>
    </w:p>
    <w:p w14:paraId="3669FB14" w14:textId="77777777" w:rsidR="00554D37" w:rsidRPr="00554D37" w:rsidRDefault="00754FA6" w:rsidP="00554D37">
      <w:pPr>
        <w:tabs>
          <w:tab w:val="left" w:pos="0"/>
          <w:tab w:val="left" w:pos="2835"/>
          <w:tab w:val="left" w:pos="5386"/>
          <w:tab w:val="left" w:pos="7937"/>
        </w:tabs>
        <w:jc w:val="both"/>
        <w:rPr>
          <w:b/>
          <w:color w:val="FF0000"/>
          <w:sz w:val="24"/>
          <w:szCs w:val="24"/>
        </w:rPr>
      </w:pPr>
      <w:r w:rsidRPr="009805FB">
        <w:rPr>
          <w:b/>
          <w:color w:val="auto"/>
          <w:sz w:val="24"/>
        </w:rPr>
        <w:t xml:space="preserve">C. </w:t>
      </w:r>
      <w:r w:rsidRPr="009805FB">
        <w:rPr>
          <w:color w:val="auto"/>
          <w:sz w:val="24"/>
        </w:rPr>
        <w:t>546,3K</w:t>
      </w:r>
      <w:r w:rsidR="00554D37">
        <w:rPr>
          <w:color w:val="auto"/>
          <w:sz w:val="24"/>
        </w:rPr>
        <w:t xml:space="preserve">  </w:t>
      </w:r>
      <w:r w:rsidR="00554D37" w:rsidRPr="00554D37">
        <w:rPr>
          <w:rFonts w:ascii="Cambria Math" w:hAnsi="Cambria Math" w:cs="Cambria Math"/>
          <w:b/>
          <w:color w:val="FF0000"/>
          <w:sz w:val="24"/>
          <w:szCs w:val="24"/>
          <w:lang w:eastAsia="vi-VN"/>
        </w:rPr>
        <w:t>⟹</w:t>
      </w:r>
      <w:r w:rsidR="00554D37" w:rsidRPr="00554D37">
        <w:rPr>
          <w:b/>
          <w:color w:val="FF0000"/>
          <w:sz w:val="24"/>
          <w:szCs w:val="24"/>
          <w:lang w:eastAsia="vi-VN"/>
        </w:rPr>
        <w:t xml:space="preserve"> Đ</w:t>
      </w:r>
    </w:p>
    <w:p w14:paraId="6047D583" w14:textId="77777777" w:rsidR="00554D37" w:rsidRDefault="00754FA6" w:rsidP="00554D37">
      <w:pPr>
        <w:tabs>
          <w:tab w:val="left" w:pos="0"/>
          <w:tab w:val="left" w:pos="2835"/>
          <w:tab w:val="left" w:pos="5386"/>
          <w:tab w:val="left" w:pos="7937"/>
        </w:tabs>
        <w:jc w:val="both"/>
        <w:rPr>
          <w:rStyle w:val="Strong"/>
          <w:color w:val="auto"/>
          <w:sz w:val="24"/>
        </w:rPr>
      </w:pPr>
      <w:r w:rsidRPr="009805FB">
        <w:rPr>
          <w:b/>
          <w:color w:val="auto"/>
          <w:sz w:val="24"/>
        </w:rPr>
        <w:t xml:space="preserve">D. </w:t>
      </w:r>
      <w:r w:rsidRPr="009805FB">
        <w:rPr>
          <w:color w:val="auto"/>
          <w:sz w:val="24"/>
        </w:rPr>
        <w:t xml:space="preserve">Tỉ số giữa độ K và độ F là 2 </w:t>
      </w:r>
      <w:r w:rsidR="00554D37">
        <w:rPr>
          <w:color w:val="auto"/>
          <w:sz w:val="24"/>
        </w:rPr>
        <w:t xml:space="preserve">  </w:t>
      </w:r>
      <w:r w:rsidR="00554D37" w:rsidRPr="00807E07">
        <w:rPr>
          <w:rFonts w:ascii="Cambria Math" w:hAnsi="Cambria Math" w:cs="Cambria Math"/>
          <w:b/>
          <w:bCs/>
          <w:color w:val="FF0000"/>
          <w:sz w:val="24"/>
          <w:szCs w:val="24"/>
          <w:lang w:eastAsia="vi-VN"/>
        </w:rPr>
        <w:t>⟹</w:t>
      </w:r>
      <w:r w:rsidR="00554D37" w:rsidRPr="00807E07">
        <w:rPr>
          <w:b/>
          <w:bCs/>
          <w:color w:val="FF0000"/>
          <w:sz w:val="24"/>
          <w:szCs w:val="24"/>
          <w:lang w:eastAsia="vi-VN"/>
        </w:rPr>
        <w:t xml:space="preserve"> S</w:t>
      </w:r>
      <w:r w:rsidR="00554D37" w:rsidRPr="009805FB">
        <w:rPr>
          <w:rStyle w:val="Strong"/>
          <w:color w:val="auto"/>
          <w:sz w:val="24"/>
        </w:rPr>
        <w:t xml:space="preserve"> </w:t>
      </w:r>
    </w:p>
    <w:p w14:paraId="37802C1D" w14:textId="6937B822" w:rsidR="00754FA6" w:rsidRPr="00754FA6" w:rsidRDefault="00754FA6" w:rsidP="00554D37">
      <w:pPr>
        <w:tabs>
          <w:tab w:val="left" w:pos="0"/>
        </w:tabs>
        <w:rPr>
          <w:color w:val="000000" w:themeColor="text1"/>
          <w:sz w:val="24"/>
        </w:rPr>
      </w:pPr>
    </w:p>
    <w:p w14:paraId="78D5BAC5" w14:textId="77777777" w:rsidR="00754FA6" w:rsidRDefault="00754FA6" w:rsidP="00554D37">
      <w:pPr>
        <w:tabs>
          <w:tab w:val="left" w:pos="0"/>
          <w:tab w:val="left" w:pos="2835"/>
          <w:tab w:val="left" w:pos="5386"/>
          <w:tab w:val="left" w:pos="7937"/>
        </w:tabs>
        <w:spacing w:line="276" w:lineRule="auto"/>
        <w:jc w:val="both"/>
        <w:rPr>
          <w:b/>
          <w:bCs/>
          <w:color w:val="C00000"/>
          <w:sz w:val="24"/>
          <w:szCs w:val="26"/>
        </w:rPr>
      </w:pPr>
      <w:r w:rsidRPr="00754FA6">
        <w:rPr>
          <w:b/>
          <w:bCs/>
          <w:color w:val="C00000"/>
          <w:sz w:val="24"/>
          <w:szCs w:val="26"/>
        </w:rPr>
        <w:t>3.Câu trắc nghiệm trả lời ngắn ( 1,5 điểm )</w:t>
      </w:r>
    </w:p>
    <w:p w14:paraId="439E523F" w14:textId="51B1D4AC" w:rsidR="00554D37" w:rsidRPr="00554D37" w:rsidRDefault="00554D37" w:rsidP="00554D37">
      <w:pPr>
        <w:shd w:val="clear" w:color="auto" w:fill="FFF2CC" w:themeFill="accent4" w:themeFillTint="33"/>
        <w:tabs>
          <w:tab w:val="left" w:pos="3402"/>
          <w:tab w:val="left" w:pos="5669"/>
          <w:tab w:val="left" w:pos="7937"/>
        </w:tabs>
        <w:spacing w:line="276" w:lineRule="auto"/>
        <w:jc w:val="both"/>
        <w:rPr>
          <w:b/>
          <w:bCs/>
          <w:color w:val="FF0000"/>
          <w:sz w:val="26"/>
          <w:szCs w:val="26"/>
          <w:lang w:eastAsia="vi-VN"/>
        </w:rPr>
      </w:pPr>
      <w:r w:rsidRPr="00F60ED7">
        <w:rPr>
          <w:b/>
          <w:color w:val="FF0000"/>
          <w:sz w:val="24"/>
          <w:szCs w:val="24"/>
        </w:rPr>
        <w:t xml:space="preserve">Mức độ VẬN DỤNG – VẬN DỤNG CAO </w:t>
      </w:r>
    </w:p>
    <w:p w14:paraId="4C9AA61E" w14:textId="77777777" w:rsidR="00554D37" w:rsidRDefault="00554D37" w:rsidP="00554D37">
      <w:pPr>
        <w:tabs>
          <w:tab w:val="left" w:pos="0"/>
          <w:tab w:val="left" w:pos="2835"/>
          <w:tab w:val="left" w:pos="5386"/>
          <w:tab w:val="left" w:pos="7937"/>
        </w:tabs>
        <w:jc w:val="both"/>
        <w:rPr>
          <w:b/>
          <w:color w:val="auto"/>
          <w:sz w:val="24"/>
        </w:rPr>
      </w:pPr>
    </w:p>
    <w:p w14:paraId="3A6B0470" w14:textId="2E389AE2"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rPr>
        <w:t>Câu 1:</w:t>
      </w:r>
      <w:r w:rsidRPr="00554D37">
        <w:rPr>
          <w:color w:val="auto"/>
          <w:sz w:val="24"/>
        </w:rPr>
        <w:t xml:space="preserve"> Một vật có nhiệt độ là 25°C.Hãy tính nhiệt độ của vật này theo thang Kelvin (K).</w:t>
      </w:r>
    </w:p>
    <w:p w14:paraId="369613AE" w14:textId="52957C84" w:rsidR="00754FA6" w:rsidRPr="00D424BA" w:rsidRDefault="00754FA6" w:rsidP="00554D37">
      <w:pPr>
        <w:tabs>
          <w:tab w:val="left" w:pos="0"/>
          <w:tab w:val="left" w:pos="2835"/>
          <w:tab w:val="left" w:pos="5386"/>
          <w:tab w:val="left" w:pos="7937"/>
        </w:tabs>
        <w:jc w:val="both"/>
        <w:rPr>
          <w:rFonts w:eastAsiaTheme="minorEastAsia"/>
          <w:b/>
          <w:i/>
          <w:iCs/>
          <w:color w:val="C00000"/>
          <w:sz w:val="24"/>
        </w:rPr>
      </w:pPr>
      <w:r w:rsidRPr="00D424BA">
        <w:rPr>
          <w:b/>
          <w:bCs/>
          <w:i/>
          <w:iCs/>
          <w:color w:val="FF0000"/>
          <w:sz w:val="24"/>
        </w:rPr>
        <w:t>Đáp án:</w:t>
      </w:r>
      <w:r w:rsidRPr="00D424BA">
        <w:rPr>
          <w:color w:val="FF0000"/>
          <w:sz w:val="24"/>
        </w:rPr>
        <w:t xml:space="preserve"> </w:t>
      </w:r>
      <w:r w:rsidR="00D424BA">
        <w:rPr>
          <w:color w:val="FF0000"/>
          <w:sz w:val="24"/>
        </w:rPr>
        <w:t xml:space="preserve">  </w:t>
      </w:r>
      <w:r w:rsidRPr="00D424BA">
        <w:rPr>
          <w:i/>
          <w:iCs/>
          <w:color w:val="C00000"/>
          <w:sz w:val="24"/>
        </w:rPr>
        <w:t>298,15</w:t>
      </w:r>
      <m:oMath>
        <m:r>
          <w:rPr>
            <w:rFonts w:ascii="Cambria Math" w:hAnsi="Cambria Math"/>
            <w:color w:val="C00000"/>
            <w:sz w:val="24"/>
          </w:rPr>
          <m:t>≈298K</m:t>
        </m:r>
      </m:oMath>
    </w:p>
    <w:p w14:paraId="367DCFA1" w14:textId="77777777"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rPr>
        <w:t>Câu 2:</w:t>
      </w:r>
      <w:r w:rsidRPr="00554D37">
        <w:rPr>
          <w:color w:val="auto"/>
          <w:sz w:val="24"/>
        </w:rPr>
        <w:t xml:space="preserve"> Một vật có nhiệt độ là 300,0 K.Hãy tính nhiệt độ của vật này theo thang Fahrenheit (°F).</w:t>
      </w:r>
    </w:p>
    <w:p w14:paraId="13933007" w14:textId="05DEB609" w:rsidR="00754FA6" w:rsidRPr="00554D37" w:rsidRDefault="00D424BA" w:rsidP="00554D37">
      <w:pPr>
        <w:tabs>
          <w:tab w:val="left" w:pos="0"/>
          <w:tab w:val="left" w:pos="2835"/>
          <w:tab w:val="left" w:pos="5386"/>
          <w:tab w:val="left" w:pos="7937"/>
        </w:tabs>
        <w:jc w:val="both"/>
        <w:rPr>
          <w:rFonts w:eastAsiaTheme="minorEastAsia"/>
          <w:b/>
          <w:color w:val="auto"/>
          <w:sz w:val="24"/>
        </w:rPr>
      </w:pPr>
      <w:r w:rsidRPr="00D424BA">
        <w:rPr>
          <w:b/>
          <w:bCs/>
          <w:i/>
          <w:iCs/>
          <w:color w:val="FF0000"/>
          <w:sz w:val="24"/>
        </w:rPr>
        <w:t>Đáp án:</w:t>
      </w:r>
      <w:r w:rsidRPr="00D424BA">
        <w:rPr>
          <w:color w:val="FF0000"/>
          <w:sz w:val="24"/>
        </w:rPr>
        <w:t xml:space="preserve"> </w:t>
      </w:r>
      <w:r>
        <w:rPr>
          <w:color w:val="FF0000"/>
          <w:sz w:val="24"/>
        </w:rPr>
        <w:t xml:space="preserve">  </w:t>
      </w:r>
      <w:r w:rsidR="00754FA6" w:rsidRPr="00554D37">
        <w:rPr>
          <w:color w:val="auto"/>
          <w:sz w:val="24"/>
        </w:rPr>
        <w:t xml:space="preserve"> </w:t>
      </w:r>
      <m:oMath>
        <m:r>
          <w:rPr>
            <w:rFonts w:ascii="Cambria Math" w:hAnsi="Cambria Math"/>
            <w:color w:val="C00000"/>
            <w:sz w:val="24"/>
          </w:rPr>
          <m:t>80,3K</m:t>
        </m:r>
      </m:oMath>
    </w:p>
    <w:p w14:paraId="10A63C89" w14:textId="77777777"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rPr>
        <w:t>Câu 3:</w:t>
      </w:r>
      <w:r w:rsidRPr="00554D37">
        <w:rPr>
          <w:color w:val="auto"/>
          <w:sz w:val="24"/>
        </w:rPr>
        <w:t xml:space="preserve"> Nhiệt độ nào của Celsius khi tỉ số giữa nhiệt độ Fahrenheit và độ Kelvin là 0.5? </w:t>
      </w:r>
    </w:p>
    <w:p w14:paraId="546D0BE4" w14:textId="555B292C" w:rsidR="00754FA6" w:rsidRPr="00D424BA" w:rsidRDefault="00D424BA" w:rsidP="00554D37">
      <w:pPr>
        <w:tabs>
          <w:tab w:val="left" w:pos="0"/>
          <w:tab w:val="left" w:pos="2835"/>
          <w:tab w:val="left" w:pos="5386"/>
          <w:tab w:val="left" w:pos="7937"/>
        </w:tabs>
        <w:jc w:val="both"/>
        <w:rPr>
          <w:rFonts w:eastAsiaTheme="minorEastAsia"/>
          <w:b/>
          <w:color w:val="C00000"/>
          <w:sz w:val="24"/>
        </w:rPr>
      </w:pPr>
      <w:r w:rsidRPr="00D424BA">
        <w:rPr>
          <w:b/>
          <w:bCs/>
          <w:i/>
          <w:iCs/>
          <w:color w:val="FF0000"/>
          <w:sz w:val="24"/>
        </w:rPr>
        <w:t>Đáp án:</w:t>
      </w:r>
      <w:r w:rsidRPr="00D424BA">
        <w:rPr>
          <w:color w:val="FF0000"/>
          <w:sz w:val="24"/>
        </w:rPr>
        <w:t xml:space="preserve"> </w:t>
      </w:r>
      <w:r>
        <w:rPr>
          <w:color w:val="FF0000"/>
          <w:sz w:val="24"/>
        </w:rPr>
        <w:t xml:space="preserve">  </w:t>
      </w:r>
      <w:r w:rsidR="00754FA6" w:rsidRPr="00D424BA">
        <w:rPr>
          <w:color w:val="C00000"/>
          <w:sz w:val="24"/>
        </w:rPr>
        <w:t>109,91</w:t>
      </w:r>
      <m:oMath>
        <m:r>
          <w:rPr>
            <w:rFonts w:ascii="Cambria Math" w:hAnsi="Cambria Math"/>
            <w:color w:val="C00000"/>
            <w:sz w:val="24"/>
          </w:rPr>
          <m:t>≈</m:t>
        </m:r>
        <m:sSup>
          <m:sSupPr>
            <m:ctrlPr>
              <w:rPr>
                <w:rFonts w:ascii="Cambria Math" w:hAnsi="Cambria Math"/>
                <w:i/>
                <w:color w:val="C00000"/>
                <w:sz w:val="24"/>
              </w:rPr>
            </m:ctrlPr>
          </m:sSupPr>
          <m:e>
            <m:r>
              <w:rPr>
                <w:rFonts w:ascii="Cambria Math" w:hAnsi="Cambria Math"/>
                <w:color w:val="C00000"/>
                <w:sz w:val="24"/>
              </w:rPr>
              <m:t>110</m:t>
            </m:r>
          </m:e>
          <m:sup>
            <m:r>
              <w:rPr>
                <w:rFonts w:ascii="Cambria Math" w:hAnsi="Cambria Math"/>
                <w:color w:val="C00000"/>
                <w:sz w:val="24"/>
              </w:rPr>
              <m:t>0</m:t>
            </m:r>
          </m:sup>
        </m:sSup>
        <m:r>
          <w:rPr>
            <w:rFonts w:ascii="Cambria Math" w:hAnsi="Cambria Math"/>
            <w:color w:val="C00000"/>
            <w:sz w:val="24"/>
          </w:rPr>
          <m:t>C</m:t>
        </m:r>
      </m:oMath>
    </w:p>
    <w:p w14:paraId="766E058A" w14:textId="77777777"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rPr>
        <w:t>Câu 4:</w:t>
      </w:r>
      <w:r w:rsidRPr="00554D37">
        <w:rPr>
          <w:color w:val="auto"/>
          <w:sz w:val="24"/>
        </w:rPr>
        <w:t xml:space="preserve"> Một buổi sáng mùa đông ở Hà Nội,nhiệt độ ngoài trời đo được là 15°C.Hãy tính nhiệt độ này theo thang Fahrenheit (°F)để người thân của bạn ở Mỹ có thể hiểu rõ hơn về nhiệt độ này.</w:t>
      </w:r>
    </w:p>
    <w:p w14:paraId="75D7658F" w14:textId="3EE8B6A8" w:rsidR="00754FA6" w:rsidRPr="00554D37" w:rsidRDefault="00D424BA" w:rsidP="00554D37">
      <w:pPr>
        <w:tabs>
          <w:tab w:val="left" w:pos="0"/>
          <w:tab w:val="left" w:pos="2835"/>
          <w:tab w:val="left" w:pos="5386"/>
          <w:tab w:val="left" w:pos="7937"/>
        </w:tabs>
        <w:jc w:val="both"/>
        <w:rPr>
          <w:rFonts w:eastAsiaTheme="minorEastAsia"/>
          <w:b/>
          <w:color w:val="auto"/>
          <w:sz w:val="24"/>
        </w:rPr>
      </w:pPr>
      <w:r w:rsidRPr="00D424BA">
        <w:rPr>
          <w:b/>
          <w:bCs/>
          <w:i/>
          <w:iCs/>
          <w:color w:val="FF0000"/>
          <w:sz w:val="24"/>
        </w:rPr>
        <w:t>Đáp án:</w:t>
      </w:r>
      <w:r w:rsidRPr="00D424BA">
        <w:rPr>
          <w:color w:val="FF0000"/>
          <w:sz w:val="24"/>
        </w:rPr>
        <w:t xml:space="preserve"> </w:t>
      </w:r>
      <m:oMath>
        <m:sSup>
          <m:sSupPr>
            <m:ctrlPr>
              <w:rPr>
                <w:rFonts w:ascii="Cambria Math" w:hAnsi="Cambria Math"/>
                <w:i/>
                <w:color w:val="C00000"/>
                <w:sz w:val="24"/>
              </w:rPr>
            </m:ctrlPr>
          </m:sSupPr>
          <m:e>
            <m:r>
              <w:rPr>
                <w:rFonts w:ascii="Cambria Math" w:hAnsi="Cambria Math"/>
                <w:color w:val="C00000"/>
                <w:sz w:val="24"/>
              </w:rPr>
              <m:t xml:space="preserve">  59</m:t>
            </m:r>
          </m:e>
          <m:sup>
            <m:r>
              <w:rPr>
                <w:rFonts w:ascii="Cambria Math" w:hAnsi="Cambria Math"/>
                <w:color w:val="C00000"/>
                <w:sz w:val="24"/>
              </w:rPr>
              <m:t>0</m:t>
            </m:r>
          </m:sup>
        </m:sSup>
        <m:r>
          <w:rPr>
            <w:rFonts w:ascii="Cambria Math" w:hAnsi="Cambria Math"/>
            <w:color w:val="C00000"/>
            <w:sz w:val="24"/>
          </w:rPr>
          <m:t>F</m:t>
        </m:r>
      </m:oMath>
    </w:p>
    <w:p w14:paraId="6360047A" w14:textId="77777777"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szCs w:val="24"/>
        </w:rPr>
        <w:t>Câu 5:</w:t>
      </w:r>
      <w:r w:rsidRPr="00554D37">
        <w:rPr>
          <w:color w:val="auto"/>
          <w:sz w:val="24"/>
          <w:szCs w:val="24"/>
        </w:rPr>
        <w:t xml:space="preserve"> </w:t>
      </w:r>
      <w:r w:rsidRPr="00554D37">
        <w:rPr>
          <w:color w:val="auto"/>
          <w:sz w:val="24"/>
        </w:rPr>
        <w:t>Trong một thí nghiệm khoa học,nhiệt độ trong phòng thí nghiệm cần phải được giữ ở 68°F để đảm bảo các phản ứng hóa học xảy ra đúng cách.Tuy nhiên,nhiệt kế trong phòng chỉ hiển thị nhiệt độ theo thang đo Kelvin.Hãy tính nhiệt độ này theo thang đo Kelvin (K)để đảm bảo rằng các nhà khoa học có thể điều chỉnh nhiệt độ phòng một cách chính xác.</w:t>
      </w:r>
    </w:p>
    <w:p w14:paraId="75989AF4" w14:textId="1BDD1AD4" w:rsidR="00754FA6" w:rsidRPr="00554D37" w:rsidRDefault="00D424BA" w:rsidP="00554D37">
      <w:pPr>
        <w:tabs>
          <w:tab w:val="left" w:pos="0"/>
          <w:tab w:val="left" w:pos="2835"/>
          <w:tab w:val="left" w:pos="5386"/>
          <w:tab w:val="left" w:pos="7937"/>
        </w:tabs>
        <w:jc w:val="both"/>
        <w:rPr>
          <w:rFonts w:eastAsiaTheme="minorEastAsia"/>
          <w:b/>
          <w:color w:val="auto"/>
          <w:sz w:val="24"/>
        </w:rPr>
      </w:pPr>
      <w:r w:rsidRPr="00D424BA">
        <w:rPr>
          <w:b/>
          <w:bCs/>
          <w:i/>
          <w:iCs/>
          <w:color w:val="FF0000"/>
          <w:sz w:val="24"/>
        </w:rPr>
        <w:t>Đáp án:</w:t>
      </w:r>
      <w:r w:rsidRPr="00D424BA">
        <w:rPr>
          <w:color w:val="FF0000"/>
          <w:sz w:val="24"/>
        </w:rPr>
        <w:t xml:space="preserve"> </w:t>
      </w:r>
      <w:r>
        <w:rPr>
          <w:color w:val="FF0000"/>
          <w:sz w:val="24"/>
        </w:rPr>
        <w:t xml:space="preserve">  </w:t>
      </w:r>
      <w:r w:rsidR="00754FA6" w:rsidRPr="00554D37">
        <w:rPr>
          <w:color w:val="auto"/>
          <w:sz w:val="24"/>
        </w:rPr>
        <w:t xml:space="preserve"> </w:t>
      </w:r>
      <m:oMath>
        <m:sSup>
          <m:sSupPr>
            <m:ctrlPr>
              <w:rPr>
                <w:rFonts w:ascii="Cambria Math" w:hAnsi="Cambria Math"/>
                <w:i/>
                <w:color w:val="C00000"/>
                <w:sz w:val="24"/>
              </w:rPr>
            </m:ctrlPr>
          </m:sSupPr>
          <m:e>
            <m:r>
              <w:rPr>
                <w:rFonts w:ascii="Cambria Math" w:hAnsi="Cambria Math"/>
                <w:color w:val="C00000"/>
                <w:sz w:val="24"/>
              </w:rPr>
              <m:t>293K</m:t>
            </m:r>
          </m:e>
          <m:sup/>
        </m:sSup>
      </m:oMath>
    </w:p>
    <w:p w14:paraId="7A7D6C49" w14:textId="77777777" w:rsidR="00754FA6" w:rsidRPr="00554D37" w:rsidRDefault="00754FA6" w:rsidP="00554D37">
      <w:pPr>
        <w:tabs>
          <w:tab w:val="left" w:pos="0"/>
          <w:tab w:val="left" w:pos="2835"/>
          <w:tab w:val="left" w:pos="5386"/>
          <w:tab w:val="left" w:pos="7937"/>
        </w:tabs>
        <w:jc w:val="both"/>
        <w:rPr>
          <w:color w:val="auto"/>
          <w:sz w:val="24"/>
        </w:rPr>
      </w:pPr>
      <w:r w:rsidRPr="00554D37">
        <w:rPr>
          <w:rFonts w:eastAsiaTheme="minorEastAsia"/>
          <w:b/>
          <w:color w:val="auto"/>
          <w:sz w:val="24"/>
        </w:rPr>
        <w:t>Câu 6:</w:t>
      </w:r>
      <w:r w:rsidRPr="00554D37">
        <w:rPr>
          <w:rFonts w:eastAsiaTheme="minorEastAsia"/>
          <w:color w:val="auto"/>
          <w:sz w:val="24"/>
        </w:rPr>
        <w:t xml:space="preserve"> </w:t>
      </w:r>
      <w:r w:rsidRPr="00554D37">
        <w:rPr>
          <w:color w:val="auto"/>
          <w:sz w:val="24"/>
        </w:rPr>
        <w:t>Trong một dự án nghiên cứu khí hậu,bạn cần xác định nhiệt độ ở một trạm thời tiết.Trạm này chỉ cung cấp hai giá trị: nhiệt độ theo thang Kelvin (K)và tỷ lệ giữa nhiệt độ Fahrenheit (°F)và Kelvin (K)là 1.2.Hãy tìm nhiệt độ theo thang đo Celsius (°C).</w:t>
      </w:r>
    </w:p>
    <w:p w14:paraId="38B03138" w14:textId="1BAE29BA" w:rsidR="00754FA6" w:rsidRPr="00554D37" w:rsidRDefault="00D424BA" w:rsidP="00554D37">
      <w:pPr>
        <w:tabs>
          <w:tab w:val="left" w:pos="0"/>
          <w:tab w:val="left" w:pos="2835"/>
          <w:tab w:val="left" w:pos="5386"/>
          <w:tab w:val="left" w:pos="7937"/>
        </w:tabs>
        <w:jc w:val="both"/>
        <w:rPr>
          <w:rFonts w:eastAsiaTheme="minorEastAsia"/>
          <w:color w:val="auto"/>
          <w:sz w:val="24"/>
          <w:vertAlign w:val="superscript"/>
        </w:rPr>
      </w:pPr>
      <w:r w:rsidRPr="00D424BA">
        <w:rPr>
          <w:b/>
          <w:bCs/>
          <w:i/>
          <w:iCs/>
          <w:color w:val="FF0000"/>
          <w:sz w:val="24"/>
        </w:rPr>
        <w:t>Đáp án:</w:t>
      </w:r>
      <w:r w:rsidRPr="00D424BA">
        <w:rPr>
          <w:color w:val="FF0000"/>
          <w:sz w:val="24"/>
        </w:rPr>
        <w:t xml:space="preserve"> </w:t>
      </w:r>
      <m:oMath>
        <m:r>
          <w:rPr>
            <w:rFonts w:ascii="Cambria Math" w:hAnsi="Cambria Math"/>
            <w:color w:val="FF0000"/>
            <w:sz w:val="24"/>
          </w:rPr>
          <m:t xml:space="preserve">  </m:t>
        </m:r>
        <m:sSup>
          <m:sSupPr>
            <m:ctrlPr>
              <w:rPr>
                <w:rFonts w:ascii="Cambria Math" w:hAnsi="Cambria Math"/>
                <w:i/>
                <w:color w:val="C00000"/>
                <w:sz w:val="24"/>
              </w:rPr>
            </m:ctrlPr>
          </m:sSupPr>
          <m:e>
            <m:r>
              <w:rPr>
                <w:rFonts w:ascii="Cambria Math" w:hAnsi="Cambria Math"/>
                <w:color w:val="C00000"/>
                <w:sz w:val="24"/>
              </w:rPr>
              <m:t>493</m:t>
            </m:r>
          </m:e>
          <m:sup>
            <m:r>
              <w:rPr>
                <w:rFonts w:ascii="Cambria Math" w:hAnsi="Cambria Math"/>
                <w:color w:val="C00000"/>
                <w:sz w:val="24"/>
              </w:rPr>
              <m:t>0</m:t>
            </m:r>
          </m:sup>
        </m:sSup>
        <m:r>
          <w:rPr>
            <w:rFonts w:ascii="Cambria Math" w:hAnsi="Cambria Math"/>
            <w:color w:val="C00000"/>
            <w:sz w:val="24"/>
          </w:rPr>
          <m:t>C</m:t>
        </m:r>
      </m:oMath>
    </w:p>
    <w:p w14:paraId="57EA31CB" w14:textId="26A79E8E" w:rsidR="00B71626" w:rsidRPr="00BE3C2D" w:rsidRDefault="00B71626" w:rsidP="00BE3C2D">
      <w:pPr>
        <w:spacing w:line="276" w:lineRule="auto"/>
        <w:rPr>
          <w:i/>
          <w:iCs/>
          <w:color w:val="0070C0"/>
          <w:sz w:val="26"/>
          <w:szCs w:val="26"/>
        </w:rPr>
      </w:pPr>
    </w:p>
    <w:sectPr w:rsidR="00B71626" w:rsidRPr="00BE3C2D" w:rsidSect="0046598A">
      <w:headerReference w:type="even" r:id="rId223"/>
      <w:footerReference w:type="even" r:id="rId224"/>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CCA7C" w14:textId="77777777" w:rsidR="00607762" w:rsidRDefault="00607762">
      <w:r>
        <w:separator/>
      </w:r>
    </w:p>
  </w:endnote>
  <w:endnote w:type="continuationSeparator" w:id="0">
    <w:p w14:paraId="0F54A226" w14:textId="77777777" w:rsidR="00607762" w:rsidRDefault="00607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7FBBB" w14:textId="77777777" w:rsidR="00607762" w:rsidRDefault="00607762">
      <w:r>
        <w:separator/>
      </w:r>
    </w:p>
  </w:footnote>
  <w:footnote w:type="continuationSeparator" w:id="0">
    <w:p w14:paraId="3B7F2F05" w14:textId="77777777" w:rsidR="00607762" w:rsidRDefault="00607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A44882"/>
    <w:multiLevelType w:val="multilevel"/>
    <w:tmpl w:val="B126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7"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7"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7"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8318213">
    <w:abstractNumId w:val="3"/>
  </w:num>
  <w:num w:numId="2" w16cid:durableId="272133728">
    <w:abstractNumId w:val="2"/>
  </w:num>
  <w:num w:numId="3" w16cid:durableId="433791709">
    <w:abstractNumId w:val="1"/>
  </w:num>
  <w:num w:numId="4" w16cid:durableId="1073818417">
    <w:abstractNumId w:val="0"/>
  </w:num>
  <w:num w:numId="5" w16cid:durableId="1448743923">
    <w:abstractNumId w:val="33"/>
  </w:num>
  <w:num w:numId="6" w16cid:durableId="1894924729">
    <w:abstractNumId w:val="28"/>
  </w:num>
  <w:num w:numId="7" w16cid:durableId="1453593844">
    <w:abstractNumId w:val="16"/>
  </w:num>
  <w:num w:numId="8" w16cid:durableId="1268660446">
    <w:abstractNumId w:val="12"/>
  </w:num>
  <w:num w:numId="9" w16cid:durableId="1441409569">
    <w:abstractNumId w:val="6"/>
  </w:num>
  <w:num w:numId="10" w16cid:durableId="567351490">
    <w:abstractNumId w:val="30"/>
  </w:num>
  <w:num w:numId="11" w16cid:durableId="1455979350">
    <w:abstractNumId w:val="14"/>
  </w:num>
  <w:num w:numId="12" w16cid:durableId="817500976">
    <w:abstractNumId w:val="41"/>
  </w:num>
  <w:num w:numId="13" w16cid:durableId="1737624108">
    <w:abstractNumId w:val="38"/>
  </w:num>
  <w:num w:numId="14" w16cid:durableId="1250113112">
    <w:abstractNumId w:val="13"/>
  </w:num>
  <w:num w:numId="15" w16cid:durableId="1084641780">
    <w:abstractNumId w:val="19"/>
  </w:num>
  <w:num w:numId="16" w16cid:durableId="1040278127">
    <w:abstractNumId w:val="24"/>
  </w:num>
  <w:num w:numId="17" w16cid:durableId="1278947427">
    <w:abstractNumId w:val="39"/>
  </w:num>
  <w:num w:numId="18" w16cid:durableId="463430171">
    <w:abstractNumId w:val="37"/>
  </w:num>
  <w:num w:numId="19" w16cid:durableId="769542754">
    <w:abstractNumId w:val="9"/>
  </w:num>
  <w:num w:numId="20" w16cid:durableId="2097481228">
    <w:abstractNumId w:val="11"/>
  </w:num>
  <w:num w:numId="21" w16cid:durableId="367876773">
    <w:abstractNumId w:val="27"/>
  </w:num>
  <w:num w:numId="22" w16cid:durableId="1114131517">
    <w:abstractNumId w:val="29"/>
  </w:num>
  <w:num w:numId="23" w16cid:durableId="1460761251">
    <w:abstractNumId w:val="21"/>
  </w:num>
  <w:num w:numId="24" w16cid:durableId="1392578533">
    <w:abstractNumId w:val="36"/>
  </w:num>
  <w:num w:numId="25" w16cid:durableId="1507751129">
    <w:abstractNumId w:val="34"/>
  </w:num>
  <w:num w:numId="26" w16cid:durableId="96338436">
    <w:abstractNumId w:val="17"/>
  </w:num>
  <w:num w:numId="27" w16cid:durableId="1052122522">
    <w:abstractNumId w:val="25"/>
  </w:num>
  <w:num w:numId="28" w16cid:durableId="1054815156">
    <w:abstractNumId w:val="20"/>
  </w:num>
  <w:num w:numId="29" w16cid:durableId="1780561904">
    <w:abstractNumId w:val="23"/>
  </w:num>
  <w:num w:numId="30" w16cid:durableId="2046903423">
    <w:abstractNumId w:val="5"/>
  </w:num>
  <w:num w:numId="31" w16cid:durableId="1474642962">
    <w:abstractNumId w:val="18"/>
  </w:num>
  <w:num w:numId="32" w16cid:durableId="1739790689">
    <w:abstractNumId w:val="7"/>
  </w:num>
  <w:num w:numId="33" w16cid:durableId="1624114387">
    <w:abstractNumId w:val="10"/>
  </w:num>
  <w:num w:numId="34" w16cid:durableId="1221357414">
    <w:abstractNumId w:val="32"/>
  </w:num>
  <w:num w:numId="35" w16cid:durableId="292832534">
    <w:abstractNumId w:val="22"/>
  </w:num>
  <w:num w:numId="36" w16cid:durableId="476731379">
    <w:abstractNumId w:val="40"/>
  </w:num>
  <w:num w:numId="37" w16cid:durableId="791485573">
    <w:abstractNumId w:val="31"/>
  </w:num>
  <w:num w:numId="38" w16cid:durableId="1970940195">
    <w:abstractNumId w:val="8"/>
  </w:num>
  <w:num w:numId="39" w16cid:durableId="879704195">
    <w:abstractNumId w:val="35"/>
  </w:num>
  <w:num w:numId="40" w16cid:durableId="2106992172">
    <w:abstractNumId w:val="26"/>
  </w:num>
  <w:num w:numId="41" w16cid:durableId="618996928">
    <w:abstractNumId w:val="15"/>
  </w:num>
  <w:num w:numId="42" w16cid:durableId="1042679793">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4F"/>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9392A"/>
    <w:rsid w:val="000A1029"/>
    <w:rsid w:val="000A1786"/>
    <w:rsid w:val="000A1DEF"/>
    <w:rsid w:val="000A21CB"/>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50D4"/>
    <w:rsid w:val="000E6020"/>
    <w:rsid w:val="000E63B8"/>
    <w:rsid w:val="000E7017"/>
    <w:rsid w:val="000F067A"/>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36D7"/>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6E0"/>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1B6F"/>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25FF"/>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0FA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5AA"/>
    <w:rsid w:val="0043670D"/>
    <w:rsid w:val="00440F37"/>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0FD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6BF"/>
    <w:rsid w:val="004C581A"/>
    <w:rsid w:val="004C588D"/>
    <w:rsid w:val="004C6FDC"/>
    <w:rsid w:val="004C788A"/>
    <w:rsid w:val="004D0207"/>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47190"/>
    <w:rsid w:val="005501A0"/>
    <w:rsid w:val="0055310B"/>
    <w:rsid w:val="00554D37"/>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639"/>
    <w:rsid w:val="00594BF6"/>
    <w:rsid w:val="005954D7"/>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762"/>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540"/>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4FA6"/>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2F7E"/>
    <w:rsid w:val="00784711"/>
    <w:rsid w:val="00784BC8"/>
    <w:rsid w:val="0078580E"/>
    <w:rsid w:val="00785CD3"/>
    <w:rsid w:val="00785D02"/>
    <w:rsid w:val="00786D96"/>
    <w:rsid w:val="00790D08"/>
    <w:rsid w:val="00792768"/>
    <w:rsid w:val="00792777"/>
    <w:rsid w:val="007931B5"/>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07E07"/>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478D2"/>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2B13"/>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496"/>
    <w:rsid w:val="009258B3"/>
    <w:rsid w:val="0093038A"/>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549C"/>
    <w:rsid w:val="0095653D"/>
    <w:rsid w:val="00957EB4"/>
    <w:rsid w:val="00961501"/>
    <w:rsid w:val="00962E9E"/>
    <w:rsid w:val="009644B4"/>
    <w:rsid w:val="00970893"/>
    <w:rsid w:val="009735D4"/>
    <w:rsid w:val="00973778"/>
    <w:rsid w:val="00974765"/>
    <w:rsid w:val="00974F8C"/>
    <w:rsid w:val="009760E0"/>
    <w:rsid w:val="009805FB"/>
    <w:rsid w:val="009813BB"/>
    <w:rsid w:val="00981C12"/>
    <w:rsid w:val="00981ED9"/>
    <w:rsid w:val="00983F23"/>
    <w:rsid w:val="00985ABC"/>
    <w:rsid w:val="00985AFC"/>
    <w:rsid w:val="009863C2"/>
    <w:rsid w:val="00986B96"/>
    <w:rsid w:val="00987615"/>
    <w:rsid w:val="00990D63"/>
    <w:rsid w:val="00990E88"/>
    <w:rsid w:val="009912AE"/>
    <w:rsid w:val="009920E6"/>
    <w:rsid w:val="00992256"/>
    <w:rsid w:val="009923FE"/>
    <w:rsid w:val="00993308"/>
    <w:rsid w:val="00993A3E"/>
    <w:rsid w:val="00993D7A"/>
    <w:rsid w:val="0099421E"/>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3394"/>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1DF7"/>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315"/>
    <w:rsid w:val="00A504C3"/>
    <w:rsid w:val="00A522FE"/>
    <w:rsid w:val="00A5374C"/>
    <w:rsid w:val="00A54958"/>
    <w:rsid w:val="00A5512D"/>
    <w:rsid w:val="00A5670D"/>
    <w:rsid w:val="00A57A5B"/>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1DB"/>
    <w:rsid w:val="00A80A51"/>
    <w:rsid w:val="00A826A5"/>
    <w:rsid w:val="00A834C1"/>
    <w:rsid w:val="00A8672D"/>
    <w:rsid w:val="00A87995"/>
    <w:rsid w:val="00A90686"/>
    <w:rsid w:val="00A913F5"/>
    <w:rsid w:val="00A9186C"/>
    <w:rsid w:val="00A91EFB"/>
    <w:rsid w:val="00A93F47"/>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17780"/>
    <w:rsid w:val="00B2066E"/>
    <w:rsid w:val="00B2214C"/>
    <w:rsid w:val="00B23DB6"/>
    <w:rsid w:val="00B26411"/>
    <w:rsid w:val="00B26F55"/>
    <w:rsid w:val="00B270FF"/>
    <w:rsid w:val="00B30109"/>
    <w:rsid w:val="00B3066A"/>
    <w:rsid w:val="00B30E2A"/>
    <w:rsid w:val="00B32353"/>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47BE2"/>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0F38"/>
    <w:rsid w:val="00BE26B2"/>
    <w:rsid w:val="00BE3B79"/>
    <w:rsid w:val="00BE3C2D"/>
    <w:rsid w:val="00BE4162"/>
    <w:rsid w:val="00BE4323"/>
    <w:rsid w:val="00BE7F72"/>
    <w:rsid w:val="00BF0BA8"/>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70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83E"/>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4BA"/>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66A91"/>
    <w:rsid w:val="00D70371"/>
    <w:rsid w:val="00D723B4"/>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5027E"/>
    <w:rsid w:val="00E53A68"/>
    <w:rsid w:val="00E53C4B"/>
    <w:rsid w:val="00E56D26"/>
    <w:rsid w:val="00E56E20"/>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545"/>
    <w:rsid w:val="00E7768C"/>
    <w:rsid w:val="00E77735"/>
    <w:rsid w:val="00E803BB"/>
    <w:rsid w:val="00E82525"/>
    <w:rsid w:val="00E8354A"/>
    <w:rsid w:val="00E83C68"/>
    <w:rsid w:val="00E90AFC"/>
    <w:rsid w:val="00E922FA"/>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33E"/>
    <w:rsid w:val="00EB6A41"/>
    <w:rsid w:val="00EC1307"/>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6972"/>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A9"/>
    <w:rsid w:val="00F42CE3"/>
    <w:rsid w:val="00F4790B"/>
    <w:rsid w:val="00F500B4"/>
    <w:rsid w:val="00F54871"/>
    <w:rsid w:val="00F54D1B"/>
    <w:rsid w:val="00F577B9"/>
    <w:rsid w:val="00F57952"/>
    <w:rsid w:val="00F61B9D"/>
    <w:rsid w:val="00F62796"/>
    <w:rsid w:val="00F62D7F"/>
    <w:rsid w:val="00F62DCC"/>
    <w:rsid w:val="00F63398"/>
    <w:rsid w:val="00F638E5"/>
    <w:rsid w:val="00F649CA"/>
    <w:rsid w:val="00F65B35"/>
    <w:rsid w:val="00F65B92"/>
    <w:rsid w:val="00F670FF"/>
    <w:rsid w:val="00F73231"/>
    <w:rsid w:val="00F7323C"/>
    <w:rsid w:val="00F74152"/>
    <w:rsid w:val="00F80937"/>
    <w:rsid w:val="00F80ED2"/>
    <w:rsid w:val="00F81F67"/>
    <w:rsid w:val="00F82C7E"/>
    <w:rsid w:val="00F8394C"/>
    <w:rsid w:val="00F83B52"/>
    <w:rsid w:val="00F855E7"/>
    <w:rsid w:val="00F86E02"/>
    <w:rsid w:val="00F86FBF"/>
    <w:rsid w:val="00F87662"/>
    <w:rsid w:val="00F87A8B"/>
    <w:rsid w:val="00F90C41"/>
    <w:rsid w:val="00F913FE"/>
    <w:rsid w:val="00F916B6"/>
    <w:rsid w:val="00F919DA"/>
    <w:rsid w:val="00F93598"/>
    <w:rsid w:val="00F953E8"/>
    <w:rsid w:val="00F96D1E"/>
    <w:rsid w:val="00F9737A"/>
    <w:rsid w:val="00F973AF"/>
    <w:rsid w:val="00FA03AA"/>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59CB"/>
    <w:rsid w:val="00FD0327"/>
    <w:rsid w:val="00FD05FE"/>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ord">
    <w:name w:val="mord"/>
    <w:basedOn w:val="DefaultParagraphFont"/>
    <w:rsid w:val="00754FA6"/>
  </w:style>
  <w:style w:type="character" w:customStyle="1" w:styleId="vlist-s">
    <w:name w:val="vlist-s"/>
    <w:basedOn w:val="DefaultParagraphFont"/>
    <w:rsid w:val="00754FA6"/>
  </w:style>
  <w:style w:type="character" w:customStyle="1" w:styleId="mclose">
    <w:name w:val="mclose"/>
    <w:basedOn w:val="DefaultParagraphFont"/>
    <w:rsid w:val="00754FA6"/>
  </w:style>
  <w:style w:type="character" w:customStyle="1" w:styleId="mopen">
    <w:name w:val="mopen"/>
    <w:basedOn w:val="DefaultParagraphFont"/>
    <w:rsid w:val="00754FA6"/>
  </w:style>
  <w:style w:type="character" w:customStyle="1" w:styleId="mbin">
    <w:name w:val="mbin"/>
    <w:basedOn w:val="DefaultParagraphFont"/>
    <w:rsid w:val="00754FA6"/>
  </w:style>
  <w:style w:type="character" w:customStyle="1" w:styleId="mrel">
    <w:name w:val="mrel"/>
    <w:basedOn w:val="DefaultParagraphFont"/>
    <w:rsid w:val="00754FA6"/>
  </w:style>
  <w:style w:type="character" w:customStyle="1" w:styleId="katex-mathml">
    <w:name w:val="katex-mathml"/>
    <w:basedOn w:val="DefaultParagraphFont"/>
    <w:rsid w:val="00754FA6"/>
  </w:style>
  <w:style w:type="character" w:customStyle="1" w:styleId="mpunct">
    <w:name w:val="mpunct"/>
    <w:basedOn w:val="DefaultParagraphFont"/>
    <w:rsid w:val="00754FA6"/>
  </w:style>
  <w:style w:type="character" w:customStyle="1" w:styleId="line-clamp-1">
    <w:name w:val="line-clamp-1"/>
    <w:basedOn w:val="DefaultParagraphFont"/>
    <w:rsid w:val="00754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4613307">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image" Target="media/image8.wmf"/><Relationship Id="rId42" Type="http://schemas.openxmlformats.org/officeDocument/2006/relationships/hyperlink" Target="https://tailieumoi.vn/bai-viet/68104/ghd-va-dcnn-cua-nhiet-ke-nhu-hinh-81-la" TargetMode="External"/><Relationship Id="rId63" Type="http://schemas.openxmlformats.org/officeDocument/2006/relationships/image" Target="media/image37.wmf"/><Relationship Id="rId84" Type="http://schemas.microsoft.com/office/2007/relationships/hdphoto" Target="media/hdphoto10.wdp"/><Relationship Id="rId138" Type="http://schemas.openxmlformats.org/officeDocument/2006/relationships/oleObject" Target="embeddings/oleObject31.bin"/><Relationship Id="rId159" Type="http://schemas.openxmlformats.org/officeDocument/2006/relationships/image" Target="media/image91.png"/><Relationship Id="rId170" Type="http://schemas.openxmlformats.org/officeDocument/2006/relationships/oleObject" Target="embeddings/oleObject45.bin"/><Relationship Id="rId191" Type="http://schemas.openxmlformats.org/officeDocument/2006/relationships/oleObject" Target="embeddings/oleObject48.bin"/><Relationship Id="rId205" Type="http://schemas.openxmlformats.org/officeDocument/2006/relationships/oleObject" Target="embeddings/oleObject55.bin"/><Relationship Id="rId226" Type="http://schemas.openxmlformats.org/officeDocument/2006/relationships/theme" Target="theme/theme1.xml"/><Relationship Id="rId107" Type="http://schemas.openxmlformats.org/officeDocument/2006/relationships/image" Target="media/image62.wmf"/><Relationship Id="rId11" Type="http://schemas.microsoft.com/office/2007/relationships/hdphoto" Target="media/hdphoto1.wdp"/><Relationship Id="rId32" Type="http://schemas.openxmlformats.org/officeDocument/2006/relationships/image" Target="media/image16.jpeg"/><Relationship Id="rId53" Type="http://schemas.openxmlformats.org/officeDocument/2006/relationships/hyperlink" Target="https://forms.gle/LzVNwfMpYB9qH4JU6" TargetMode="External"/><Relationship Id="rId74" Type="http://schemas.openxmlformats.org/officeDocument/2006/relationships/image" Target="media/image46.png"/><Relationship Id="rId128" Type="http://schemas.openxmlformats.org/officeDocument/2006/relationships/image" Target="media/image74.jpeg"/><Relationship Id="rId149" Type="http://schemas.openxmlformats.org/officeDocument/2006/relationships/image" Target="media/image85.wmf"/><Relationship Id="rId5" Type="http://schemas.openxmlformats.org/officeDocument/2006/relationships/settings" Target="settings.xml"/><Relationship Id="rId95" Type="http://schemas.openxmlformats.org/officeDocument/2006/relationships/oleObject" Target="embeddings/oleObject15.bin"/><Relationship Id="rId160" Type="http://schemas.microsoft.com/office/2007/relationships/hdphoto" Target="media/hdphoto14.wdp"/><Relationship Id="rId181" Type="http://schemas.openxmlformats.org/officeDocument/2006/relationships/image" Target="media/image105.jpeg"/><Relationship Id="rId216" Type="http://schemas.openxmlformats.org/officeDocument/2006/relationships/image" Target="media/image124.wmf"/><Relationship Id="rId22" Type="http://schemas.openxmlformats.org/officeDocument/2006/relationships/oleObject" Target="embeddings/oleObject4.bin"/><Relationship Id="rId43" Type="http://schemas.openxmlformats.org/officeDocument/2006/relationships/image" Target="media/image25.png"/><Relationship Id="rId64" Type="http://schemas.openxmlformats.org/officeDocument/2006/relationships/oleObject" Target="embeddings/oleObject5.bin"/><Relationship Id="rId118" Type="http://schemas.openxmlformats.org/officeDocument/2006/relationships/oleObject" Target="embeddings/oleObject24.bin"/><Relationship Id="rId139" Type="http://schemas.openxmlformats.org/officeDocument/2006/relationships/image" Target="media/image80.wmf"/><Relationship Id="rId85" Type="http://schemas.openxmlformats.org/officeDocument/2006/relationships/image" Target="media/image53.wmf"/><Relationship Id="rId150" Type="http://schemas.openxmlformats.org/officeDocument/2006/relationships/oleObject" Target="embeddings/oleObject37.bin"/><Relationship Id="rId171" Type="http://schemas.openxmlformats.org/officeDocument/2006/relationships/image" Target="media/image97.wmf"/><Relationship Id="rId192" Type="http://schemas.openxmlformats.org/officeDocument/2006/relationships/image" Target="media/image114.wmf"/><Relationship Id="rId206" Type="http://schemas.openxmlformats.org/officeDocument/2006/relationships/oleObject" Target="embeddings/oleObject56.bin"/><Relationship Id="rId12" Type="http://schemas.openxmlformats.org/officeDocument/2006/relationships/image" Target="media/image3.png"/><Relationship Id="rId33" Type="http://schemas.openxmlformats.org/officeDocument/2006/relationships/image" Target="media/image17.png"/><Relationship Id="rId108" Type="http://schemas.openxmlformats.org/officeDocument/2006/relationships/oleObject" Target="embeddings/oleObject20.bin"/><Relationship Id="rId129" Type="http://schemas.openxmlformats.org/officeDocument/2006/relationships/image" Target="media/image75.wmf"/><Relationship Id="rId54" Type="http://schemas.openxmlformats.org/officeDocument/2006/relationships/image" Target="media/image30.png"/><Relationship Id="rId75" Type="http://schemas.openxmlformats.org/officeDocument/2006/relationships/image" Target="media/image47.jpeg"/><Relationship Id="rId96" Type="http://schemas.openxmlformats.org/officeDocument/2006/relationships/oleObject" Target="embeddings/oleObject16.bin"/><Relationship Id="rId140" Type="http://schemas.openxmlformats.org/officeDocument/2006/relationships/oleObject" Target="embeddings/oleObject32.bin"/><Relationship Id="rId161" Type="http://schemas.openxmlformats.org/officeDocument/2006/relationships/image" Target="media/image92.wmf"/><Relationship Id="rId182" Type="http://schemas.openxmlformats.org/officeDocument/2006/relationships/image" Target="media/image106.png"/><Relationship Id="rId217" Type="http://schemas.openxmlformats.org/officeDocument/2006/relationships/image" Target="media/image125.wmf"/><Relationship Id="rId6" Type="http://schemas.openxmlformats.org/officeDocument/2006/relationships/webSettings" Target="webSettings.xml"/><Relationship Id="rId23" Type="http://schemas.openxmlformats.org/officeDocument/2006/relationships/image" Target="media/image9.png"/><Relationship Id="rId119" Type="http://schemas.openxmlformats.org/officeDocument/2006/relationships/image" Target="media/image69.wmf"/><Relationship Id="rId44" Type="http://schemas.microsoft.com/office/2007/relationships/hdphoto" Target="media/hdphoto5.wdp"/><Relationship Id="rId65" Type="http://schemas.openxmlformats.org/officeDocument/2006/relationships/image" Target="media/image38.wmf"/><Relationship Id="rId86" Type="http://schemas.openxmlformats.org/officeDocument/2006/relationships/oleObject" Target="embeddings/oleObject10.bin"/><Relationship Id="rId130" Type="http://schemas.openxmlformats.org/officeDocument/2006/relationships/oleObject" Target="embeddings/oleObject27.bin"/><Relationship Id="rId151" Type="http://schemas.openxmlformats.org/officeDocument/2006/relationships/image" Target="media/image86.wmf"/><Relationship Id="rId172" Type="http://schemas.openxmlformats.org/officeDocument/2006/relationships/oleObject" Target="embeddings/oleObject46.bin"/><Relationship Id="rId193" Type="http://schemas.openxmlformats.org/officeDocument/2006/relationships/oleObject" Target="embeddings/oleObject49.bin"/><Relationship Id="rId207" Type="http://schemas.openxmlformats.org/officeDocument/2006/relationships/oleObject" Target="embeddings/oleObject57.bin"/><Relationship Id="rId13" Type="http://schemas.microsoft.com/office/2007/relationships/hdphoto" Target="media/hdphoto2.wdp"/><Relationship Id="rId109" Type="http://schemas.openxmlformats.org/officeDocument/2006/relationships/image" Target="media/image63.wmf"/><Relationship Id="rId34" Type="http://schemas.openxmlformats.org/officeDocument/2006/relationships/image" Target="media/image18.jpeg"/><Relationship Id="rId55" Type="http://schemas.openxmlformats.org/officeDocument/2006/relationships/image" Target="media/image31.png"/><Relationship Id="rId76" Type="http://schemas.openxmlformats.org/officeDocument/2006/relationships/image" Target="media/image48.jpeg"/><Relationship Id="rId97" Type="http://schemas.openxmlformats.org/officeDocument/2006/relationships/oleObject" Target="embeddings/oleObject17.bin"/><Relationship Id="rId120" Type="http://schemas.openxmlformats.org/officeDocument/2006/relationships/oleObject" Target="embeddings/oleObject25.bin"/><Relationship Id="rId141" Type="http://schemas.openxmlformats.org/officeDocument/2006/relationships/image" Target="media/image81.wmf"/><Relationship Id="rId7" Type="http://schemas.openxmlformats.org/officeDocument/2006/relationships/footnotes" Target="footnotes.xml"/><Relationship Id="rId162" Type="http://schemas.openxmlformats.org/officeDocument/2006/relationships/oleObject" Target="embeddings/oleObject41.bin"/><Relationship Id="rId183" Type="http://schemas.openxmlformats.org/officeDocument/2006/relationships/image" Target="media/image107.wmf"/><Relationship Id="rId218" Type="http://schemas.openxmlformats.org/officeDocument/2006/relationships/image" Target="media/image126.wmf"/><Relationship Id="rId24" Type="http://schemas.openxmlformats.org/officeDocument/2006/relationships/image" Target="media/image10.png"/><Relationship Id="rId45" Type="http://schemas.openxmlformats.org/officeDocument/2006/relationships/hyperlink" Target="https://tailieumoi.vn/bai-viet/68105/tai-sao-bang-chia-do-cua-nhiet-ke-y-te-lai-khong-co-nhiet-do-duoi-34-do-c-va-tren-42-do-c" TargetMode="External"/><Relationship Id="rId66" Type="http://schemas.openxmlformats.org/officeDocument/2006/relationships/oleObject" Target="embeddings/oleObject6.bin"/><Relationship Id="rId87" Type="http://schemas.openxmlformats.org/officeDocument/2006/relationships/oleObject" Target="embeddings/oleObject11.bin"/><Relationship Id="rId110" Type="http://schemas.openxmlformats.org/officeDocument/2006/relationships/oleObject" Target="embeddings/oleObject21.bin"/><Relationship Id="rId131" Type="http://schemas.openxmlformats.org/officeDocument/2006/relationships/image" Target="media/image76.wmf"/><Relationship Id="rId152" Type="http://schemas.openxmlformats.org/officeDocument/2006/relationships/oleObject" Target="embeddings/oleObject38.bin"/><Relationship Id="rId173" Type="http://schemas.openxmlformats.org/officeDocument/2006/relationships/image" Target="media/image98.png"/><Relationship Id="rId194" Type="http://schemas.openxmlformats.org/officeDocument/2006/relationships/image" Target="media/image115.wmf"/><Relationship Id="rId208" Type="http://schemas.openxmlformats.org/officeDocument/2006/relationships/oleObject" Target="embeddings/oleObject58.bin"/><Relationship Id="rId14" Type="http://schemas.openxmlformats.org/officeDocument/2006/relationships/image" Target="media/image4.png"/><Relationship Id="rId35" Type="http://schemas.openxmlformats.org/officeDocument/2006/relationships/image" Target="media/image19.jpeg"/><Relationship Id="rId56" Type="http://schemas.microsoft.com/office/2007/relationships/hdphoto" Target="media/hdphoto8.wdp"/><Relationship Id="rId77" Type="http://schemas.openxmlformats.org/officeDocument/2006/relationships/image" Target="media/image49.wmf"/><Relationship Id="rId100" Type="http://schemas.openxmlformats.org/officeDocument/2006/relationships/image" Target="media/image59.png"/><Relationship Id="rId8" Type="http://schemas.openxmlformats.org/officeDocument/2006/relationships/endnotes" Target="endnotes.xml"/><Relationship Id="rId98" Type="http://schemas.openxmlformats.org/officeDocument/2006/relationships/oleObject" Target="embeddings/oleObject18.bin"/><Relationship Id="rId121" Type="http://schemas.openxmlformats.org/officeDocument/2006/relationships/image" Target="media/image70.wmf"/><Relationship Id="rId142" Type="http://schemas.openxmlformats.org/officeDocument/2006/relationships/oleObject" Target="embeddings/oleObject33.bin"/><Relationship Id="rId163" Type="http://schemas.openxmlformats.org/officeDocument/2006/relationships/image" Target="media/image93.wmf"/><Relationship Id="rId184" Type="http://schemas.openxmlformats.org/officeDocument/2006/relationships/image" Target="media/image108.wmf"/><Relationship Id="rId219" Type="http://schemas.openxmlformats.org/officeDocument/2006/relationships/image" Target="media/image127.wmf"/><Relationship Id="rId3" Type="http://schemas.openxmlformats.org/officeDocument/2006/relationships/numbering" Target="numbering.xml"/><Relationship Id="rId214" Type="http://schemas.openxmlformats.org/officeDocument/2006/relationships/image" Target="media/image122.wmf"/><Relationship Id="rId25" Type="http://schemas.microsoft.com/office/2007/relationships/hdphoto" Target="media/hdphoto3.wdp"/><Relationship Id="rId46" Type="http://schemas.openxmlformats.org/officeDocument/2006/relationships/image" Target="media/image26.png"/><Relationship Id="rId67" Type="http://schemas.openxmlformats.org/officeDocument/2006/relationships/image" Target="media/image39.png"/><Relationship Id="rId116" Type="http://schemas.openxmlformats.org/officeDocument/2006/relationships/oleObject" Target="embeddings/oleObject23.bin"/><Relationship Id="rId137" Type="http://schemas.openxmlformats.org/officeDocument/2006/relationships/image" Target="media/image79.wmf"/><Relationship Id="rId158" Type="http://schemas.openxmlformats.org/officeDocument/2006/relationships/image" Target="media/image90.png"/><Relationship Id="rId20" Type="http://schemas.openxmlformats.org/officeDocument/2006/relationships/oleObject" Target="embeddings/oleObject3.bin"/><Relationship Id="rId41" Type="http://schemas.openxmlformats.org/officeDocument/2006/relationships/image" Target="media/image24.jpeg"/><Relationship Id="rId62" Type="http://schemas.microsoft.com/office/2007/relationships/hdphoto" Target="media/hdphoto9.wdp"/><Relationship Id="rId83" Type="http://schemas.openxmlformats.org/officeDocument/2006/relationships/image" Target="media/image52.png"/><Relationship Id="rId88" Type="http://schemas.openxmlformats.org/officeDocument/2006/relationships/image" Target="media/image54.jpeg"/><Relationship Id="rId111" Type="http://schemas.openxmlformats.org/officeDocument/2006/relationships/image" Target="media/image64.wmf"/><Relationship Id="rId132" Type="http://schemas.openxmlformats.org/officeDocument/2006/relationships/oleObject" Target="embeddings/oleObject28.bin"/><Relationship Id="rId153" Type="http://schemas.openxmlformats.org/officeDocument/2006/relationships/image" Target="media/image87.wmf"/><Relationship Id="rId174" Type="http://schemas.openxmlformats.org/officeDocument/2006/relationships/hyperlink" Target="https://tailieumoi.vn/bai-viet/68586/dung-noi-rang-khi-su-dung-nhiet-ke-thuy-ngan-phai-chu-y-bon-diem-sau" TargetMode="External"/><Relationship Id="rId179" Type="http://schemas.openxmlformats.org/officeDocument/2006/relationships/image" Target="media/image103.jpeg"/><Relationship Id="rId195" Type="http://schemas.openxmlformats.org/officeDocument/2006/relationships/oleObject" Target="embeddings/oleObject50.bin"/><Relationship Id="rId209" Type="http://schemas.openxmlformats.org/officeDocument/2006/relationships/oleObject" Target="embeddings/oleObject59.bin"/><Relationship Id="rId190" Type="http://schemas.openxmlformats.org/officeDocument/2006/relationships/image" Target="media/image113.wmf"/><Relationship Id="rId204" Type="http://schemas.openxmlformats.org/officeDocument/2006/relationships/image" Target="media/image120.wmf"/><Relationship Id="rId220" Type="http://schemas.openxmlformats.org/officeDocument/2006/relationships/image" Target="media/image128.wmf"/><Relationship Id="rId225"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20.jpeg"/><Relationship Id="rId57" Type="http://schemas.openxmlformats.org/officeDocument/2006/relationships/image" Target="media/image32.png"/><Relationship Id="rId106" Type="http://schemas.openxmlformats.org/officeDocument/2006/relationships/oleObject" Target="embeddings/oleObject19.bin"/><Relationship Id="rId127" Type="http://schemas.microsoft.com/office/2007/relationships/hdphoto" Target="media/hdphoto13.wdp"/><Relationship Id="rId10" Type="http://schemas.openxmlformats.org/officeDocument/2006/relationships/image" Target="media/image2.png"/><Relationship Id="rId31" Type="http://schemas.openxmlformats.org/officeDocument/2006/relationships/image" Target="media/image15.jpeg"/><Relationship Id="rId52" Type="http://schemas.openxmlformats.org/officeDocument/2006/relationships/hyperlink" Target="https://www.vnteach.com" TargetMode="External"/><Relationship Id="rId73" Type="http://schemas.openxmlformats.org/officeDocument/2006/relationships/image" Target="media/image45.png"/><Relationship Id="rId78" Type="http://schemas.openxmlformats.org/officeDocument/2006/relationships/oleObject" Target="embeddings/oleObject7.bin"/><Relationship Id="rId94" Type="http://schemas.openxmlformats.org/officeDocument/2006/relationships/oleObject" Target="embeddings/oleObject14.bin"/><Relationship Id="rId99" Type="http://schemas.openxmlformats.org/officeDocument/2006/relationships/image" Target="media/image58.jpeg"/><Relationship Id="rId101" Type="http://schemas.microsoft.com/office/2007/relationships/hdphoto" Target="media/hdphoto11.wdp"/><Relationship Id="rId122" Type="http://schemas.openxmlformats.org/officeDocument/2006/relationships/oleObject" Target="embeddings/oleObject26.bin"/><Relationship Id="rId143" Type="http://schemas.openxmlformats.org/officeDocument/2006/relationships/image" Target="media/image82.wmf"/><Relationship Id="rId148" Type="http://schemas.openxmlformats.org/officeDocument/2006/relationships/oleObject" Target="embeddings/oleObject36.bin"/><Relationship Id="rId164" Type="http://schemas.openxmlformats.org/officeDocument/2006/relationships/oleObject" Target="embeddings/oleObject42.bin"/><Relationship Id="rId169" Type="http://schemas.openxmlformats.org/officeDocument/2006/relationships/image" Target="media/image96.wmf"/><Relationship Id="rId185" Type="http://schemas.openxmlformats.org/officeDocument/2006/relationships/image" Target="media/image109.w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04.jpeg"/><Relationship Id="rId210" Type="http://schemas.openxmlformats.org/officeDocument/2006/relationships/oleObject" Target="embeddings/oleObject60.bin"/><Relationship Id="rId215" Type="http://schemas.openxmlformats.org/officeDocument/2006/relationships/image" Target="media/image123.wmf"/><Relationship Id="rId26" Type="http://schemas.openxmlformats.org/officeDocument/2006/relationships/image" Target="media/image11.png"/><Relationship Id="rId47" Type="http://schemas.openxmlformats.org/officeDocument/2006/relationships/image" Target="media/image27.png"/><Relationship Id="rId68" Type="http://schemas.openxmlformats.org/officeDocument/2006/relationships/image" Target="media/image40.png"/><Relationship Id="rId89" Type="http://schemas.openxmlformats.org/officeDocument/2006/relationships/image" Target="media/image55.wmf"/><Relationship Id="rId112" Type="http://schemas.openxmlformats.org/officeDocument/2006/relationships/oleObject" Target="embeddings/oleObject22.bin"/><Relationship Id="rId133" Type="http://schemas.openxmlformats.org/officeDocument/2006/relationships/image" Target="media/image77.wmf"/><Relationship Id="rId154" Type="http://schemas.openxmlformats.org/officeDocument/2006/relationships/oleObject" Target="embeddings/oleObject39.bin"/><Relationship Id="rId175" Type="http://schemas.openxmlformats.org/officeDocument/2006/relationships/image" Target="media/image99.png"/><Relationship Id="rId196" Type="http://schemas.openxmlformats.org/officeDocument/2006/relationships/image" Target="media/image116.wmf"/><Relationship Id="rId200" Type="http://schemas.openxmlformats.org/officeDocument/2006/relationships/image" Target="media/image118.wmf"/><Relationship Id="rId16" Type="http://schemas.openxmlformats.org/officeDocument/2006/relationships/oleObject" Target="embeddings/oleObject1.bin"/><Relationship Id="rId221" Type="http://schemas.openxmlformats.org/officeDocument/2006/relationships/image" Target="media/image129.wmf"/><Relationship Id="rId37" Type="http://schemas.openxmlformats.org/officeDocument/2006/relationships/hyperlink" Target="https://tailieumoi.vn/bai-viet/68588/ban-tin-du-bao-thoi-tiet-nhiet-do-cua-mot-so-vung-nhu-sau" TargetMode="External"/><Relationship Id="rId58" Type="http://schemas.openxmlformats.org/officeDocument/2006/relationships/image" Target="media/image33.png"/><Relationship Id="rId79" Type="http://schemas.openxmlformats.org/officeDocument/2006/relationships/image" Target="media/image50.wmf"/><Relationship Id="rId102" Type="http://schemas.openxmlformats.org/officeDocument/2006/relationships/hyperlink" Target="https://tailieumoi.vn/bai-viet/68588/ban-tin-du-bao-thoi-tiet-nhiet-do-cua-mot-so-vung-nhu-sau" TargetMode="External"/><Relationship Id="rId123" Type="http://schemas.openxmlformats.org/officeDocument/2006/relationships/image" Target="media/image71.jpeg"/><Relationship Id="rId144" Type="http://schemas.openxmlformats.org/officeDocument/2006/relationships/oleObject" Target="embeddings/oleObject34.bin"/><Relationship Id="rId90" Type="http://schemas.openxmlformats.org/officeDocument/2006/relationships/oleObject" Target="embeddings/oleObject12.bin"/><Relationship Id="rId165" Type="http://schemas.openxmlformats.org/officeDocument/2006/relationships/image" Target="media/image94.wmf"/><Relationship Id="rId186" Type="http://schemas.openxmlformats.org/officeDocument/2006/relationships/image" Target="media/image110.wmf"/><Relationship Id="rId211" Type="http://schemas.openxmlformats.org/officeDocument/2006/relationships/oleObject" Target="embeddings/oleObject61.bin"/><Relationship Id="rId27" Type="http://schemas.openxmlformats.org/officeDocument/2006/relationships/image" Target="media/image12.png"/><Relationship Id="rId48" Type="http://schemas.openxmlformats.org/officeDocument/2006/relationships/image" Target="media/image28.png"/><Relationship Id="rId69" Type="http://schemas.openxmlformats.org/officeDocument/2006/relationships/image" Target="media/image41.jpeg"/><Relationship Id="rId113" Type="http://schemas.openxmlformats.org/officeDocument/2006/relationships/image" Target="media/image65.jpeg"/><Relationship Id="rId134" Type="http://schemas.openxmlformats.org/officeDocument/2006/relationships/oleObject" Target="embeddings/oleObject29.bin"/><Relationship Id="rId80" Type="http://schemas.openxmlformats.org/officeDocument/2006/relationships/oleObject" Target="embeddings/oleObject8.bin"/><Relationship Id="rId155" Type="http://schemas.openxmlformats.org/officeDocument/2006/relationships/image" Target="media/image88.wmf"/><Relationship Id="rId176" Type="http://schemas.openxmlformats.org/officeDocument/2006/relationships/image" Target="media/image100.png"/><Relationship Id="rId197" Type="http://schemas.openxmlformats.org/officeDocument/2006/relationships/oleObject" Target="embeddings/oleObject51.bin"/><Relationship Id="rId201" Type="http://schemas.openxmlformats.org/officeDocument/2006/relationships/oleObject" Target="embeddings/oleObject53.bin"/><Relationship Id="rId222" Type="http://schemas.openxmlformats.org/officeDocument/2006/relationships/image" Target="media/image130.wmf"/><Relationship Id="rId17" Type="http://schemas.openxmlformats.org/officeDocument/2006/relationships/image" Target="media/image6.wmf"/><Relationship Id="rId38" Type="http://schemas.openxmlformats.org/officeDocument/2006/relationships/image" Target="media/image21.jpeg"/><Relationship Id="rId59" Type="http://schemas.openxmlformats.org/officeDocument/2006/relationships/image" Target="media/image34.png"/><Relationship Id="rId103" Type="http://schemas.openxmlformats.org/officeDocument/2006/relationships/image" Target="media/image60.png"/><Relationship Id="rId124" Type="http://schemas.openxmlformats.org/officeDocument/2006/relationships/image" Target="media/image72.png"/><Relationship Id="rId70" Type="http://schemas.openxmlformats.org/officeDocument/2006/relationships/image" Target="media/image42.png"/><Relationship Id="rId91" Type="http://schemas.openxmlformats.org/officeDocument/2006/relationships/image" Target="media/image56.wmf"/><Relationship Id="rId145" Type="http://schemas.openxmlformats.org/officeDocument/2006/relationships/image" Target="media/image83.wmf"/><Relationship Id="rId166" Type="http://schemas.openxmlformats.org/officeDocument/2006/relationships/oleObject" Target="embeddings/oleObject43.bin"/><Relationship Id="rId187" Type="http://schemas.openxmlformats.org/officeDocument/2006/relationships/image" Target="media/image111.wmf"/><Relationship Id="rId1" Type="http://schemas.openxmlformats.org/officeDocument/2006/relationships/customXml" Target="../customXml/item1.xml"/><Relationship Id="rId212" Type="http://schemas.openxmlformats.org/officeDocument/2006/relationships/oleObject" Target="embeddings/oleObject62.bin"/><Relationship Id="rId28" Type="http://schemas.microsoft.com/office/2007/relationships/hdphoto" Target="media/hdphoto4.wdp"/><Relationship Id="rId49" Type="http://schemas.microsoft.com/office/2007/relationships/hdphoto" Target="media/hdphoto6.wdp"/><Relationship Id="rId114" Type="http://schemas.openxmlformats.org/officeDocument/2006/relationships/image" Target="media/image66.png"/><Relationship Id="rId60" Type="http://schemas.openxmlformats.org/officeDocument/2006/relationships/image" Target="media/image35.jpeg"/><Relationship Id="rId81" Type="http://schemas.openxmlformats.org/officeDocument/2006/relationships/image" Target="media/image51.wmf"/><Relationship Id="rId135" Type="http://schemas.openxmlformats.org/officeDocument/2006/relationships/image" Target="media/image78.wmf"/><Relationship Id="rId156" Type="http://schemas.openxmlformats.org/officeDocument/2006/relationships/oleObject" Target="embeddings/oleObject40.bin"/><Relationship Id="rId177" Type="http://schemas.openxmlformats.org/officeDocument/2006/relationships/image" Target="media/image101.png"/><Relationship Id="rId198" Type="http://schemas.openxmlformats.org/officeDocument/2006/relationships/image" Target="media/image117.wmf"/><Relationship Id="rId202" Type="http://schemas.openxmlformats.org/officeDocument/2006/relationships/image" Target="media/image119.wmf"/><Relationship Id="rId223" Type="http://schemas.openxmlformats.org/officeDocument/2006/relationships/header" Target="header1.xml"/><Relationship Id="rId18" Type="http://schemas.openxmlformats.org/officeDocument/2006/relationships/oleObject" Target="embeddings/oleObject2.bin"/><Relationship Id="rId39" Type="http://schemas.openxmlformats.org/officeDocument/2006/relationships/image" Target="media/image22.png"/><Relationship Id="rId50" Type="http://schemas.openxmlformats.org/officeDocument/2006/relationships/image" Target="media/image29.png"/><Relationship Id="rId104" Type="http://schemas.openxmlformats.org/officeDocument/2006/relationships/hyperlink" Target="https://tailieumoi.vn/tai-lieu/27339/nguyen-tac-nao-duoi-day-duoc-su-dung-de-che-tao-nhiet-ke-thuong-dung" TargetMode="External"/><Relationship Id="rId125" Type="http://schemas.microsoft.com/office/2007/relationships/hdphoto" Target="media/hdphoto12.wdp"/><Relationship Id="rId146" Type="http://schemas.openxmlformats.org/officeDocument/2006/relationships/oleObject" Target="embeddings/oleObject35.bin"/><Relationship Id="rId167" Type="http://schemas.openxmlformats.org/officeDocument/2006/relationships/image" Target="media/image95.wmf"/><Relationship Id="rId188" Type="http://schemas.openxmlformats.org/officeDocument/2006/relationships/image" Target="media/image112.wmf"/><Relationship Id="rId71" Type="http://schemas.openxmlformats.org/officeDocument/2006/relationships/image" Target="media/image43.jpg"/><Relationship Id="rId92" Type="http://schemas.openxmlformats.org/officeDocument/2006/relationships/oleObject" Target="embeddings/oleObject13.bin"/><Relationship Id="rId213" Type="http://schemas.openxmlformats.org/officeDocument/2006/relationships/image" Target="media/image121.wmf"/><Relationship Id="rId2" Type="http://schemas.openxmlformats.org/officeDocument/2006/relationships/customXml" Target="../customXml/item2.xml"/><Relationship Id="rId29" Type="http://schemas.openxmlformats.org/officeDocument/2006/relationships/image" Target="media/image13.jpeg"/><Relationship Id="rId40" Type="http://schemas.openxmlformats.org/officeDocument/2006/relationships/image" Target="media/image23.png"/><Relationship Id="rId115" Type="http://schemas.openxmlformats.org/officeDocument/2006/relationships/image" Target="media/image67.wmf"/><Relationship Id="rId136" Type="http://schemas.openxmlformats.org/officeDocument/2006/relationships/oleObject" Target="embeddings/oleObject30.bin"/><Relationship Id="rId157" Type="http://schemas.openxmlformats.org/officeDocument/2006/relationships/image" Target="media/image89.png"/><Relationship Id="rId178" Type="http://schemas.openxmlformats.org/officeDocument/2006/relationships/image" Target="media/image102.png"/><Relationship Id="rId61" Type="http://schemas.openxmlformats.org/officeDocument/2006/relationships/image" Target="media/image36.png"/><Relationship Id="rId82" Type="http://schemas.openxmlformats.org/officeDocument/2006/relationships/oleObject" Target="embeddings/oleObject9.bin"/><Relationship Id="rId199" Type="http://schemas.openxmlformats.org/officeDocument/2006/relationships/oleObject" Target="embeddings/oleObject52.bin"/><Relationship Id="rId203" Type="http://schemas.openxmlformats.org/officeDocument/2006/relationships/oleObject" Target="embeddings/oleObject54.bin"/><Relationship Id="rId19" Type="http://schemas.openxmlformats.org/officeDocument/2006/relationships/image" Target="media/image7.wmf"/><Relationship Id="rId224" Type="http://schemas.openxmlformats.org/officeDocument/2006/relationships/footer" Target="footer1.xml"/><Relationship Id="rId30" Type="http://schemas.openxmlformats.org/officeDocument/2006/relationships/image" Target="media/image14.jpeg"/><Relationship Id="rId105" Type="http://schemas.openxmlformats.org/officeDocument/2006/relationships/image" Target="media/image61.wmf"/><Relationship Id="rId126" Type="http://schemas.openxmlformats.org/officeDocument/2006/relationships/image" Target="media/image73.png"/><Relationship Id="rId147" Type="http://schemas.openxmlformats.org/officeDocument/2006/relationships/image" Target="media/image84.wmf"/><Relationship Id="rId168" Type="http://schemas.openxmlformats.org/officeDocument/2006/relationships/oleObject" Target="embeddings/oleObject44.bin"/><Relationship Id="rId51" Type="http://schemas.microsoft.com/office/2007/relationships/hdphoto" Target="media/hdphoto7.wdp"/><Relationship Id="rId72" Type="http://schemas.openxmlformats.org/officeDocument/2006/relationships/image" Target="media/image44.jpeg"/><Relationship Id="rId93" Type="http://schemas.openxmlformats.org/officeDocument/2006/relationships/image" Target="media/image57.wmf"/><Relationship Id="rId189" Type="http://schemas.openxmlformats.org/officeDocument/2006/relationships/oleObject" Target="embeddings/oleObject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B517C8-B38D-4765-8545-B6E4310E0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8820</Words>
  <Characters>50275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2024-03-20T01:51:00Z</cp:lastPrinted>
  <dcterms:created xsi:type="dcterms:W3CDTF">2024-05-10T09:04:00Z</dcterms:created>
  <dcterms:modified xsi:type="dcterms:W3CDTF">2024-10-08T14:18:00Z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