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F77A" w14:textId="3536A062" w:rsidR="00961501" w:rsidRPr="00CA268D" w:rsidRDefault="00961501" w:rsidP="00961501">
      <w:pPr>
        <w:spacing w:line="276" w:lineRule="auto"/>
        <w:rPr>
          <w:color w:val="auto"/>
          <w:sz w:val="26"/>
          <w:szCs w:val="26"/>
        </w:rPr>
      </w:pPr>
    </w:p>
    <w:p w14:paraId="2DB2910C" w14:textId="648AD9B2" w:rsidR="00CA7FC5" w:rsidRPr="00CA268D" w:rsidRDefault="00CA7FC5" w:rsidP="00CA7FC5">
      <w:pPr>
        <w:shd w:val="clear" w:color="auto" w:fill="FBE4D5" w:themeFill="accent2" w:themeFillTint="33"/>
        <w:jc w:val="center"/>
        <w:rPr>
          <w:b/>
          <w:bCs/>
          <w:color w:val="00B050"/>
        </w:rPr>
      </w:pPr>
      <w:r w:rsidRPr="00CA268D">
        <w:rPr>
          <w:b/>
          <w:bCs/>
          <w:color w:val="00B050"/>
        </w:rPr>
        <w:t>Chủ đề 7 : BÀI TẬP VẬT LÍ NHIỆT</w:t>
      </w:r>
    </w:p>
    <w:p w14:paraId="367338D3" w14:textId="77777777" w:rsidR="00CA7FC5" w:rsidRPr="00CA268D" w:rsidRDefault="00CA7FC5" w:rsidP="00CA7FC5">
      <w:pPr>
        <w:spacing w:line="300" w:lineRule="auto"/>
        <w:jc w:val="both"/>
        <w:rPr>
          <w:color w:val="auto"/>
          <w:sz w:val="26"/>
          <w:szCs w:val="26"/>
        </w:rPr>
      </w:pPr>
    </w:p>
    <w:p w14:paraId="75328203" w14:textId="160000E8" w:rsidR="00CA7FC5" w:rsidRPr="00CA268D" w:rsidRDefault="00CA7FC5" w:rsidP="00961501">
      <w:pPr>
        <w:spacing w:line="276" w:lineRule="auto"/>
        <w:rPr>
          <w:b/>
          <w:bCs/>
          <w:color w:val="0070C0"/>
          <w:sz w:val="26"/>
          <w:szCs w:val="26"/>
        </w:rPr>
      </w:pPr>
      <w:r w:rsidRPr="00CA268D">
        <w:rPr>
          <w:b/>
          <w:bCs/>
          <w:color w:val="0070C0"/>
          <w:sz w:val="26"/>
          <w:szCs w:val="26"/>
        </w:rPr>
        <w:t>I – TÓM TẮT LÍ THUYẾT</w:t>
      </w:r>
    </w:p>
    <w:p w14:paraId="11E6FAA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Phần vật lí nhiệt bao gồm ba nội dung chính: </w:t>
      </w:r>
    </w:p>
    <w:p w14:paraId="652B9EA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 Cấu trúc của chất và sự chuyển thể; </w:t>
      </w:r>
    </w:p>
    <w:p w14:paraId="55735F43"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 Định luật I của Nhiệt động lực học; </w:t>
      </w:r>
    </w:p>
    <w:p w14:paraId="439E13E8" w14:textId="0AFF4962" w:rsidR="00961501" w:rsidRPr="00CA268D" w:rsidRDefault="00961501" w:rsidP="00CA7FC5">
      <w:pPr>
        <w:spacing w:line="276" w:lineRule="auto"/>
        <w:jc w:val="both"/>
        <w:rPr>
          <w:color w:val="auto"/>
          <w:sz w:val="26"/>
          <w:szCs w:val="26"/>
        </w:rPr>
      </w:pPr>
      <w:r w:rsidRPr="00CA268D">
        <w:rPr>
          <w:color w:val="auto"/>
          <w:sz w:val="26"/>
          <w:szCs w:val="26"/>
        </w:rPr>
        <w:t xml:space="preserve">          * Các khái niệm nhiệt độ - thang nhiệt độ, nhiệt dung riêng, nhiệt nóng chảy riêng và nhiệt hoá hơi riêng.</w:t>
      </w:r>
    </w:p>
    <w:p w14:paraId="05899076" w14:textId="2BBE0247" w:rsidR="00CA7FC5" w:rsidRPr="00CA268D" w:rsidRDefault="00CA7FC5" w:rsidP="00961501">
      <w:pPr>
        <w:spacing w:line="276" w:lineRule="auto"/>
        <w:rPr>
          <w:b/>
          <w:bCs/>
          <w:color w:val="auto"/>
          <w:sz w:val="26"/>
          <w:szCs w:val="26"/>
        </w:rPr>
      </w:pPr>
      <w:r w:rsidRPr="00CA268D">
        <w:rPr>
          <w:b/>
          <w:bCs/>
          <w:color w:val="auto"/>
          <w:sz w:val="26"/>
          <w:szCs w:val="26"/>
        </w:rPr>
        <w:t>1. Lưu ý khi giải bài tập định tính</w:t>
      </w:r>
    </w:p>
    <w:p w14:paraId="19AFF4DD" w14:textId="15123949" w:rsidR="00961501" w:rsidRPr="00CA268D" w:rsidRDefault="00961501" w:rsidP="00961501">
      <w:pPr>
        <w:spacing w:line="276" w:lineRule="auto"/>
        <w:jc w:val="both"/>
        <w:rPr>
          <w:sz w:val="26"/>
          <w:szCs w:val="26"/>
        </w:rPr>
      </w:pPr>
      <w:r w:rsidRPr="00CA268D">
        <w:rPr>
          <w:sz w:val="26"/>
          <w:szCs w:val="26"/>
        </w:rPr>
        <w:t xml:space="preserve">        </w:t>
      </w:r>
      <w:r w:rsidRPr="00CA268D">
        <w:rPr>
          <w:color w:val="auto"/>
          <w:sz w:val="26"/>
          <w:szCs w:val="26"/>
        </w:rPr>
        <w:t>Các bài tập này thường yêu cầu vận dụng các kiến thức cơ bản của ba nội dung chính kể trên vào việc giải thích các hiện tượng, các ứng dụng thực tế giúp học sinh hiểu rõ bản chất vật lí của hiện tượng.</w:t>
      </w:r>
    </w:p>
    <w:p w14:paraId="17DBEF80" w14:textId="7BA66835" w:rsidR="00CA7FC5" w:rsidRPr="00CA268D" w:rsidRDefault="00CA7FC5" w:rsidP="00961501">
      <w:pPr>
        <w:spacing w:line="276" w:lineRule="auto"/>
        <w:jc w:val="both"/>
        <w:rPr>
          <w:b/>
          <w:bCs/>
          <w:color w:val="auto"/>
          <w:sz w:val="26"/>
          <w:szCs w:val="26"/>
        </w:rPr>
      </w:pPr>
      <w:r w:rsidRPr="00CA268D">
        <w:rPr>
          <w:b/>
          <w:bCs/>
          <w:color w:val="auto"/>
          <w:sz w:val="26"/>
          <w:szCs w:val="26"/>
        </w:rPr>
        <w:t>2. Lưu ý khi giải bài tập định lượng</w:t>
      </w:r>
    </w:p>
    <w:p w14:paraId="0E5185F3"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Các bài tập này thường yêu cầu vận dụng</w:t>
      </w:r>
      <w:r w:rsidRPr="00CA268D">
        <w:rPr>
          <w:b/>
          <w:bCs/>
          <w:color w:val="auto"/>
          <w:sz w:val="26"/>
          <w:szCs w:val="26"/>
        </w:rPr>
        <w:t xml:space="preserve"> </w:t>
      </w:r>
      <w:r w:rsidRPr="00CA268D">
        <w:rPr>
          <w:color w:val="auto"/>
          <w:sz w:val="26"/>
          <w:szCs w:val="26"/>
        </w:rPr>
        <w:t>định luật I của Nhiệt động lực học và định luật bảo toàn năng lượng vào các quá trình biến đổi nội năng của vật.</w:t>
      </w:r>
    </w:p>
    <w:p w14:paraId="688C8694"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Trong việc giải các bài tập này cần xác định được cách làm biến đổi nội năng của vật trong đề bài để lựa chọn các hệ thức thích hợp.</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3219"/>
      </w:tblGrid>
      <w:tr w:rsidR="00961501" w:rsidRPr="00CA268D" w14:paraId="1E57B1A9" w14:textId="77777777" w:rsidTr="00A37098">
        <w:tc>
          <w:tcPr>
            <w:tcW w:w="6726" w:type="dxa"/>
          </w:tcPr>
          <w:p w14:paraId="7213CAA8" w14:textId="106EFB02" w:rsidR="00961501" w:rsidRPr="00CA268D" w:rsidRDefault="00961501" w:rsidP="00A37098">
            <w:pPr>
              <w:spacing w:line="276" w:lineRule="auto"/>
              <w:jc w:val="both"/>
              <w:rPr>
                <w:b/>
                <w:bCs/>
                <w:color w:val="auto"/>
                <w:sz w:val="26"/>
                <w:szCs w:val="26"/>
              </w:rPr>
            </w:pPr>
            <w:r w:rsidRPr="00CA268D">
              <w:rPr>
                <w:b/>
                <w:bCs/>
                <w:color w:val="auto"/>
                <w:sz w:val="26"/>
                <w:szCs w:val="26"/>
              </w:rPr>
              <w:t xml:space="preserve">a) Khi nội năng của vật biến đổi chỉ bằng cách truyền nhiệt: </w:t>
            </w:r>
          </w:p>
          <w:p w14:paraId="7C5288A3" w14:textId="77777777" w:rsidR="00961501" w:rsidRPr="00CA268D" w:rsidRDefault="00961501" w:rsidP="00A37098">
            <w:pPr>
              <w:spacing w:line="276" w:lineRule="auto"/>
              <w:jc w:val="center"/>
              <w:rPr>
                <w:color w:val="auto"/>
                <w:sz w:val="26"/>
                <w:szCs w:val="26"/>
              </w:rPr>
            </w:pPr>
            <w:r w:rsidRPr="00CA268D">
              <w:rPr>
                <w:position w:val="-10"/>
                <w:sz w:val="26"/>
                <w:szCs w:val="26"/>
              </w:rPr>
              <w:object w:dxaOrig="880" w:dyaOrig="320" w14:anchorId="4E852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65pt;height:13.35pt" o:ole="">
                  <v:imagedata r:id="rId9" o:title=""/>
                </v:shape>
                <o:OLEObject Type="Embed" ProgID="Equation.DSMT4" ShapeID="_x0000_i1025" DrawAspect="Content" ObjectID="_1789927788" r:id="rId10"/>
              </w:object>
            </w:r>
          </w:p>
          <w:p w14:paraId="0550CDEE" w14:textId="738A01AB" w:rsidR="00961501" w:rsidRPr="00CA268D" w:rsidRDefault="00961501" w:rsidP="00A37098">
            <w:pPr>
              <w:spacing w:line="276" w:lineRule="auto"/>
              <w:jc w:val="both"/>
              <w:rPr>
                <w:color w:val="auto"/>
                <w:sz w:val="26"/>
                <w:szCs w:val="26"/>
              </w:rPr>
            </w:pPr>
            <w:r w:rsidRPr="00CA268D">
              <w:rPr>
                <w:color w:val="auto"/>
                <w:sz w:val="26"/>
                <w:szCs w:val="26"/>
              </w:rPr>
              <w:t xml:space="preserve">- Nếu quá trình truyền nhiệt chỉ làm thay đổi nhiệt độ của vật: </w:t>
            </w:r>
          </w:p>
          <w:p w14:paraId="07F8C88E" w14:textId="77777777" w:rsidR="00961501" w:rsidRPr="00CA268D" w:rsidRDefault="00961501" w:rsidP="00A37098">
            <w:pPr>
              <w:spacing w:line="276" w:lineRule="auto"/>
              <w:jc w:val="center"/>
              <w:rPr>
                <w:color w:val="auto"/>
                <w:sz w:val="26"/>
                <w:szCs w:val="26"/>
              </w:rPr>
            </w:pPr>
            <w:r w:rsidRPr="00CA268D">
              <w:rPr>
                <w:position w:val="-10"/>
                <w:sz w:val="26"/>
                <w:szCs w:val="26"/>
              </w:rPr>
              <w:object w:dxaOrig="1260" w:dyaOrig="320" w14:anchorId="6434DE7F">
                <v:shape id="_x0000_i1026" type="#_x0000_t75" alt="" style="width:64.65pt;height:13.35pt" o:ole="">
                  <v:imagedata r:id="rId11" o:title=""/>
                </v:shape>
                <o:OLEObject Type="Embed" ProgID="Equation.DSMT4" ShapeID="_x0000_i1026" DrawAspect="Content" ObjectID="_1789927789" r:id="rId12"/>
              </w:object>
            </w:r>
          </w:p>
          <w:p w14:paraId="6E329FB0" w14:textId="77777777" w:rsidR="00961501" w:rsidRPr="00CA268D" w:rsidRDefault="00961501" w:rsidP="00A37098">
            <w:pPr>
              <w:spacing w:line="276" w:lineRule="auto"/>
              <w:jc w:val="both"/>
              <w:rPr>
                <w:color w:val="auto"/>
                <w:sz w:val="26"/>
                <w:szCs w:val="26"/>
              </w:rPr>
            </w:pPr>
            <w:r w:rsidRPr="00CA268D">
              <w:rPr>
                <w:color w:val="auto"/>
                <w:sz w:val="26"/>
                <w:szCs w:val="26"/>
              </w:rPr>
              <w:t>- Nếu quá trình truyền nhiệt làm vật chuyển từ thể này sang thể khác ở nhiệt độ không đổi:</w:t>
            </w:r>
          </w:p>
          <w:p w14:paraId="2725144E" w14:textId="032668AA" w:rsidR="00961501" w:rsidRPr="00CA268D" w:rsidRDefault="00961501" w:rsidP="00A37098">
            <w:pPr>
              <w:spacing w:line="276" w:lineRule="auto"/>
              <w:jc w:val="center"/>
              <w:rPr>
                <w:color w:val="auto"/>
                <w:sz w:val="26"/>
                <w:szCs w:val="26"/>
              </w:rPr>
            </w:pPr>
            <w:r w:rsidRPr="00CA268D">
              <w:rPr>
                <w:position w:val="-12"/>
                <w:sz w:val="26"/>
                <w:szCs w:val="26"/>
              </w:rPr>
              <w:object w:dxaOrig="1920" w:dyaOrig="340" w14:anchorId="5B4894A3">
                <v:shape id="_x0000_i1027" type="#_x0000_t75" alt="" style="width:100.65pt;height:21.65pt" o:ole="">
                  <v:imagedata r:id="rId13" o:title=""/>
                </v:shape>
                <o:OLEObject Type="Embed" ProgID="Equation.DSMT4" ShapeID="_x0000_i1027" DrawAspect="Content" ObjectID="_1789927790" r:id="rId14"/>
              </w:object>
            </w:r>
          </w:p>
        </w:tc>
        <w:tc>
          <w:tcPr>
            <w:tcW w:w="3225" w:type="dxa"/>
          </w:tcPr>
          <w:p w14:paraId="5488C76E" w14:textId="77777777" w:rsidR="00961501" w:rsidRPr="00CA268D" w:rsidRDefault="00961501" w:rsidP="00A37098">
            <w:pPr>
              <w:spacing w:line="276" w:lineRule="auto"/>
              <w:jc w:val="both"/>
              <w:rPr>
                <w:color w:val="auto"/>
                <w:sz w:val="26"/>
                <w:szCs w:val="26"/>
              </w:rPr>
            </w:pPr>
            <w:r w:rsidRPr="00CA268D">
              <w:rPr>
                <w:noProof/>
              </w:rPr>
              <w:drawing>
                <wp:inline distT="0" distB="0" distL="0" distR="0" wp14:anchorId="57F9F83B" wp14:editId="287967A9">
                  <wp:extent cx="1755043" cy="1940943"/>
                  <wp:effectExtent l="0" t="0" r="0" b="2540"/>
                  <wp:docPr id="188376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088" b="2049"/>
                          <a:stretch/>
                        </pic:blipFill>
                        <pic:spPr bwMode="auto">
                          <a:xfrm>
                            <a:off x="0" y="0"/>
                            <a:ext cx="1765270" cy="19522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476D0C" w14:textId="1360C9B2" w:rsidR="00961501" w:rsidRPr="00CA268D" w:rsidRDefault="00961501" w:rsidP="00961501">
      <w:pPr>
        <w:spacing w:line="276" w:lineRule="auto"/>
        <w:jc w:val="both"/>
        <w:rPr>
          <w:color w:val="auto"/>
          <w:sz w:val="26"/>
          <w:szCs w:val="26"/>
        </w:rPr>
      </w:pPr>
      <w:r w:rsidRPr="00CA268D">
        <w:rPr>
          <w:color w:val="auto"/>
          <w:sz w:val="26"/>
          <w:szCs w:val="26"/>
        </w:rPr>
        <w:t>- Trong các quá trình này nếu có nhiều vật chỉ truyền nhiệt cho nhau không truyền nhiệt ra bên ngoài thì độ lớn của nhiệt lượng các vật toả ra bằng độ lớn nhiệt lượng của các vật thu vào:</w:t>
      </w:r>
    </w:p>
    <w:p w14:paraId="402F383B" w14:textId="77777777" w:rsidR="00961501" w:rsidRPr="00CA268D" w:rsidRDefault="00961501" w:rsidP="00961501">
      <w:pPr>
        <w:spacing w:line="276" w:lineRule="auto"/>
        <w:ind w:left="2880"/>
        <w:jc w:val="both"/>
        <w:rPr>
          <w:color w:val="auto"/>
          <w:sz w:val="26"/>
          <w:szCs w:val="26"/>
        </w:rPr>
      </w:pPr>
      <w:r w:rsidRPr="00CA268D">
        <w:rPr>
          <w:color w:val="auto"/>
          <w:sz w:val="26"/>
          <w:szCs w:val="26"/>
        </w:rPr>
        <w:t>|Q</w:t>
      </w:r>
      <w:r w:rsidRPr="00CA268D">
        <w:rPr>
          <w:color w:val="auto"/>
          <w:sz w:val="26"/>
          <w:szCs w:val="26"/>
          <w:vertAlign w:val="subscript"/>
        </w:rPr>
        <w:t>toả</w:t>
      </w:r>
      <w:r w:rsidRPr="00CA268D">
        <w:rPr>
          <w:color w:val="auto"/>
          <w:sz w:val="26"/>
          <w:szCs w:val="26"/>
        </w:rPr>
        <w:t>| = | Q</w:t>
      </w:r>
      <w:r w:rsidRPr="00CA268D">
        <w:rPr>
          <w:color w:val="auto"/>
          <w:sz w:val="26"/>
          <w:szCs w:val="26"/>
          <w:vertAlign w:val="subscript"/>
        </w:rPr>
        <w:t>thu</w:t>
      </w:r>
      <w:r w:rsidRPr="00CA268D">
        <w:rPr>
          <w:color w:val="auto"/>
          <w:sz w:val="26"/>
          <w:szCs w:val="26"/>
        </w:rPr>
        <w:t>| =&gt; Q</w:t>
      </w:r>
      <w:r w:rsidRPr="00CA268D">
        <w:rPr>
          <w:color w:val="auto"/>
          <w:sz w:val="26"/>
          <w:szCs w:val="26"/>
          <w:vertAlign w:val="subscript"/>
        </w:rPr>
        <w:t xml:space="preserve">toả </w:t>
      </w:r>
      <w:r w:rsidRPr="00CA268D">
        <w:rPr>
          <w:color w:val="auto"/>
          <w:sz w:val="26"/>
          <w:szCs w:val="26"/>
        </w:rPr>
        <w:t>+ Q</w:t>
      </w:r>
      <w:r w:rsidRPr="00CA268D">
        <w:rPr>
          <w:color w:val="auto"/>
          <w:sz w:val="26"/>
          <w:szCs w:val="26"/>
          <w:vertAlign w:val="subscript"/>
        </w:rPr>
        <w:t>thu</w:t>
      </w:r>
      <w:r w:rsidRPr="00CA268D">
        <w:rPr>
          <w:color w:val="auto"/>
          <w:sz w:val="26"/>
          <w:szCs w:val="26"/>
        </w:rPr>
        <w:t xml:space="preserve"> = 0</w:t>
      </w:r>
    </w:p>
    <w:p w14:paraId="6E8D0539" w14:textId="77777777" w:rsidR="00961501" w:rsidRPr="00CA268D" w:rsidRDefault="00961501" w:rsidP="00961501">
      <w:pPr>
        <w:spacing w:line="276" w:lineRule="auto"/>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1496"/>
      </w:tblGrid>
      <w:tr w:rsidR="00961501" w:rsidRPr="00CA268D" w14:paraId="321F47BE" w14:textId="77777777" w:rsidTr="00A37098">
        <w:tc>
          <w:tcPr>
            <w:tcW w:w="8445" w:type="dxa"/>
            <w:vAlign w:val="center"/>
          </w:tcPr>
          <w:p w14:paraId="330E5B16" w14:textId="088C8F44" w:rsidR="00961501" w:rsidRPr="00CA268D" w:rsidRDefault="00961501" w:rsidP="00A37098">
            <w:pPr>
              <w:spacing w:line="276" w:lineRule="auto"/>
              <w:jc w:val="both"/>
              <w:rPr>
                <w:color w:val="auto"/>
                <w:sz w:val="26"/>
                <w:szCs w:val="26"/>
              </w:rPr>
            </w:pPr>
            <w:r w:rsidRPr="00CA268D">
              <w:rPr>
                <w:b/>
                <w:bCs/>
                <w:color w:val="auto"/>
                <w:sz w:val="26"/>
                <w:szCs w:val="26"/>
              </w:rPr>
              <w:t>b) Khi nội năng của vật biến đổi bằng cả hai cách truyền nhiệt và thực hiện công thì ngoài công thức:</w:t>
            </w:r>
          </w:p>
          <w:p w14:paraId="48C92CBD" w14:textId="1A1BB548" w:rsidR="00961501" w:rsidRPr="00CA268D" w:rsidRDefault="00961501" w:rsidP="00A37098">
            <w:pPr>
              <w:spacing w:line="276" w:lineRule="auto"/>
              <w:jc w:val="center"/>
              <w:rPr>
                <w:color w:val="auto"/>
                <w:sz w:val="26"/>
                <w:szCs w:val="26"/>
              </w:rPr>
            </w:pPr>
            <w:r w:rsidRPr="00CA268D">
              <w:rPr>
                <w:color w:val="auto"/>
                <w:position w:val="-10"/>
                <w:sz w:val="26"/>
                <w:szCs w:val="26"/>
              </w:rPr>
              <w:object w:dxaOrig="1200" w:dyaOrig="320" w14:anchorId="0A7B1DA4">
                <v:shape id="_x0000_i1028" type="#_x0000_t75" alt="" style="width:58.65pt;height:13.35pt" o:ole="">
                  <v:imagedata r:id="rId17" o:title=""/>
                </v:shape>
                <o:OLEObject Type="Embed" ProgID="Equation.DSMT4" ShapeID="_x0000_i1028" DrawAspect="Content" ObjectID="_1789927791" r:id="rId18"/>
              </w:object>
            </w:r>
          </w:p>
          <w:p w14:paraId="68C62F04" w14:textId="77777777" w:rsidR="00961501" w:rsidRPr="00CA268D" w:rsidRDefault="00961501" w:rsidP="00A37098">
            <w:pPr>
              <w:spacing w:line="276" w:lineRule="auto"/>
              <w:jc w:val="both"/>
              <w:rPr>
                <w:color w:val="auto"/>
                <w:sz w:val="26"/>
                <w:szCs w:val="26"/>
              </w:rPr>
            </w:pPr>
            <w:r w:rsidRPr="00CA268D">
              <w:rPr>
                <w:color w:val="auto"/>
                <w:sz w:val="26"/>
                <w:szCs w:val="26"/>
              </w:rPr>
              <w:sym w:font="Symbol" w:char="F0AE"/>
            </w:r>
            <w:r w:rsidRPr="00CA268D">
              <w:rPr>
                <w:color w:val="auto"/>
                <w:sz w:val="26"/>
                <w:szCs w:val="26"/>
              </w:rPr>
              <w:t xml:space="preserve"> các công thức tính nhiệt lượng nêu trên còn phải sử dụng các công thức tính công cơ học đã học ở lớp 10 như:</w:t>
            </w:r>
          </w:p>
          <w:p w14:paraId="16069CEC" w14:textId="77777777" w:rsidR="00961501" w:rsidRPr="00CA268D" w:rsidRDefault="00961501" w:rsidP="00A37098">
            <w:pPr>
              <w:spacing w:line="276" w:lineRule="auto"/>
              <w:jc w:val="center"/>
              <w:rPr>
                <w:color w:val="auto"/>
                <w:sz w:val="26"/>
                <w:szCs w:val="26"/>
              </w:rPr>
            </w:pPr>
            <w:r w:rsidRPr="00CA268D">
              <w:rPr>
                <w:position w:val="-12"/>
                <w:sz w:val="26"/>
                <w:szCs w:val="26"/>
              </w:rPr>
              <w:object w:dxaOrig="5120" w:dyaOrig="360" w14:anchorId="302CC9B0">
                <v:shape id="_x0000_i1029" type="#_x0000_t75" alt="" style="width:260pt;height:21.35pt" o:ole="">
                  <v:imagedata r:id="rId19" o:title=""/>
                </v:shape>
                <o:OLEObject Type="Embed" ProgID="Equation.DSMT4" ShapeID="_x0000_i1029" DrawAspect="Content" ObjectID="_1789927792" r:id="rId20"/>
              </w:object>
            </w:r>
          </w:p>
        </w:tc>
        <w:tc>
          <w:tcPr>
            <w:tcW w:w="1506" w:type="dxa"/>
            <w:vAlign w:val="center"/>
          </w:tcPr>
          <w:p w14:paraId="16BED5DD" w14:textId="77777777" w:rsidR="00961501" w:rsidRPr="00CA268D" w:rsidRDefault="00961501" w:rsidP="00A37098">
            <w:pPr>
              <w:spacing w:line="276" w:lineRule="auto"/>
              <w:jc w:val="center"/>
              <w:rPr>
                <w:color w:val="auto"/>
                <w:sz w:val="26"/>
                <w:szCs w:val="26"/>
              </w:rPr>
            </w:pPr>
            <w:r w:rsidRPr="00CA268D">
              <w:rPr>
                <w:noProof/>
              </w:rPr>
              <w:drawing>
                <wp:inline distT="0" distB="0" distL="0" distR="0" wp14:anchorId="6BC3666C" wp14:editId="1B78043E">
                  <wp:extent cx="628527" cy="1873030"/>
                  <wp:effectExtent l="0" t="0" r="635" b="0"/>
                  <wp:docPr id="1565188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8257" name="Picture 5" descr="A diagram of a gas cylind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60979"/>
                          <a:stretch/>
                        </pic:blipFill>
                        <pic:spPr bwMode="auto">
                          <a:xfrm>
                            <a:off x="0" y="0"/>
                            <a:ext cx="636917" cy="1898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F3F70D" w14:textId="7BCD2836" w:rsidR="00CA7FC5" w:rsidRPr="00CA268D" w:rsidRDefault="00CA7FC5" w:rsidP="00961501">
      <w:pPr>
        <w:tabs>
          <w:tab w:val="left" w:pos="8925"/>
        </w:tabs>
        <w:spacing w:line="276" w:lineRule="auto"/>
        <w:jc w:val="both"/>
        <w:rPr>
          <w:color w:val="auto"/>
          <w:sz w:val="26"/>
          <w:szCs w:val="26"/>
        </w:rPr>
      </w:pPr>
    </w:p>
    <w:p w14:paraId="7510104C" w14:textId="3BBA7953" w:rsidR="00961501" w:rsidRPr="00CA268D" w:rsidRDefault="00CA7FC5" w:rsidP="00961501">
      <w:pPr>
        <w:tabs>
          <w:tab w:val="left" w:pos="8925"/>
        </w:tabs>
        <w:spacing w:line="276" w:lineRule="auto"/>
        <w:jc w:val="both"/>
        <w:rPr>
          <w:b/>
          <w:bCs/>
          <w:color w:val="auto"/>
          <w:sz w:val="26"/>
          <w:szCs w:val="26"/>
        </w:rPr>
      </w:pPr>
      <w:r w:rsidRPr="00CA268D">
        <w:rPr>
          <w:b/>
          <w:bCs/>
          <w:color w:val="auto"/>
          <w:sz w:val="26"/>
          <w:szCs w:val="26"/>
        </w:rPr>
        <w:t>3. Lưu ý khi giải bài tập thí nghiệm</w:t>
      </w:r>
      <w:r w:rsidR="00961501" w:rsidRPr="00CA268D">
        <w:rPr>
          <w:b/>
          <w:bCs/>
          <w:color w:val="auto"/>
          <w:sz w:val="26"/>
          <w:szCs w:val="26"/>
        </w:rPr>
        <w:tab/>
      </w:r>
    </w:p>
    <w:p w14:paraId="044E305E" w14:textId="77777777" w:rsidR="00961501" w:rsidRPr="00CA268D" w:rsidRDefault="00961501" w:rsidP="00961501">
      <w:pPr>
        <w:spacing w:line="276" w:lineRule="auto"/>
        <w:jc w:val="both"/>
        <w:rPr>
          <w:color w:val="auto"/>
          <w:sz w:val="26"/>
          <w:szCs w:val="26"/>
        </w:rPr>
      </w:pPr>
      <w:r w:rsidRPr="00CA268D">
        <w:rPr>
          <w:color w:val="auto"/>
          <w:sz w:val="26"/>
          <w:szCs w:val="26"/>
        </w:rPr>
        <w:t xml:space="preserve">       Các bài tập này có thể yêu cầu từ thiết kế phương án đến tiến hành thí nghiệm và xử lí số liệu để rút ra kết luận cần thiết hoặc chỉ yêu cầu xử lí các số liệu đã cho từ thí nghiệm để rút ra kết luận cần thiết.</w:t>
      </w:r>
    </w:p>
    <w:p w14:paraId="6AAE2D93" w14:textId="77777777" w:rsidR="00CA7FC5" w:rsidRPr="00CA268D" w:rsidRDefault="00CA7FC5" w:rsidP="00CA7FC5">
      <w:pPr>
        <w:tabs>
          <w:tab w:val="left" w:pos="360"/>
        </w:tabs>
        <w:spacing w:line="276" w:lineRule="auto"/>
        <w:jc w:val="both"/>
        <w:rPr>
          <w:b/>
          <w:bCs/>
          <w:color w:val="0070C0"/>
          <w:sz w:val="26"/>
          <w:szCs w:val="26"/>
        </w:rPr>
      </w:pPr>
      <w:bookmarkStart w:id="0" w:name="_Hlk166323668"/>
      <w:bookmarkStart w:id="1" w:name="_Hlk166417150"/>
      <w:r w:rsidRPr="00CA268D">
        <w:rPr>
          <w:b/>
          <w:bCs/>
          <w:color w:val="0070C0"/>
          <w:sz w:val="26"/>
          <w:szCs w:val="26"/>
        </w:rPr>
        <w:lastRenderedPageBreak/>
        <w:t xml:space="preserve">II – BÀI TẬP LUYỆN TẬP </w:t>
      </w:r>
    </w:p>
    <w:p w14:paraId="3F5687B4" w14:textId="77777777" w:rsidR="00CA7FC5" w:rsidRPr="00CA268D" w:rsidRDefault="00CA7FC5" w:rsidP="00CA7FC5">
      <w:pPr>
        <w:spacing w:line="276" w:lineRule="auto"/>
        <w:rPr>
          <w:b/>
          <w:bCs/>
          <w:color w:val="C00000"/>
          <w:sz w:val="26"/>
          <w:szCs w:val="26"/>
        </w:rPr>
      </w:pPr>
      <w:r w:rsidRPr="00CA268D">
        <w:rPr>
          <w:b/>
          <w:bCs/>
          <w:color w:val="C00000"/>
          <w:sz w:val="26"/>
          <w:szCs w:val="26"/>
        </w:rPr>
        <w:t xml:space="preserve">1. Câu trắc nhiệm nhiều phương án lựa chọn ( 4,5 điểm ) </w:t>
      </w:r>
      <w:bookmarkEnd w:id="0"/>
      <w:bookmarkEnd w:id="1"/>
    </w:p>
    <w:p w14:paraId="4F6AE8BD" w14:textId="449C6835" w:rsidR="00961501" w:rsidRPr="00CA268D" w:rsidRDefault="00961501" w:rsidP="00CA7FC5">
      <w:pPr>
        <w:spacing w:line="276" w:lineRule="auto"/>
        <w:rPr>
          <w:b/>
          <w:bCs/>
          <w:color w:val="auto"/>
          <w:sz w:val="26"/>
          <w:szCs w:val="26"/>
        </w:rPr>
      </w:pPr>
      <w:r w:rsidRPr="00CA268D">
        <w:rPr>
          <w:i/>
          <w:iCs/>
          <w:color w:val="auto"/>
          <w:sz w:val="26"/>
          <w:szCs w:val="26"/>
        </w:rPr>
        <w:t>Thí sinh trả lời từ câu 1 đến câu 18. Mỗi câu  hỏi thí sinh chỉ chọn một phương án.</w:t>
      </w:r>
    </w:p>
    <w:p w14:paraId="536F7E3D" w14:textId="77777777" w:rsidR="00961501" w:rsidRPr="00CA268D" w:rsidRDefault="00961501" w:rsidP="00961501">
      <w:pPr>
        <w:tabs>
          <w:tab w:val="left" w:pos="360"/>
        </w:tabs>
        <w:spacing w:line="276" w:lineRule="auto"/>
        <w:jc w:val="center"/>
        <w:rPr>
          <w:i/>
          <w:iCs/>
          <w:color w:val="auto"/>
          <w:sz w:val="26"/>
          <w:szCs w:val="26"/>
        </w:rPr>
      </w:pPr>
      <w:r w:rsidRPr="00CA268D">
        <w:rPr>
          <w:i/>
          <w:iCs/>
          <w:color w:val="auto"/>
          <w:sz w:val="26"/>
          <w:szCs w:val="26"/>
        </w:rPr>
        <w:t>(Mỗi câu trả lời đúng thí sinh được 0,25 điểm)</w:t>
      </w:r>
    </w:p>
    <w:p w14:paraId="774AD35B" w14:textId="77777777" w:rsidR="00961501" w:rsidRPr="00CA268D" w:rsidRDefault="00961501" w:rsidP="00961501">
      <w:pPr>
        <w:tabs>
          <w:tab w:val="left" w:pos="283"/>
          <w:tab w:val="left" w:pos="2906"/>
          <w:tab w:val="left" w:pos="5528"/>
          <w:tab w:val="left" w:pos="8150"/>
        </w:tabs>
        <w:spacing w:line="276" w:lineRule="auto"/>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849"/>
      </w:tblGrid>
      <w:tr w:rsidR="00CA7FC5" w:rsidRPr="00CA268D" w14:paraId="7B9EE346" w14:textId="77777777" w:rsidTr="00A37098">
        <w:tc>
          <w:tcPr>
            <w:tcW w:w="8100" w:type="dxa"/>
            <w:vAlign w:val="center"/>
          </w:tcPr>
          <w:p w14:paraId="0C9B4B2A" w14:textId="77777777" w:rsidR="00961501" w:rsidRPr="00CA268D" w:rsidRDefault="00961501" w:rsidP="00A37098">
            <w:pPr>
              <w:spacing w:line="276" w:lineRule="auto"/>
              <w:jc w:val="both"/>
              <w:rPr>
                <w:color w:val="auto"/>
                <w:sz w:val="26"/>
                <w:szCs w:val="26"/>
              </w:rPr>
            </w:pPr>
            <w:r w:rsidRPr="00CA268D">
              <w:rPr>
                <w:b/>
                <w:color w:val="auto"/>
                <w:sz w:val="26"/>
                <w:szCs w:val="26"/>
              </w:rPr>
              <w:t xml:space="preserve">Câu 1. </w:t>
            </w:r>
            <w:r w:rsidRPr="00CA268D">
              <w:rPr>
                <w:color w:val="auto"/>
                <w:sz w:val="26"/>
                <w:szCs w:val="26"/>
              </w:rPr>
              <w:t>Điểm sôi của nước theo thang độ F là bao nhiêu?</w:t>
            </w:r>
          </w:p>
          <w:p w14:paraId="3C9F3C89" w14:textId="1D3DE2D8"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6"/>
                <w:sz w:val="26"/>
                <w:szCs w:val="26"/>
              </w:rPr>
              <w:object w:dxaOrig="720" w:dyaOrig="320" w14:anchorId="414225C0">
                <v:shape id="_x0000_i1030" type="#_x0000_t75" alt="" style="width:36pt;height:13.35pt" o:ole="">
                  <v:imagedata r:id="rId23" o:title=""/>
                </v:shape>
                <o:OLEObject Type="Embed" ProgID="Equation.DSMT4" ShapeID="_x0000_i1030" DrawAspect="Content" ObjectID="_1789927793" r:id="rId24"/>
              </w:objec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position w:val="-6"/>
                <w:sz w:val="26"/>
                <w:szCs w:val="26"/>
              </w:rPr>
              <w:object w:dxaOrig="720" w:dyaOrig="320" w14:anchorId="21AF1529">
                <v:shape id="_x0000_i1031" type="#_x0000_t75" alt="" style="width:36pt;height:13.35pt" o:ole="">
                  <v:imagedata r:id="rId25" o:title=""/>
                </v:shape>
                <o:OLEObject Type="Embed" ProgID="Equation.DSMT4" ShapeID="_x0000_i1031" DrawAspect="Content" ObjectID="_1789927794" r:id="rId26"/>
              </w:object>
            </w:r>
          </w:p>
          <w:p w14:paraId="564D333B" w14:textId="3BD500B5"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6"/>
                <w:sz w:val="26"/>
                <w:szCs w:val="26"/>
              </w:rPr>
              <w:object w:dxaOrig="700" w:dyaOrig="320" w14:anchorId="54CB9AA3">
                <v:shape id="_x0000_i1032" type="#_x0000_t75" alt="" style="width:36pt;height:13.35pt" o:ole="">
                  <v:imagedata r:id="rId27" o:title=""/>
                </v:shape>
                <o:OLEObject Type="Embed" ProgID="Equation.DSMT4" ShapeID="_x0000_i1032" DrawAspect="Content" ObjectID="_1789927795" r:id="rId28"/>
              </w:objec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6"/>
                <w:sz w:val="26"/>
                <w:szCs w:val="26"/>
              </w:rPr>
              <w:object w:dxaOrig="720" w:dyaOrig="320" w14:anchorId="21F849C4">
                <v:shape id="_x0000_i1033" type="#_x0000_t75" alt="" style="width:36pt;height:13.35pt" o:ole="">
                  <v:imagedata r:id="rId29" o:title=""/>
                </v:shape>
                <o:OLEObject Type="Embed" ProgID="Equation.DSMT4" ShapeID="_x0000_i1033" DrawAspect="Content" ObjectID="_1789927796" r:id="rId30"/>
              </w:object>
            </w:r>
          </w:p>
        </w:tc>
        <w:tc>
          <w:tcPr>
            <w:tcW w:w="1851" w:type="dxa"/>
          </w:tcPr>
          <w:p w14:paraId="6AB34D07"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48885198" wp14:editId="23B1C12E">
                  <wp:extent cx="964735" cy="714023"/>
                  <wp:effectExtent l="0" t="0" r="6985" b="0"/>
                  <wp:docPr id="1800923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3033"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l="14678" r="14678"/>
                          <a:stretch>
                            <a:fillRect/>
                          </a:stretch>
                        </pic:blipFill>
                        <pic:spPr bwMode="auto">
                          <a:xfrm>
                            <a:off x="0" y="0"/>
                            <a:ext cx="964735" cy="7140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81FD8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2. </w:t>
      </w:r>
      <w:r w:rsidRPr="00CA268D">
        <w:rPr>
          <w:color w:val="auto"/>
          <w:sz w:val="26"/>
          <w:szCs w:val="26"/>
        </w:rPr>
        <w:t>Quy ước dấu nào sau đây phù hợp với định luật I của Nhiệt động lực học?</w:t>
      </w:r>
    </w:p>
    <w:p w14:paraId="2AE8CD49" w14:textId="57674BE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Vật nhận công: A &lt; 0; vật nhận nhiệt lượng: Q &lt; 0.</w:t>
      </w:r>
    </w:p>
    <w:p w14:paraId="401832CD" w14:textId="71247673"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Vật thực hiện công: A &lt; 0; vật truyền nhiệt lượng: Q &lt; 0.</w:t>
      </w:r>
    </w:p>
    <w:p w14:paraId="7B61AEAC" w14:textId="35977B0D"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Vật nhận công: A &gt; 0; vật nhận nhiệt lượng: Q &gt; 0.</w:t>
      </w:r>
    </w:p>
    <w:p w14:paraId="6D76F245" w14:textId="23D622A4"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Vật thực hiện công: A &gt; 0; vật truyền nhiệt lượng: Q &gt; 0.</w:t>
      </w:r>
    </w:p>
    <w:p w14:paraId="07392F97"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3. </w:t>
      </w:r>
      <w:r w:rsidRPr="00CA268D">
        <w:rPr>
          <w:color w:val="auto"/>
          <w:sz w:val="26"/>
          <w:szCs w:val="26"/>
        </w:rPr>
        <w:t>Đơn vị nào sau đây là đơn vị của nhiệt nóng chảy riêng của vật rắn?</w:t>
      </w:r>
    </w:p>
    <w:p w14:paraId="37E36456" w14:textId="3C7226B9" w:rsidR="00961501" w:rsidRPr="00CA268D" w:rsidRDefault="00961501" w:rsidP="00961501">
      <w:pPr>
        <w:tabs>
          <w:tab w:val="left" w:pos="283"/>
          <w:tab w:val="left" w:pos="5528"/>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Jun (J) .</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Jun trên độ (J/ độ).</w:t>
      </w:r>
    </w:p>
    <w:p w14:paraId="298CFEBA" w14:textId="1C12FD15" w:rsidR="00961501" w:rsidRPr="00CA268D" w:rsidRDefault="00961501" w:rsidP="00961501">
      <w:pPr>
        <w:tabs>
          <w:tab w:val="left" w:pos="283"/>
          <w:tab w:val="left" w:pos="5528"/>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Jun trên kilôgam (J/ kg).</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Jun trên kilôgam độ (J/kg. độ)</w:t>
      </w:r>
    </w:p>
    <w:p w14:paraId="2114E3F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4. </w:t>
      </w:r>
      <w:r w:rsidRPr="00CA268D">
        <w:rPr>
          <w:color w:val="auto"/>
          <w:sz w:val="26"/>
          <w:szCs w:val="26"/>
        </w:rPr>
        <w:t>Với cùng một chất, quá trình chuyển thể nào sẽ làm giảm lực tương tác giữa các phân tử nhiều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44"/>
        <w:gridCol w:w="2429"/>
        <w:gridCol w:w="2424"/>
      </w:tblGrid>
      <w:tr w:rsidR="00CA7FC5" w:rsidRPr="00CA268D" w14:paraId="2987DD75" w14:textId="77777777" w:rsidTr="00A37098">
        <w:tc>
          <w:tcPr>
            <w:tcW w:w="2464" w:type="dxa"/>
          </w:tcPr>
          <w:p w14:paraId="397B2026" w14:textId="789496BB"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A. </w:t>
            </w:r>
            <w:r w:rsidR="00961501" w:rsidRPr="00CA268D">
              <w:rPr>
                <w:color w:val="auto"/>
                <w:sz w:val="26"/>
                <w:szCs w:val="26"/>
              </w:rPr>
              <w:t>Đông đặc</w:t>
            </w:r>
          </w:p>
        </w:tc>
        <w:tc>
          <w:tcPr>
            <w:tcW w:w="2464" w:type="dxa"/>
          </w:tcPr>
          <w:p w14:paraId="438D3755" w14:textId="120A1507"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B. </w:t>
            </w:r>
            <w:r w:rsidR="00961501" w:rsidRPr="00CA268D">
              <w:rPr>
                <w:color w:val="auto"/>
                <w:sz w:val="26"/>
                <w:szCs w:val="26"/>
              </w:rPr>
              <w:t>Thăng hoa.</w:t>
            </w:r>
          </w:p>
        </w:tc>
        <w:tc>
          <w:tcPr>
            <w:tcW w:w="2464" w:type="dxa"/>
          </w:tcPr>
          <w:p w14:paraId="1B909671" w14:textId="06A06FF6"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C. </w:t>
            </w:r>
            <w:r w:rsidR="00961501" w:rsidRPr="00CA268D">
              <w:rPr>
                <w:color w:val="auto"/>
                <w:sz w:val="26"/>
                <w:szCs w:val="26"/>
              </w:rPr>
              <w:t>Hoá hơi.</w:t>
            </w:r>
          </w:p>
        </w:tc>
        <w:tc>
          <w:tcPr>
            <w:tcW w:w="2464" w:type="dxa"/>
          </w:tcPr>
          <w:p w14:paraId="14E8295F" w14:textId="1FD3B3CA" w:rsidR="00961501" w:rsidRPr="00CA268D" w:rsidRDefault="009344E7" w:rsidP="00A37098">
            <w:pPr>
              <w:spacing w:line="276" w:lineRule="auto"/>
              <w:jc w:val="center"/>
              <w:rPr>
                <w:color w:val="auto"/>
                <w:sz w:val="26"/>
                <w:szCs w:val="26"/>
              </w:rPr>
            </w:pPr>
            <w:r w:rsidRPr="00CA268D">
              <w:rPr>
                <w:rStyle w:val="YoungMixChar"/>
                <w:b/>
                <w:color w:val="auto"/>
                <w:sz w:val="26"/>
                <w:szCs w:val="26"/>
              </w:rPr>
              <w:t xml:space="preserve">D. </w:t>
            </w:r>
            <w:r w:rsidR="00961501" w:rsidRPr="00CA268D">
              <w:rPr>
                <w:color w:val="auto"/>
                <w:sz w:val="26"/>
                <w:szCs w:val="26"/>
              </w:rPr>
              <w:t>Nóng chảy.</w:t>
            </w:r>
          </w:p>
        </w:tc>
      </w:tr>
      <w:tr w:rsidR="00CA7FC5" w:rsidRPr="00CA268D" w14:paraId="069F77A9" w14:textId="77777777" w:rsidTr="00A37098">
        <w:tc>
          <w:tcPr>
            <w:tcW w:w="2464" w:type="dxa"/>
          </w:tcPr>
          <w:p w14:paraId="5C4790F7"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46118EC0" wp14:editId="2A9E421B">
                  <wp:extent cx="1377537" cy="719088"/>
                  <wp:effectExtent l="0" t="0" r="0" b="5080"/>
                  <wp:docPr id="128691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iải thích sự nóng chảy và đông đặc dễ hiểu nhất (Vật lý 6)"/>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105" cy="721994"/>
                          </a:xfrm>
                          <a:prstGeom prst="rect">
                            <a:avLst/>
                          </a:prstGeom>
                          <a:noFill/>
                          <a:ln>
                            <a:noFill/>
                          </a:ln>
                        </pic:spPr>
                      </pic:pic>
                    </a:graphicData>
                  </a:graphic>
                </wp:inline>
              </w:drawing>
            </w:r>
          </w:p>
        </w:tc>
        <w:tc>
          <w:tcPr>
            <w:tcW w:w="2464" w:type="dxa"/>
          </w:tcPr>
          <w:p w14:paraId="40914E2A"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145ABDEF" wp14:editId="78352F2C">
                  <wp:extent cx="1341911" cy="741311"/>
                  <wp:effectExtent l="0" t="0" r="0" b="1905"/>
                  <wp:docPr id="137126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ự thăng hoa của nước đá, tìm hiểu nguyên lý sấy thăng hoa"/>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5978" cy="749082"/>
                          </a:xfrm>
                          <a:prstGeom prst="rect">
                            <a:avLst/>
                          </a:prstGeom>
                          <a:noFill/>
                          <a:ln>
                            <a:noFill/>
                          </a:ln>
                        </pic:spPr>
                      </pic:pic>
                    </a:graphicData>
                  </a:graphic>
                </wp:inline>
              </w:drawing>
            </w:r>
          </w:p>
        </w:tc>
        <w:tc>
          <w:tcPr>
            <w:tcW w:w="2464" w:type="dxa"/>
          </w:tcPr>
          <w:p w14:paraId="21707375" w14:textId="77777777" w:rsidR="00961501" w:rsidRPr="00CA268D" w:rsidRDefault="00961501" w:rsidP="00A37098">
            <w:pPr>
              <w:spacing w:line="276" w:lineRule="auto"/>
              <w:jc w:val="right"/>
              <w:rPr>
                <w:color w:val="auto"/>
                <w:sz w:val="26"/>
                <w:szCs w:val="26"/>
              </w:rPr>
            </w:pPr>
            <w:r w:rsidRPr="00CA268D">
              <w:rPr>
                <w:noProof/>
                <w:color w:val="auto"/>
                <w:sz w:val="26"/>
                <w:szCs w:val="26"/>
              </w:rPr>
              <w:drawing>
                <wp:inline distT="0" distB="0" distL="0" distR="0" wp14:anchorId="2B5F916A" wp14:editId="0C5A4EAD">
                  <wp:extent cx="1270635" cy="760021"/>
                  <wp:effectExtent l="0" t="0" r="5715" b="2540"/>
                  <wp:docPr id="2106461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hái niệm cơ bản về hơi nước - Apolytech"/>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6170" cy="769313"/>
                          </a:xfrm>
                          <a:prstGeom prst="rect">
                            <a:avLst/>
                          </a:prstGeom>
                          <a:noFill/>
                          <a:ln>
                            <a:noFill/>
                          </a:ln>
                        </pic:spPr>
                      </pic:pic>
                    </a:graphicData>
                  </a:graphic>
                </wp:inline>
              </w:drawing>
            </w:r>
          </w:p>
        </w:tc>
        <w:tc>
          <w:tcPr>
            <w:tcW w:w="2464" w:type="dxa"/>
          </w:tcPr>
          <w:p w14:paraId="720A0CF1" w14:textId="77777777" w:rsidR="00961501" w:rsidRPr="00CA268D" w:rsidRDefault="00961501" w:rsidP="00A37098">
            <w:pPr>
              <w:spacing w:line="276" w:lineRule="auto"/>
              <w:jc w:val="center"/>
              <w:rPr>
                <w:color w:val="auto"/>
                <w:sz w:val="26"/>
                <w:szCs w:val="26"/>
              </w:rPr>
            </w:pPr>
            <w:r w:rsidRPr="00CA268D">
              <w:rPr>
                <w:noProof/>
                <w:color w:val="auto"/>
                <w:sz w:val="26"/>
                <w:szCs w:val="26"/>
              </w:rPr>
              <w:drawing>
                <wp:inline distT="0" distB="0" distL="0" distR="0" wp14:anchorId="7F88FB0A" wp14:editId="4513B7AD">
                  <wp:extent cx="1255295" cy="855023"/>
                  <wp:effectExtent l="0" t="0" r="2540" b="2540"/>
                  <wp:docPr id="1475885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ự nóng chảy là gì, sự đông đặc là gì"/>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61311" b="24879"/>
                          <a:stretch/>
                        </pic:blipFill>
                        <pic:spPr bwMode="auto">
                          <a:xfrm>
                            <a:off x="0" y="0"/>
                            <a:ext cx="1257750" cy="8566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BE367C" w14:textId="77777777" w:rsidR="00961501" w:rsidRPr="00CA268D" w:rsidRDefault="00961501" w:rsidP="00961501">
      <w:pPr>
        <w:pStyle w:val="NormalWeb"/>
        <w:shd w:val="clear" w:color="auto" w:fill="FFFFFF"/>
        <w:spacing w:line="276" w:lineRule="auto"/>
        <w:ind w:firstLine="0"/>
        <w:rPr>
          <w:sz w:val="26"/>
          <w:szCs w:val="26"/>
        </w:rPr>
      </w:pPr>
      <w:r w:rsidRPr="00CA268D">
        <w:rPr>
          <w:b/>
          <w:sz w:val="26"/>
          <w:szCs w:val="26"/>
        </w:rPr>
        <w:t xml:space="preserve">Câu 5. </w:t>
      </w:r>
      <w:r w:rsidRPr="00CA268D">
        <w:rPr>
          <w:sz w:val="26"/>
          <w:szCs w:val="26"/>
        </w:rPr>
        <w:t xml:space="preserve">Kết luận nào dưới đây </w:t>
      </w:r>
      <w:r w:rsidRPr="00CA268D">
        <w:rPr>
          <w:b/>
          <w:i/>
          <w:sz w:val="26"/>
          <w:szCs w:val="26"/>
        </w:rPr>
        <w:t>không</w:t>
      </w:r>
      <w:r w:rsidRPr="00CA268D">
        <w:rPr>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gridCol w:w="1847"/>
      </w:tblGrid>
      <w:tr w:rsidR="00CA7FC5" w:rsidRPr="00CA268D" w14:paraId="2A758FB2" w14:textId="77777777" w:rsidTr="00A37098">
        <w:tc>
          <w:tcPr>
            <w:tcW w:w="8005" w:type="dxa"/>
            <w:vAlign w:val="center"/>
          </w:tcPr>
          <w:p w14:paraId="523CED57" w14:textId="58566F1F"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 xml:space="preserve">đơn vị đo nhiệt độ là </w:t>
            </w:r>
            <w:r w:rsidRPr="00CA268D">
              <w:rPr>
                <w:color w:val="auto"/>
                <w:position w:val="-6"/>
                <w:sz w:val="26"/>
                <w:szCs w:val="26"/>
              </w:rPr>
              <w:object w:dxaOrig="360" w:dyaOrig="320" w14:anchorId="4D32A2EB">
                <v:shape id="_x0000_i1034" type="#_x0000_t75" alt="" style="width:21.35pt;height:13.35pt" o:ole="">
                  <v:imagedata r:id="rId40" o:title=""/>
                </v:shape>
                <o:OLEObject Type="Embed" ProgID="Equation.DSMT4" ShapeID="_x0000_i1034" DrawAspect="Content" ObjectID="_1789927797" r:id="rId41"/>
              </w:object>
            </w:r>
          </w:p>
          <w:p w14:paraId="066A0896" w14:textId="434D9F15"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kí hiệu nhiệt độ là t.</w:t>
            </w:r>
          </w:p>
          <w:p w14:paraId="2CD81E23" w14:textId="4DA9B074"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 xml:space="preserve">chọn mốc nhiệt độ nước đá đang tan ở áp suất 1 atm là </w:t>
            </w:r>
            <w:r w:rsidRPr="00CA268D">
              <w:rPr>
                <w:color w:val="auto"/>
                <w:position w:val="-6"/>
                <w:sz w:val="26"/>
                <w:szCs w:val="26"/>
              </w:rPr>
              <w:object w:dxaOrig="499" w:dyaOrig="320" w14:anchorId="2AA0EC7C">
                <v:shape id="_x0000_i1035" type="#_x0000_t75" alt="" style="width:21.65pt;height:13.35pt" o:ole="">
                  <v:imagedata r:id="rId42" o:title=""/>
                </v:shape>
                <o:OLEObject Type="Embed" ProgID="Equation.DSMT4" ShapeID="_x0000_i1035" DrawAspect="Content" ObjectID="_1789927798" r:id="rId43"/>
              </w:object>
            </w:r>
          </w:p>
          <w:p w14:paraId="7A08EEAA" w14:textId="31EC9618" w:rsidR="00961501" w:rsidRPr="00CA268D" w:rsidRDefault="00961501" w:rsidP="00A37098">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6"/>
                <w:sz w:val="26"/>
                <w:szCs w:val="26"/>
              </w:rPr>
              <w:object w:dxaOrig="420" w:dyaOrig="320" w14:anchorId="7A9D2616">
                <v:shape id="_x0000_i1036" type="#_x0000_t75" alt="" style="width:21.65pt;height:13.35pt" o:ole="">
                  <v:imagedata r:id="rId44" o:title=""/>
                </v:shape>
                <o:OLEObject Type="Embed" ProgID="Equation.DSMT4" ShapeID="_x0000_i1036" DrawAspect="Content" ObjectID="_1789927799" r:id="rId45"/>
              </w:object>
            </w:r>
            <w:r w:rsidRPr="00CA268D">
              <w:rPr>
                <w:color w:val="auto"/>
                <w:sz w:val="26"/>
                <w:szCs w:val="26"/>
              </w:rPr>
              <w:t xml:space="preserve"> tương ứng với </w:t>
            </w:r>
            <w:r w:rsidRPr="00CA268D">
              <w:rPr>
                <w:color w:val="auto"/>
                <w:position w:val="-6"/>
                <w:sz w:val="26"/>
                <w:szCs w:val="26"/>
              </w:rPr>
              <w:object w:dxaOrig="780" w:dyaOrig="320" w14:anchorId="79CB2069">
                <v:shape id="_x0000_i1037" type="#_x0000_t75" alt="" style="width:43.35pt;height:13.35pt" o:ole="">
                  <v:imagedata r:id="rId46" o:title=""/>
                </v:shape>
                <o:OLEObject Type="Embed" ProgID="Equation.DSMT4" ShapeID="_x0000_i1037" DrawAspect="Content" ObjectID="_1789927800" r:id="rId47"/>
              </w:object>
            </w:r>
          </w:p>
        </w:tc>
        <w:tc>
          <w:tcPr>
            <w:tcW w:w="1851" w:type="dxa"/>
          </w:tcPr>
          <w:p w14:paraId="43B8FAAD" w14:textId="77777777" w:rsidR="00961501" w:rsidRPr="00CA268D" w:rsidRDefault="00961501" w:rsidP="00A37098">
            <w:pPr>
              <w:tabs>
                <w:tab w:val="left" w:pos="283"/>
              </w:tabs>
              <w:spacing w:line="276" w:lineRule="auto"/>
              <w:jc w:val="both"/>
              <w:rPr>
                <w:color w:val="auto"/>
                <w:sz w:val="26"/>
                <w:szCs w:val="26"/>
              </w:rPr>
            </w:pPr>
            <w:r w:rsidRPr="00CA268D">
              <w:rPr>
                <w:noProof/>
                <w:color w:val="auto"/>
              </w:rPr>
              <w:drawing>
                <wp:inline distT="0" distB="0" distL="0" distR="0" wp14:anchorId="207A4A3B" wp14:editId="572246ED">
                  <wp:extent cx="876704" cy="1337094"/>
                  <wp:effectExtent l="0" t="0" r="0" b="0"/>
                  <wp:docPr id="1357382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Portrait Of Anders Celsius by Science Photo Libr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8800" cy="1355541"/>
                          </a:xfrm>
                          <a:prstGeom prst="rect">
                            <a:avLst/>
                          </a:prstGeom>
                          <a:noFill/>
                          <a:ln>
                            <a:noFill/>
                          </a:ln>
                        </pic:spPr>
                      </pic:pic>
                    </a:graphicData>
                  </a:graphic>
                </wp:inline>
              </w:drawing>
            </w:r>
          </w:p>
        </w:tc>
      </w:tr>
    </w:tbl>
    <w:p w14:paraId="7B167920"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6. </w:t>
      </w:r>
      <w:r w:rsidRPr="00CA268D">
        <w:rPr>
          <w:color w:val="auto"/>
          <w:sz w:val="26"/>
          <w:szCs w:val="26"/>
          <w:lang w:val="fr-FR"/>
        </w:rPr>
        <w:t>Người ta cung cấp cho khí trong một xilanh nằm ngang nhiệt lượng 2 J. Khí nở ra đẩy pit-tông đi một đoạn 5 cm với một lực có độ lớn là 20 N. Độ biến thiên nội năng của khí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45"/>
      </w:tblGrid>
      <w:tr w:rsidR="00CA7FC5" w:rsidRPr="00CA268D" w14:paraId="7EFEAC62" w14:textId="77777777" w:rsidTr="00A37098">
        <w:tc>
          <w:tcPr>
            <w:tcW w:w="6295" w:type="dxa"/>
          </w:tcPr>
          <w:p w14:paraId="2831BC2F" w14:textId="058C0754"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0,5 J.</w:t>
            </w:r>
          </w:p>
          <w:p w14:paraId="170D1EC9" w14:textId="163D115B"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rPr>
              <w:tab/>
            </w:r>
            <w:r w:rsidR="009344E7" w:rsidRPr="00CA268D">
              <w:rPr>
                <w:rStyle w:val="YoungMixChar"/>
                <w:b/>
                <w:color w:val="auto"/>
                <w:sz w:val="26"/>
                <w:szCs w:val="26"/>
              </w:rPr>
              <w:t xml:space="preserve">B. </w:t>
            </w:r>
            <w:r w:rsidRPr="00CA268D">
              <w:rPr>
                <w:color w:val="auto"/>
                <w:sz w:val="26"/>
                <w:szCs w:val="26"/>
                <w:lang w:val="fr-FR"/>
              </w:rPr>
              <w:t>2 J.</w:t>
            </w:r>
          </w:p>
          <w:p w14:paraId="6D62B1F9" w14:textId="0182E039"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lang w:val="fr-FR"/>
              </w:rPr>
              <w:t>1,5 J.</w:t>
            </w:r>
          </w:p>
          <w:p w14:paraId="7E529D0E" w14:textId="247C9E2E"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fr-FR"/>
              </w:rPr>
              <w:tab/>
            </w:r>
            <w:r w:rsidR="009344E7" w:rsidRPr="00CA268D">
              <w:rPr>
                <w:rStyle w:val="YoungMixChar"/>
                <w:b/>
                <w:color w:val="auto"/>
                <w:sz w:val="26"/>
                <w:szCs w:val="26"/>
              </w:rPr>
              <w:t xml:space="preserve">D. </w:t>
            </w:r>
            <w:r w:rsidRPr="00CA268D">
              <w:rPr>
                <w:color w:val="auto"/>
                <w:sz w:val="26"/>
                <w:szCs w:val="26"/>
                <w:lang w:val="fr-FR"/>
              </w:rPr>
              <w:t>1 J.</w:t>
            </w:r>
          </w:p>
        </w:tc>
        <w:tc>
          <w:tcPr>
            <w:tcW w:w="3561" w:type="dxa"/>
          </w:tcPr>
          <w:p w14:paraId="42602F2D" w14:textId="77777777" w:rsidR="00961501" w:rsidRPr="00CA268D" w:rsidRDefault="00961501" w:rsidP="00A37098">
            <w:pPr>
              <w:spacing w:line="276" w:lineRule="auto"/>
              <w:jc w:val="center"/>
              <w:rPr>
                <w:color w:val="auto"/>
                <w:sz w:val="26"/>
                <w:szCs w:val="26"/>
                <w:lang w:val="fr-FR"/>
              </w:rPr>
            </w:pPr>
            <w:r w:rsidRPr="00CA268D">
              <w:rPr>
                <w:noProof/>
                <w:color w:val="auto"/>
                <w:sz w:val="26"/>
                <w:szCs w:val="26"/>
              </w:rPr>
              <w:drawing>
                <wp:inline distT="0" distB="0" distL="0" distR="0" wp14:anchorId="25FC3799" wp14:editId="002C0CC5">
                  <wp:extent cx="1488381" cy="827473"/>
                  <wp:effectExtent l="0" t="0" r="0" b="0"/>
                  <wp:docPr id="8400546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3797" cy="830484"/>
                          </a:xfrm>
                          <a:prstGeom prst="rect">
                            <a:avLst/>
                          </a:prstGeom>
                          <a:noFill/>
                        </pic:spPr>
                      </pic:pic>
                    </a:graphicData>
                  </a:graphic>
                </wp:inline>
              </w:drawing>
            </w:r>
          </w:p>
        </w:tc>
      </w:tr>
    </w:tbl>
    <w:p w14:paraId="0B28200B"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7. </w:t>
      </w:r>
      <w:r w:rsidRPr="00CA268D">
        <w:rPr>
          <w:color w:val="auto"/>
          <w:sz w:val="26"/>
          <w:szCs w:val="26"/>
          <w:lang w:val="fr-FR"/>
        </w:rPr>
        <w:t xml:space="preserve">Nhiệt lượng cần cung cấp cho 0,5 kg nước ở </w:t>
      </w:r>
      <w:r w:rsidRPr="00CA268D">
        <w:rPr>
          <w:color w:val="auto"/>
          <w:position w:val="-6"/>
          <w:sz w:val="26"/>
          <w:szCs w:val="26"/>
        </w:rPr>
        <w:object w:dxaOrig="480" w:dyaOrig="320" w14:anchorId="00A75742">
          <v:shape id="_x0000_i1038" type="#_x0000_t75" alt="" style="width:21.65pt;height:13.35pt" o:ole="">
            <v:imagedata r:id="rId51" o:title=""/>
          </v:shape>
          <o:OLEObject Type="Embed" ProgID="Equation.DSMT4" ShapeID="_x0000_i1038" DrawAspect="Content" ObjectID="_1789927801" r:id="rId52"/>
        </w:object>
      </w:r>
      <w:r w:rsidRPr="00CA268D">
        <w:rPr>
          <w:color w:val="auto"/>
          <w:sz w:val="26"/>
          <w:szCs w:val="26"/>
        </w:rPr>
        <w:t xml:space="preserve"> </w:t>
      </w:r>
      <w:r w:rsidRPr="00CA268D">
        <w:rPr>
          <w:color w:val="auto"/>
          <w:sz w:val="26"/>
          <w:szCs w:val="26"/>
          <w:lang w:val="fr-FR"/>
        </w:rPr>
        <w:t xml:space="preserve">đến khi nó sôi là bao nhiêu? Biết nhiệt dung của nước là </w:t>
      </w:r>
      <w:r w:rsidRPr="00CA268D">
        <w:rPr>
          <w:color w:val="auto"/>
          <w:position w:val="-28"/>
          <w:sz w:val="26"/>
          <w:szCs w:val="26"/>
        </w:rPr>
        <w:object w:dxaOrig="1160" w:dyaOrig="660" w14:anchorId="2ECB1CE0">
          <v:shape id="_x0000_i1039" type="#_x0000_t75" alt="" style="width:58.65pt;height:36.65pt" o:ole="">
            <v:imagedata r:id="rId53" o:title=""/>
          </v:shape>
          <o:OLEObject Type="Embed" ProgID="Equation.DSMT4" ShapeID="_x0000_i1039" DrawAspect="Content" ObjectID="_1789927802" r:id="rId54"/>
        </w:object>
      </w:r>
    </w:p>
    <w:p w14:paraId="1D6203F7" w14:textId="660BDD65"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5.10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lang w:val="fr-FR"/>
        </w:rPr>
        <w:t>3.10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lang w:val="fr-FR"/>
        </w:rPr>
        <w:t>2,09.10</w:t>
      </w:r>
      <w:r w:rsidRPr="00CA268D">
        <w:rPr>
          <w:color w:val="auto"/>
          <w:sz w:val="26"/>
          <w:szCs w:val="26"/>
          <w:vertAlign w:val="superscript"/>
          <w:lang w:val="fr-FR"/>
        </w:rPr>
        <w:t xml:space="preserve">5 </w:t>
      </w:r>
      <w:r w:rsidRPr="00CA268D">
        <w:rPr>
          <w:color w:val="auto"/>
          <w:sz w:val="26"/>
          <w:szCs w:val="26"/>
          <w:lang w:val="fr-FR"/>
        </w:rPr>
        <w:t>J.</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lang w:val="fr-FR"/>
        </w:rPr>
        <w:t>4,18.10</w:t>
      </w:r>
      <w:r w:rsidRPr="00CA268D">
        <w:rPr>
          <w:color w:val="auto"/>
          <w:sz w:val="26"/>
          <w:szCs w:val="26"/>
          <w:vertAlign w:val="superscript"/>
          <w:lang w:val="fr-FR"/>
        </w:rPr>
        <w:t xml:space="preserve">5 </w:t>
      </w:r>
      <w:r w:rsidRPr="00CA268D">
        <w:rPr>
          <w:color w:val="auto"/>
          <w:sz w:val="26"/>
          <w:szCs w:val="26"/>
          <w:lang w:val="fr-FR"/>
        </w:rPr>
        <w:t>J.</w:t>
      </w:r>
    </w:p>
    <w:p w14:paraId="543ED686" w14:textId="77777777" w:rsidR="00961501" w:rsidRPr="00CA268D" w:rsidRDefault="00961501" w:rsidP="00961501">
      <w:pPr>
        <w:tabs>
          <w:tab w:val="left" w:pos="2708"/>
          <w:tab w:val="left" w:pos="5138"/>
          <w:tab w:val="left" w:pos="7569"/>
        </w:tabs>
        <w:spacing w:line="276" w:lineRule="auto"/>
        <w:jc w:val="both"/>
        <w:rPr>
          <w:color w:val="auto"/>
          <w:sz w:val="26"/>
          <w:szCs w:val="26"/>
        </w:rPr>
      </w:pPr>
      <w:r w:rsidRPr="00CA268D">
        <w:rPr>
          <w:b/>
          <w:color w:val="auto"/>
          <w:sz w:val="26"/>
          <w:szCs w:val="26"/>
        </w:rPr>
        <w:lastRenderedPageBreak/>
        <w:t xml:space="preserve">Câu 8. </w:t>
      </w:r>
      <w:r w:rsidRPr="00CA268D">
        <w:rPr>
          <w:color w:val="auto"/>
          <w:sz w:val="26"/>
          <w:szCs w:val="26"/>
          <w:lang w:val="fr-FR"/>
        </w:rPr>
        <w:t xml:space="preserve">Nhiệt lượng cần cung cấp cho </w:t>
      </w:r>
      <w:r w:rsidRPr="00CA268D">
        <w:rPr>
          <w:color w:val="auto"/>
          <w:sz w:val="26"/>
          <w:szCs w:val="26"/>
          <w:shd w:val="clear" w:color="auto" w:fill="FFFFFF"/>
        </w:rPr>
        <w:t xml:space="preserve">2 kg nước đá ở nhiệt độ </w:t>
      </w:r>
      <w:r w:rsidRPr="00CA268D">
        <w:rPr>
          <w:color w:val="auto"/>
          <w:position w:val="-6"/>
          <w:sz w:val="26"/>
          <w:szCs w:val="26"/>
        </w:rPr>
        <w:object w:dxaOrig="480" w:dyaOrig="320" w14:anchorId="411F830F">
          <v:shape id="_x0000_i1040" type="#_x0000_t75" alt="" style="width:21.65pt;height:13.35pt" o:ole="">
            <v:imagedata r:id="rId51" o:title=""/>
          </v:shape>
          <o:OLEObject Type="Embed" ProgID="Equation.DSMT4" ShapeID="_x0000_i1040" DrawAspect="Content" ObjectID="_1789927803" r:id="rId55"/>
        </w:object>
      </w:r>
      <w:r w:rsidRPr="00CA268D">
        <w:rPr>
          <w:color w:val="auto"/>
          <w:sz w:val="26"/>
          <w:szCs w:val="26"/>
        </w:rPr>
        <w:t xml:space="preserve"> </w:t>
      </w:r>
      <w:r w:rsidRPr="00CA268D">
        <w:rPr>
          <w:color w:val="auto"/>
          <w:sz w:val="26"/>
          <w:szCs w:val="26"/>
          <w:shd w:val="clear" w:color="auto" w:fill="FFFFFF"/>
        </w:rPr>
        <w:t xml:space="preserve">là bao nhiêu để chuyển lên nhiệt độ </w:t>
      </w:r>
      <w:r w:rsidRPr="00CA268D">
        <w:rPr>
          <w:color w:val="auto"/>
          <w:position w:val="-6"/>
          <w:sz w:val="26"/>
          <w:szCs w:val="26"/>
        </w:rPr>
        <w:object w:dxaOrig="620" w:dyaOrig="320" w14:anchorId="70F3B8F1">
          <v:shape id="_x0000_i1041" type="#_x0000_t75" alt="" style="width:28.35pt;height:13.35pt" o:ole="">
            <v:imagedata r:id="rId56" o:title=""/>
          </v:shape>
          <o:OLEObject Type="Embed" ProgID="Equation.DSMT4" ShapeID="_x0000_i1041" DrawAspect="Content" ObjectID="_1789927804" r:id="rId57"/>
        </w:object>
      </w:r>
      <w:r w:rsidRPr="00CA268D">
        <w:rPr>
          <w:color w:val="auto"/>
          <w:sz w:val="26"/>
          <w:szCs w:val="26"/>
        </w:rPr>
        <w:t xml:space="preserve"> B</w:t>
      </w:r>
      <w:r w:rsidRPr="00CA268D">
        <w:rPr>
          <w:color w:val="auto"/>
          <w:sz w:val="26"/>
          <w:szCs w:val="26"/>
          <w:shd w:val="clear" w:color="auto" w:fill="FFFFFF"/>
        </w:rPr>
        <w:t xml:space="preserve">iết nhiệt dung riêng của nước là </w:t>
      </w:r>
      <w:r w:rsidRPr="00CA268D">
        <w:rPr>
          <w:color w:val="auto"/>
          <w:position w:val="-28"/>
          <w:sz w:val="26"/>
          <w:szCs w:val="26"/>
        </w:rPr>
        <w:object w:dxaOrig="1180" w:dyaOrig="660" w14:anchorId="510AD9A7">
          <v:shape id="_x0000_i1042" type="#_x0000_t75" alt="" style="width:64.35pt;height:36.65pt" o:ole="">
            <v:imagedata r:id="rId58" o:title=""/>
          </v:shape>
          <o:OLEObject Type="Embed" ProgID="Equation.DSMT4" ShapeID="_x0000_i1042" DrawAspect="Content" ObjectID="_1789927805" r:id="rId59"/>
        </w:object>
      </w:r>
      <w:r w:rsidRPr="00CA268D">
        <w:rPr>
          <w:color w:val="auto"/>
          <w:sz w:val="26"/>
          <w:szCs w:val="26"/>
        </w:rPr>
        <w:t xml:space="preserve"> </w:t>
      </w:r>
      <w:r w:rsidRPr="00CA268D">
        <w:rPr>
          <w:color w:val="auto"/>
          <w:sz w:val="26"/>
          <w:szCs w:val="26"/>
          <w:shd w:val="clear" w:color="auto" w:fill="FFFFFF"/>
        </w:rPr>
        <w:t xml:space="preserve">nhiệt nóng chảy riêng của nước đá là </w:t>
      </w:r>
      <w:r w:rsidRPr="00CA268D">
        <w:rPr>
          <w:color w:val="auto"/>
          <w:position w:val="-28"/>
          <w:sz w:val="26"/>
          <w:szCs w:val="26"/>
        </w:rPr>
        <w:object w:dxaOrig="1160" w:dyaOrig="660" w14:anchorId="284CCF49">
          <v:shape id="_x0000_i1043" type="#_x0000_t75" alt="" style="width:58.65pt;height:36.65pt" o:ole="">
            <v:imagedata r:id="rId60" o:title=""/>
          </v:shape>
          <o:OLEObject Type="Embed" ProgID="Equation.DSMT4" ShapeID="_x0000_i1043" DrawAspect="Content" ObjectID="_1789927806" r:id="rId6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2654"/>
      </w:tblGrid>
      <w:tr w:rsidR="00CA7FC5" w:rsidRPr="00CA268D" w14:paraId="290E4C4F" w14:textId="77777777" w:rsidTr="00A37098">
        <w:tc>
          <w:tcPr>
            <w:tcW w:w="7195" w:type="dxa"/>
          </w:tcPr>
          <w:p w14:paraId="09B8AA93" w14:textId="36060391"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1080" w:dyaOrig="360" w14:anchorId="25B8E16A">
                <v:shape id="_x0000_i1044" type="#_x0000_t75" alt="" style="width:58.65pt;height:21.35pt" o:ole="">
                  <v:imagedata r:id="rId62" o:title=""/>
                </v:shape>
                <o:OLEObject Type="Embed" ProgID="Equation.DSMT4" ShapeID="_x0000_i1044" DrawAspect="Content" ObjectID="_1789927807" r:id="rId63"/>
              </w:object>
            </w:r>
          </w:p>
          <w:p w14:paraId="0C747F5B" w14:textId="75F3BB65"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rPr>
              <w:tab/>
            </w:r>
            <w:r w:rsidR="009344E7" w:rsidRPr="00CA268D">
              <w:rPr>
                <w:rStyle w:val="YoungMixChar"/>
                <w:b/>
                <w:color w:val="auto"/>
                <w:sz w:val="26"/>
                <w:szCs w:val="26"/>
              </w:rPr>
              <w:t xml:space="preserve">B. </w:t>
            </w:r>
            <w:r w:rsidRPr="00CA268D">
              <w:rPr>
                <w:color w:val="auto"/>
                <w:position w:val="-10"/>
                <w:sz w:val="26"/>
                <w:szCs w:val="26"/>
              </w:rPr>
              <w:object w:dxaOrig="1140" w:dyaOrig="360" w14:anchorId="40AC5455">
                <v:shape id="_x0000_i1045" type="#_x0000_t75" alt="" style="width:58.65pt;height:21.35pt" o:ole="">
                  <v:imagedata r:id="rId64" o:title=""/>
                </v:shape>
                <o:OLEObject Type="Embed" ProgID="Equation.DSMT4" ShapeID="_x0000_i1045" DrawAspect="Content" ObjectID="_1789927808" r:id="rId65"/>
              </w:object>
            </w:r>
          </w:p>
          <w:p w14:paraId="6C467124" w14:textId="1DAC6B53" w:rsidR="00961501" w:rsidRPr="00CA268D" w:rsidRDefault="00961501" w:rsidP="00A37098">
            <w:pPr>
              <w:tabs>
                <w:tab w:val="left" w:pos="283"/>
                <w:tab w:val="left" w:pos="2906"/>
                <w:tab w:val="left" w:pos="5528"/>
                <w:tab w:val="left" w:pos="8150"/>
              </w:tabs>
              <w:spacing w:line="276" w:lineRule="auto"/>
              <w:jc w:val="both"/>
              <w:rPr>
                <w:rStyle w:val="YoungMixChar"/>
                <w:b/>
                <w:color w:val="auto"/>
              </w:rPr>
            </w:pPr>
            <w:r w:rsidRPr="00CA268D">
              <w:rPr>
                <w:color w:val="auto"/>
              </w:rPr>
              <w:tab/>
            </w:r>
            <w:r w:rsidR="009344E7" w:rsidRPr="00CA268D">
              <w:rPr>
                <w:rStyle w:val="YoungMixChar"/>
                <w:b/>
                <w:color w:val="auto"/>
                <w:sz w:val="26"/>
                <w:szCs w:val="26"/>
              </w:rPr>
              <w:t xml:space="preserve">C. </w:t>
            </w:r>
            <w:r w:rsidRPr="00CA268D">
              <w:rPr>
                <w:color w:val="auto"/>
                <w:position w:val="-10"/>
                <w:sz w:val="26"/>
                <w:szCs w:val="26"/>
              </w:rPr>
              <w:object w:dxaOrig="1200" w:dyaOrig="360" w14:anchorId="2E2C1CE4">
                <v:shape id="_x0000_i1046" type="#_x0000_t75" alt="" style="width:64.65pt;height:21.35pt" o:ole="">
                  <v:imagedata r:id="rId66" o:title=""/>
                </v:shape>
                <o:OLEObject Type="Embed" ProgID="Equation.DSMT4" ShapeID="_x0000_i1046" DrawAspect="Content" ObjectID="_1789927809" r:id="rId67"/>
              </w:object>
            </w:r>
          </w:p>
          <w:p w14:paraId="656F5CED" w14:textId="64159712"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rPr>
              <w:tab/>
            </w:r>
            <w:r w:rsidR="009344E7" w:rsidRPr="00CA268D">
              <w:rPr>
                <w:rStyle w:val="YoungMixChar"/>
                <w:b/>
                <w:color w:val="auto"/>
                <w:sz w:val="26"/>
                <w:szCs w:val="26"/>
              </w:rPr>
              <w:t xml:space="preserve">D. </w:t>
            </w:r>
            <w:r w:rsidRPr="00CA268D">
              <w:rPr>
                <w:color w:val="auto"/>
                <w:position w:val="-10"/>
                <w:sz w:val="26"/>
                <w:szCs w:val="26"/>
              </w:rPr>
              <w:object w:dxaOrig="1160" w:dyaOrig="360" w14:anchorId="6D5D32C3">
                <v:shape id="_x0000_i1047" type="#_x0000_t75" alt="" style="width:58.65pt;height:21.35pt" o:ole="">
                  <v:imagedata r:id="rId68" o:title=""/>
                </v:shape>
                <o:OLEObject Type="Embed" ProgID="Equation.DSMT4" ShapeID="_x0000_i1047" DrawAspect="Content" ObjectID="_1789927810" r:id="rId69"/>
              </w:object>
            </w:r>
          </w:p>
        </w:tc>
        <w:tc>
          <w:tcPr>
            <w:tcW w:w="2661" w:type="dxa"/>
          </w:tcPr>
          <w:p w14:paraId="7C4CCAD5"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5631A773" wp14:editId="35B7113D">
                  <wp:extent cx="1302588" cy="939165"/>
                  <wp:effectExtent l="0" t="0" r="0" b="0"/>
                  <wp:docPr id="84135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5121"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l="9570" r="9570"/>
                          <a:stretch>
                            <a:fillRect/>
                          </a:stretch>
                        </pic:blipFill>
                        <pic:spPr bwMode="auto">
                          <a:xfrm>
                            <a:off x="0" y="0"/>
                            <a:ext cx="1306286" cy="941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CDAABD" w14:textId="77777777" w:rsidR="007D4BC7" w:rsidRPr="00235845" w:rsidRDefault="00961501" w:rsidP="007D4BC7">
      <w:pPr>
        <w:spacing w:line="276" w:lineRule="auto"/>
        <w:jc w:val="both"/>
        <w:rPr>
          <w:color w:val="auto"/>
          <w:sz w:val="26"/>
          <w:szCs w:val="26"/>
        </w:rPr>
      </w:pPr>
      <w:r w:rsidRPr="00CA268D">
        <w:rPr>
          <w:b/>
          <w:color w:val="auto"/>
          <w:sz w:val="26"/>
          <w:szCs w:val="26"/>
        </w:rPr>
        <w:t xml:space="preserve">Câu 9. </w:t>
      </w:r>
      <w:r w:rsidRPr="00CA268D">
        <w:rPr>
          <w:color w:val="auto"/>
          <w:sz w:val="26"/>
          <w:szCs w:val="26"/>
        </w:rPr>
        <w:t xml:space="preserve">Thời gian cần thiết để làm nóng chảy hoàn toàn 2 kg đồng có nhiệt độ ban đầu </w:t>
      </w:r>
      <w:r w:rsidRPr="00CA268D">
        <w:rPr>
          <w:color w:val="auto"/>
          <w:position w:val="-10"/>
          <w:sz w:val="26"/>
          <w:szCs w:val="26"/>
        </w:rPr>
        <w:object w:dxaOrig="639" w:dyaOrig="360" w14:anchorId="2B715E2C">
          <v:shape id="_x0000_i1048" type="#_x0000_t75" alt="" style="width:28.35pt;height:21.35pt" o:ole="">
            <v:imagedata r:id="rId71" o:title=""/>
          </v:shape>
          <o:OLEObject Type="Embed" ProgID="Equation.DSMT4" ShapeID="_x0000_i1048" DrawAspect="Content" ObjectID="_1789927811" r:id="rId72"/>
        </w:object>
      </w:r>
      <w:r w:rsidRPr="00CA268D">
        <w:rPr>
          <w:color w:val="auto"/>
          <w:sz w:val="26"/>
          <w:szCs w:val="26"/>
        </w:rPr>
        <w:t xml:space="preserve"> trong một lò nung điện có công suất 20000 W. Biết chỉ có </w:t>
      </w:r>
      <w:r w:rsidRPr="00CA268D">
        <w:rPr>
          <w:color w:val="auto"/>
          <w:position w:val="-10"/>
          <w:sz w:val="26"/>
          <w:szCs w:val="26"/>
        </w:rPr>
        <w:object w:dxaOrig="540" w:dyaOrig="320" w14:anchorId="3736973A">
          <v:shape id="_x0000_i1049" type="#_x0000_t75" alt="" style="width:28.65pt;height:13.35pt" o:ole="">
            <v:imagedata r:id="rId73" o:title=""/>
          </v:shape>
          <o:OLEObject Type="Embed" ProgID="Equation.DSMT4" ShapeID="_x0000_i1049" DrawAspect="Content" ObjectID="_1789927812" r:id="rId74"/>
        </w:object>
      </w:r>
      <w:r w:rsidRPr="00CA268D">
        <w:rPr>
          <w:color w:val="auto"/>
          <w:sz w:val="26"/>
          <w:szCs w:val="26"/>
        </w:rPr>
        <w:t xml:space="preserve"> năng lượng tiêu thụ của lò được dùng vào việc làm đồng nóng lên và nóng chảy hoàn toàn ở nhiệt độ không đổi. Biết nhiệt dung riêng của nhôm là </w:t>
      </w:r>
      <w:r w:rsidR="007D4BC7" w:rsidRPr="00CA268D">
        <w:rPr>
          <w:color w:val="auto"/>
          <w:position w:val="-28"/>
          <w:sz w:val="26"/>
          <w:szCs w:val="26"/>
        </w:rPr>
        <w:object w:dxaOrig="960" w:dyaOrig="660" w14:anchorId="44544C5C">
          <v:shape id="_x0000_i1050" type="#_x0000_t75" alt="" style="width:47.35pt;height:36.65pt" o:ole="">
            <v:imagedata r:id="rId75" o:title=""/>
          </v:shape>
          <o:OLEObject Type="Embed" ProgID="Equation.DSMT4" ShapeID="_x0000_i1050" DrawAspect="Content" ObjectID="_1789927813" r:id="rId76"/>
        </w:object>
      </w:r>
      <w:r w:rsidR="007D4BC7">
        <w:rPr>
          <w:color w:val="auto"/>
          <w:sz w:val="26"/>
          <w:szCs w:val="26"/>
        </w:rPr>
        <w:t xml:space="preserve"> , </w:t>
      </w:r>
      <w:r w:rsidR="007D4BC7" w:rsidRPr="007D4BC7">
        <w:rPr>
          <w:color w:val="auto"/>
          <w:sz w:val="26"/>
          <w:szCs w:val="26"/>
        </w:rPr>
        <w:t>nhiệt độ nóng chảy của đồng 1084</w:t>
      </w:r>
      <w:r w:rsidR="007D4BC7" w:rsidRPr="007D4BC7">
        <w:rPr>
          <w:color w:val="auto"/>
          <w:sz w:val="26"/>
          <w:szCs w:val="26"/>
          <w:vertAlign w:val="superscript"/>
        </w:rPr>
        <w:t>o</w:t>
      </w:r>
      <w:r w:rsidR="007D4BC7" w:rsidRPr="007D4BC7">
        <w:rPr>
          <w:color w:val="auto"/>
          <w:sz w:val="26"/>
          <w:szCs w:val="26"/>
        </w:rPr>
        <w:t xml:space="preserve">C và nhiệt nóng chảy của đồng </w:t>
      </w:r>
      <m:oMath>
        <m:r>
          <m:rPr>
            <m:sty m:val="p"/>
          </m:rPr>
          <w:rPr>
            <w:rFonts w:ascii="Cambria Math" w:hAnsi="Cambria Math"/>
            <w:color w:val="auto"/>
            <w:sz w:val="26"/>
            <w:szCs w:val="26"/>
          </w:rPr>
          <m:t>180 J/kg</m:t>
        </m:r>
      </m:oMath>
      <w:r w:rsidR="007D4BC7" w:rsidRPr="007D4BC7">
        <w:rPr>
          <w:color w:val="auto"/>
          <w:sz w:val="26"/>
          <w:szCs w:val="26"/>
        </w:rPr>
        <w:t>.</w:t>
      </w:r>
    </w:p>
    <w:p w14:paraId="24924127" w14:textId="651C0234" w:rsidR="00961501" w:rsidRPr="00CA268D" w:rsidRDefault="00961501" w:rsidP="00961501">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89"/>
      </w:tblGrid>
      <w:tr w:rsidR="00CA7FC5" w:rsidRPr="00CA268D" w14:paraId="43AF6A1E" w14:textId="77777777" w:rsidTr="00A37098">
        <w:tc>
          <w:tcPr>
            <w:tcW w:w="6745" w:type="dxa"/>
          </w:tcPr>
          <w:p w14:paraId="19DA2F77" w14:textId="2C05A0E6" w:rsidR="00961501" w:rsidRPr="00DC2E1E"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DC2E1E">
              <w:rPr>
                <w:rStyle w:val="YoungMixChar"/>
                <w:b/>
                <w:color w:val="auto"/>
                <w:sz w:val="26"/>
                <w:szCs w:val="26"/>
              </w:rPr>
              <w:t xml:space="preserve">A. </w:t>
            </w:r>
            <w:r w:rsidR="00DC2E1E" w:rsidRPr="00DC2E1E">
              <w:rPr>
                <w:color w:val="auto"/>
                <w:sz w:val="26"/>
                <w:szCs w:val="26"/>
              </w:rPr>
              <w:t>81,194</w:t>
            </w:r>
            <w:r w:rsidRPr="00DC2E1E">
              <w:rPr>
                <w:color w:val="auto"/>
                <w:sz w:val="26"/>
                <w:szCs w:val="26"/>
              </w:rPr>
              <w:t xml:space="preserve"> s.</w:t>
            </w:r>
          </w:p>
          <w:p w14:paraId="625BA7D8" w14:textId="30487953"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B. </w:t>
            </w:r>
            <w:r w:rsidRPr="00CA268D">
              <w:rPr>
                <w:color w:val="auto"/>
                <w:sz w:val="26"/>
                <w:szCs w:val="26"/>
              </w:rPr>
              <w:t>2,125 s.</w:t>
            </w:r>
          </w:p>
          <w:p w14:paraId="7142EB79" w14:textId="1A5EF198"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C. </w:t>
            </w:r>
            <w:r w:rsidRPr="00CA268D">
              <w:rPr>
                <w:color w:val="auto"/>
                <w:sz w:val="26"/>
                <w:szCs w:val="26"/>
              </w:rPr>
              <w:t>2,695 s.</w:t>
            </w:r>
          </w:p>
          <w:p w14:paraId="2F507147" w14:textId="70789D8F"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D. </w:t>
            </w:r>
            <w:r w:rsidRPr="00CA268D">
              <w:rPr>
                <w:color w:val="auto"/>
                <w:sz w:val="26"/>
                <w:szCs w:val="26"/>
              </w:rPr>
              <w:t>4,25 s.</w:t>
            </w:r>
          </w:p>
        </w:tc>
        <w:tc>
          <w:tcPr>
            <w:tcW w:w="3111" w:type="dxa"/>
          </w:tcPr>
          <w:p w14:paraId="3C166F0F" w14:textId="77777777"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noProof/>
                <w:color w:val="auto"/>
              </w:rPr>
              <w:drawing>
                <wp:inline distT="0" distB="0" distL="0" distR="0" wp14:anchorId="5CD0040A" wp14:editId="3337E214">
                  <wp:extent cx="854075" cy="855023"/>
                  <wp:effectExtent l="0" t="0" r="3175" b="2540"/>
                  <wp:docPr id="47045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ình ảnh về đồng và hợp chất của Đồn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1334" t="1334" r="2625" b="2518"/>
                          <a:stretch/>
                        </pic:blipFill>
                        <pic:spPr bwMode="auto">
                          <a:xfrm>
                            <a:off x="0" y="0"/>
                            <a:ext cx="859307" cy="860261"/>
                          </a:xfrm>
                          <a:prstGeom prst="ellipse">
                            <a:avLst/>
                          </a:prstGeom>
                          <a:noFill/>
                          <a:ln>
                            <a:noFill/>
                          </a:ln>
                          <a:extLst>
                            <a:ext uri="{53640926-AAD7-44D8-BBD7-CCE9431645EC}">
                              <a14:shadowObscured xmlns:a14="http://schemas.microsoft.com/office/drawing/2010/main"/>
                            </a:ext>
                          </a:extLst>
                        </pic:spPr>
                      </pic:pic>
                    </a:graphicData>
                  </a:graphic>
                </wp:inline>
              </w:drawing>
            </w:r>
          </w:p>
        </w:tc>
      </w:tr>
    </w:tbl>
    <w:p w14:paraId="3B86C84E"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10. </w:t>
      </w:r>
      <w:r w:rsidRPr="00CA268D">
        <w:rPr>
          <w:color w:val="auto"/>
          <w:sz w:val="26"/>
          <w:szCs w:val="26"/>
        </w:rPr>
        <w:t xml:space="preserve">Một ấm đun nước bằng nhôm có khối lượng 400 g, chứa 3 lít nước được đun trên bếp. Khi nhận nhiệt lượng </w:t>
      </w:r>
      <w:r w:rsidRPr="00CA268D">
        <w:rPr>
          <w:color w:val="auto"/>
          <w:position w:val="-10"/>
          <w:sz w:val="26"/>
          <w:szCs w:val="26"/>
        </w:rPr>
        <w:object w:dxaOrig="680" w:dyaOrig="320" w14:anchorId="7102396A">
          <v:shape id="_x0000_i1051" type="#_x0000_t75" alt="" style="width:36.65pt;height:13.35pt" o:ole="">
            <v:imagedata r:id="rId79" o:title=""/>
          </v:shape>
          <o:OLEObject Type="Embed" ProgID="Equation.DSMT4" ShapeID="_x0000_i1051" DrawAspect="Content" ObjectID="_1789927814" r:id="rId80"/>
        </w:object>
      </w:r>
      <w:r w:rsidRPr="00CA268D">
        <w:rPr>
          <w:color w:val="auto"/>
          <w:sz w:val="26"/>
          <w:szCs w:val="26"/>
        </w:rPr>
        <w:t xml:space="preserve"> thì ấm đạt đến nhiệt độ </w:t>
      </w:r>
      <w:r w:rsidRPr="00CA268D">
        <w:rPr>
          <w:color w:val="auto"/>
          <w:position w:val="-6"/>
          <w:sz w:val="26"/>
          <w:szCs w:val="26"/>
        </w:rPr>
        <w:object w:dxaOrig="620" w:dyaOrig="320" w14:anchorId="7D618918">
          <v:shape id="_x0000_i1052" type="#_x0000_t75" alt="" style="width:28.35pt;height:13.35pt" o:ole="">
            <v:imagedata r:id="rId81" o:title=""/>
          </v:shape>
          <o:OLEObject Type="Embed" ProgID="Equation.DSMT4" ShapeID="_x0000_i1052" DrawAspect="Content" ObjectID="_1789927815" r:id="rId82"/>
        </w:object>
      </w:r>
      <w:r w:rsidRPr="00CA268D">
        <w:rPr>
          <w:color w:val="auto"/>
          <w:sz w:val="26"/>
          <w:szCs w:val="26"/>
        </w:rPr>
        <w:t xml:space="preserve"> Nhiệt độ ban đầu của ấm và nước là bao nhiêu? Biết nhiệt dung riêng của nhôm là </w:t>
      </w:r>
      <w:r w:rsidRPr="00CA268D">
        <w:rPr>
          <w:color w:val="auto"/>
          <w:position w:val="-28"/>
          <w:sz w:val="26"/>
          <w:szCs w:val="26"/>
        </w:rPr>
        <w:object w:dxaOrig="960" w:dyaOrig="660" w14:anchorId="21D56C02">
          <v:shape id="_x0000_i1053" type="#_x0000_t75" alt="" style="width:50.35pt;height:36.65pt" o:ole="">
            <v:imagedata r:id="rId83" o:title=""/>
          </v:shape>
          <o:OLEObject Type="Embed" ProgID="Equation.DSMT4" ShapeID="_x0000_i1053" DrawAspect="Content" ObjectID="_1789927816" r:id="rId84"/>
        </w:object>
      </w:r>
      <w:r w:rsidRPr="00CA268D">
        <w:rPr>
          <w:color w:val="auto"/>
          <w:sz w:val="26"/>
          <w:szCs w:val="26"/>
        </w:rPr>
        <w:t xml:space="preserve">, nhiệt dung riêng của nước là </w:t>
      </w:r>
      <w:r w:rsidRPr="00CA268D">
        <w:rPr>
          <w:color w:val="auto"/>
          <w:position w:val="-28"/>
          <w:sz w:val="26"/>
          <w:szCs w:val="26"/>
        </w:rPr>
        <w:object w:dxaOrig="1160" w:dyaOrig="660" w14:anchorId="139D602C">
          <v:shape id="_x0000_i1054" type="#_x0000_t75" alt="" style="width:58.65pt;height:36.65pt" o:ole="">
            <v:imagedata r:id="rId85" o:title=""/>
          </v:shape>
          <o:OLEObject Type="Embed" ProgID="Equation.DSMT4" ShapeID="_x0000_i1054" DrawAspect="Content" ObjectID="_1789927817" r:id="rId86"/>
        </w:object>
      </w:r>
      <w:r w:rsidRPr="00CA268D">
        <w:rPr>
          <w:color w:val="auto"/>
          <w:sz w:val="26"/>
          <w:szCs w:val="26"/>
        </w:rPr>
        <w:t>Coi nhiệt lượng mà ấm toả ra bên ngoài là không đáng kể.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81"/>
      </w:tblGrid>
      <w:tr w:rsidR="00CA7FC5" w:rsidRPr="00CA268D" w14:paraId="07F84EB6" w14:textId="77777777" w:rsidTr="00A37098">
        <w:tc>
          <w:tcPr>
            <w:tcW w:w="4928" w:type="dxa"/>
          </w:tcPr>
          <w:p w14:paraId="3CBF3626" w14:textId="5259048D"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840" w:dyaOrig="360" w14:anchorId="177F2A7D">
                <v:shape id="_x0000_i1055" type="#_x0000_t75" alt="" style="width:43.65pt;height:21.35pt" o:ole="">
                  <v:imagedata r:id="rId87" o:title=""/>
                </v:shape>
                <o:OLEObject Type="Embed" ProgID="Equation.DSMT4" ShapeID="_x0000_i1055" DrawAspect="Content" ObjectID="_1789927818" r:id="rId88"/>
              </w:object>
            </w:r>
          </w:p>
          <w:p w14:paraId="0E8D132B" w14:textId="62D6A614"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B. </w:t>
            </w:r>
            <w:r w:rsidRPr="00CA268D">
              <w:rPr>
                <w:color w:val="auto"/>
                <w:position w:val="-10"/>
                <w:sz w:val="26"/>
                <w:szCs w:val="26"/>
              </w:rPr>
              <w:object w:dxaOrig="840" w:dyaOrig="360" w14:anchorId="048DC139">
                <v:shape id="_x0000_i1056" type="#_x0000_t75" alt="" style="width:43.65pt;height:21.35pt" o:ole="">
                  <v:imagedata r:id="rId89" o:title=""/>
                </v:shape>
                <o:OLEObject Type="Embed" ProgID="Equation.DSMT4" ShapeID="_x0000_i1056" DrawAspect="Content" ObjectID="_1789927819" r:id="rId90"/>
              </w:object>
            </w:r>
          </w:p>
          <w:p w14:paraId="55251769" w14:textId="597EE83A"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C. </w:t>
            </w:r>
            <w:r w:rsidRPr="00CA268D">
              <w:rPr>
                <w:color w:val="auto"/>
                <w:position w:val="-10"/>
                <w:sz w:val="26"/>
                <w:szCs w:val="26"/>
              </w:rPr>
              <w:object w:dxaOrig="840" w:dyaOrig="360" w14:anchorId="4D3A69F1">
                <v:shape id="_x0000_i1057" type="#_x0000_t75" alt="" style="width:43.65pt;height:21.35pt" o:ole="">
                  <v:imagedata r:id="rId91" o:title=""/>
                </v:shape>
                <o:OLEObject Type="Embed" ProgID="Equation.DSMT4" ShapeID="_x0000_i1057" DrawAspect="Content" ObjectID="_1789927820" r:id="rId92"/>
              </w:object>
            </w:r>
          </w:p>
          <w:p w14:paraId="0AFFF93B" w14:textId="0D7CC7D6"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rPr>
              <w:tab/>
            </w:r>
            <w:r w:rsidR="009344E7" w:rsidRPr="00CA268D">
              <w:rPr>
                <w:rStyle w:val="YoungMixChar"/>
                <w:b/>
                <w:color w:val="auto"/>
                <w:sz w:val="26"/>
                <w:szCs w:val="26"/>
              </w:rPr>
              <w:t xml:space="preserve">D. </w:t>
            </w:r>
            <w:r w:rsidRPr="00CA268D">
              <w:rPr>
                <w:color w:val="auto"/>
                <w:position w:val="-10"/>
                <w:sz w:val="26"/>
                <w:szCs w:val="26"/>
              </w:rPr>
              <w:object w:dxaOrig="820" w:dyaOrig="360" w14:anchorId="54FF3245">
                <v:shape id="_x0000_i1058" type="#_x0000_t75" alt="" style="width:43.65pt;height:21.35pt" o:ole="">
                  <v:imagedata r:id="rId93" o:title=""/>
                </v:shape>
                <o:OLEObject Type="Embed" ProgID="Equation.DSMT4" ShapeID="_x0000_i1058" DrawAspect="Content" ObjectID="_1789927821" r:id="rId94"/>
              </w:object>
            </w:r>
          </w:p>
        </w:tc>
        <w:tc>
          <w:tcPr>
            <w:tcW w:w="4928" w:type="dxa"/>
          </w:tcPr>
          <w:p w14:paraId="1908F6FF" w14:textId="77777777" w:rsidR="00961501" w:rsidRPr="00CA268D" w:rsidRDefault="00961501" w:rsidP="00A37098">
            <w:pPr>
              <w:spacing w:line="276" w:lineRule="auto"/>
              <w:jc w:val="center"/>
              <w:rPr>
                <w:color w:val="auto"/>
                <w:sz w:val="26"/>
                <w:szCs w:val="26"/>
              </w:rPr>
            </w:pPr>
            <w:r w:rsidRPr="00CA268D">
              <w:rPr>
                <w:noProof/>
                <w:color w:val="auto"/>
              </w:rPr>
              <w:drawing>
                <wp:inline distT="0" distB="0" distL="0" distR="0" wp14:anchorId="01E8E912" wp14:editId="3E1748A6">
                  <wp:extent cx="1060217" cy="923026"/>
                  <wp:effectExtent l="0" t="0" r="6985" b="0"/>
                  <wp:docPr id="1832436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oạt Hình Đun Sôi Ấm Đun Nước Hình minh họa Sẵn có - Tải xuống Hình ảnh  Ngay bây giờ - Huýt sáo, Ấm nước - Thiết bị gia dụng, Biểu tượng -"/>
                          <pic:cNvPicPr>
                            <a:picLocks noChangeAspect="1" noChangeArrowheads="1"/>
                          </pic:cNvPicPr>
                        </pic:nvPicPr>
                        <pic:blipFill>
                          <a:blip r:embed="rId95">
                            <a:duotone>
                              <a:schemeClr val="accent5">
                                <a:shade val="45000"/>
                                <a:satMod val="135000"/>
                              </a:schemeClr>
                              <a:prstClr val="white"/>
                            </a:duotone>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8000" cy="929802"/>
                          </a:xfrm>
                          <a:prstGeom prst="rect">
                            <a:avLst/>
                          </a:prstGeom>
                          <a:noFill/>
                          <a:ln>
                            <a:noFill/>
                          </a:ln>
                        </pic:spPr>
                      </pic:pic>
                    </a:graphicData>
                  </a:graphic>
                </wp:inline>
              </w:drawing>
            </w:r>
          </w:p>
        </w:tc>
      </w:tr>
    </w:tbl>
    <w:p w14:paraId="5BF046D3" w14:textId="77777777" w:rsidR="00961501" w:rsidRPr="00CA268D" w:rsidRDefault="00961501" w:rsidP="00961501">
      <w:pPr>
        <w:pStyle w:val="BodyTextIndent"/>
        <w:spacing w:before="0" w:after="0" w:line="276" w:lineRule="auto"/>
        <w:ind w:left="0" w:firstLine="0"/>
        <w:rPr>
          <w:sz w:val="26"/>
          <w:szCs w:val="26"/>
          <w:lang w:val="en-US"/>
        </w:rPr>
      </w:pPr>
      <w:r w:rsidRPr="00CA268D">
        <w:rPr>
          <w:b/>
          <w:sz w:val="26"/>
          <w:szCs w:val="26"/>
        </w:rPr>
        <w:t xml:space="preserve">Câu 11. </w:t>
      </w:r>
      <w:r w:rsidRPr="00CA268D">
        <w:rPr>
          <w:sz w:val="26"/>
          <w:szCs w:val="26"/>
          <w:lang w:val="pt-BR"/>
        </w:rPr>
        <w:t xml:space="preserve">Nhiệt lượng cần cung cấp cho 5 kg nước đá ở </w:t>
      </w:r>
      <w:r w:rsidRPr="00CA268D">
        <w:rPr>
          <w:position w:val="-6"/>
          <w:sz w:val="26"/>
          <w:szCs w:val="26"/>
        </w:rPr>
        <w:object w:dxaOrig="480" w:dyaOrig="320" w14:anchorId="5D38543C">
          <v:shape id="_x0000_i1059" type="#_x0000_t75" alt="" style="width:21.65pt;height:13.35pt" o:ole="">
            <v:imagedata r:id="rId51" o:title=""/>
          </v:shape>
          <o:OLEObject Type="Embed" ProgID="Equation.DSMT4" ShapeID="_x0000_i1059" DrawAspect="Content" ObjectID="_1789927822" r:id="rId97"/>
        </w:object>
      </w:r>
      <w:r w:rsidRPr="00CA268D">
        <w:rPr>
          <w:sz w:val="26"/>
          <w:szCs w:val="26"/>
          <w:lang w:val="pt-BR"/>
        </w:rPr>
        <w:t xml:space="preserve">chuyển thành nước ở cùng nhiệt độ đó là bao nhiêu? Biết nhiệt nóng chảy riêng của nước </w:t>
      </w:r>
      <w:r w:rsidRPr="00CA268D">
        <w:rPr>
          <w:position w:val="-28"/>
          <w:sz w:val="26"/>
          <w:szCs w:val="26"/>
        </w:rPr>
        <w:object w:dxaOrig="1540" w:dyaOrig="660" w14:anchorId="55047376">
          <v:shape id="_x0000_i1060" type="#_x0000_t75" alt="" style="width:79.35pt;height:36.65pt" o:ole="">
            <v:imagedata r:id="rId98" o:title=""/>
          </v:shape>
          <o:OLEObject Type="Embed" ProgID="Equation.DSMT4" ShapeID="_x0000_i1060" DrawAspect="Content" ObjectID="_1789927823" r:id="rId99"/>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812"/>
        <w:gridCol w:w="3703"/>
        <w:gridCol w:w="1131"/>
      </w:tblGrid>
      <w:tr w:rsidR="00CA7FC5" w:rsidRPr="00CA268D" w14:paraId="20727C05" w14:textId="77777777" w:rsidTr="00422FE8">
        <w:trPr>
          <w:gridBefore w:val="1"/>
          <w:wBefore w:w="95" w:type="dxa"/>
        </w:trPr>
        <w:tc>
          <w:tcPr>
            <w:tcW w:w="4812" w:type="dxa"/>
          </w:tcPr>
          <w:p w14:paraId="2BD9FB06" w14:textId="5E72FF9F"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pt-BR"/>
              </w:rPr>
              <w:t>17.10</w:t>
            </w:r>
            <w:r w:rsidRPr="00CA268D">
              <w:rPr>
                <w:color w:val="auto"/>
                <w:sz w:val="26"/>
                <w:szCs w:val="26"/>
                <w:vertAlign w:val="superscript"/>
                <w:lang w:val="pt-BR"/>
              </w:rPr>
              <w:t>5</w:t>
            </w:r>
            <w:r w:rsidRPr="00CA268D">
              <w:rPr>
                <w:color w:val="auto"/>
                <w:sz w:val="26"/>
                <w:szCs w:val="26"/>
                <w:lang w:val="pt-BR"/>
              </w:rPr>
              <w:t>J.</w:t>
            </w:r>
          </w:p>
          <w:p w14:paraId="647FDE02" w14:textId="3738E751"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color w:val="auto"/>
                <w:lang w:val="pt-BR"/>
              </w:rPr>
              <w:tab/>
            </w:r>
            <w:r w:rsidR="009344E7" w:rsidRPr="00CA268D">
              <w:rPr>
                <w:rStyle w:val="YoungMixChar"/>
                <w:b/>
                <w:color w:val="auto"/>
                <w:sz w:val="26"/>
                <w:szCs w:val="26"/>
              </w:rPr>
              <w:t xml:space="preserve">B. </w:t>
            </w:r>
            <w:r w:rsidRPr="00CA268D">
              <w:rPr>
                <w:color w:val="auto"/>
                <w:sz w:val="26"/>
                <w:szCs w:val="26"/>
                <w:lang w:val="pt-BR"/>
              </w:rPr>
              <w:t>15. 10</w:t>
            </w:r>
            <w:r w:rsidRPr="00CA268D">
              <w:rPr>
                <w:color w:val="auto"/>
                <w:sz w:val="26"/>
                <w:szCs w:val="26"/>
                <w:vertAlign w:val="superscript"/>
                <w:lang w:val="pt-BR"/>
              </w:rPr>
              <w:t>5</w:t>
            </w:r>
            <w:r w:rsidRPr="00CA268D">
              <w:rPr>
                <w:color w:val="auto"/>
                <w:sz w:val="26"/>
                <w:szCs w:val="26"/>
                <w:lang w:val="pt-BR"/>
              </w:rPr>
              <w:t xml:space="preserve"> J.</w:t>
            </w:r>
          </w:p>
          <w:p w14:paraId="1874E1D9" w14:textId="3539A5FC" w:rsidR="00961501" w:rsidRPr="00CA268D" w:rsidRDefault="00961501" w:rsidP="00A37098">
            <w:pPr>
              <w:tabs>
                <w:tab w:val="left" w:pos="283"/>
                <w:tab w:val="left" w:pos="2906"/>
                <w:tab w:val="left" w:pos="5528"/>
                <w:tab w:val="left" w:pos="8150"/>
              </w:tabs>
              <w:spacing w:line="276" w:lineRule="auto"/>
              <w:jc w:val="both"/>
              <w:rPr>
                <w:color w:val="auto"/>
                <w:sz w:val="26"/>
                <w:szCs w:val="26"/>
                <w:lang w:val="pt-BR"/>
              </w:rPr>
            </w:pPr>
            <w:r w:rsidRPr="00CA268D">
              <w:rPr>
                <w:color w:val="auto"/>
                <w:lang w:val="pt-BR"/>
              </w:rPr>
              <w:tab/>
            </w:r>
            <w:r w:rsidR="009344E7" w:rsidRPr="00CA268D">
              <w:rPr>
                <w:rStyle w:val="YoungMixChar"/>
                <w:b/>
                <w:color w:val="auto"/>
                <w:sz w:val="26"/>
                <w:szCs w:val="26"/>
              </w:rPr>
              <w:t xml:space="preserve">C. </w:t>
            </w:r>
            <w:r w:rsidRPr="00CA268D">
              <w:rPr>
                <w:color w:val="auto"/>
                <w:sz w:val="26"/>
                <w:szCs w:val="26"/>
                <w:lang w:val="pt-BR"/>
              </w:rPr>
              <w:t>17,5.10</w:t>
            </w:r>
            <w:r w:rsidRPr="00CA268D">
              <w:rPr>
                <w:color w:val="auto"/>
                <w:sz w:val="26"/>
                <w:szCs w:val="26"/>
                <w:vertAlign w:val="superscript"/>
                <w:lang w:val="pt-BR"/>
              </w:rPr>
              <w:t>5</w:t>
            </w:r>
            <w:r w:rsidRPr="00CA268D">
              <w:rPr>
                <w:color w:val="auto"/>
                <w:sz w:val="26"/>
                <w:szCs w:val="26"/>
                <w:lang w:val="pt-BR"/>
              </w:rPr>
              <w:t>J.</w:t>
            </w:r>
          </w:p>
          <w:p w14:paraId="5709039E" w14:textId="4F79DA81"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pt-BR"/>
              </w:rPr>
              <w:tab/>
            </w:r>
            <w:r w:rsidR="009344E7" w:rsidRPr="00CA268D">
              <w:rPr>
                <w:rStyle w:val="YoungMixChar"/>
                <w:b/>
                <w:color w:val="auto"/>
                <w:sz w:val="26"/>
                <w:szCs w:val="26"/>
              </w:rPr>
              <w:t xml:space="preserve">D. </w:t>
            </w:r>
            <w:r w:rsidRPr="00CA268D">
              <w:rPr>
                <w:color w:val="auto"/>
                <w:sz w:val="26"/>
                <w:szCs w:val="26"/>
                <w:lang w:val="pt-BR"/>
              </w:rPr>
              <w:t>16.10</w:t>
            </w:r>
            <w:r w:rsidRPr="00CA268D">
              <w:rPr>
                <w:color w:val="auto"/>
                <w:sz w:val="26"/>
                <w:szCs w:val="26"/>
                <w:vertAlign w:val="superscript"/>
                <w:lang w:val="pt-BR"/>
              </w:rPr>
              <w:t>5</w:t>
            </w:r>
            <w:r w:rsidRPr="00CA268D">
              <w:rPr>
                <w:color w:val="auto"/>
                <w:sz w:val="26"/>
                <w:szCs w:val="26"/>
                <w:lang w:val="pt-BR"/>
              </w:rPr>
              <w:t xml:space="preserve"> J.</w:t>
            </w:r>
          </w:p>
        </w:tc>
        <w:tc>
          <w:tcPr>
            <w:tcW w:w="4834" w:type="dxa"/>
            <w:gridSpan w:val="2"/>
          </w:tcPr>
          <w:p w14:paraId="0FDCB0AC" w14:textId="77777777" w:rsidR="00961501" w:rsidRPr="00CA268D" w:rsidRDefault="00961501" w:rsidP="00A37098">
            <w:pPr>
              <w:pStyle w:val="BodyTextIndent"/>
              <w:spacing w:before="0" w:after="0" w:line="276" w:lineRule="auto"/>
              <w:ind w:left="0" w:firstLine="0"/>
              <w:jc w:val="center"/>
              <w:rPr>
                <w:sz w:val="26"/>
                <w:szCs w:val="26"/>
                <w:lang w:val="en-US"/>
              </w:rPr>
            </w:pPr>
            <w:r w:rsidRPr="00CA268D">
              <w:rPr>
                <w:noProof/>
                <w:lang w:val="en-US" w:eastAsia="en-US"/>
              </w:rPr>
              <w:drawing>
                <wp:inline distT="0" distB="0" distL="0" distR="0" wp14:anchorId="007FEEBB" wp14:editId="098E5DF4">
                  <wp:extent cx="1129039" cy="855305"/>
                  <wp:effectExtent l="0" t="0" r="0" b="2540"/>
                  <wp:docPr id="205219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9356"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t="268" b="268"/>
                          <a:stretch>
                            <a:fillRect/>
                          </a:stretch>
                        </pic:blipFill>
                        <pic:spPr bwMode="auto">
                          <a:xfrm>
                            <a:off x="0" y="0"/>
                            <a:ext cx="1129039" cy="855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FC5" w:rsidRPr="00CA268D" w14:paraId="2EB49063" w14:textId="77777777" w:rsidTr="00422FE8">
        <w:tc>
          <w:tcPr>
            <w:tcW w:w="8610" w:type="dxa"/>
            <w:gridSpan w:val="3"/>
          </w:tcPr>
          <w:p w14:paraId="74B80CAB" w14:textId="77777777" w:rsidR="00961501" w:rsidRPr="00CA268D" w:rsidRDefault="00961501" w:rsidP="00A37098">
            <w:pPr>
              <w:spacing w:line="276" w:lineRule="auto"/>
              <w:jc w:val="both"/>
              <w:rPr>
                <w:color w:val="auto"/>
                <w:sz w:val="26"/>
                <w:szCs w:val="26"/>
                <w:lang w:val="fr-FR"/>
              </w:rPr>
            </w:pPr>
            <w:r w:rsidRPr="00CA268D">
              <w:rPr>
                <w:b/>
                <w:color w:val="auto"/>
                <w:sz w:val="26"/>
                <w:szCs w:val="26"/>
              </w:rPr>
              <w:lastRenderedPageBreak/>
              <w:t xml:space="preserve">Câu 12. </w:t>
            </w:r>
            <w:r w:rsidRPr="00CA268D">
              <w:rPr>
                <w:color w:val="auto"/>
                <w:sz w:val="26"/>
                <w:szCs w:val="26"/>
                <w:lang w:val="fr-FR"/>
              </w:rPr>
              <w:t>Người ta thực hiện công 100 J để nén khí trong một xilanh. Biết khí truyền ra môi trường xung quanh nhiệt lượng 30 J độ biến thiên nội năng của khí là :</w:t>
            </w:r>
          </w:p>
          <w:p w14:paraId="53CAFE45" w14:textId="6010E8F3" w:rsidR="00961501" w:rsidRPr="00CA268D" w:rsidRDefault="00961501" w:rsidP="00A37098">
            <w:pPr>
              <w:tabs>
                <w:tab w:val="left" w:pos="283"/>
                <w:tab w:val="left" w:pos="2906"/>
                <w:tab w:val="left" w:pos="5528"/>
                <w:tab w:val="left" w:pos="8150"/>
              </w:tabs>
              <w:spacing w:line="276" w:lineRule="auto"/>
              <w:jc w:val="both"/>
              <w:rPr>
                <w:color w:val="auto"/>
                <w:sz w:val="26"/>
                <w:szCs w:val="26"/>
                <w:lang w:val="fr-FR"/>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lang w:val="fr-FR"/>
              </w:rPr>
              <w:t>30 J.</w: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lang w:val="fr-FR"/>
              </w:rPr>
              <w:t>70 J.</w:t>
            </w:r>
          </w:p>
          <w:p w14:paraId="2D898A8A" w14:textId="41C02EBE" w:rsidR="00961501" w:rsidRPr="00CA268D" w:rsidRDefault="00961501" w:rsidP="00A37098">
            <w:pPr>
              <w:tabs>
                <w:tab w:val="left" w:pos="283"/>
                <w:tab w:val="left" w:pos="2906"/>
                <w:tab w:val="left" w:pos="5528"/>
                <w:tab w:val="left" w:pos="8150"/>
              </w:tabs>
              <w:spacing w:line="276" w:lineRule="auto"/>
              <w:jc w:val="both"/>
              <w:rPr>
                <w:color w:val="auto"/>
                <w:sz w:val="26"/>
                <w:szCs w:val="26"/>
              </w:rPr>
            </w:pPr>
            <w:r w:rsidRPr="00CA268D">
              <w:rPr>
                <w:color w:val="auto"/>
                <w:lang w:val="fr-FR"/>
              </w:rPr>
              <w:tab/>
            </w:r>
            <w:r w:rsidR="009344E7" w:rsidRPr="00CA268D">
              <w:rPr>
                <w:rStyle w:val="YoungMixChar"/>
                <w:b/>
                <w:color w:val="auto"/>
                <w:sz w:val="26"/>
                <w:szCs w:val="26"/>
              </w:rPr>
              <w:t xml:space="preserve">C. </w:t>
            </w:r>
            <w:r w:rsidRPr="00CA268D">
              <w:rPr>
                <w:color w:val="auto"/>
                <w:sz w:val="26"/>
                <w:szCs w:val="26"/>
                <w:lang w:val="fr-FR"/>
              </w:rPr>
              <w:t>130 J.</w: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lang w:val="fr-FR"/>
              </w:rPr>
              <w:t>100 J.</w:t>
            </w:r>
          </w:p>
        </w:tc>
        <w:tc>
          <w:tcPr>
            <w:tcW w:w="1131" w:type="dxa"/>
          </w:tcPr>
          <w:p w14:paraId="10949213" w14:textId="77777777" w:rsidR="00961501" w:rsidRPr="00CA268D" w:rsidRDefault="00961501" w:rsidP="00A37098">
            <w:pPr>
              <w:spacing w:line="276" w:lineRule="auto"/>
              <w:jc w:val="center"/>
              <w:rPr>
                <w:color w:val="auto"/>
                <w:sz w:val="26"/>
                <w:szCs w:val="26"/>
                <w:lang w:val="fr-FR"/>
              </w:rPr>
            </w:pPr>
            <w:r w:rsidRPr="00CA268D">
              <w:rPr>
                <w:noProof/>
                <w:color w:val="auto"/>
              </w:rPr>
              <w:drawing>
                <wp:inline distT="0" distB="0" distL="0" distR="0" wp14:anchorId="6D746197" wp14:editId="24D0DB70">
                  <wp:extent cx="581150" cy="1282535"/>
                  <wp:effectExtent l="0" t="0" r="0" b="0"/>
                  <wp:docPr id="34234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61131" b="2999"/>
                          <a:stretch/>
                        </pic:blipFill>
                        <pic:spPr bwMode="auto">
                          <a:xfrm>
                            <a:off x="0" y="0"/>
                            <a:ext cx="588634" cy="1299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3E341"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13. </w:t>
      </w:r>
      <w:r w:rsidRPr="00CA268D">
        <w:rPr>
          <w:color w:val="auto"/>
          <w:sz w:val="26"/>
          <w:szCs w:val="26"/>
        </w:rPr>
        <w:t>Một lượng xác định trong điều kiện áp suất bình thường khi ở thể lỏng và thể khí sẽ không khác nhau về</w:t>
      </w:r>
    </w:p>
    <w:p w14:paraId="760224C7" w14:textId="58907AF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khoảng cách giữa các phân tử (nguyên tử).</w:t>
      </w:r>
    </w:p>
    <w:p w14:paraId="4B49E346" w14:textId="51405728"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khối lượng riêng.</w:t>
      </w:r>
    </w:p>
    <w:p w14:paraId="6CA0CD5E" w14:textId="6B766923"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kích thước phân tử (nguyên tử).</w:t>
      </w:r>
    </w:p>
    <w:p w14:paraId="6FF3804A" w14:textId="6C205B85" w:rsidR="00961501" w:rsidRPr="00CA268D" w:rsidRDefault="00961501" w:rsidP="00961501">
      <w:pPr>
        <w:tabs>
          <w:tab w:val="left" w:pos="283"/>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vận tốc của các phân tử (nguyên tử).</w:t>
      </w:r>
    </w:p>
    <w:p w14:paraId="6B8D7B82" w14:textId="77777777" w:rsidR="00961501" w:rsidRPr="00CA268D" w:rsidRDefault="00961501" w:rsidP="00961501">
      <w:pPr>
        <w:pStyle w:val="NormalWeb"/>
        <w:shd w:val="clear" w:color="auto" w:fill="FFFFFF"/>
        <w:spacing w:line="276" w:lineRule="auto"/>
        <w:ind w:firstLine="0"/>
        <w:rPr>
          <w:sz w:val="26"/>
          <w:szCs w:val="26"/>
        </w:rPr>
      </w:pPr>
      <w:r w:rsidRPr="00CA268D">
        <w:rPr>
          <w:b/>
          <w:sz w:val="26"/>
          <w:szCs w:val="26"/>
        </w:rPr>
        <w:t xml:space="preserve">Câu 14. </w:t>
      </w:r>
      <w:r w:rsidRPr="00CA268D">
        <w:rPr>
          <w:sz w:val="26"/>
          <w:szCs w:val="26"/>
        </w:rPr>
        <w:t>Nhiệt hóa hơi riêng của nước là 2,3.10</w:t>
      </w:r>
      <w:r w:rsidRPr="00CA268D">
        <w:rPr>
          <w:sz w:val="26"/>
          <w:szCs w:val="26"/>
          <w:vertAlign w:val="superscript"/>
        </w:rPr>
        <w:t xml:space="preserve">6 </w:t>
      </w:r>
      <w:r w:rsidRPr="00CA268D">
        <w:rPr>
          <w:sz w:val="26"/>
          <w:szCs w:val="26"/>
        </w:rPr>
        <w:t xml:space="preserve">J/kg. Câu nào dưới đây là </w:t>
      </w:r>
      <w:r w:rsidRPr="00CA268D">
        <w:rPr>
          <w:b/>
          <w:sz w:val="26"/>
          <w:szCs w:val="26"/>
        </w:rPr>
        <w:t>đúng</w:t>
      </w:r>
      <w:r w:rsidRPr="00CA268D">
        <w:rPr>
          <w:sz w:val="26"/>
          <w:szCs w:val="26"/>
        </w:rPr>
        <w:t>?</w:t>
      </w:r>
    </w:p>
    <w:p w14:paraId="2DC82855" w14:textId="12B3F743"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sz w:val="26"/>
          <w:szCs w:val="26"/>
        </w:rPr>
        <w:t>Mỗi kilogam nước cần thu một lượng nhiệt là 2,3.10</w:t>
      </w:r>
      <w:r w:rsidRPr="00CA268D">
        <w:rPr>
          <w:color w:val="auto"/>
          <w:sz w:val="26"/>
          <w:szCs w:val="26"/>
          <w:vertAlign w:val="superscript"/>
        </w:rPr>
        <w:t xml:space="preserve">6 </w:t>
      </w:r>
      <w:r w:rsidRPr="00CA268D">
        <w:rPr>
          <w:color w:val="auto"/>
          <w:sz w:val="26"/>
          <w:szCs w:val="26"/>
        </w:rPr>
        <w:t>J để bay hơi hoàn toàn ở nhiệt độ sôi và áp suất chuẩn.</w:t>
      </w:r>
    </w:p>
    <w:p w14:paraId="72C01353" w14:textId="7557CBED"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sz w:val="26"/>
          <w:szCs w:val="26"/>
        </w:rPr>
        <w:t>Một kilogam nước cần thu một lượng nhiệt là 2,3.10</w:t>
      </w:r>
      <w:r w:rsidRPr="00CA268D">
        <w:rPr>
          <w:color w:val="auto"/>
          <w:sz w:val="26"/>
          <w:szCs w:val="26"/>
          <w:vertAlign w:val="superscript"/>
        </w:rPr>
        <w:t xml:space="preserve">6 </w:t>
      </w:r>
      <w:r w:rsidRPr="00CA268D">
        <w:rPr>
          <w:color w:val="auto"/>
          <w:sz w:val="26"/>
          <w:szCs w:val="26"/>
        </w:rPr>
        <w:t>J để bay hơi hoàn toàn.</w:t>
      </w:r>
    </w:p>
    <w:p w14:paraId="4DB25E2C" w14:textId="44D04ABE"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sz w:val="26"/>
          <w:szCs w:val="26"/>
        </w:rPr>
        <w:t>Một kilogam nước sẽ tỏa ra một lượng nhiệt là 2,3.10</w:t>
      </w:r>
      <w:r w:rsidRPr="00CA268D">
        <w:rPr>
          <w:color w:val="auto"/>
          <w:sz w:val="26"/>
          <w:szCs w:val="26"/>
          <w:vertAlign w:val="superscript"/>
        </w:rPr>
        <w:t xml:space="preserve">6 </w:t>
      </w:r>
      <w:r w:rsidRPr="00CA268D">
        <w:rPr>
          <w:color w:val="auto"/>
          <w:sz w:val="26"/>
          <w:szCs w:val="26"/>
        </w:rPr>
        <w:t>J khi bay hơi hoàn toàn ở nhiệt độ sôi.</w:t>
      </w:r>
    </w:p>
    <w:p w14:paraId="4ED3A41C" w14:textId="044CE84F" w:rsidR="00961501" w:rsidRPr="00CA268D" w:rsidRDefault="00961501" w:rsidP="00961501">
      <w:pPr>
        <w:tabs>
          <w:tab w:val="left" w:pos="283"/>
        </w:tabs>
        <w:spacing w:line="276" w:lineRule="auto"/>
        <w:ind w:left="630" w:hanging="630"/>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sz w:val="26"/>
          <w:szCs w:val="26"/>
        </w:rPr>
        <w:t>Một lượng nước bất kì cần thu một lượng nhiệt là 2,3.10</w:t>
      </w:r>
      <w:r w:rsidRPr="00CA268D">
        <w:rPr>
          <w:color w:val="auto"/>
          <w:sz w:val="26"/>
          <w:szCs w:val="26"/>
          <w:vertAlign w:val="superscript"/>
        </w:rPr>
        <w:t xml:space="preserve">6 </w:t>
      </w:r>
      <w:r w:rsidRPr="00CA268D">
        <w:rPr>
          <w:color w:val="auto"/>
          <w:sz w:val="26"/>
          <w:szCs w:val="26"/>
        </w:rPr>
        <w:t>J để bay hơi hoàn toàn.</w:t>
      </w:r>
    </w:p>
    <w:p w14:paraId="284BB61E" w14:textId="77777777" w:rsidR="00961501" w:rsidRPr="00CA268D" w:rsidRDefault="00961501" w:rsidP="00961501">
      <w:pPr>
        <w:spacing w:line="276" w:lineRule="auto"/>
        <w:jc w:val="both"/>
        <w:rPr>
          <w:color w:val="auto"/>
          <w:sz w:val="26"/>
          <w:szCs w:val="26"/>
          <w:lang w:val="fr-FR"/>
        </w:rPr>
      </w:pPr>
      <w:r w:rsidRPr="00CA268D">
        <w:rPr>
          <w:b/>
          <w:color w:val="auto"/>
          <w:sz w:val="26"/>
          <w:szCs w:val="26"/>
        </w:rPr>
        <w:t xml:space="preserve">Câu 15. </w:t>
      </w:r>
      <w:r w:rsidRPr="00CA268D">
        <w:rPr>
          <w:color w:val="auto"/>
          <w:sz w:val="26"/>
          <w:szCs w:val="26"/>
          <w:lang w:val="fr-FR"/>
        </w:rPr>
        <w:t>Công thức tính nhiệt lượng là</w:t>
      </w:r>
    </w:p>
    <w:p w14:paraId="7B965E9B" w14:textId="58856A1C"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10"/>
          <w:sz w:val="26"/>
          <w:szCs w:val="26"/>
        </w:rPr>
        <w:object w:dxaOrig="880" w:dyaOrig="320" w14:anchorId="26CE64C3">
          <v:shape id="_x0000_i1061" type="#_x0000_t75" alt="" style="width:43.65pt;height:13.35pt" o:ole="">
            <v:imagedata r:id="rId103" o:title=""/>
          </v:shape>
          <o:OLEObject Type="Embed" ProgID="Equation.DSMT4" ShapeID="_x0000_i1061" DrawAspect="Content" ObjectID="_1789927824" r:id="rId104"/>
        </w:object>
      </w:r>
      <w:r w:rsidRPr="00CA268D">
        <w:rPr>
          <w:rStyle w:val="YoungMixChar"/>
          <w:b/>
          <w:color w:val="auto"/>
          <w:sz w:val="26"/>
          <w:szCs w:val="26"/>
        </w:rPr>
        <w:tab/>
      </w:r>
      <w:r w:rsidR="009344E7" w:rsidRPr="00CA268D">
        <w:rPr>
          <w:rStyle w:val="YoungMixChar"/>
          <w:b/>
          <w:color w:val="auto"/>
          <w:sz w:val="26"/>
          <w:szCs w:val="26"/>
        </w:rPr>
        <w:t xml:space="preserve">B. </w:t>
      </w:r>
      <w:r w:rsidRPr="00CA268D">
        <w:rPr>
          <w:color w:val="auto"/>
          <w:position w:val="-10"/>
          <w:sz w:val="26"/>
          <w:szCs w:val="26"/>
        </w:rPr>
        <w:object w:dxaOrig="920" w:dyaOrig="320" w14:anchorId="56FC6016">
          <v:shape id="_x0000_i1062" type="#_x0000_t75" alt="" style="width:43.65pt;height:13.35pt" o:ole="">
            <v:imagedata r:id="rId105" o:title=""/>
          </v:shape>
          <o:OLEObject Type="Embed" ProgID="Equation.DSMT4" ShapeID="_x0000_i1062" DrawAspect="Content" ObjectID="_1789927825" r:id="rId106"/>
        </w:object>
      </w: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10"/>
          <w:sz w:val="26"/>
          <w:szCs w:val="26"/>
        </w:rPr>
        <w:object w:dxaOrig="1120" w:dyaOrig="320" w14:anchorId="2AFEFE44">
          <v:shape id="_x0000_i1063" type="#_x0000_t75" alt="" style="width:58.65pt;height:13.35pt" o:ole="">
            <v:imagedata r:id="rId107" o:title=""/>
          </v:shape>
          <o:OLEObject Type="Embed" ProgID="Equation.DSMT4" ShapeID="_x0000_i1063" DrawAspect="Content" ObjectID="_1789927826" r:id="rId108"/>
        </w:object>
      </w:r>
      <w:r w:rsidRPr="00CA268D">
        <w:rPr>
          <w:rStyle w:val="YoungMixChar"/>
          <w:b/>
          <w:color w:val="auto"/>
          <w:sz w:val="26"/>
          <w:szCs w:val="26"/>
        </w:rPr>
        <w:tab/>
      </w:r>
      <w:r w:rsidR="009344E7" w:rsidRPr="00CA268D">
        <w:rPr>
          <w:rStyle w:val="YoungMixChar"/>
          <w:b/>
          <w:color w:val="auto"/>
          <w:sz w:val="26"/>
          <w:szCs w:val="26"/>
        </w:rPr>
        <w:t xml:space="preserve">D. </w:t>
      </w:r>
      <w:r w:rsidRPr="00CA268D">
        <w:rPr>
          <w:color w:val="auto"/>
          <w:position w:val="-10"/>
          <w:sz w:val="26"/>
          <w:szCs w:val="26"/>
        </w:rPr>
        <w:object w:dxaOrig="999" w:dyaOrig="320" w14:anchorId="136D3B1E">
          <v:shape id="_x0000_i1064" type="#_x0000_t75" alt="" style="width:50.35pt;height:13.35pt" o:ole="">
            <v:imagedata r:id="rId109" o:title=""/>
          </v:shape>
          <o:OLEObject Type="Embed" ProgID="Equation.DSMT4" ShapeID="_x0000_i1064" DrawAspect="Content" ObjectID="_1789927827" r:id="rId110"/>
        </w:object>
      </w:r>
    </w:p>
    <w:p w14:paraId="52B86BF9"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16. </w:t>
      </w:r>
      <w:r w:rsidRPr="00CA268D">
        <w:rPr>
          <w:color w:val="auto"/>
          <w:sz w:val="26"/>
          <w:szCs w:val="26"/>
        </w:rPr>
        <w:t xml:space="preserve">Hãy tìm ý </w:t>
      </w:r>
      <w:r w:rsidRPr="00CA268D">
        <w:rPr>
          <w:b/>
          <w:bCs/>
          <w:color w:val="auto"/>
          <w:sz w:val="26"/>
          <w:szCs w:val="26"/>
        </w:rPr>
        <w:t>không đúng</w:t>
      </w:r>
      <w:r w:rsidRPr="00CA268D">
        <w:rPr>
          <w:color w:val="auto"/>
          <w:sz w:val="26"/>
          <w:szCs w:val="26"/>
        </w:rPr>
        <w:t xml:space="preserve"> với mô hình động học phân tử trong các ý sau:</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610"/>
      </w:tblGrid>
      <w:tr w:rsidR="00CA7FC5" w:rsidRPr="00CA268D" w14:paraId="25B4BCAC" w14:textId="77777777" w:rsidTr="00422FE8">
        <w:tc>
          <w:tcPr>
            <w:tcW w:w="7290" w:type="dxa"/>
            <w:vAlign w:val="center"/>
          </w:tcPr>
          <w:p w14:paraId="08131F7B" w14:textId="70FBBF50"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A. </w:t>
            </w:r>
            <w:r w:rsidR="00961501" w:rsidRPr="00CA268D">
              <w:rPr>
                <w:color w:val="auto"/>
                <w:sz w:val="26"/>
                <w:szCs w:val="26"/>
              </w:rPr>
              <w:t>Tốc độ chuyển động của các phân tử cấu tạo nên vật càng lớn thì thể tích của vật càng lớn.</w:t>
            </w:r>
          </w:p>
          <w:p w14:paraId="60AB5400" w14:textId="14ABE71D"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B. </w:t>
            </w:r>
            <w:r w:rsidR="00961501" w:rsidRPr="00CA268D">
              <w:rPr>
                <w:color w:val="auto"/>
                <w:sz w:val="26"/>
                <w:szCs w:val="26"/>
              </w:rPr>
              <w:t>Các chất được cấu tạo từ các hạt riêng biệt là phân tử.</w:t>
            </w:r>
          </w:p>
          <w:p w14:paraId="27C2652F" w14:textId="04E4BC16"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C. </w:t>
            </w:r>
            <w:r w:rsidR="00961501" w:rsidRPr="00CA268D">
              <w:rPr>
                <w:color w:val="auto"/>
                <w:sz w:val="26"/>
                <w:szCs w:val="26"/>
              </w:rPr>
              <w:t>Các phân tử chuyển động không ngừng.</w:t>
            </w:r>
          </w:p>
          <w:p w14:paraId="67B0861A" w14:textId="127E076C" w:rsidR="00961501" w:rsidRPr="00CA268D" w:rsidRDefault="009344E7" w:rsidP="00A37098">
            <w:pPr>
              <w:tabs>
                <w:tab w:val="left" w:pos="283"/>
              </w:tabs>
              <w:spacing w:line="276" w:lineRule="auto"/>
              <w:ind w:left="518" w:hanging="360"/>
              <w:jc w:val="both"/>
              <w:rPr>
                <w:color w:val="auto"/>
                <w:sz w:val="26"/>
                <w:szCs w:val="26"/>
              </w:rPr>
            </w:pPr>
            <w:r w:rsidRPr="00CA268D">
              <w:rPr>
                <w:rStyle w:val="YoungMixChar"/>
                <w:b/>
                <w:color w:val="auto"/>
                <w:sz w:val="26"/>
                <w:szCs w:val="26"/>
              </w:rPr>
              <w:t xml:space="preserve">D. </w:t>
            </w:r>
            <w:r w:rsidR="00961501" w:rsidRPr="00CA268D">
              <w:rPr>
                <w:color w:val="auto"/>
                <w:sz w:val="26"/>
                <w:szCs w:val="26"/>
              </w:rPr>
              <w:t>Giữa các phân tử có lực tương tác gọi là lực liên kết phân tử.</w:t>
            </w:r>
          </w:p>
        </w:tc>
        <w:tc>
          <w:tcPr>
            <w:tcW w:w="2610" w:type="dxa"/>
            <w:vAlign w:val="center"/>
          </w:tcPr>
          <w:p w14:paraId="7A157EF7" w14:textId="77777777" w:rsidR="00961501" w:rsidRPr="00CA268D" w:rsidRDefault="00961501" w:rsidP="00A37098">
            <w:pPr>
              <w:tabs>
                <w:tab w:val="left" w:pos="283"/>
              </w:tabs>
              <w:spacing w:line="276" w:lineRule="auto"/>
              <w:jc w:val="center"/>
              <w:rPr>
                <w:color w:val="auto"/>
                <w:sz w:val="26"/>
                <w:szCs w:val="26"/>
              </w:rPr>
            </w:pPr>
            <w:r w:rsidRPr="00CA268D">
              <w:rPr>
                <w:noProof/>
                <w:color w:val="auto"/>
              </w:rPr>
              <w:drawing>
                <wp:inline distT="0" distB="0" distL="0" distR="0" wp14:anchorId="7B7F1BA5" wp14:editId="442978DB">
                  <wp:extent cx="1155940" cy="1155940"/>
                  <wp:effectExtent l="0" t="0" r="6350" b="6350"/>
                  <wp:docPr id="9974273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ấu tạo, đặc điểm và thuyết động học của chất khí"/>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0382" cy="1160382"/>
                          </a:xfrm>
                          <a:prstGeom prst="rect">
                            <a:avLst/>
                          </a:prstGeom>
                          <a:noFill/>
                          <a:ln>
                            <a:noFill/>
                          </a:ln>
                        </pic:spPr>
                      </pic:pic>
                    </a:graphicData>
                  </a:graphic>
                </wp:inline>
              </w:drawing>
            </w:r>
          </w:p>
        </w:tc>
      </w:tr>
    </w:tbl>
    <w:p w14:paraId="21B6DE8A"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 Câu 17. </w:t>
      </w:r>
      <w:r w:rsidRPr="00CA268D">
        <w:rPr>
          <w:color w:val="auto"/>
          <w:sz w:val="26"/>
          <w:szCs w:val="26"/>
        </w:rPr>
        <w:t>Điểm đóng băng và sôi của nước theo thang nhiệt độ Kelvin là</w:t>
      </w:r>
    </w:p>
    <w:p w14:paraId="7F84159E" w14:textId="74286FAA" w:rsidR="00961501" w:rsidRPr="00CA268D"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6"/>
          <w:sz w:val="26"/>
          <w:szCs w:val="26"/>
        </w:rPr>
        <w:object w:dxaOrig="740" w:dyaOrig="320" w14:anchorId="60819B27">
          <v:shape id="_x0000_i1065" type="#_x0000_t75" alt="" style="width:36pt;height:13.35pt" o:ole="">
            <v:imagedata r:id="rId113" o:title=""/>
          </v:shape>
          <o:OLEObject Type="Embed" ProgID="Equation.DSMT4" ShapeID="_x0000_i1065" DrawAspect="Content" ObjectID="_1789927828" r:id="rId114"/>
        </w:object>
      </w:r>
      <w:r w:rsidRPr="00CA268D">
        <w:rPr>
          <w:color w:val="auto"/>
          <w:sz w:val="26"/>
          <w:szCs w:val="26"/>
        </w:rPr>
        <w:t xml:space="preserve"> và </w:t>
      </w:r>
      <w:r w:rsidRPr="00CA268D">
        <w:rPr>
          <w:color w:val="auto"/>
          <w:position w:val="-6"/>
          <w:sz w:val="26"/>
          <w:szCs w:val="26"/>
        </w:rPr>
        <w:object w:dxaOrig="760" w:dyaOrig="320" w14:anchorId="672A1C47">
          <v:shape id="_x0000_i1066" type="#_x0000_t75" alt="" style="width:43.65pt;height:13.35pt" o:ole="">
            <v:imagedata r:id="rId115" o:title=""/>
          </v:shape>
          <o:OLEObject Type="Embed" ProgID="Equation.DSMT4" ShapeID="_x0000_i1066" DrawAspect="Content" ObjectID="_1789927829" r:id="rId116"/>
        </w:object>
      </w:r>
      <w:r w:rsidRPr="00CA268D">
        <w:rPr>
          <w:rStyle w:val="YoungMixChar"/>
          <w:b/>
          <w:color w:val="auto"/>
          <w:sz w:val="26"/>
          <w:szCs w:val="26"/>
        </w:rPr>
        <w:tab/>
        <w:t xml:space="preserve">                                             </w:t>
      </w:r>
      <w:r w:rsidR="009344E7" w:rsidRPr="00CA268D">
        <w:rPr>
          <w:rStyle w:val="YoungMixChar"/>
          <w:b/>
          <w:color w:val="auto"/>
          <w:sz w:val="26"/>
          <w:szCs w:val="26"/>
        </w:rPr>
        <w:t xml:space="preserve">B. </w:t>
      </w:r>
      <w:r w:rsidRPr="00CA268D">
        <w:rPr>
          <w:color w:val="auto"/>
          <w:position w:val="-6"/>
          <w:sz w:val="26"/>
          <w:szCs w:val="26"/>
        </w:rPr>
        <w:object w:dxaOrig="499" w:dyaOrig="320" w14:anchorId="558BCC53">
          <v:shape id="_x0000_i1067" type="#_x0000_t75" alt="" style="width:21.65pt;height:13.35pt" o:ole="">
            <v:imagedata r:id="rId117" o:title=""/>
          </v:shape>
          <o:OLEObject Type="Embed" ProgID="Equation.DSMT4" ShapeID="_x0000_i1067" DrawAspect="Content" ObjectID="_1789927830" r:id="rId118"/>
        </w:object>
      </w:r>
      <w:r w:rsidRPr="00CA268D">
        <w:rPr>
          <w:color w:val="auto"/>
          <w:sz w:val="26"/>
          <w:szCs w:val="26"/>
        </w:rPr>
        <w:t xml:space="preserve"> và </w:t>
      </w:r>
      <w:r w:rsidRPr="00CA268D">
        <w:rPr>
          <w:color w:val="auto"/>
          <w:position w:val="-6"/>
          <w:sz w:val="26"/>
          <w:szCs w:val="26"/>
        </w:rPr>
        <w:object w:dxaOrig="760" w:dyaOrig="320" w14:anchorId="6F2A61A5">
          <v:shape id="_x0000_i1068" type="#_x0000_t75" alt="" style="width:43.65pt;height:13.35pt" o:ole="">
            <v:imagedata r:id="rId119" o:title=""/>
          </v:shape>
          <o:OLEObject Type="Embed" ProgID="Equation.DSMT4" ShapeID="_x0000_i1068" DrawAspect="Content" ObjectID="_1789927831" r:id="rId120"/>
        </w:object>
      </w:r>
      <w:r w:rsidRPr="00CA268D">
        <w:rPr>
          <w:rStyle w:val="YoungMixChar"/>
          <w:b/>
          <w:color w:val="auto"/>
          <w:sz w:val="26"/>
          <w:szCs w:val="26"/>
        </w:rPr>
        <w:tab/>
      </w:r>
    </w:p>
    <w:p w14:paraId="093E452A" w14:textId="0947BA29" w:rsidR="00961501" w:rsidRPr="00CA268D" w:rsidRDefault="00961501" w:rsidP="00961501">
      <w:pPr>
        <w:tabs>
          <w:tab w:val="left" w:pos="283"/>
          <w:tab w:val="left" w:pos="2906"/>
          <w:tab w:val="left" w:pos="5528"/>
          <w:tab w:val="left" w:pos="8150"/>
        </w:tabs>
        <w:spacing w:line="276" w:lineRule="auto"/>
        <w:jc w:val="both"/>
        <w:rPr>
          <w:color w:val="auto"/>
          <w:sz w:val="26"/>
          <w:szCs w:val="26"/>
        </w:rPr>
      </w:pPr>
      <w:r w:rsidRPr="00CA268D">
        <w:rPr>
          <w:rStyle w:val="YoungMixChar"/>
          <w:b/>
          <w:color w:val="auto"/>
          <w:sz w:val="26"/>
          <w:szCs w:val="26"/>
        </w:rPr>
        <w:t xml:space="preserve">     </w:t>
      </w:r>
      <w:r w:rsidR="009344E7" w:rsidRPr="00CA268D">
        <w:rPr>
          <w:rStyle w:val="YoungMixChar"/>
          <w:b/>
          <w:color w:val="auto"/>
          <w:sz w:val="26"/>
          <w:szCs w:val="26"/>
        </w:rPr>
        <w:t xml:space="preserve">C. </w:t>
      </w:r>
      <w:r w:rsidRPr="00CA268D">
        <w:rPr>
          <w:color w:val="auto"/>
          <w:position w:val="-6"/>
          <w:sz w:val="26"/>
          <w:szCs w:val="26"/>
        </w:rPr>
        <w:object w:dxaOrig="600" w:dyaOrig="320" w14:anchorId="47F0DA72">
          <v:shape id="_x0000_i1069" type="#_x0000_t75" alt="" style="width:28.65pt;height:13.35pt" o:ole="">
            <v:imagedata r:id="rId121" o:title=""/>
          </v:shape>
          <o:OLEObject Type="Embed" ProgID="Equation.DSMT4" ShapeID="_x0000_i1069" DrawAspect="Content" ObjectID="_1789927832" r:id="rId122"/>
        </w:object>
      </w:r>
      <w:r w:rsidRPr="00CA268D">
        <w:rPr>
          <w:color w:val="auto"/>
          <w:sz w:val="26"/>
          <w:szCs w:val="26"/>
        </w:rPr>
        <w:t xml:space="preserve"> và </w:t>
      </w:r>
      <w:r w:rsidRPr="00CA268D">
        <w:rPr>
          <w:color w:val="auto"/>
          <w:position w:val="-6"/>
          <w:sz w:val="26"/>
          <w:szCs w:val="26"/>
        </w:rPr>
        <w:object w:dxaOrig="660" w:dyaOrig="320" w14:anchorId="7DF929A4">
          <v:shape id="_x0000_i1070" type="#_x0000_t75" alt="" style="width:36.65pt;height:13.35pt" o:ole="">
            <v:imagedata r:id="rId123" o:title=""/>
          </v:shape>
          <o:OLEObject Type="Embed" ProgID="Equation.DSMT4" ShapeID="_x0000_i1070" DrawAspect="Content" ObjectID="_1789927833" r:id="rId124"/>
        </w:object>
      </w:r>
      <w:r w:rsidRPr="00CA268D">
        <w:rPr>
          <w:rStyle w:val="YoungMixChar"/>
          <w:b/>
          <w:color w:val="auto"/>
          <w:sz w:val="26"/>
          <w:szCs w:val="26"/>
        </w:rPr>
        <w:tab/>
        <w:t xml:space="preserve">                                             </w:t>
      </w:r>
      <w:r w:rsidR="009344E7" w:rsidRPr="00CA268D">
        <w:rPr>
          <w:rStyle w:val="YoungMixChar"/>
          <w:b/>
          <w:color w:val="auto"/>
          <w:sz w:val="26"/>
          <w:szCs w:val="26"/>
        </w:rPr>
        <w:t xml:space="preserve">D. </w:t>
      </w:r>
      <w:r w:rsidRPr="00CA268D">
        <w:rPr>
          <w:color w:val="auto"/>
          <w:position w:val="-6"/>
          <w:sz w:val="26"/>
          <w:szCs w:val="26"/>
        </w:rPr>
        <w:object w:dxaOrig="620" w:dyaOrig="320" w14:anchorId="5ABF7DCD">
          <v:shape id="_x0000_i1071" type="#_x0000_t75" alt="" style="width:28.35pt;height:13.35pt" o:ole="">
            <v:imagedata r:id="rId125" o:title=""/>
          </v:shape>
          <o:OLEObject Type="Embed" ProgID="Equation.DSMT4" ShapeID="_x0000_i1071" DrawAspect="Content" ObjectID="_1789927834" r:id="rId126"/>
        </w:object>
      </w:r>
      <w:r w:rsidRPr="00CA268D">
        <w:rPr>
          <w:color w:val="auto"/>
          <w:sz w:val="26"/>
          <w:szCs w:val="26"/>
        </w:rPr>
        <w:t xml:space="preserve"> và </w:t>
      </w:r>
      <w:r w:rsidRPr="00CA268D">
        <w:rPr>
          <w:color w:val="auto"/>
          <w:position w:val="-6"/>
          <w:sz w:val="26"/>
          <w:szCs w:val="26"/>
        </w:rPr>
        <w:object w:dxaOrig="780" w:dyaOrig="320" w14:anchorId="7F49F9CF">
          <v:shape id="_x0000_i1072" type="#_x0000_t75" alt="" style="width:43.35pt;height:13.35pt" o:ole="">
            <v:imagedata r:id="rId127" o:title=""/>
          </v:shape>
          <o:OLEObject Type="Embed" ProgID="Equation.DSMT4" ShapeID="_x0000_i1072" DrawAspect="Content" ObjectID="_1789927835" r:id="rId128"/>
        </w:object>
      </w:r>
    </w:p>
    <w:p w14:paraId="34F00BFD" w14:textId="77777777" w:rsidR="00961501" w:rsidRPr="00CA268D" w:rsidRDefault="00961501" w:rsidP="00961501">
      <w:pPr>
        <w:spacing w:line="276" w:lineRule="auto"/>
        <w:jc w:val="both"/>
        <w:rPr>
          <w:color w:val="auto"/>
          <w:sz w:val="26"/>
          <w:szCs w:val="26"/>
        </w:rPr>
      </w:pPr>
      <w:r w:rsidRPr="00CA268D">
        <w:rPr>
          <w:b/>
          <w:color w:val="auto"/>
          <w:sz w:val="26"/>
          <w:szCs w:val="26"/>
        </w:rPr>
        <w:t xml:space="preserve">Câu 18. </w:t>
      </w:r>
      <w:r w:rsidRPr="00CA268D">
        <w:rPr>
          <w:color w:val="auto"/>
          <w:sz w:val="26"/>
          <w:szCs w:val="26"/>
        </w:rPr>
        <w:t xml:space="preserve">Công thức nào sau đây là công thức chuyển đổi đúng đơn vị nhiệt độ từ </w:t>
      </w:r>
      <w:r w:rsidRPr="00CA268D">
        <w:rPr>
          <w:color w:val="auto"/>
          <w:position w:val="-6"/>
          <w:sz w:val="26"/>
          <w:szCs w:val="26"/>
        </w:rPr>
        <w:object w:dxaOrig="320" w:dyaOrig="320" w14:anchorId="54018052">
          <v:shape id="_x0000_i1073" type="#_x0000_t75" alt="" style="width:13.35pt;height:13.35pt" o:ole="">
            <v:imagedata r:id="rId129" o:title=""/>
          </v:shape>
          <o:OLEObject Type="Embed" ProgID="Equation.DSMT4" ShapeID="_x0000_i1073" DrawAspect="Content" ObjectID="_1789927836" r:id="rId130"/>
        </w:object>
      </w:r>
      <w:r w:rsidRPr="00CA268D">
        <w:rPr>
          <w:color w:val="auto"/>
          <w:sz w:val="26"/>
          <w:szCs w:val="26"/>
        </w:rPr>
        <w:t xml:space="preserve">sang thang </w:t>
      </w:r>
      <w:r w:rsidRPr="00CA268D">
        <w:rPr>
          <w:color w:val="auto"/>
          <w:position w:val="-6"/>
          <w:sz w:val="26"/>
          <w:szCs w:val="26"/>
        </w:rPr>
        <w:object w:dxaOrig="420" w:dyaOrig="320" w14:anchorId="58A4A906">
          <v:shape id="_x0000_i1074" type="#_x0000_t75" alt="" style="width:21.65pt;height:13.35pt" o:ole="">
            <v:imagedata r:id="rId131" o:title=""/>
          </v:shape>
          <o:OLEObject Type="Embed" ProgID="Equation.DSMT4" ShapeID="_x0000_i1074" DrawAspect="Content" ObjectID="_1789927837" r:id="rId132"/>
        </w:object>
      </w:r>
    </w:p>
    <w:p w14:paraId="24B63EBA" w14:textId="77777777" w:rsidR="00EC6877"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A. </w:t>
      </w:r>
      <w:r w:rsidRPr="00CA268D">
        <w:rPr>
          <w:color w:val="auto"/>
          <w:position w:val="-24"/>
          <w:sz w:val="26"/>
          <w:szCs w:val="26"/>
        </w:rPr>
        <w:object w:dxaOrig="2240" w:dyaOrig="620" w14:anchorId="3FF51FD9">
          <v:shape id="_x0000_i1075" type="#_x0000_t75" alt="" style="width:115.35pt;height:28.35pt" o:ole="">
            <v:imagedata r:id="rId133" o:title=""/>
          </v:shape>
          <o:OLEObject Type="Embed" ProgID="Equation.DSMT4" ShapeID="_x0000_i1075" DrawAspect="Content" ObjectID="_1789927838" r:id="rId134"/>
        </w:object>
      </w:r>
      <w:r w:rsidRPr="00CA268D">
        <w:rPr>
          <w:rStyle w:val="YoungMixChar"/>
          <w:b/>
          <w:color w:val="auto"/>
          <w:sz w:val="26"/>
          <w:szCs w:val="26"/>
        </w:rPr>
        <w:tab/>
        <w:t xml:space="preserve">                                             </w:t>
      </w:r>
    </w:p>
    <w:p w14:paraId="7808B76F" w14:textId="7913DB7B" w:rsidR="00961501" w:rsidRPr="00CA268D" w:rsidRDefault="00EC6877" w:rsidP="00961501">
      <w:pPr>
        <w:tabs>
          <w:tab w:val="left" w:pos="283"/>
          <w:tab w:val="left" w:pos="2906"/>
          <w:tab w:val="left" w:pos="5528"/>
          <w:tab w:val="left" w:pos="8150"/>
        </w:tabs>
        <w:spacing w:line="276" w:lineRule="auto"/>
        <w:jc w:val="both"/>
        <w:rPr>
          <w:color w:val="auto"/>
          <w:sz w:val="26"/>
          <w:szCs w:val="26"/>
        </w:rPr>
      </w:pPr>
      <w:r>
        <w:rPr>
          <w:rStyle w:val="YoungMixChar"/>
          <w:b/>
          <w:color w:val="auto"/>
          <w:sz w:val="26"/>
          <w:szCs w:val="26"/>
        </w:rPr>
        <w:t xml:space="preserve">   </w:t>
      </w:r>
      <w:r w:rsidR="00961501" w:rsidRPr="00CA268D">
        <w:rPr>
          <w:rStyle w:val="YoungMixChar"/>
          <w:b/>
          <w:color w:val="auto"/>
          <w:sz w:val="26"/>
          <w:szCs w:val="26"/>
        </w:rPr>
        <w:t xml:space="preserve"> </w:t>
      </w:r>
      <w:r w:rsidR="009344E7" w:rsidRPr="00CA268D">
        <w:rPr>
          <w:rStyle w:val="YoungMixChar"/>
          <w:b/>
          <w:color w:val="auto"/>
          <w:sz w:val="26"/>
          <w:szCs w:val="26"/>
        </w:rPr>
        <w:t xml:space="preserve">B. </w:t>
      </w:r>
      <w:r w:rsidR="00961501" w:rsidRPr="00CA268D">
        <w:rPr>
          <w:color w:val="auto"/>
          <w:position w:val="-24"/>
          <w:sz w:val="26"/>
          <w:szCs w:val="26"/>
        </w:rPr>
        <w:object w:dxaOrig="2240" w:dyaOrig="620" w14:anchorId="39D3AB6A">
          <v:shape id="_x0000_i1076" type="#_x0000_t75" alt="" style="width:115.35pt;height:28.35pt" o:ole="">
            <v:imagedata r:id="rId135" o:title=""/>
          </v:shape>
          <o:OLEObject Type="Embed" ProgID="Equation.DSMT4" ShapeID="_x0000_i1076" DrawAspect="Content" ObjectID="_1789927839" r:id="rId136"/>
        </w:object>
      </w:r>
    </w:p>
    <w:p w14:paraId="3D116C59" w14:textId="77777777" w:rsidR="00EC6877" w:rsidRDefault="00961501" w:rsidP="00961501">
      <w:pPr>
        <w:tabs>
          <w:tab w:val="left" w:pos="283"/>
          <w:tab w:val="left" w:pos="2906"/>
          <w:tab w:val="left" w:pos="5528"/>
          <w:tab w:val="left" w:pos="8150"/>
        </w:tabs>
        <w:spacing w:line="276" w:lineRule="auto"/>
        <w:jc w:val="both"/>
        <w:rPr>
          <w:rStyle w:val="YoungMixChar"/>
          <w:b/>
          <w:color w:val="auto"/>
          <w:sz w:val="26"/>
          <w:szCs w:val="26"/>
        </w:rPr>
      </w:pPr>
      <w:r w:rsidRPr="00CA268D">
        <w:rPr>
          <w:rStyle w:val="YoungMixChar"/>
          <w:b/>
          <w:color w:val="auto"/>
          <w:sz w:val="26"/>
          <w:szCs w:val="26"/>
        </w:rPr>
        <w:tab/>
      </w:r>
      <w:r w:rsidR="009344E7" w:rsidRPr="00CA268D">
        <w:rPr>
          <w:rStyle w:val="YoungMixChar"/>
          <w:b/>
          <w:color w:val="auto"/>
          <w:sz w:val="26"/>
          <w:szCs w:val="26"/>
        </w:rPr>
        <w:t xml:space="preserve">C. </w:t>
      </w:r>
      <w:r w:rsidRPr="00CA268D">
        <w:rPr>
          <w:color w:val="auto"/>
          <w:position w:val="-24"/>
          <w:sz w:val="26"/>
          <w:szCs w:val="26"/>
        </w:rPr>
        <w:object w:dxaOrig="2240" w:dyaOrig="620" w14:anchorId="0863C459">
          <v:shape id="_x0000_i1077" type="#_x0000_t75" alt="" style="width:115.35pt;height:28.35pt" o:ole="">
            <v:imagedata r:id="rId137" o:title=""/>
          </v:shape>
          <o:OLEObject Type="Embed" ProgID="Equation.DSMT4" ShapeID="_x0000_i1077" DrawAspect="Content" ObjectID="_1789927840" r:id="rId138"/>
        </w:object>
      </w:r>
      <w:r w:rsidRPr="00CA268D">
        <w:rPr>
          <w:rStyle w:val="YoungMixChar"/>
          <w:b/>
          <w:color w:val="auto"/>
          <w:sz w:val="26"/>
          <w:szCs w:val="26"/>
        </w:rPr>
        <w:tab/>
        <w:t xml:space="preserve">                                              </w:t>
      </w:r>
    </w:p>
    <w:p w14:paraId="017204F4" w14:textId="6FD49228" w:rsidR="00961501" w:rsidRPr="00CA268D" w:rsidRDefault="00EC6877" w:rsidP="00961501">
      <w:pPr>
        <w:tabs>
          <w:tab w:val="left" w:pos="283"/>
          <w:tab w:val="left" w:pos="2906"/>
          <w:tab w:val="left" w:pos="5528"/>
          <w:tab w:val="left" w:pos="8150"/>
        </w:tabs>
        <w:spacing w:line="276" w:lineRule="auto"/>
        <w:jc w:val="both"/>
        <w:rPr>
          <w:color w:val="auto"/>
          <w:sz w:val="26"/>
          <w:szCs w:val="26"/>
        </w:rPr>
      </w:pPr>
      <w:r>
        <w:rPr>
          <w:rStyle w:val="YoungMixChar"/>
          <w:b/>
          <w:color w:val="auto"/>
          <w:sz w:val="26"/>
          <w:szCs w:val="26"/>
        </w:rPr>
        <w:t xml:space="preserve">   </w:t>
      </w:r>
      <w:r w:rsidR="00961501" w:rsidRPr="00CA268D">
        <w:rPr>
          <w:rStyle w:val="YoungMixChar"/>
          <w:b/>
          <w:color w:val="auto"/>
          <w:sz w:val="26"/>
          <w:szCs w:val="26"/>
        </w:rPr>
        <w:t xml:space="preserve"> </w:t>
      </w:r>
      <w:r w:rsidR="009344E7" w:rsidRPr="00CA268D">
        <w:rPr>
          <w:rStyle w:val="YoungMixChar"/>
          <w:b/>
          <w:color w:val="auto"/>
          <w:sz w:val="26"/>
          <w:szCs w:val="26"/>
        </w:rPr>
        <w:t xml:space="preserve">D. </w:t>
      </w:r>
      <w:r w:rsidR="00961501" w:rsidRPr="00CA268D">
        <w:rPr>
          <w:color w:val="auto"/>
          <w:position w:val="-24"/>
          <w:sz w:val="26"/>
          <w:szCs w:val="26"/>
        </w:rPr>
        <w:object w:dxaOrig="2240" w:dyaOrig="620" w14:anchorId="76703EB4">
          <v:shape id="_x0000_i1078" type="#_x0000_t75" alt="" style="width:115.35pt;height:28.35pt" o:ole="">
            <v:imagedata r:id="rId139" o:title=""/>
          </v:shape>
          <o:OLEObject Type="Embed" ProgID="Equation.DSMT4" ShapeID="_x0000_i1078" DrawAspect="Content" ObjectID="_1789927841" r:id="rId140"/>
        </w:object>
      </w:r>
    </w:p>
    <w:p w14:paraId="18BE9A9B" w14:textId="1666C37D" w:rsidR="00961501" w:rsidRPr="00CA268D" w:rsidRDefault="00961501" w:rsidP="00961501">
      <w:pPr>
        <w:spacing w:line="276" w:lineRule="auto"/>
        <w:jc w:val="both"/>
        <w:rPr>
          <w:color w:val="auto"/>
          <w:sz w:val="26"/>
          <w:szCs w:val="26"/>
        </w:rPr>
      </w:pPr>
    </w:p>
    <w:p w14:paraId="206CF7CA" w14:textId="77777777" w:rsidR="00EC6877" w:rsidRDefault="00EC6877" w:rsidP="00961501">
      <w:pPr>
        <w:spacing w:line="276" w:lineRule="auto"/>
        <w:jc w:val="both"/>
        <w:rPr>
          <w:b/>
          <w:bCs/>
          <w:color w:val="C00000"/>
          <w:sz w:val="26"/>
          <w:szCs w:val="26"/>
        </w:rPr>
      </w:pPr>
      <w:bookmarkStart w:id="2" w:name="_Hlk166323717"/>
      <w:bookmarkStart w:id="3" w:name="_Hlk166417175"/>
    </w:p>
    <w:p w14:paraId="0C77259B" w14:textId="77777777" w:rsidR="00EC6877" w:rsidRDefault="00EC6877" w:rsidP="00961501">
      <w:pPr>
        <w:spacing w:line="276" w:lineRule="auto"/>
        <w:jc w:val="both"/>
        <w:rPr>
          <w:b/>
          <w:bCs/>
          <w:color w:val="C00000"/>
          <w:sz w:val="26"/>
          <w:szCs w:val="26"/>
        </w:rPr>
      </w:pPr>
    </w:p>
    <w:p w14:paraId="26714022" w14:textId="77777777" w:rsidR="00EC6877" w:rsidRDefault="00EC6877" w:rsidP="00961501">
      <w:pPr>
        <w:spacing w:line="276" w:lineRule="auto"/>
        <w:jc w:val="both"/>
        <w:rPr>
          <w:b/>
          <w:bCs/>
          <w:color w:val="C00000"/>
          <w:sz w:val="26"/>
          <w:szCs w:val="26"/>
        </w:rPr>
      </w:pPr>
    </w:p>
    <w:p w14:paraId="454C85BF" w14:textId="51EA5950" w:rsidR="00CA7FC5" w:rsidRPr="00CA268D" w:rsidRDefault="00CA7FC5" w:rsidP="00961501">
      <w:pPr>
        <w:spacing w:line="276" w:lineRule="auto"/>
        <w:jc w:val="both"/>
        <w:rPr>
          <w:b/>
          <w:bCs/>
          <w:color w:val="C00000"/>
          <w:sz w:val="26"/>
          <w:szCs w:val="26"/>
        </w:rPr>
      </w:pPr>
      <w:r w:rsidRPr="00CA268D">
        <w:rPr>
          <w:b/>
          <w:bCs/>
          <w:color w:val="C00000"/>
          <w:sz w:val="26"/>
          <w:szCs w:val="26"/>
        </w:rPr>
        <w:t>2. Câu trắc nghiệm đúng sai ( 4 điểm )</w:t>
      </w:r>
      <w:bookmarkEnd w:id="2"/>
      <w:bookmarkEnd w:id="3"/>
    </w:p>
    <w:p w14:paraId="633DFA1F" w14:textId="77777777" w:rsidR="00961501" w:rsidRPr="00CA268D" w:rsidRDefault="00961501" w:rsidP="00CA7FC5">
      <w:pPr>
        <w:spacing w:line="276" w:lineRule="auto"/>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lastRenderedPageBreak/>
        <w:t>Thí sinh trả lời từ câu 1 đến câu 4. Trong mỗi ý a), b), c), d) ở mỗi câu, thí sinh chọn đúng hoặc sai.</w:t>
      </w:r>
    </w:p>
    <w:p w14:paraId="5BB1563B" w14:textId="77777777" w:rsidR="00961501" w:rsidRPr="00CA268D" w:rsidRDefault="00961501" w:rsidP="00961501">
      <w:pPr>
        <w:spacing w:line="276" w:lineRule="auto"/>
        <w:ind w:firstLine="284"/>
        <w:rPr>
          <w:i/>
          <w:iCs/>
          <w:color w:val="auto"/>
          <w:sz w:val="26"/>
          <w:szCs w:val="26"/>
        </w:rPr>
      </w:pPr>
      <w:r w:rsidRPr="00CA268D">
        <w:rPr>
          <w:i/>
          <w:iCs/>
          <w:color w:val="auto"/>
          <w:sz w:val="26"/>
          <w:szCs w:val="26"/>
        </w:rPr>
        <w:t>Điểm tối đa của 01 câu hỏi là 1 điểm.</w:t>
      </w:r>
    </w:p>
    <w:p w14:paraId="3D460B39"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CA268D">
        <w:rPr>
          <w:i/>
          <w:iCs/>
          <w:color w:val="auto"/>
          <w:sz w:val="26"/>
          <w:szCs w:val="26"/>
        </w:rPr>
        <w:t xml:space="preserve"> điểm.</w:t>
      </w:r>
    </w:p>
    <w:p w14:paraId="432951D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CA268D">
        <w:rPr>
          <w:i/>
          <w:iCs/>
          <w:color w:val="auto"/>
          <w:sz w:val="26"/>
          <w:szCs w:val="26"/>
        </w:rPr>
        <w:t xml:space="preserve"> điểm.</w:t>
      </w:r>
    </w:p>
    <w:p w14:paraId="2336620E"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CA268D">
        <w:rPr>
          <w:i/>
          <w:iCs/>
          <w:color w:val="auto"/>
          <w:sz w:val="26"/>
          <w:szCs w:val="26"/>
        </w:rPr>
        <w:t xml:space="preserve"> điểm.</w:t>
      </w:r>
    </w:p>
    <w:p w14:paraId="785C7399"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Thí sinh lựa chọn chính xác cả 04 ý trong 1 câu hỏi được 1 điểm.</w:t>
      </w:r>
    </w:p>
    <w:p w14:paraId="0DCB9D7C" w14:textId="77777777" w:rsidR="00961501" w:rsidRPr="00CA268D" w:rsidRDefault="00961501" w:rsidP="00961501">
      <w:pPr>
        <w:tabs>
          <w:tab w:val="left" w:pos="720"/>
        </w:tabs>
        <w:spacing w:line="276" w:lineRule="auto"/>
        <w:rPr>
          <w:i/>
          <w:iCs/>
          <w:color w:val="auto"/>
          <w:sz w:val="26"/>
          <w:szCs w:val="26"/>
        </w:rPr>
      </w:pPr>
    </w:p>
    <w:p w14:paraId="57655CE9" w14:textId="77777777" w:rsidR="00961501" w:rsidRPr="00CA268D" w:rsidRDefault="00961501" w:rsidP="00961501">
      <w:pPr>
        <w:spacing w:line="276" w:lineRule="auto"/>
        <w:jc w:val="both"/>
        <w:rPr>
          <w:sz w:val="26"/>
          <w:szCs w:val="26"/>
        </w:rPr>
      </w:pPr>
      <w:r w:rsidRPr="00CA268D">
        <w:rPr>
          <w:b/>
          <w:color w:val="000000"/>
          <w:sz w:val="26"/>
          <w:szCs w:val="26"/>
        </w:rPr>
        <w:t xml:space="preserve">Câu 1. </w:t>
      </w:r>
      <w:r w:rsidRPr="00CA268D">
        <w:rPr>
          <w:color w:val="000000"/>
          <w:sz w:val="26"/>
          <w:szCs w:val="26"/>
        </w:rPr>
        <w:t>Khi nói về đặc điểm của các chất rắn, chất lỏng, chất khí.</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21"/>
        <w:gridCol w:w="3699"/>
      </w:tblGrid>
      <w:tr w:rsidR="00961501" w:rsidRPr="00CA268D" w14:paraId="3118A72F" w14:textId="77777777" w:rsidTr="00A37098">
        <w:tc>
          <w:tcPr>
            <w:tcW w:w="5670" w:type="dxa"/>
            <w:vAlign w:val="center"/>
          </w:tcPr>
          <w:p w14:paraId="66AA3FB1"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Các phân tử thể lỏng có khoảng cách giữa chúng nhỏ hơn trong thể rắn.</w:t>
            </w:r>
          </w:p>
        </w:tc>
        <w:tc>
          <w:tcPr>
            <w:tcW w:w="621" w:type="dxa"/>
            <w:vAlign w:val="center"/>
          </w:tcPr>
          <w:p w14:paraId="2C5A5C78" w14:textId="3EC2EE92" w:rsidR="00961501" w:rsidRPr="00CA268D" w:rsidRDefault="00961501" w:rsidP="00A37098">
            <w:pPr>
              <w:pStyle w:val="NormalWeb"/>
              <w:spacing w:line="276" w:lineRule="auto"/>
              <w:ind w:right="48" w:firstLine="0"/>
              <w:jc w:val="center"/>
              <w:rPr>
                <w:color w:val="000000" w:themeColor="text1"/>
                <w:sz w:val="40"/>
                <w:szCs w:val="40"/>
              </w:rPr>
            </w:pPr>
          </w:p>
        </w:tc>
        <w:tc>
          <w:tcPr>
            <w:tcW w:w="3699" w:type="dxa"/>
            <w:vMerge w:val="restart"/>
            <w:vAlign w:val="center"/>
          </w:tcPr>
          <w:p w14:paraId="219A220A"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09903AF4" wp14:editId="7D3259B4">
                  <wp:extent cx="2071381" cy="1488558"/>
                  <wp:effectExtent l="0" t="0" r="5080" b="0"/>
                  <wp:docPr id="1581340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Sự đa dạng và các thể cơ bản của chất. Tính chất của chất - Olm"/>
                          <pic:cNvPicPr>
                            <a:picLocks noChangeAspect="1" noChangeArrowheads="1"/>
                          </pic:cNvPicPr>
                        </pic:nvPicPr>
                        <pic:blipFill rotWithShape="1">
                          <a:blip r:embed="rId141" cstate="print">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l="3989" r="2964"/>
                          <a:stretch/>
                        </pic:blipFill>
                        <pic:spPr bwMode="auto">
                          <a:xfrm>
                            <a:off x="0" y="0"/>
                            <a:ext cx="2086990" cy="1499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6A4A8AF7" w14:textId="77777777" w:rsidTr="00A37098">
        <w:tc>
          <w:tcPr>
            <w:tcW w:w="5670" w:type="dxa"/>
            <w:vAlign w:val="center"/>
          </w:tcPr>
          <w:p w14:paraId="19D28FD7"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Các phân tử trong thể khí tự do di chuyển và không bị ràng buộc bởi lực tương tác giữa chúng.</w:t>
            </w:r>
          </w:p>
        </w:tc>
        <w:tc>
          <w:tcPr>
            <w:tcW w:w="621" w:type="dxa"/>
            <w:vAlign w:val="center"/>
          </w:tcPr>
          <w:p w14:paraId="3DE4F5CF" w14:textId="57472005"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13B6E3B6"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168F84AE" w14:textId="77777777" w:rsidTr="00A37098">
        <w:tc>
          <w:tcPr>
            <w:tcW w:w="5670" w:type="dxa"/>
            <w:vAlign w:val="center"/>
          </w:tcPr>
          <w:p w14:paraId="48C21B5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Vật ở thể lỏng không có thể tích riêng, nhưng có hình dạng riêng</w:t>
            </w:r>
          </w:p>
        </w:tc>
        <w:tc>
          <w:tcPr>
            <w:tcW w:w="621" w:type="dxa"/>
            <w:vAlign w:val="center"/>
          </w:tcPr>
          <w:p w14:paraId="59A0C5BB" w14:textId="5EA43682"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07CE75F2"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226FCCDB" w14:textId="77777777" w:rsidTr="00A37098">
        <w:tc>
          <w:tcPr>
            <w:tcW w:w="5670" w:type="dxa"/>
            <w:vAlign w:val="center"/>
          </w:tcPr>
          <w:p w14:paraId="1AE1D0C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Vật ở thể rắn có thể tích và hình dạng riêng, rất khó nén.</w:t>
            </w:r>
          </w:p>
        </w:tc>
        <w:tc>
          <w:tcPr>
            <w:tcW w:w="621" w:type="dxa"/>
            <w:vAlign w:val="center"/>
          </w:tcPr>
          <w:p w14:paraId="6413BD75" w14:textId="5CCBF922" w:rsidR="00961501" w:rsidRPr="00CA268D" w:rsidRDefault="00961501" w:rsidP="00A37098">
            <w:pPr>
              <w:pStyle w:val="NormalWeb"/>
              <w:spacing w:line="276" w:lineRule="auto"/>
              <w:ind w:right="48" w:firstLine="0"/>
              <w:jc w:val="center"/>
              <w:rPr>
                <w:color w:val="000000" w:themeColor="text1"/>
                <w:sz w:val="26"/>
                <w:szCs w:val="26"/>
              </w:rPr>
            </w:pPr>
          </w:p>
        </w:tc>
        <w:tc>
          <w:tcPr>
            <w:tcW w:w="3699" w:type="dxa"/>
            <w:vMerge/>
          </w:tcPr>
          <w:p w14:paraId="645816CE"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3612B63D"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Tiến hành đo nhiệt dung riêng của nước với các dụng cụ sau: Biến thế nguồn (1), bộ đo công suất nguồn nhiệt (2), Nhiệt kế điện tử hoặc cảm biến nhiệt độ (3), Nhiệt lượng kế (4), cân điện tử (5), các dây nối…</w:t>
      </w:r>
    </w:p>
    <w:p w14:paraId="06E62359" w14:textId="77777777" w:rsidR="00961501" w:rsidRPr="00CA268D" w:rsidRDefault="00961501" w:rsidP="00961501">
      <w:pPr>
        <w:spacing w:line="276" w:lineRule="auto"/>
        <w:jc w:val="center"/>
        <w:rPr>
          <w:color w:val="000000"/>
          <w:sz w:val="26"/>
          <w:szCs w:val="26"/>
        </w:rPr>
      </w:pPr>
      <w:r w:rsidRPr="00CA268D">
        <w:rPr>
          <w:noProof/>
        </w:rPr>
        <w:drawing>
          <wp:inline distT="0" distB="0" distL="0" distR="0" wp14:anchorId="0FA84EE1" wp14:editId="46E6B66D">
            <wp:extent cx="2565400" cy="1543050"/>
            <wp:effectExtent l="0" t="0" r="6350" b="0"/>
            <wp:docPr id="85801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10;&#10;Description automatically generated"/>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810"/>
      </w:tblGrid>
      <w:tr w:rsidR="00961501" w:rsidRPr="00CA268D" w14:paraId="15C27B79" w14:textId="77777777" w:rsidTr="00422FE8">
        <w:tc>
          <w:tcPr>
            <w:tcW w:w="9090" w:type="dxa"/>
            <w:vAlign w:val="center"/>
          </w:tcPr>
          <w:p w14:paraId="45E6B0F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Độ lớn của nhiệt lượng cần cung cấp cho nước để làm tăng nhiệt độ của nó phụ thuộc vào khối lượng của nước, tính chất của nước, nhiệt dung riêng của nước.</w:t>
            </w:r>
          </w:p>
        </w:tc>
        <w:tc>
          <w:tcPr>
            <w:tcW w:w="810" w:type="dxa"/>
            <w:vAlign w:val="center"/>
          </w:tcPr>
          <w:p w14:paraId="3E211229" w14:textId="18217A60" w:rsidR="00961501" w:rsidRPr="00CA268D" w:rsidRDefault="00961501" w:rsidP="00A37098">
            <w:pPr>
              <w:pStyle w:val="NormalWeb"/>
              <w:spacing w:line="276" w:lineRule="auto"/>
              <w:ind w:right="48" w:firstLine="0"/>
              <w:jc w:val="center"/>
              <w:rPr>
                <w:color w:val="000000" w:themeColor="text1"/>
                <w:sz w:val="40"/>
                <w:szCs w:val="40"/>
              </w:rPr>
            </w:pPr>
          </w:p>
        </w:tc>
      </w:tr>
      <w:tr w:rsidR="00961501" w:rsidRPr="00CA268D" w14:paraId="78FD5361" w14:textId="77777777" w:rsidTr="00422FE8">
        <w:tc>
          <w:tcPr>
            <w:tcW w:w="9090" w:type="dxa"/>
            <w:vAlign w:val="center"/>
          </w:tcPr>
          <w:p w14:paraId="61079CD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Để xác định nhiệt dung riêng của nước cần đo đại lượng nhiệt lượng cần truyền cho nước, khối lượng nước và độ tăng n</w:t>
            </w:r>
            <w:r w:rsidRPr="00CA268D">
              <w:t xml:space="preserve"> </w:t>
            </w:r>
            <w:r w:rsidRPr="00CA268D">
              <w:rPr>
                <w:rStyle w:val="YoungMixChar"/>
                <w:sz w:val="26"/>
                <w:szCs w:val="26"/>
              </w:rPr>
              <w:t xml:space="preserve"> hiệt độ của nước.</w:t>
            </w:r>
          </w:p>
        </w:tc>
        <w:tc>
          <w:tcPr>
            <w:tcW w:w="810" w:type="dxa"/>
            <w:vAlign w:val="center"/>
          </w:tcPr>
          <w:p w14:paraId="7C197DD5" w14:textId="5760735D"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09879108" w14:textId="77777777" w:rsidTr="00422FE8">
        <w:tc>
          <w:tcPr>
            <w:tcW w:w="9090" w:type="dxa"/>
            <w:vAlign w:val="center"/>
          </w:tcPr>
          <w:p w14:paraId="2974ABF2"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Nhiệt lượng mà nước trong bình nhiệt lượng kế thu được đến từ nguồn nhiệt bên ngoài, thường là từ quá trình nhiệt đổi hoặc từ một nguồn nhiệt khác như lửa, máy nhiệt, hoặc các nguồn nhiệt khác</w:t>
            </w:r>
          </w:p>
        </w:tc>
        <w:tc>
          <w:tcPr>
            <w:tcW w:w="810" w:type="dxa"/>
            <w:vAlign w:val="center"/>
          </w:tcPr>
          <w:p w14:paraId="7BF5388E" w14:textId="2A36A35C"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6E790D6E" w14:textId="77777777" w:rsidTr="00422FE8">
        <w:tc>
          <w:tcPr>
            <w:tcW w:w="9090" w:type="dxa"/>
            <w:vAlign w:val="center"/>
          </w:tcPr>
          <w:p w14:paraId="30D393AF" w14:textId="77777777" w:rsidR="00961501" w:rsidRPr="00CA268D" w:rsidRDefault="00961501" w:rsidP="00A37098">
            <w:pPr>
              <w:tabs>
                <w:tab w:val="left" w:pos="283"/>
              </w:tabs>
              <w:spacing w:line="276" w:lineRule="auto"/>
              <w:ind w:firstLine="343"/>
              <w:jc w:val="both"/>
              <w:rPr>
                <w:rStyle w:val="YoungMixChar"/>
                <w:color w:val="auto"/>
                <w:sz w:val="26"/>
                <w:szCs w:val="26"/>
              </w:rPr>
            </w:pPr>
            <w:r w:rsidRPr="00CA268D">
              <w:rPr>
                <w:rStyle w:val="YoungMixChar"/>
                <w:b/>
                <w:sz w:val="26"/>
                <w:szCs w:val="26"/>
              </w:rPr>
              <w:t xml:space="preserve">d) </w:t>
            </w:r>
            <w:r w:rsidRPr="00CA268D">
              <w:rPr>
                <w:rStyle w:val="YoungMixChar"/>
                <w:color w:val="auto"/>
                <w:sz w:val="26"/>
                <w:szCs w:val="26"/>
              </w:rPr>
              <w:t xml:space="preserve">Các bước để đo nhiệt lượng mà nước thu được trong bình nhiệt lượng kế: </w:t>
            </w:r>
          </w:p>
          <w:p w14:paraId="3FD567C2" w14:textId="77777777" w:rsidR="00961501" w:rsidRPr="00CA268D" w:rsidRDefault="00961501" w:rsidP="00A37098">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lượng nước.</w:t>
            </w:r>
          </w:p>
          <w:p w14:paraId="78FA4661" w14:textId="77777777" w:rsidR="00961501" w:rsidRPr="00CA268D" w:rsidRDefault="00961501" w:rsidP="00A37098">
            <w:pPr>
              <w:tabs>
                <w:tab w:val="left" w:pos="283"/>
              </w:tabs>
              <w:spacing w:line="276" w:lineRule="auto"/>
              <w:jc w:val="both"/>
              <w:rPr>
                <w:rStyle w:val="YoungMixChar"/>
                <w:color w:val="auto"/>
                <w:sz w:val="26"/>
                <w:szCs w:val="26"/>
              </w:rPr>
            </w:pPr>
            <w:r w:rsidRPr="00CA268D">
              <w:rPr>
                <w:rStyle w:val="YoungMixChar"/>
                <w:color w:val="auto"/>
                <w:sz w:val="26"/>
                <w:szCs w:val="26"/>
              </w:rPr>
              <w:t xml:space="preserve">        - Đo nhiệt độ ban đầu của nước.</w:t>
            </w:r>
          </w:p>
          <w:p w14:paraId="346AED54" w14:textId="77777777" w:rsidR="00961501" w:rsidRPr="00CA268D" w:rsidRDefault="00961501" w:rsidP="00A37098">
            <w:pPr>
              <w:tabs>
                <w:tab w:val="left" w:pos="283"/>
              </w:tabs>
              <w:spacing w:line="276" w:lineRule="auto"/>
              <w:jc w:val="both"/>
              <w:rPr>
                <w:color w:val="auto"/>
                <w:sz w:val="26"/>
                <w:szCs w:val="26"/>
              </w:rPr>
            </w:pPr>
            <w:r w:rsidRPr="00CA268D">
              <w:rPr>
                <w:rStyle w:val="YoungMixChar"/>
                <w:color w:val="auto"/>
                <w:sz w:val="26"/>
                <w:szCs w:val="26"/>
              </w:rPr>
              <w:t xml:space="preserve">        - Tính toán nhiệt lượng bằng công thức: </w:t>
            </w:r>
            <w:r w:rsidRPr="00CA268D">
              <w:rPr>
                <w:color w:val="auto"/>
                <w:position w:val="-10"/>
                <w:sz w:val="26"/>
                <w:szCs w:val="26"/>
              </w:rPr>
              <w:object w:dxaOrig="1160" w:dyaOrig="320" w14:anchorId="4B227E52">
                <v:shape id="_x0000_i1079" type="#_x0000_t75" alt="" style="width:58.65pt;height:13.35pt" o:ole="">
                  <v:imagedata r:id="rId145" o:title=""/>
                </v:shape>
                <o:OLEObject Type="Embed" ProgID="Equation.DSMT4" ShapeID="_x0000_i1079" DrawAspect="Content" ObjectID="_1789927842" r:id="rId146"/>
              </w:object>
            </w:r>
          </w:p>
          <w:p w14:paraId="051F6D2F" w14:textId="77777777" w:rsidR="00961501" w:rsidRPr="00CA268D" w:rsidRDefault="00961501" w:rsidP="00A37098">
            <w:pPr>
              <w:tabs>
                <w:tab w:val="left" w:pos="283"/>
              </w:tabs>
              <w:spacing w:line="276" w:lineRule="auto"/>
              <w:jc w:val="both"/>
              <w:rPr>
                <w:color w:val="auto"/>
                <w:sz w:val="26"/>
                <w:szCs w:val="26"/>
              </w:rPr>
            </w:pPr>
            <w:r w:rsidRPr="00CA268D">
              <w:rPr>
                <w:color w:val="auto"/>
                <w:sz w:val="26"/>
                <w:szCs w:val="26"/>
              </w:rPr>
              <w:t xml:space="preserve">        - Đánh giá kết quả.</w:t>
            </w:r>
          </w:p>
        </w:tc>
        <w:tc>
          <w:tcPr>
            <w:tcW w:w="810" w:type="dxa"/>
            <w:vAlign w:val="center"/>
          </w:tcPr>
          <w:p w14:paraId="21AC6A5C" w14:textId="0D25BB78" w:rsidR="00961501" w:rsidRPr="00CA268D" w:rsidRDefault="00961501" w:rsidP="00A37098">
            <w:pPr>
              <w:pStyle w:val="NormalWeb"/>
              <w:spacing w:line="276" w:lineRule="auto"/>
              <w:ind w:right="48" w:firstLine="0"/>
              <w:jc w:val="center"/>
              <w:rPr>
                <w:color w:val="000000" w:themeColor="text1"/>
                <w:sz w:val="26"/>
                <w:szCs w:val="26"/>
              </w:rPr>
            </w:pPr>
          </w:p>
        </w:tc>
      </w:tr>
    </w:tbl>
    <w:p w14:paraId="35053623" w14:textId="77777777" w:rsidR="00961501" w:rsidRPr="00CA268D" w:rsidRDefault="00961501" w:rsidP="00961501">
      <w:pPr>
        <w:spacing w:line="276" w:lineRule="auto"/>
        <w:jc w:val="both"/>
        <w:rPr>
          <w:rStyle w:val="YoungMixChar"/>
          <w:sz w:val="26"/>
          <w:szCs w:val="26"/>
        </w:rPr>
      </w:pPr>
      <w:r w:rsidRPr="00CA268D">
        <w:rPr>
          <w:b/>
          <w:color w:val="000000"/>
          <w:sz w:val="26"/>
          <w:szCs w:val="26"/>
        </w:rPr>
        <w:t xml:space="preserve">Câu 3. </w:t>
      </w:r>
      <w:r w:rsidRPr="00CA268D">
        <w:rPr>
          <w:color w:val="000000"/>
          <w:sz w:val="26"/>
          <w:szCs w:val="26"/>
        </w:rPr>
        <w:t>Khi nói về nhiệt độ, thang nhiệt độ, nhiệt kế.</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621"/>
        <w:gridCol w:w="2439"/>
      </w:tblGrid>
      <w:tr w:rsidR="00961501" w:rsidRPr="00CA268D" w14:paraId="02638BCA" w14:textId="77777777" w:rsidTr="00422FE8">
        <w:tc>
          <w:tcPr>
            <w:tcW w:w="6840" w:type="dxa"/>
            <w:vAlign w:val="center"/>
          </w:tcPr>
          <w:p w14:paraId="23FABC40"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color w:val="000000"/>
                <w:sz w:val="26"/>
                <w:szCs w:val="26"/>
                <w:shd w:val="clear" w:color="auto" w:fill="FFFFFF"/>
              </w:rPr>
              <w:t>Cơ sở chế tạo các loại dụng cụ đo nhiệt độ là sự nở vì nhiệt của chất rắn.</w:t>
            </w:r>
          </w:p>
        </w:tc>
        <w:tc>
          <w:tcPr>
            <w:tcW w:w="621" w:type="dxa"/>
            <w:vAlign w:val="center"/>
          </w:tcPr>
          <w:p w14:paraId="6514AD6D" w14:textId="7B95A329" w:rsidR="00961501" w:rsidRPr="00CA268D" w:rsidRDefault="00961501" w:rsidP="00A37098">
            <w:pPr>
              <w:pStyle w:val="NormalWeb"/>
              <w:spacing w:line="276" w:lineRule="auto"/>
              <w:ind w:right="48" w:firstLine="0"/>
              <w:jc w:val="center"/>
              <w:rPr>
                <w:color w:val="000000" w:themeColor="text1"/>
                <w:sz w:val="40"/>
                <w:szCs w:val="40"/>
              </w:rPr>
            </w:pPr>
          </w:p>
        </w:tc>
        <w:tc>
          <w:tcPr>
            <w:tcW w:w="2439" w:type="dxa"/>
            <w:vMerge w:val="restart"/>
            <w:vAlign w:val="center"/>
          </w:tcPr>
          <w:p w14:paraId="654E280E"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1BF13F47" wp14:editId="34BD0BAA">
                  <wp:extent cx="1371295" cy="1283730"/>
                  <wp:effectExtent l="0" t="0" r="635" b="0"/>
                  <wp:docPr id="19156145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Các loại đơn vị đo nhiệt độ – Tạp Chí Điện Công Nghiệp"/>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93219" cy="1304254"/>
                          </a:xfrm>
                          <a:prstGeom prst="rect">
                            <a:avLst/>
                          </a:prstGeom>
                          <a:noFill/>
                          <a:ln>
                            <a:noFill/>
                          </a:ln>
                        </pic:spPr>
                      </pic:pic>
                    </a:graphicData>
                  </a:graphic>
                </wp:inline>
              </w:drawing>
            </w:r>
          </w:p>
        </w:tc>
      </w:tr>
      <w:tr w:rsidR="00961501" w:rsidRPr="00CA268D" w14:paraId="7CF0C781" w14:textId="77777777" w:rsidTr="00422FE8">
        <w:tc>
          <w:tcPr>
            <w:tcW w:w="6840" w:type="dxa"/>
            <w:vAlign w:val="center"/>
          </w:tcPr>
          <w:p w14:paraId="3FF66AA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lastRenderedPageBreak/>
              <w:t xml:space="preserve">b) </w:t>
            </w:r>
            <w:r w:rsidRPr="00CA268D">
              <w:rPr>
                <w:rStyle w:val="YoungMixChar"/>
                <w:sz w:val="26"/>
                <w:szCs w:val="26"/>
              </w:rPr>
              <w:t>Nhiệt độ cho biết trạng thái cân bằng nhiệt của các vật tiếp xúc nhau và chiều truyền nhiệt năng.</w:t>
            </w:r>
          </w:p>
        </w:tc>
        <w:tc>
          <w:tcPr>
            <w:tcW w:w="621" w:type="dxa"/>
            <w:vAlign w:val="center"/>
          </w:tcPr>
          <w:p w14:paraId="6B671B5B" w14:textId="36A1616B"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6D915ED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B92FA5B" w14:textId="77777777" w:rsidTr="00422FE8">
        <w:tc>
          <w:tcPr>
            <w:tcW w:w="6840" w:type="dxa"/>
            <w:vAlign w:val="center"/>
          </w:tcPr>
          <w:p w14:paraId="3C2298D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Trong phòng thí nghiệm có thể nhận biết một phản ứng thu nhiệt hoặc toả nhiệt bằng cách đo nhiệt độ của phản ứng bằng một nhiệt kế.</w:t>
            </w:r>
          </w:p>
        </w:tc>
        <w:tc>
          <w:tcPr>
            <w:tcW w:w="621" w:type="dxa"/>
            <w:vAlign w:val="center"/>
          </w:tcPr>
          <w:p w14:paraId="164F8A57" w14:textId="682313B8"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047AF198"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0EE0757D" w14:textId="77777777" w:rsidTr="00422FE8">
        <w:tc>
          <w:tcPr>
            <w:tcW w:w="6840" w:type="dxa"/>
            <w:vAlign w:val="center"/>
          </w:tcPr>
          <w:p w14:paraId="509B605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 xml:space="preserve">Theo bản tin thời tiết phát lúc 19h50 ngày 27/02/2022 thì nhiệt độ trung bình ngày - đêm trong ngày 28/02/2022 tại Hà Nội là </w:t>
            </w:r>
            <w:r w:rsidRPr="00CA268D">
              <w:rPr>
                <w:position w:val="-10"/>
                <w:sz w:val="26"/>
                <w:szCs w:val="26"/>
              </w:rPr>
              <w:object w:dxaOrig="1320" w:dyaOrig="360" w14:anchorId="0554DE3E">
                <v:shape id="_x0000_i1080" type="#_x0000_t75" alt="" style="width:1in;height:21.35pt" o:ole="">
                  <v:imagedata r:id="rId148" o:title=""/>
                </v:shape>
                <o:OLEObject Type="Embed" ProgID="Equation.DSMT4" ShapeID="_x0000_i1080" DrawAspect="Content" ObjectID="_1789927843" r:id="rId149"/>
              </w:object>
            </w:r>
            <w:r w:rsidRPr="00CA268D">
              <w:rPr>
                <w:rStyle w:val="YoungMixChar"/>
                <w:sz w:val="26"/>
                <w:szCs w:val="26"/>
              </w:rPr>
              <w:t xml:space="preserve">. Sự chênh lệch nhiệt độ này trong thang đo Kelvin là </w:t>
            </w:r>
            <w:r w:rsidRPr="00CA268D">
              <w:rPr>
                <w:position w:val="-10"/>
                <w:sz w:val="26"/>
                <w:szCs w:val="26"/>
              </w:rPr>
              <w:object w:dxaOrig="540" w:dyaOrig="360" w14:anchorId="23DEAAD2">
                <v:shape id="_x0000_i1081" type="#_x0000_t75" alt="" style="width:28.65pt;height:21.35pt" o:ole="">
                  <v:imagedata r:id="rId150" o:title=""/>
                </v:shape>
                <o:OLEObject Type="Embed" ProgID="Equation.DSMT4" ShapeID="_x0000_i1081" DrawAspect="Content" ObjectID="_1789927844" r:id="rId151"/>
              </w:object>
            </w:r>
          </w:p>
        </w:tc>
        <w:tc>
          <w:tcPr>
            <w:tcW w:w="621" w:type="dxa"/>
            <w:vAlign w:val="center"/>
          </w:tcPr>
          <w:p w14:paraId="73CC6117" w14:textId="24B86F7C" w:rsidR="00961501" w:rsidRPr="00CA268D" w:rsidRDefault="00961501" w:rsidP="00A37098">
            <w:pPr>
              <w:pStyle w:val="NormalWeb"/>
              <w:spacing w:line="276" w:lineRule="auto"/>
              <w:ind w:right="48" w:firstLine="0"/>
              <w:jc w:val="center"/>
              <w:rPr>
                <w:color w:val="000000" w:themeColor="text1"/>
                <w:sz w:val="26"/>
                <w:szCs w:val="26"/>
              </w:rPr>
            </w:pPr>
          </w:p>
        </w:tc>
        <w:tc>
          <w:tcPr>
            <w:tcW w:w="2439" w:type="dxa"/>
            <w:vMerge/>
          </w:tcPr>
          <w:p w14:paraId="02B5ADFD"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54080731" w14:textId="77777777" w:rsidR="00961501" w:rsidRPr="00CA268D" w:rsidRDefault="00961501" w:rsidP="00961501">
      <w:pPr>
        <w:spacing w:line="276" w:lineRule="auto"/>
        <w:jc w:val="both"/>
        <w:rPr>
          <w:color w:val="auto"/>
          <w:sz w:val="26"/>
          <w:szCs w:val="26"/>
        </w:rPr>
      </w:pPr>
      <w:r w:rsidRPr="00CA268D">
        <w:rPr>
          <w:b/>
          <w:color w:val="000000"/>
          <w:sz w:val="26"/>
          <w:szCs w:val="26"/>
        </w:rPr>
        <w:t xml:space="preserve">Câu 4. </w:t>
      </w:r>
      <w:r w:rsidRPr="00CA268D">
        <w:rPr>
          <w:color w:val="auto"/>
          <w:sz w:val="26"/>
          <w:szCs w:val="26"/>
        </w:rPr>
        <w:t xml:space="preserve">Dùng bếp điện để đun một ấm nhôm khối lượng </w:t>
      </w:r>
      <w:r w:rsidRPr="00CA268D">
        <w:rPr>
          <w:color w:val="000000"/>
          <w:position w:val="-10"/>
          <w:sz w:val="26"/>
          <w:szCs w:val="26"/>
        </w:rPr>
        <w:object w:dxaOrig="580" w:dyaOrig="320" w14:anchorId="304BF9E8">
          <v:shape id="_x0000_i1082" type="#_x0000_t75" alt="" style="width:28.65pt;height:13.35pt" o:ole="">
            <v:imagedata r:id="rId152" o:title=""/>
          </v:shape>
          <o:OLEObject Type="Embed" ProgID="Equation.DSMT4" ShapeID="_x0000_i1082" DrawAspect="Content" ObjectID="_1789927845" r:id="rId153"/>
        </w:object>
      </w:r>
      <w:r w:rsidRPr="00CA268D">
        <w:rPr>
          <w:color w:val="auto"/>
          <w:sz w:val="26"/>
          <w:szCs w:val="26"/>
        </w:rPr>
        <w:t xml:space="preserve"> đựng 1,5 lít nước ở nhiệt độ </w:t>
      </w:r>
      <w:r w:rsidRPr="00CA268D">
        <w:rPr>
          <w:color w:val="000000"/>
          <w:position w:val="-10"/>
          <w:sz w:val="26"/>
          <w:szCs w:val="26"/>
        </w:rPr>
        <w:object w:dxaOrig="639" w:dyaOrig="360" w14:anchorId="6DBEF4EC">
          <v:shape id="_x0000_i1083" type="#_x0000_t75" alt="" style="width:28.35pt;height:21.35pt" o:ole="">
            <v:imagedata r:id="rId154" o:title=""/>
          </v:shape>
          <o:OLEObject Type="Embed" ProgID="Equation.DSMT4" ShapeID="_x0000_i1083" DrawAspect="Content" ObjectID="_1789927846" r:id="rId155"/>
        </w:object>
      </w:r>
      <w:r w:rsidRPr="00CA268D">
        <w:rPr>
          <w:color w:val="auto"/>
          <w:sz w:val="26"/>
          <w:szCs w:val="26"/>
        </w:rPr>
        <w:t xml:space="preserve"> Sau 35 phút đã có </w:t>
      </w:r>
      <w:r w:rsidRPr="00CA268D">
        <w:rPr>
          <w:color w:val="000000"/>
          <w:sz w:val="26"/>
          <w:szCs w:val="26"/>
        </w:rPr>
        <w:t>20%</w:t>
      </w:r>
      <w:r w:rsidRPr="00CA268D">
        <w:rPr>
          <w:color w:val="auto"/>
          <w:sz w:val="26"/>
          <w:szCs w:val="26"/>
        </w:rPr>
        <w:t xml:space="preserve"> lượng nước trong ấm hoá hơi ở nhiệt độ sôi </w:t>
      </w:r>
      <w:r w:rsidRPr="00CA268D">
        <w:rPr>
          <w:color w:val="000000"/>
          <w:position w:val="-10"/>
          <w:sz w:val="26"/>
          <w:szCs w:val="26"/>
        </w:rPr>
        <w:object w:dxaOrig="740" w:dyaOrig="360" w14:anchorId="51C6F20D">
          <v:shape id="_x0000_i1084" type="#_x0000_t75" alt="" style="width:36pt;height:21.35pt" o:ole="">
            <v:imagedata r:id="rId156" o:title=""/>
          </v:shape>
          <o:OLEObject Type="Embed" ProgID="Equation.DSMT4" ShapeID="_x0000_i1084" DrawAspect="Content" ObjectID="_1789927847" r:id="rId157"/>
        </w:object>
      </w:r>
      <w:r w:rsidRPr="00CA268D">
        <w:rPr>
          <w:color w:val="auto"/>
          <w:sz w:val="26"/>
          <w:szCs w:val="26"/>
        </w:rPr>
        <w:t xml:space="preserve"> Biết có 100% nhiệt lượng mà bếp toả ra được dùng vào việc đun ấm nước. Nhiệt dung riêng của nhôm là </w:t>
      </w:r>
      <w:r w:rsidRPr="00CA268D">
        <w:rPr>
          <w:color w:val="000000"/>
          <w:position w:val="-28"/>
          <w:sz w:val="26"/>
          <w:szCs w:val="26"/>
        </w:rPr>
        <w:object w:dxaOrig="1040" w:dyaOrig="660" w14:anchorId="5840C15A">
          <v:shape id="_x0000_i1085" type="#_x0000_t75" alt="" style="width:50pt;height:36.65pt" o:ole="">
            <v:imagedata r:id="rId158" o:title=""/>
          </v:shape>
          <o:OLEObject Type="Embed" ProgID="Equation.DSMT4" ShapeID="_x0000_i1085" DrawAspect="Content" ObjectID="_1789927848" r:id="rId159"/>
        </w:object>
      </w:r>
      <w:r w:rsidRPr="00CA268D">
        <w:rPr>
          <w:color w:val="auto"/>
          <w:sz w:val="26"/>
          <w:szCs w:val="26"/>
        </w:rPr>
        <w:t xml:space="preserve"> của nước là </w:t>
      </w:r>
      <w:r w:rsidRPr="00CA268D">
        <w:rPr>
          <w:color w:val="000000"/>
          <w:position w:val="-28"/>
          <w:sz w:val="26"/>
          <w:szCs w:val="26"/>
        </w:rPr>
        <w:object w:dxaOrig="1180" w:dyaOrig="660" w14:anchorId="4746715C">
          <v:shape id="_x0000_i1086" type="#_x0000_t75" alt="" style="width:64.35pt;height:36.65pt" o:ole="">
            <v:imagedata r:id="rId160" o:title=""/>
          </v:shape>
          <o:OLEObject Type="Embed" ProgID="Equation.DSMT4" ShapeID="_x0000_i1086" DrawAspect="Content" ObjectID="_1789927849" r:id="rId161"/>
        </w:object>
      </w:r>
      <w:r w:rsidRPr="00CA268D">
        <w:rPr>
          <w:color w:val="000000"/>
          <w:sz w:val="26"/>
          <w:szCs w:val="26"/>
        </w:rPr>
        <w:t xml:space="preserve"> </w:t>
      </w:r>
      <w:r w:rsidRPr="00CA268D">
        <w:rPr>
          <w:color w:val="auto"/>
          <w:sz w:val="26"/>
          <w:szCs w:val="26"/>
        </w:rPr>
        <w:t xml:space="preserve">nhiệt hoá hơi riêng của nước ở nhiệt độ sôi </w:t>
      </w:r>
      <w:r w:rsidRPr="00CA268D">
        <w:rPr>
          <w:color w:val="000000"/>
          <w:position w:val="-10"/>
          <w:sz w:val="26"/>
          <w:szCs w:val="26"/>
        </w:rPr>
        <w:object w:dxaOrig="700" w:dyaOrig="360" w14:anchorId="7477C430">
          <v:shape id="_x0000_i1087" type="#_x0000_t75" alt="" style="width:36pt;height:21.35pt" o:ole="">
            <v:imagedata r:id="rId162" o:title=""/>
          </v:shape>
          <o:OLEObject Type="Embed" ProgID="Equation.DSMT4" ShapeID="_x0000_i1087" DrawAspect="Content" ObjectID="_1789927850" r:id="rId163"/>
        </w:object>
      </w:r>
      <w:r w:rsidRPr="00CA268D">
        <w:rPr>
          <w:color w:val="auto"/>
          <w:sz w:val="26"/>
          <w:szCs w:val="26"/>
        </w:rPr>
        <w:t xml:space="preserve"> là </w:t>
      </w:r>
      <w:r w:rsidRPr="00CA268D">
        <w:rPr>
          <w:color w:val="auto"/>
          <w:position w:val="-10"/>
          <w:sz w:val="26"/>
          <w:szCs w:val="26"/>
        </w:rPr>
        <w:object w:dxaOrig="1500" w:dyaOrig="360" w14:anchorId="31AE699D">
          <v:shape id="_x0000_i1088" type="#_x0000_t75" alt="" style="width:1in;height:21.35pt" o:ole="">
            <v:imagedata r:id="rId164" o:title=""/>
          </v:shape>
          <o:OLEObject Type="Embed" ProgID="Equation.DSMT4" ShapeID="_x0000_i1088" DrawAspect="Content" ObjectID="_1789927851" r:id="rId165"/>
        </w:object>
      </w:r>
      <w:r w:rsidRPr="00CA268D">
        <w:rPr>
          <w:color w:val="auto"/>
          <w:sz w:val="26"/>
          <w:szCs w:val="26"/>
        </w:rPr>
        <w:t xml:space="preserve"> Khối lượng riêng của nước là 1 kg/lít.</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621"/>
        <w:gridCol w:w="3159"/>
      </w:tblGrid>
      <w:tr w:rsidR="00961501" w:rsidRPr="00CA268D" w14:paraId="241D4E08" w14:textId="77777777" w:rsidTr="00A37098">
        <w:tc>
          <w:tcPr>
            <w:tcW w:w="6120" w:type="dxa"/>
            <w:vAlign w:val="center"/>
          </w:tcPr>
          <w:p w14:paraId="5308B7EB"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 xml:space="preserve">Nhiệt lượng cần thiết để đun nước từ </w:t>
            </w:r>
            <w:r w:rsidRPr="00CA268D">
              <w:rPr>
                <w:position w:val="-10"/>
                <w:sz w:val="26"/>
                <w:szCs w:val="26"/>
              </w:rPr>
              <w:object w:dxaOrig="600" w:dyaOrig="360" w14:anchorId="0B166F66">
                <v:shape id="_x0000_i1089" type="#_x0000_t75" alt="" style="width:28.65pt;height:21.35pt" o:ole="">
                  <v:imagedata r:id="rId166" o:title=""/>
                </v:shape>
                <o:OLEObject Type="Embed" ProgID="Equation.DSMT4" ShapeID="_x0000_i1089" DrawAspect="Content" ObjectID="_1789927852" r:id="rId167"/>
              </w:object>
            </w:r>
            <w:r w:rsidRPr="00CA268D">
              <w:rPr>
                <w:sz w:val="26"/>
                <w:szCs w:val="26"/>
              </w:rPr>
              <w:t xml:space="preserve"> đến </w:t>
            </w:r>
            <w:r w:rsidRPr="00CA268D">
              <w:rPr>
                <w:position w:val="-10"/>
                <w:sz w:val="26"/>
                <w:szCs w:val="26"/>
              </w:rPr>
              <w:object w:dxaOrig="700" w:dyaOrig="360" w14:anchorId="76BC5AD7">
                <v:shape id="_x0000_i1090" type="#_x0000_t75" alt="" style="width:36pt;height:21.35pt" o:ole="">
                  <v:imagedata r:id="rId168" o:title=""/>
                </v:shape>
                <o:OLEObject Type="Embed" ProgID="Equation.DSMT4" ShapeID="_x0000_i1090" DrawAspect="Content" ObjectID="_1789927853" r:id="rId169"/>
              </w:object>
            </w:r>
            <w:r w:rsidRPr="00CA268D">
              <w:rPr>
                <w:sz w:val="26"/>
                <w:szCs w:val="26"/>
              </w:rPr>
              <w:t xml:space="preserve"> là 504000 J.</w:t>
            </w:r>
          </w:p>
        </w:tc>
        <w:tc>
          <w:tcPr>
            <w:tcW w:w="621" w:type="dxa"/>
            <w:vAlign w:val="center"/>
          </w:tcPr>
          <w:p w14:paraId="10849967" w14:textId="5299A244" w:rsidR="00961501" w:rsidRPr="00CA268D" w:rsidRDefault="00961501" w:rsidP="00A37098">
            <w:pPr>
              <w:pStyle w:val="NormalWeb"/>
              <w:spacing w:line="276" w:lineRule="auto"/>
              <w:ind w:right="48" w:firstLine="0"/>
              <w:jc w:val="center"/>
              <w:rPr>
                <w:color w:val="000000" w:themeColor="text1"/>
                <w:sz w:val="40"/>
                <w:szCs w:val="40"/>
              </w:rPr>
            </w:pPr>
          </w:p>
        </w:tc>
        <w:tc>
          <w:tcPr>
            <w:tcW w:w="3159" w:type="dxa"/>
            <w:vMerge w:val="restart"/>
            <w:vAlign w:val="center"/>
          </w:tcPr>
          <w:p w14:paraId="49FDAE87"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sz w:val="26"/>
                <w:szCs w:val="26"/>
              </w:rPr>
              <w:drawing>
                <wp:inline distT="0" distB="0" distL="0" distR="0" wp14:anchorId="7909DC79" wp14:editId="152193A2">
                  <wp:extent cx="1328334" cy="1173192"/>
                  <wp:effectExtent l="0" t="0" r="5715" b="8255"/>
                  <wp:docPr id="6115868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6838" name="Picture 17" descr="A kettle on a stove&#10;&#10;Description automatically generated"/>
                          <pic:cNvPicPr>
                            <a:picLocks noChangeAspect="1" noChangeArrowheads="1"/>
                          </pic:cNvPicPr>
                        </pic:nvPicPr>
                        <pic:blipFill rotWithShape="1">
                          <a:blip r:embed="rId170" cstate="print">
                            <a:grayscl/>
                            <a:extLst>
                              <a:ext uri="{BEBA8EAE-BF5A-486C-A8C5-ECC9F3942E4B}">
                                <a14:imgProps xmlns:a14="http://schemas.microsoft.com/office/drawing/2010/main">
                                  <a14:imgLayer r:embed="rId17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975" t="7167" r="4403" b="17756"/>
                          <a:stretch/>
                        </pic:blipFill>
                        <pic:spPr bwMode="auto">
                          <a:xfrm>
                            <a:off x="0" y="0"/>
                            <a:ext cx="1334300" cy="1178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7902B4B3" w14:textId="77777777" w:rsidTr="00A37098">
        <w:tc>
          <w:tcPr>
            <w:tcW w:w="6120" w:type="dxa"/>
            <w:vAlign w:val="center"/>
          </w:tcPr>
          <w:p w14:paraId="13474C58"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Lượng nước đã hoá hơi là 0,03 kg.</w:t>
            </w:r>
          </w:p>
        </w:tc>
        <w:tc>
          <w:tcPr>
            <w:tcW w:w="621" w:type="dxa"/>
            <w:vAlign w:val="center"/>
          </w:tcPr>
          <w:p w14:paraId="314891BA" w14:textId="6AF2E9B6"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480B6A88"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1781FF0" w14:textId="77777777" w:rsidTr="00A37098">
        <w:tc>
          <w:tcPr>
            <w:tcW w:w="6120" w:type="dxa"/>
            <w:vAlign w:val="center"/>
          </w:tcPr>
          <w:p w14:paraId="77DB3A4C"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 xml:space="preserve">Nhiệt lượng mà bếp điện cung cấp để đun nước là </w:t>
            </w:r>
            <w:r w:rsidRPr="00CA268D">
              <w:rPr>
                <w:sz w:val="26"/>
                <w:szCs w:val="26"/>
              </w:rPr>
              <w:t>1224240 J.</w:t>
            </w:r>
          </w:p>
        </w:tc>
        <w:tc>
          <w:tcPr>
            <w:tcW w:w="621" w:type="dxa"/>
            <w:vAlign w:val="center"/>
          </w:tcPr>
          <w:p w14:paraId="30587ECE" w14:textId="03FCD140"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4E056EC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335FDF13" w14:textId="77777777" w:rsidTr="00A37098">
        <w:tc>
          <w:tcPr>
            <w:tcW w:w="6120" w:type="dxa"/>
            <w:vAlign w:val="center"/>
          </w:tcPr>
          <w:p w14:paraId="386E0AE3"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Nhiệt lượng trung bình mà bếp điện cung cấp cho ấm nước trong mỗi giây là 675,22 J.</w:t>
            </w:r>
          </w:p>
        </w:tc>
        <w:tc>
          <w:tcPr>
            <w:tcW w:w="621" w:type="dxa"/>
            <w:vAlign w:val="center"/>
          </w:tcPr>
          <w:p w14:paraId="70A471FD" w14:textId="14F4278B" w:rsidR="00961501" w:rsidRPr="00CA268D" w:rsidRDefault="00961501" w:rsidP="00A37098">
            <w:pPr>
              <w:pStyle w:val="NormalWeb"/>
              <w:spacing w:line="276" w:lineRule="auto"/>
              <w:ind w:right="48" w:firstLine="0"/>
              <w:jc w:val="center"/>
              <w:rPr>
                <w:color w:val="000000" w:themeColor="text1"/>
                <w:sz w:val="26"/>
                <w:szCs w:val="26"/>
              </w:rPr>
            </w:pPr>
          </w:p>
        </w:tc>
        <w:tc>
          <w:tcPr>
            <w:tcW w:w="3159" w:type="dxa"/>
            <w:vMerge/>
          </w:tcPr>
          <w:p w14:paraId="6FB5FAB5"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43490AA9" w14:textId="7EA75B3B" w:rsidR="00961501" w:rsidRPr="00CA268D" w:rsidRDefault="00961501" w:rsidP="00961501">
      <w:pPr>
        <w:spacing w:line="276" w:lineRule="auto"/>
        <w:jc w:val="both"/>
        <w:rPr>
          <w:color w:val="auto"/>
          <w:sz w:val="26"/>
          <w:szCs w:val="26"/>
        </w:rPr>
      </w:pPr>
    </w:p>
    <w:p w14:paraId="7948FAFA" w14:textId="77777777" w:rsidR="00CA7FC5" w:rsidRPr="00CA268D" w:rsidRDefault="00CA7FC5" w:rsidP="00CA7FC5">
      <w:pPr>
        <w:spacing w:line="276" w:lineRule="auto"/>
        <w:jc w:val="both"/>
        <w:rPr>
          <w:b/>
          <w:bCs/>
          <w:color w:val="C00000"/>
          <w:sz w:val="26"/>
          <w:szCs w:val="26"/>
        </w:rPr>
      </w:pPr>
      <w:bookmarkStart w:id="4" w:name="_Hlk166323744"/>
      <w:bookmarkStart w:id="5" w:name="_Hlk166417204"/>
      <w:r w:rsidRPr="00CA268D">
        <w:rPr>
          <w:b/>
          <w:bCs/>
          <w:color w:val="C00000"/>
          <w:sz w:val="26"/>
          <w:szCs w:val="26"/>
        </w:rPr>
        <w:t>3. Câu trắc nghiệm trả lời ngắn ( 1,5 điểm )</w:t>
      </w:r>
      <w:bookmarkEnd w:id="4"/>
    </w:p>
    <w:bookmarkEnd w:id="5"/>
    <w:p w14:paraId="476B4528" w14:textId="77777777" w:rsidR="00CA7FC5" w:rsidRPr="00CA268D" w:rsidRDefault="00CA7FC5" w:rsidP="00961501">
      <w:pPr>
        <w:spacing w:line="276" w:lineRule="auto"/>
        <w:jc w:val="both"/>
        <w:rPr>
          <w:color w:val="auto"/>
          <w:sz w:val="26"/>
          <w:szCs w:val="26"/>
        </w:rPr>
      </w:pPr>
    </w:p>
    <w:p w14:paraId="642AD454"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p>
    <w:p w14:paraId="5A2079AC"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Mỗi câu trả lời đúng thí sinh được 0,25 điểm</w:t>
      </w:r>
    </w:p>
    <w:p w14:paraId="2AE8AF8D" w14:textId="77777777" w:rsidR="00961501" w:rsidRPr="00CA268D" w:rsidRDefault="00961501" w:rsidP="00961501">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1. </w:t>
      </w:r>
      <w:r w:rsidRPr="00CA268D">
        <w:rPr>
          <w:color w:val="auto"/>
          <w:sz w:val="26"/>
          <w:szCs w:val="26"/>
        </w:rPr>
        <w:t xml:space="preserve">Chuyển đổi nhiệt độ không khí trong phòng là </w:t>
      </w:r>
      <w:r w:rsidRPr="00CA268D">
        <w:rPr>
          <w:color w:val="auto"/>
          <w:position w:val="-10"/>
          <w:sz w:val="26"/>
          <w:szCs w:val="26"/>
        </w:rPr>
        <w:object w:dxaOrig="600" w:dyaOrig="360" w14:anchorId="32F5F28D">
          <v:shape id="_x0000_i1091" type="#_x0000_t75" alt="" style="width:28.65pt;height:21.35pt" o:ole="">
            <v:imagedata r:id="rId172" o:title=""/>
          </v:shape>
          <o:OLEObject Type="Embed" ProgID="Equation.DSMT4" ShapeID="_x0000_i1091" DrawAspect="Content" ObjectID="_1789927854" r:id="rId173"/>
        </w:object>
      </w:r>
      <w:r w:rsidRPr="00CA268D">
        <w:rPr>
          <w:color w:val="auto"/>
          <w:sz w:val="26"/>
          <w:szCs w:val="26"/>
        </w:rPr>
        <w:t xml:space="preserve"> sang nhiệt độ Kelvin?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4"/>
        <w:gridCol w:w="3100"/>
      </w:tblGrid>
      <w:tr w:rsidR="00961501" w:rsidRPr="00CA268D" w14:paraId="5B1FA530" w14:textId="77777777" w:rsidTr="00A37098">
        <w:tc>
          <w:tcPr>
            <w:tcW w:w="6840" w:type="dxa"/>
            <w:vAlign w:val="center"/>
          </w:tcPr>
          <w:p w14:paraId="3BA37590" w14:textId="77777777" w:rsidR="00961501" w:rsidRPr="00CA268D" w:rsidRDefault="00961501" w:rsidP="00A37098">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2. </w:t>
            </w:r>
            <w:r w:rsidRPr="00CA268D">
              <w:rPr>
                <w:rStyle w:val="Bodytext2Tahoma"/>
                <w:rFonts w:ascii="Times New Roman" w:hAnsi="Times New Roman" w:cs="Times New Roman"/>
                <w:i w:val="0"/>
                <w:color w:val="auto"/>
                <w:sz w:val="26"/>
                <w:szCs w:val="26"/>
              </w:rPr>
              <w:t>Người ta cung cấp một nhiệt lượng 2</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J cho chất khí đựng trong một xilanh đặt nằm ngang. Khí nở ra đẩy pittông đi một đoạn 4 cm. Biết lực ma sát giữa pittông và xilanh có độ lớn 10</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N. Tính độ biến thiên nội năng của khí</w:t>
            </w:r>
            <w:r w:rsidRPr="00CA268D">
              <w:rPr>
                <w:rStyle w:val="Bodytext2Tahoma"/>
                <w:rFonts w:ascii="Times New Roman" w:hAnsi="Times New Roman" w:cs="Times New Roman"/>
                <w:i w:val="0"/>
                <w:color w:val="auto"/>
                <w:sz w:val="26"/>
                <w:szCs w:val="26"/>
                <w:lang w:val="en-US"/>
              </w:rPr>
              <w:t>?</w:t>
            </w:r>
          </w:p>
        </w:tc>
        <w:tc>
          <w:tcPr>
            <w:tcW w:w="3111" w:type="dxa"/>
            <w:vAlign w:val="center"/>
          </w:tcPr>
          <w:p w14:paraId="08E1D7C7"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sz w:val="26"/>
                <w:szCs w:val="26"/>
              </w:rPr>
              <w:drawing>
                <wp:inline distT="0" distB="0" distL="0" distR="0" wp14:anchorId="007324E3" wp14:editId="0CBEDF3B">
                  <wp:extent cx="1471128" cy="817881"/>
                  <wp:effectExtent l="0" t="0" r="0" b="1270"/>
                  <wp:docPr id="1256940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0361" cy="823014"/>
                          </a:xfrm>
                          <a:prstGeom prst="rect">
                            <a:avLst/>
                          </a:prstGeom>
                          <a:noFill/>
                        </pic:spPr>
                      </pic:pic>
                    </a:graphicData>
                  </a:graphic>
                </wp:inline>
              </w:drawing>
            </w:r>
          </w:p>
        </w:tc>
      </w:tr>
      <w:tr w:rsidR="00961501" w:rsidRPr="00CA268D" w14:paraId="545AC369" w14:textId="77777777" w:rsidTr="00A37098">
        <w:tc>
          <w:tcPr>
            <w:tcW w:w="6840" w:type="dxa"/>
            <w:vAlign w:val="center"/>
          </w:tcPr>
          <w:p w14:paraId="68110F9B" w14:textId="264AFF6D" w:rsidR="00961501" w:rsidRPr="00CA268D" w:rsidRDefault="00961501" w:rsidP="00A37098">
            <w:pPr>
              <w:spacing w:line="276" w:lineRule="auto"/>
              <w:jc w:val="both"/>
              <w:rPr>
                <w:rFonts w:eastAsia="Calibri"/>
                <w:i/>
                <w:iCs/>
                <w:color w:val="auto"/>
                <w:sz w:val="26"/>
                <w:szCs w:val="26"/>
                <w:lang w:val="pt-BR"/>
                <w14:ligatures w14:val="standardContextual"/>
              </w:rPr>
            </w:pPr>
            <w:r w:rsidRPr="00CA268D">
              <w:rPr>
                <w:b/>
                <w:color w:val="auto"/>
                <w:sz w:val="26"/>
                <w:szCs w:val="26"/>
              </w:rPr>
              <w:t xml:space="preserve">Câu 3. </w:t>
            </w:r>
            <w:r w:rsidRPr="00CA268D">
              <w:rPr>
                <w:rStyle w:val="Bodytext2Tahoma"/>
                <w:rFonts w:ascii="Times New Roman" w:hAnsi="Times New Roman" w:cs="Times New Roman"/>
                <w:i w:val="0"/>
                <w:color w:val="auto"/>
                <w:sz w:val="26"/>
                <w:szCs w:val="26"/>
              </w:rPr>
              <w:t>Một bình nhôm khối lượng 0,5kg ở nhiệt độ 20°</w:t>
            </w:r>
            <w:r w:rsidR="009344E7" w:rsidRPr="00CA268D">
              <w:rPr>
                <w:rStyle w:val="Bodytext2Tahoma"/>
                <w:rFonts w:ascii="Times New Roman" w:hAnsi="Times New Roman" w:cs="Times New Roman"/>
                <w:b/>
                <w:i w:val="0"/>
                <w:color w:val="auto"/>
                <w:sz w:val="26"/>
                <w:szCs w:val="26"/>
              </w:rPr>
              <w:t xml:space="preserve">C. </w:t>
            </w:r>
            <w:r w:rsidRPr="00CA268D">
              <w:rPr>
                <w:rStyle w:val="Bodytext2Tahoma"/>
                <w:rFonts w:ascii="Times New Roman" w:hAnsi="Times New Roman" w:cs="Times New Roman"/>
                <w:i w:val="0"/>
                <w:color w:val="auto"/>
                <w:sz w:val="26"/>
                <w:szCs w:val="26"/>
                <w:lang w:val="en-US"/>
              </w:rPr>
              <w:t>N</w:t>
            </w:r>
            <w:r w:rsidRPr="00CA268D">
              <w:rPr>
                <w:rStyle w:val="Bodytext2Tahoma"/>
                <w:rFonts w:ascii="Times New Roman" w:hAnsi="Times New Roman" w:cs="Times New Roman"/>
                <w:i w:val="0"/>
                <w:color w:val="auto"/>
                <w:sz w:val="26"/>
                <w:szCs w:val="26"/>
              </w:rPr>
              <w:t>hiệt lượng cần cung cấp</w:t>
            </w:r>
            <w:r w:rsidRPr="00CA268D">
              <w:rPr>
                <w:rStyle w:val="Bodytext2Tahoma"/>
                <w:rFonts w:ascii="Times New Roman" w:hAnsi="Times New Roman" w:cs="Times New Roman"/>
                <w:i w:val="0"/>
                <w:color w:val="auto"/>
                <w:sz w:val="26"/>
                <w:szCs w:val="26"/>
                <w:lang w:val="en-US"/>
              </w:rPr>
              <w:t xml:space="preserve"> là bao nhiêu (</w:t>
            </w:r>
            <w:r w:rsidRPr="00CA268D">
              <w:rPr>
                <w:rStyle w:val="Bodytext2Tahoma"/>
                <w:rFonts w:ascii="Times New Roman" w:hAnsi="Times New Roman" w:cs="Times New Roman"/>
                <w:i w:val="0"/>
                <w:color w:val="auto"/>
                <w:sz w:val="26"/>
                <w:szCs w:val="26"/>
              </w:rPr>
              <w:t>10</w:t>
            </w:r>
            <w:r w:rsidRPr="00CA268D">
              <w:rPr>
                <w:rStyle w:val="Bodytext2Tahoma"/>
                <w:rFonts w:ascii="Times New Roman" w:hAnsi="Times New Roman" w:cs="Times New Roman"/>
                <w:i w:val="0"/>
                <w:color w:val="auto"/>
                <w:sz w:val="26"/>
                <w:szCs w:val="26"/>
                <w:vertAlign w:val="superscript"/>
              </w:rPr>
              <w:t>4</w:t>
            </w:r>
            <w:r w:rsidRPr="00CA268D">
              <w:rPr>
                <w:rStyle w:val="Bodytext2Tahoma"/>
                <w:rFonts w:ascii="Times New Roman" w:hAnsi="Times New Roman" w:cs="Times New Roman"/>
                <w:i w:val="0"/>
                <w:color w:val="auto"/>
                <w:sz w:val="26"/>
                <w:szCs w:val="26"/>
              </w:rPr>
              <w:t xml:space="preserve"> J </w:t>
            </w:r>
            <w:r w:rsidRPr="00CA268D">
              <w:rPr>
                <w:rStyle w:val="Bodytext2Tahoma"/>
                <w:rFonts w:ascii="Times New Roman" w:hAnsi="Times New Roman" w:cs="Times New Roman"/>
                <w:i w:val="0"/>
                <w:color w:val="auto"/>
                <w:sz w:val="26"/>
                <w:szCs w:val="26"/>
                <w:lang w:val="en-US"/>
              </w:rPr>
              <w:t xml:space="preserve">) </w:t>
            </w:r>
            <w:r w:rsidRPr="00CA268D">
              <w:rPr>
                <w:rStyle w:val="Bodytext2Tahoma"/>
                <w:rFonts w:ascii="Times New Roman" w:hAnsi="Times New Roman" w:cs="Times New Roman"/>
                <w:i w:val="0"/>
                <w:color w:val="auto"/>
                <w:sz w:val="26"/>
                <w:szCs w:val="26"/>
              </w:rPr>
              <w:t>để nó tăng lên 50°</w:t>
            </w:r>
            <w:r w:rsidR="009344E7" w:rsidRPr="00CA268D">
              <w:rPr>
                <w:rStyle w:val="Bodytext2Tahoma"/>
                <w:rFonts w:ascii="Times New Roman" w:hAnsi="Times New Roman" w:cs="Times New Roman"/>
                <w:b/>
                <w:i w:val="0"/>
                <w:color w:val="auto"/>
                <w:sz w:val="26"/>
                <w:szCs w:val="26"/>
              </w:rPr>
              <w:t xml:space="preserve">C. </w:t>
            </w:r>
            <w:r w:rsidRPr="00CA268D">
              <w:rPr>
                <w:rStyle w:val="Bodytext2Tahoma"/>
                <w:rFonts w:ascii="Times New Roman" w:hAnsi="Times New Roman" w:cs="Times New Roman"/>
                <w:i w:val="0"/>
                <w:color w:val="auto"/>
                <w:sz w:val="26"/>
                <w:szCs w:val="26"/>
              </w:rPr>
              <w:t>Biết nhiệt dung</w:t>
            </w:r>
            <w:r w:rsidRPr="00CA268D">
              <w:rPr>
                <w:rStyle w:val="Bodytext2Tahoma"/>
                <w:rFonts w:ascii="Times New Roman" w:hAnsi="Times New Roman" w:cs="Times New Roman"/>
                <w:i w:val="0"/>
                <w:color w:val="auto"/>
                <w:sz w:val="26"/>
                <w:szCs w:val="26"/>
                <w:lang w:val="en-US"/>
              </w:rPr>
              <w:t xml:space="preserve"> riêng</w:t>
            </w:r>
            <w:r w:rsidRPr="00CA268D">
              <w:rPr>
                <w:rStyle w:val="Bodytext2Tahoma"/>
                <w:rFonts w:ascii="Times New Roman" w:hAnsi="Times New Roman" w:cs="Times New Roman"/>
                <w:i w:val="0"/>
                <w:color w:val="auto"/>
                <w:sz w:val="26"/>
                <w:szCs w:val="26"/>
              </w:rPr>
              <w:t xml:space="preserve"> của nhôm là 0,92.10</w:t>
            </w:r>
            <w:r w:rsidRPr="00CA268D">
              <w:rPr>
                <w:rStyle w:val="Bodytext2Tahoma"/>
                <w:rFonts w:ascii="Times New Roman" w:hAnsi="Times New Roman" w:cs="Times New Roman"/>
                <w:i w:val="0"/>
                <w:color w:val="auto"/>
                <w:sz w:val="26"/>
                <w:szCs w:val="26"/>
                <w:vertAlign w:val="superscript"/>
              </w:rPr>
              <w:t>3</w:t>
            </w:r>
            <w:r w:rsidRPr="00CA268D">
              <w:rPr>
                <w:rStyle w:val="Bodytext2Tahoma"/>
                <w:rFonts w:ascii="Times New Roman" w:hAnsi="Times New Roman" w:cs="Times New Roman"/>
                <w:i w:val="0"/>
                <w:color w:val="auto"/>
                <w:sz w:val="26"/>
                <w:szCs w:val="26"/>
              </w:rPr>
              <w:t xml:space="preserve"> J/kg. K.</w:t>
            </w:r>
          </w:p>
        </w:tc>
        <w:tc>
          <w:tcPr>
            <w:tcW w:w="3111" w:type="dxa"/>
            <w:vAlign w:val="center"/>
          </w:tcPr>
          <w:p w14:paraId="7190A019" w14:textId="77777777" w:rsidR="00961501" w:rsidRPr="00CA268D" w:rsidRDefault="00961501" w:rsidP="00A37098">
            <w:pPr>
              <w:spacing w:line="276" w:lineRule="auto"/>
              <w:jc w:val="center"/>
              <w:rPr>
                <w:noProof/>
                <w:sz w:val="26"/>
                <w:szCs w:val="26"/>
                <w:lang w:val="vi-VN"/>
              </w:rPr>
            </w:pPr>
            <w:r w:rsidRPr="00CA268D">
              <w:rPr>
                <w:noProof/>
              </w:rPr>
              <w:drawing>
                <wp:inline distT="0" distB="0" distL="0" distR="0" wp14:anchorId="201E2772" wp14:editId="40B6DC2C">
                  <wp:extent cx="837992" cy="837992"/>
                  <wp:effectExtent l="0" t="0" r="635" b="635"/>
                  <wp:docPr id="1096692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92723"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837992" cy="837992"/>
                          </a:xfrm>
                          <a:prstGeom prst="rect">
                            <a:avLst/>
                          </a:prstGeom>
                          <a:noFill/>
                          <a:ln>
                            <a:noFill/>
                          </a:ln>
                        </pic:spPr>
                      </pic:pic>
                    </a:graphicData>
                  </a:graphic>
                </wp:inline>
              </w:drawing>
            </w:r>
          </w:p>
        </w:tc>
      </w:tr>
      <w:tr w:rsidR="00961501" w:rsidRPr="00CA268D" w14:paraId="12F17E7E" w14:textId="77777777" w:rsidTr="00A37098">
        <w:tc>
          <w:tcPr>
            <w:tcW w:w="6840" w:type="dxa"/>
            <w:vAlign w:val="center"/>
          </w:tcPr>
          <w:p w14:paraId="39077560" w14:textId="77777777" w:rsidR="00961501" w:rsidRPr="00CA268D" w:rsidRDefault="00961501" w:rsidP="00A37098">
            <w:pPr>
              <w:spacing w:line="276" w:lineRule="auto"/>
              <w:jc w:val="both"/>
              <w:rPr>
                <w:color w:val="auto"/>
                <w:sz w:val="26"/>
                <w:szCs w:val="26"/>
              </w:rPr>
            </w:pPr>
            <w:r w:rsidRPr="00CA268D">
              <w:rPr>
                <w:b/>
                <w:color w:val="auto"/>
                <w:sz w:val="26"/>
                <w:szCs w:val="26"/>
              </w:rPr>
              <w:t xml:space="preserve">Câu 4. </w:t>
            </w:r>
            <w:r w:rsidRPr="00CA268D">
              <w:rPr>
                <w:color w:val="auto"/>
                <w:sz w:val="26"/>
                <w:szCs w:val="26"/>
                <w:lang w:val="vi-VN"/>
              </w:rPr>
              <w:t>Lấy 0,01</w:t>
            </w:r>
            <w:r w:rsidRPr="00CA268D">
              <w:rPr>
                <w:color w:val="auto"/>
                <w:sz w:val="26"/>
                <w:szCs w:val="26"/>
              </w:rPr>
              <w:t xml:space="preserve"> </w:t>
            </w:r>
            <w:r w:rsidRPr="00CA268D">
              <w:rPr>
                <w:color w:val="auto"/>
                <w:sz w:val="26"/>
                <w:szCs w:val="26"/>
                <w:lang w:val="vi-VN"/>
              </w:rPr>
              <w:t>kg hơi nước ở 100</w:t>
            </w:r>
            <w:r w:rsidRPr="00CA268D">
              <w:rPr>
                <w:color w:val="auto"/>
                <w:sz w:val="26"/>
                <w:szCs w:val="26"/>
                <w:vertAlign w:val="superscript"/>
                <w:lang w:val="vi-VN"/>
              </w:rPr>
              <w:t>0</w:t>
            </w:r>
            <w:r w:rsidRPr="00CA268D">
              <w:rPr>
                <w:color w:val="auto"/>
                <w:sz w:val="26"/>
                <w:szCs w:val="26"/>
                <w:lang w:val="vi-VN"/>
              </w:rPr>
              <w:t>C cho ngưng tụ trong bình nhiệt lượng kế chứa 0,2</w:t>
            </w:r>
            <w:r w:rsidRPr="00CA268D">
              <w:rPr>
                <w:color w:val="auto"/>
                <w:sz w:val="26"/>
                <w:szCs w:val="26"/>
              </w:rPr>
              <w:t xml:space="preserve"> </w:t>
            </w:r>
            <w:r w:rsidRPr="00CA268D">
              <w:rPr>
                <w:color w:val="auto"/>
                <w:sz w:val="26"/>
                <w:szCs w:val="26"/>
                <w:lang w:val="vi-VN"/>
              </w:rPr>
              <w:t>kg nước ở 9,5</w:t>
            </w:r>
            <w:r w:rsidRPr="00CA268D">
              <w:rPr>
                <w:color w:val="auto"/>
                <w:sz w:val="26"/>
                <w:szCs w:val="26"/>
                <w:vertAlign w:val="superscript"/>
                <w:lang w:val="vi-VN"/>
              </w:rPr>
              <w:t>0</w:t>
            </w:r>
            <w:r w:rsidRPr="00CA268D">
              <w:rPr>
                <w:color w:val="auto"/>
                <w:sz w:val="26"/>
                <w:szCs w:val="26"/>
                <w:lang w:val="vi-VN"/>
              </w:rPr>
              <w:t>C; nhiệt độ cuối cùng là 40</w:t>
            </w:r>
            <w:r w:rsidRPr="00CA268D">
              <w:rPr>
                <w:color w:val="auto"/>
                <w:sz w:val="26"/>
                <w:szCs w:val="26"/>
                <w:vertAlign w:val="superscript"/>
                <w:lang w:val="vi-VN"/>
              </w:rPr>
              <w:t>0</w:t>
            </w:r>
            <w:r w:rsidRPr="00CA268D">
              <w:rPr>
                <w:color w:val="auto"/>
                <w:sz w:val="26"/>
                <w:szCs w:val="26"/>
                <w:lang w:val="vi-VN"/>
              </w:rPr>
              <w:t>C, cho nhiệt dung riêng của nước là c = 4180</w:t>
            </w:r>
            <w:r w:rsidRPr="00CA268D">
              <w:rPr>
                <w:color w:val="auto"/>
                <w:sz w:val="26"/>
                <w:szCs w:val="26"/>
              </w:rPr>
              <w:t xml:space="preserve"> </w:t>
            </w:r>
            <w:r w:rsidRPr="00CA268D">
              <w:rPr>
                <w:color w:val="auto"/>
                <w:sz w:val="26"/>
                <w:szCs w:val="26"/>
                <w:lang w:val="vi-VN"/>
              </w:rPr>
              <w:t xml:space="preserve">J/kg.K. </w:t>
            </w:r>
            <w:r w:rsidRPr="00CA268D">
              <w:rPr>
                <w:color w:val="auto"/>
                <w:sz w:val="26"/>
                <w:szCs w:val="26"/>
              </w:rPr>
              <w:t>N</w:t>
            </w:r>
            <w:r w:rsidRPr="00CA268D">
              <w:rPr>
                <w:color w:val="auto"/>
                <w:sz w:val="26"/>
                <w:szCs w:val="26"/>
                <w:lang w:val="vi-VN"/>
              </w:rPr>
              <w:t xml:space="preserve">hiệt hóa hơi </w:t>
            </w:r>
            <w:r w:rsidRPr="00CA268D">
              <w:rPr>
                <w:color w:val="auto"/>
                <w:sz w:val="26"/>
                <w:szCs w:val="26"/>
              </w:rPr>
              <w:t xml:space="preserve">riêng </w:t>
            </w:r>
            <w:r w:rsidRPr="00CA268D">
              <w:rPr>
                <w:color w:val="auto"/>
                <w:sz w:val="26"/>
                <w:szCs w:val="26"/>
                <w:lang w:val="vi-VN"/>
              </w:rPr>
              <w:t>của nước</w:t>
            </w:r>
            <w:r w:rsidRPr="00CA268D">
              <w:rPr>
                <w:color w:val="auto"/>
                <w:sz w:val="26"/>
                <w:szCs w:val="26"/>
              </w:rPr>
              <w:t xml:space="preserve"> bằng bao nhiêu (10</w:t>
            </w:r>
            <w:r w:rsidRPr="00CA268D">
              <w:rPr>
                <w:color w:val="auto"/>
                <w:sz w:val="26"/>
                <w:szCs w:val="26"/>
                <w:vertAlign w:val="superscript"/>
              </w:rPr>
              <w:t xml:space="preserve">6 </w:t>
            </w:r>
            <w:r w:rsidRPr="00CA268D">
              <w:rPr>
                <w:color w:val="auto"/>
                <w:sz w:val="26"/>
                <w:szCs w:val="26"/>
              </w:rPr>
              <w:t xml:space="preserve"> J/kg)?</w:t>
            </w:r>
          </w:p>
        </w:tc>
        <w:tc>
          <w:tcPr>
            <w:tcW w:w="3111" w:type="dxa"/>
            <w:vAlign w:val="center"/>
          </w:tcPr>
          <w:p w14:paraId="6E2EC2BB" w14:textId="77777777" w:rsidR="00961501" w:rsidRPr="00CA268D" w:rsidRDefault="00961501" w:rsidP="00A37098">
            <w:pPr>
              <w:spacing w:line="276" w:lineRule="auto"/>
              <w:jc w:val="center"/>
              <w:rPr>
                <w:noProof/>
              </w:rPr>
            </w:pPr>
            <w:r w:rsidRPr="00CA268D">
              <w:rPr>
                <w:noProof/>
              </w:rPr>
              <w:drawing>
                <wp:inline distT="0" distB="0" distL="0" distR="0" wp14:anchorId="758133FA" wp14:editId="08F7F2E3">
                  <wp:extent cx="490293" cy="1104181"/>
                  <wp:effectExtent l="0" t="0" r="5080" b="1270"/>
                  <wp:docPr id="1988842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2943" name="Picture 18" descr="A drawing of a cup&#10;&#10;Description automatically generated"/>
                          <pic:cNvPicPr>
                            <a:picLocks noChangeAspect="1" noChangeArrowheads="1"/>
                          </pic:cNvPicPr>
                        </pic:nvPicPr>
                        <pic:blipFill rotWithShape="1">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rcRect l="8272" t="1697" r="41325" b="12991"/>
                          <a:stretch/>
                        </pic:blipFill>
                        <pic:spPr bwMode="auto">
                          <a:xfrm>
                            <a:off x="0" y="0"/>
                            <a:ext cx="496017" cy="1117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479099B7" w14:textId="77777777" w:rsidTr="00A37098">
        <w:tc>
          <w:tcPr>
            <w:tcW w:w="6840" w:type="dxa"/>
            <w:vAlign w:val="center"/>
          </w:tcPr>
          <w:p w14:paraId="558E534E" w14:textId="77777777" w:rsidR="00961501" w:rsidRPr="00CA268D" w:rsidRDefault="00961501" w:rsidP="00A37098">
            <w:pPr>
              <w:spacing w:line="276" w:lineRule="auto"/>
              <w:jc w:val="both"/>
              <w:rPr>
                <w:sz w:val="26"/>
                <w:szCs w:val="26"/>
              </w:rPr>
            </w:pPr>
            <w:r w:rsidRPr="00CA268D">
              <w:rPr>
                <w:b/>
                <w:color w:val="auto"/>
                <w:sz w:val="26"/>
                <w:szCs w:val="26"/>
              </w:rPr>
              <w:lastRenderedPageBreak/>
              <w:t xml:space="preserve">Câu 5. </w:t>
            </w:r>
            <w:r w:rsidRPr="00CA268D">
              <w:rPr>
                <w:color w:val="auto"/>
                <w:sz w:val="26"/>
                <w:szCs w:val="26"/>
              </w:rPr>
              <w:t xml:space="preserve">Một ấm đun nước có công suất </w:t>
            </w:r>
            <w:r w:rsidRPr="00CA268D">
              <w:rPr>
                <w:color w:val="auto"/>
                <w:position w:val="-10"/>
                <w:sz w:val="26"/>
                <w:szCs w:val="26"/>
              </w:rPr>
              <w:object w:dxaOrig="700" w:dyaOrig="320" w14:anchorId="2066DC39">
                <v:shape id="_x0000_i1092" type="#_x0000_t75" alt="" style="width:36pt;height:13.35pt" o:ole="">
                  <v:imagedata r:id="rId177" o:title=""/>
                </v:shape>
                <o:OLEObject Type="Embed" ProgID="Equation.DSMT4" ShapeID="_x0000_i1092" DrawAspect="Content" ObjectID="_1789927855" r:id="rId178"/>
              </w:object>
            </w:r>
            <w:r w:rsidRPr="00CA268D">
              <w:rPr>
                <w:color w:val="auto"/>
                <w:sz w:val="26"/>
                <w:szCs w:val="26"/>
              </w:rPr>
              <w:t xml:space="preserve"> chứa </w:t>
            </w:r>
            <w:r w:rsidRPr="00CA268D">
              <w:rPr>
                <w:color w:val="auto"/>
                <w:position w:val="-10"/>
                <w:sz w:val="26"/>
                <w:szCs w:val="26"/>
              </w:rPr>
              <w:object w:dxaOrig="580" w:dyaOrig="320" w14:anchorId="251B37BF">
                <v:shape id="_x0000_i1093" type="#_x0000_t75" alt="" style="width:28.65pt;height:13.35pt" o:ole="">
                  <v:imagedata r:id="rId179" o:title=""/>
                </v:shape>
                <o:OLEObject Type="Embed" ProgID="Equation.DSMT4" ShapeID="_x0000_i1093" DrawAspect="Content" ObjectID="_1789927856" r:id="rId180"/>
              </w:object>
            </w:r>
            <w:r w:rsidRPr="00CA268D">
              <w:rPr>
                <w:color w:val="auto"/>
                <w:sz w:val="26"/>
                <w:szCs w:val="26"/>
              </w:rPr>
              <w:t xml:space="preserve"> nước ở </w:t>
            </w:r>
            <w:r w:rsidRPr="00CA268D">
              <w:rPr>
                <w:color w:val="auto"/>
                <w:position w:val="-6"/>
                <w:sz w:val="26"/>
                <w:szCs w:val="26"/>
              </w:rPr>
              <w:object w:dxaOrig="600" w:dyaOrig="320" w14:anchorId="20366757">
                <v:shape id="_x0000_i1094" type="#_x0000_t75" alt="" style="width:28.65pt;height:13.35pt" o:ole="">
                  <v:imagedata r:id="rId181" o:title=""/>
                </v:shape>
                <o:OLEObject Type="Embed" ProgID="Equation.DSMT4" ShapeID="_x0000_i1094" DrawAspect="Content" ObjectID="_1789927857" r:id="rId182"/>
              </w:object>
            </w:r>
            <w:r w:rsidRPr="00CA268D">
              <w:rPr>
                <w:color w:val="auto"/>
                <w:sz w:val="26"/>
                <w:szCs w:val="26"/>
              </w:rPr>
              <w:t>Cho nhiệt dung riêng và nhiệt hoá hơi riêng của nước lần lượt là 4 180 J/kg.K và 2,0.10</w:t>
            </w:r>
            <w:r w:rsidRPr="00CA268D">
              <w:rPr>
                <w:color w:val="auto"/>
                <w:sz w:val="26"/>
                <w:szCs w:val="26"/>
                <w:vertAlign w:val="superscript"/>
              </w:rPr>
              <w:t xml:space="preserve">6 </w:t>
            </w:r>
            <w:r w:rsidRPr="00CA268D">
              <w:rPr>
                <w:color w:val="auto"/>
                <w:sz w:val="26"/>
                <w:szCs w:val="26"/>
              </w:rPr>
              <w:t xml:space="preserve"> J/kg. Tính thời gian cần thiết để đun nước trong ấm đạt đến nhiệt độ sôi theo đơn vị phút (làm tròn 2 số thập phân)?</w:t>
            </w:r>
          </w:p>
        </w:tc>
        <w:tc>
          <w:tcPr>
            <w:tcW w:w="3111" w:type="dxa"/>
            <w:vAlign w:val="center"/>
          </w:tcPr>
          <w:p w14:paraId="501EC5A1" w14:textId="77777777" w:rsidR="00961501" w:rsidRPr="00CA268D" w:rsidRDefault="00961501" w:rsidP="00A37098">
            <w:pPr>
              <w:spacing w:line="276" w:lineRule="auto"/>
              <w:jc w:val="center"/>
              <w:rPr>
                <w:noProof/>
              </w:rPr>
            </w:pPr>
            <w:r w:rsidRPr="00CA268D">
              <w:rPr>
                <w:noProof/>
              </w:rPr>
              <w:drawing>
                <wp:inline distT="0" distB="0" distL="0" distR="0" wp14:anchorId="2CB4B776" wp14:editId="2929B94F">
                  <wp:extent cx="991217" cy="991217"/>
                  <wp:effectExtent l="0" t="0" r="0" b="0"/>
                  <wp:docPr id="2626722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2296" name="Picture 13"/>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991217" cy="991217"/>
                          </a:xfrm>
                          <a:prstGeom prst="rect">
                            <a:avLst/>
                          </a:prstGeom>
                          <a:noFill/>
                          <a:ln>
                            <a:noFill/>
                          </a:ln>
                        </pic:spPr>
                      </pic:pic>
                    </a:graphicData>
                  </a:graphic>
                </wp:inline>
              </w:drawing>
            </w:r>
          </w:p>
        </w:tc>
      </w:tr>
      <w:tr w:rsidR="00961501" w:rsidRPr="00CA268D" w14:paraId="6851BB2B" w14:textId="77777777" w:rsidTr="00A37098">
        <w:tc>
          <w:tcPr>
            <w:tcW w:w="6840" w:type="dxa"/>
            <w:vAlign w:val="center"/>
          </w:tcPr>
          <w:p w14:paraId="1165CE5C" w14:textId="78C8B083" w:rsidR="00961501" w:rsidRPr="00CA268D" w:rsidRDefault="00961501" w:rsidP="00A37098">
            <w:pPr>
              <w:spacing w:line="276" w:lineRule="auto"/>
              <w:jc w:val="both"/>
              <w:rPr>
                <w:b/>
                <w:color w:val="auto"/>
                <w:sz w:val="26"/>
                <w:szCs w:val="26"/>
              </w:rPr>
            </w:pPr>
            <w:r w:rsidRPr="00CA268D">
              <w:rPr>
                <w:b/>
                <w:color w:val="auto"/>
                <w:sz w:val="26"/>
                <w:szCs w:val="26"/>
              </w:rPr>
              <w:t xml:space="preserve">Câu 6. </w:t>
            </w:r>
            <w:r w:rsidRPr="00CA268D">
              <w:rPr>
                <w:color w:val="auto"/>
                <w:sz w:val="26"/>
                <w:szCs w:val="26"/>
                <w:shd w:val="clear" w:color="auto" w:fill="FFFFFF"/>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có chứa 450 g nước ở nhiệt độ 15</w:t>
            </w:r>
            <w:r w:rsidRPr="00CA268D">
              <w:rPr>
                <w:color w:val="auto"/>
                <w:sz w:val="26"/>
                <w:szCs w:val="26"/>
                <w:shd w:val="clear" w:color="auto" w:fill="FFFFFF"/>
                <w:vertAlign w:val="superscript"/>
              </w:rPr>
              <w:t>0</w:t>
            </w:r>
            <w:r w:rsidRPr="00CA268D">
              <w:rPr>
                <w:color w:val="auto"/>
                <w:sz w:val="26"/>
                <w:szCs w:val="26"/>
                <w:shd w:val="clear" w:color="auto" w:fill="FFFFFF"/>
              </w:rPr>
              <w:t>C thì nhiệt độ của nước trong nhiệt lượng kế tăng lên đến 22,5</w:t>
            </w:r>
            <w:r w:rsidRPr="00CA268D">
              <w:rPr>
                <w:color w:val="auto"/>
                <w:sz w:val="26"/>
                <w:szCs w:val="26"/>
                <w:shd w:val="clear" w:color="auto" w:fill="FFFFFF"/>
                <w:vertAlign w:val="superscript"/>
              </w:rPr>
              <w:t>0</w:t>
            </w:r>
            <w:r w:rsidR="009344E7" w:rsidRPr="00CA268D">
              <w:rPr>
                <w:b/>
                <w:color w:val="auto"/>
                <w:sz w:val="26"/>
                <w:szCs w:val="26"/>
                <w:shd w:val="clear" w:color="auto" w:fill="FFFFFF"/>
              </w:rPr>
              <w:t xml:space="preserve">C. </w:t>
            </w:r>
            <w:r w:rsidRPr="00CA268D">
              <w:rPr>
                <w:color w:val="auto"/>
                <w:sz w:val="26"/>
                <w:szCs w:val="26"/>
                <w:shd w:val="clear" w:color="auto" w:fill="FFFFFF"/>
              </w:rPr>
              <w:t>Cho nhiệt dung riêng của sắt là 478 J/kg.K; của chất làm nhiệt lượng kế là 418 J/kg.K; của nước là 4,18.10</w:t>
            </w:r>
            <w:r w:rsidRPr="00CA268D">
              <w:rPr>
                <w:color w:val="auto"/>
                <w:sz w:val="26"/>
                <w:szCs w:val="26"/>
                <w:shd w:val="clear" w:color="auto" w:fill="FFFFFF"/>
                <w:vertAlign w:val="superscript"/>
              </w:rPr>
              <w:t>3</w:t>
            </w:r>
            <w:r w:rsidRPr="00CA268D">
              <w:rPr>
                <w:color w:val="auto"/>
                <w:sz w:val="26"/>
                <w:szCs w:val="26"/>
                <w:shd w:val="clear" w:color="auto" w:fill="FFFFFF"/>
              </w:rPr>
              <w:t xml:space="preserve"> J/kg.K. Nhiệt độ của lò là bao nhiêu </w:t>
            </w:r>
            <w:r w:rsidRPr="00CA268D">
              <w:rPr>
                <w:color w:val="auto"/>
                <w:sz w:val="26"/>
                <w:szCs w:val="26"/>
                <w:vertAlign w:val="superscript"/>
                <w:lang w:val="vi-VN"/>
              </w:rPr>
              <w:t>0</w:t>
            </w:r>
            <w:r w:rsidRPr="00CA268D">
              <w:rPr>
                <w:color w:val="auto"/>
                <w:sz w:val="26"/>
                <w:szCs w:val="26"/>
                <w:lang w:val="vi-VN"/>
              </w:rPr>
              <w:t>C</w:t>
            </w:r>
            <w:r w:rsidRPr="00CA268D">
              <w:rPr>
                <w:color w:val="auto"/>
                <w:sz w:val="26"/>
                <w:szCs w:val="26"/>
              </w:rPr>
              <w:t>?</w:t>
            </w:r>
          </w:p>
        </w:tc>
        <w:tc>
          <w:tcPr>
            <w:tcW w:w="3111" w:type="dxa"/>
            <w:vAlign w:val="center"/>
          </w:tcPr>
          <w:p w14:paraId="09AA60D7" w14:textId="77777777" w:rsidR="00961501" w:rsidRPr="00CA268D" w:rsidRDefault="00961501" w:rsidP="00A37098">
            <w:pPr>
              <w:spacing w:line="276" w:lineRule="auto"/>
              <w:jc w:val="center"/>
              <w:rPr>
                <w:noProof/>
              </w:rPr>
            </w:pPr>
            <w:r w:rsidRPr="00CA268D">
              <w:rPr>
                <w:noProof/>
              </w:rPr>
              <w:drawing>
                <wp:inline distT="0" distB="0" distL="0" distR="0" wp14:anchorId="0A48D59F" wp14:editId="5804B9E8">
                  <wp:extent cx="1244665" cy="1639979"/>
                  <wp:effectExtent l="0" t="0" r="0" b="0"/>
                  <wp:docPr id="601798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8848" name="Picture 19"/>
                          <pic:cNvPicPr>
                            <a:picLocks noChangeAspect="1" noChangeArrowheads="1"/>
                          </pic:cNvPicPr>
                        </pic:nvPicPr>
                        <pic:blipFill>
                          <a:blip r:embed="rId184">
                            <a:extLst>
                              <a:ext uri="{28A0092B-C50C-407E-A947-70E740481C1C}">
                                <a14:useLocalDpi xmlns:a14="http://schemas.microsoft.com/office/drawing/2010/main" val="0"/>
                              </a:ext>
                            </a:extLst>
                          </a:blip>
                          <a:srcRect l="14432" r="14432"/>
                          <a:stretch>
                            <a:fillRect/>
                          </a:stretch>
                        </pic:blipFill>
                        <pic:spPr bwMode="auto">
                          <a:xfrm>
                            <a:off x="0" y="0"/>
                            <a:ext cx="1244665" cy="16399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866120" w14:textId="19992114" w:rsidR="001D3991" w:rsidRPr="00CA268D" w:rsidRDefault="001D3991" w:rsidP="00961501">
      <w:pPr>
        <w:tabs>
          <w:tab w:val="left" w:pos="360"/>
        </w:tabs>
        <w:spacing w:line="276" w:lineRule="auto"/>
        <w:jc w:val="both"/>
        <w:rPr>
          <w:b/>
          <w:color w:val="000000" w:themeColor="text1"/>
          <w:sz w:val="26"/>
          <w:szCs w:val="26"/>
        </w:rPr>
      </w:pPr>
    </w:p>
    <w:p w14:paraId="2296BD28" w14:textId="77777777" w:rsidR="001D3991" w:rsidRPr="00CA268D" w:rsidRDefault="001D3991">
      <w:pPr>
        <w:rPr>
          <w:b/>
          <w:color w:val="000000" w:themeColor="text1"/>
          <w:sz w:val="26"/>
          <w:szCs w:val="26"/>
        </w:rPr>
      </w:pPr>
      <w:r w:rsidRPr="00CA268D">
        <w:rPr>
          <w:b/>
          <w:color w:val="000000" w:themeColor="text1"/>
          <w:sz w:val="26"/>
          <w:szCs w:val="26"/>
        </w:rPr>
        <w:br w:type="page"/>
      </w:r>
    </w:p>
    <w:p w14:paraId="22B8EB0F" w14:textId="77777777" w:rsidR="003123F0" w:rsidRPr="00CA268D" w:rsidRDefault="003123F0" w:rsidP="003123F0">
      <w:pPr>
        <w:tabs>
          <w:tab w:val="left" w:pos="360"/>
        </w:tabs>
        <w:spacing w:line="276" w:lineRule="auto"/>
        <w:jc w:val="both"/>
        <w:rPr>
          <w:b/>
          <w:bCs/>
          <w:color w:val="0070C0"/>
          <w:sz w:val="26"/>
          <w:szCs w:val="26"/>
        </w:rPr>
      </w:pPr>
      <w:bookmarkStart w:id="6" w:name="_Hlk166325771"/>
      <w:r w:rsidRPr="00CA268D">
        <w:rPr>
          <w:b/>
          <w:bCs/>
          <w:color w:val="0070C0"/>
          <w:sz w:val="26"/>
          <w:szCs w:val="26"/>
        </w:rPr>
        <w:lastRenderedPageBreak/>
        <w:t>III – BÀI TẬP TỰ LUYỆN</w:t>
      </w:r>
    </w:p>
    <w:p w14:paraId="7880723E" w14:textId="77777777" w:rsidR="003123F0" w:rsidRPr="00CA268D" w:rsidRDefault="003123F0" w:rsidP="003123F0">
      <w:pPr>
        <w:spacing w:line="276" w:lineRule="auto"/>
        <w:rPr>
          <w:b/>
          <w:bCs/>
          <w:color w:val="C00000"/>
          <w:sz w:val="26"/>
          <w:szCs w:val="26"/>
        </w:rPr>
      </w:pPr>
      <w:r w:rsidRPr="00CA268D">
        <w:rPr>
          <w:b/>
          <w:bCs/>
          <w:color w:val="C00000"/>
          <w:sz w:val="26"/>
          <w:szCs w:val="26"/>
        </w:rPr>
        <w:t>1. Câu trắc nhiệm nhiều phương án lựa chọn ( 4,5 điểm )</w:t>
      </w:r>
      <w:bookmarkEnd w:id="6"/>
    </w:p>
    <w:p w14:paraId="212032A2" w14:textId="6F750CFE" w:rsidR="00961501" w:rsidRPr="00CA268D" w:rsidRDefault="00961501" w:rsidP="003123F0">
      <w:pPr>
        <w:spacing w:line="276" w:lineRule="auto"/>
        <w:rPr>
          <w:b/>
          <w:bCs/>
          <w:color w:val="C00000"/>
          <w:sz w:val="26"/>
          <w:szCs w:val="26"/>
        </w:rPr>
      </w:pPr>
      <w:r w:rsidRPr="00CA268D">
        <w:rPr>
          <w:i/>
          <w:iCs/>
          <w:color w:val="000000" w:themeColor="text1"/>
          <w:sz w:val="26"/>
          <w:szCs w:val="26"/>
        </w:rPr>
        <w:t>Thí sinh trả lời từ câu 1 đến câu 18. Mỗi câu  hỏi thí sinh chỉ chọn một phương án.</w:t>
      </w:r>
    </w:p>
    <w:p w14:paraId="6B4335A2" w14:textId="77777777" w:rsidR="00961501" w:rsidRPr="00CA268D" w:rsidRDefault="00961501" w:rsidP="00961501">
      <w:pPr>
        <w:tabs>
          <w:tab w:val="left" w:pos="360"/>
        </w:tabs>
        <w:spacing w:line="276" w:lineRule="auto"/>
        <w:jc w:val="center"/>
        <w:rPr>
          <w:i/>
          <w:iCs/>
          <w:color w:val="000000" w:themeColor="text1"/>
          <w:sz w:val="26"/>
          <w:szCs w:val="26"/>
        </w:rPr>
      </w:pPr>
      <w:r w:rsidRPr="00CA268D">
        <w:rPr>
          <w:i/>
          <w:iCs/>
          <w:color w:val="000000" w:themeColor="text1"/>
          <w:sz w:val="26"/>
          <w:szCs w:val="26"/>
        </w:rPr>
        <w:t>(Mỗi câu trả lời đúng thí sinh được 0,25 điểm)</w:t>
      </w:r>
    </w:p>
    <w:p w14:paraId="0C6D7E51"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 </w:t>
      </w:r>
      <w:r w:rsidRPr="00CA268D">
        <w:rPr>
          <w:color w:val="000000" w:themeColor="text1"/>
          <w:sz w:val="26"/>
          <w:szCs w:val="26"/>
          <w:lang w:val="fr-FR"/>
        </w:rPr>
        <w:t xml:space="preserve">Câu nào sau đây nói về nhiệt lượng là </w:t>
      </w:r>
      <w:r w:rsidRPr="00CA268D">
        <w:rPr>
          <w:b/>
          <w:bCs/>
          <w:i/>
          <w:color w:val="000000" w:themeColor="text1"/>
          <w:sz w:val="26"/>
          <w:szCs w:val="26"/>
          <w:lang w:val="fr-FR"/>
        </w:rPr>
        <w:t>không</w:t>
      </w:r>
      <w:r w:rsidRPr="00CA268D">
        <w:rPr>
          <w:color w:val="000000" w:themeColor="text1"/>
          <w:sz w:val="26"/>
          <w:szCs w:val="26"/>
          <w:lang w:val="fr-FR"/>
        </w:rPr>
        <w:t xml:space="preserve"> đúng?</w:t>
      </w:r>
    </w:p>
    <w:p w14:paraId="5F93A3A5" w14:textId="7E7EDC42"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Một vật lúc nào cũng có nội năng, do đó lúc nào cũng có nhiệt lượng.</w:t>
      </w:r>
    </w:p>
    <w:p w14:paraId="3DF9CFF3" w14:textId="24E48513"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Nhiệt lượng không phải là nội năng.</w:t>
      </w:r>
    </w:p>
    <w:p w14:paraId="33AB8368" w14:textId="1DEC64CE"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lang w:val="fr-FR"/>
        </w:rPr>
        <w:t>Đơn vị của nhiệt lượng cũng là đơn vị của nội năng.</w:t>
      </w:r>
    </w:p>
    <w:p w14:paraId="55DCF65C" w14:textId="5031EB20"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Nhiệt lượng là số đo độ tăng nội năng của vật trong quá trình truyền nhiệt.</w:t>
      </w:r>
    </w:p>
    <w:p w14:paraId="18E40F80"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2. </w:t>
      </w:r>
      <w:r w:rsidRPr="00CA268D">
        <w:rPr>
          <w:color w:val="000000" w:themeColor="text1"/>
          <w:sz w:val="26"/>
          <w:szCs w:val="26"/>
        </w:rPr>
        <w:t xml:space="preserve">Công thức nào sau đây là công thức chuyển đổi đúng đơn vị nhiệt độ từ </w:t>
      </w:r>
      <w:r w:rsidRPr="00CA268D">
        <w:rPr>
          <w:color w:val="000000" w:themeColor="text1"/>
          <w:position w:val="-6"/>
          <w:sz w:val="26"/>
          <w:szCs w:val="26"/>
        </w:rPr>
        <w:object w:dxaOrig="320" w:dyaOrig="320" w14:anchorId="32DD1BF1">
          <v:shape id="_x0000_i1095" type="#_x0000_t75" alt="" style="width:13.35pt;height:13.35pt" o:ole="">
            <v:imagedata r:id="rId129" o:title=""/>
          </v:shape>
          <o:OLEObject Type="Embed" ProgID="Equation.DSMT4" ShapeID="_x0000_i1095" DrawAspect="Content" ObjectID="_1789927858" r:id="rId185"/>
        </w:object>
      </w:r>
      <w:r w:rsidRPr="00CA268D">
        <w:rPr>
          <w:color w:val="000000" w:themeColor="text1"/>
          <w:sz w:val="26"/>
          <w:szCs w:val="26"/>
        </w:rPr>
        <w:t xml:space="preserve"> sang thang </w:t>
      </w:r>
      <w:r w:rsidRPr="00CA268D">
        <w:rPr>
          <w:color w:val="000000" w:themeColor="text1"/>
          <w:position w:val="-6"/>
          <w:sz w:val="26"/>
          <w:szCs w:val="26"/>
        </w:rPr>
        <w:object w:dxaOrig="480" w:dyaOrig="320" w14:anchorId="6785CCFB">
          <v:shape id="_x0000_i1096" type="#_x0000_t75" alt="" style="width:21.65pt;height:13.35pt" o:ole="">
            <v:imagedata r:id="rId186" o:title=""/>
          </v:shape>
          <o:OLEObject Type="Embed" ProgID="Equation.DSMT4" ShapeID="_x0000_i1096" DrawAspect="Content" ObjectID="_1789927859" r:id="rId187"/>
        </w:object>
      </w:r>
    </w:p>
    <w:p w14:paraId="00336072" w14:textId="2848F6DA"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6"/>
          <w:sz w:val="26"/>
          <w:szCs w:val="26"/>
        </w:rPr>
        <w:object w:dxaOrig="2240" w:dyaOrig="440" w14:anchorId="1315B09F">
          <v:shape id="_x0000_i1097" type="#_x0000_t75" alt="" style="width:116pt;height:21.35pt" o:ole="">
            <v:imagedata r:id="rId188" o:title=""/>
          </v:shape>
          <o:OLEObject Type="Embed" ProgID="Equation.DSMT4" ShapeID="_x0000_i1097" DrawAspect="Content" ObjectID="_1789927860" r:id="rId189"/>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6"/>
          <w:sz w:val="26"/>
          <w:szCs w:val="26"/>
        </w:rPr>
        <w:object w:dxaOrig="2240" w:dyaOrig="440" w14:anchorId="42258BC5">
          <v:shape id="_x0000_i1098" type="#_x0000_t75" alt="" style="width:116pt;height:21.35pt" o:ole="">
            <v:imagedata r:id="rId190" o:title=""/>
          </v:shape>
          <o:OLEObject Type="Embed" ProgID="Equation.DSMT4" ShapeID="_x0000_i1098" DrawAspect="Content" ObjectID="_1789927861" r:id="rId191"/>
        </w:object>
      </w:r>
    </w:p>
    <w:p w14:paraId="4E0798B4" w14:textId="34268CE1"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24"/>
          <w:sz w:val="26"/>
          <w:szCs w:val="26"/>
        </w:rPr>
        <w:object w:dxaOrig="2420" w:dyaOrig="620" w14:anchorId="356FCD66">
          <v:shape id="_x0000_i1099" type="#_x0000_t75" alt="" style="width:122pt;height:28pt" o:ole="">
            <v:imagedata r:id="rId192" o:title=""/>
          </v:shape>
          <o:OLEObject Type="Embed" ProgID="Equation.DSMT4" ShapeID="_x0000_i1099" DrawAspect="Content" ObjectID="_1789927862" r:id="rId193"/>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24"/>
          <w:sz w:val="26"/>
          <w:szCs w:val="26"/>
        </w:rPr>
        <w:object w:dxaOrig="2420" w:dyaOrig="620" w14:anchorId="1D278AD0">
          <v:shape id="_x0000_i1100" type="#_x0000_t75" alt="" style="width:122pt;height:28pt" o:ole="">
            <v:imagedata r:id="rId194" o:title=""/>
          </v:shape>
          <o:OLEObject Type="Embed" ProgID="Equation.DSMT4" ShapeID="_x0000_i1100" DrawAspect="Content" ObjectID="_1789927863" r:id="rId195"/>
        </w:object>
      </w:r>
    </w:p>
    <w:p w14:paraId="147A2070"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3. </w:t>
      </w:r>
      <w:r w:rsidRPr="00CA268D">
        <w:rPr>
          <w:color w:val="000000" w:themeColor="text1"/>
          <w:sz w:val="26"/>
          <w:szCs w:val="26"/>
          <w:lang w:val="fr-FR"/>
        </w:rPr>
        <w:t>Trong quá trình chất khí nhận nhiệt và sinh công thì</w:t>
      </w:r>
    </w:p>
    <w:p w14:paraId="2C3B31E5" w14:textId="404BDAD8" w:rsidR="00961501" w:rsidRPr="00CA268D" w:rsidRDefault="00961501" w:rsidP="00961501">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Q &lt; 0 và A &lt; 0.</w: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B. </w:t>
      </w:r>
      <w:r w:rsidRPr="00CA268D">
        <w:rPr>
          <w:color w:val="000000" w:themeColor="text1"/>
          <w:sz w:val="26"/>
          <w:szCs w:val="26"/>
          <w:lang w:val="fr-FR"/>
        </w:rPr>
        <w:t>Q &lt; 0 và A &gt; 0.</w:t>
      </w:r>
      <w:r w:rsidRPr="00CA268D">
        <w:rPr>
          <w:rStyle w:val="YoungMixChar"/>
          <w:b/>
          <w:color w:val="000000" w:themeColor="text1"/>
          <w:sz w:val="26"/>
          <w:szCs w:val="26"/>
        </w:rPr>
        <w:tab/>
      </w:r>
    </w:p>
    <w:p w14:paraId="75F5E36C" w14:textId="3FBDBDBD" w:rsidR="00961501" w:rsidRPr="00CA268D" w:rsidRDefault="00422FE8"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00961501" w:rsidRPr="00CA268D">
        <w:rPr>
          <w:color w:val="000000" w:themeColor="text1"/>
          <w:sz w:val="26"/>
          <w:szCs w:val="26"/>
          <w:lang w:val="fr-FR"/>
        </w:rPr>
        <w:t>Q &gt; 0 và A</w:t>
      </w:r>
      <w:r w:rsidRPr="00CA268D">
        <w:rPr>
          <w:color w:val="000000" w:themeColor="text1"/>
          <w:sz w:val="26"/>
          <w:szCs w:val="26"/>
          <w:lang w:val="fr-FR"/>
        </w:rPr>
        <w:t xml:space="preserve"> </w:t>
      </w:r>
      <w:r w:rsidR="00961501" w:rsidRPr="00CA268D">
        <w:rPr>
          <w:color w:val="000000" w:themeColor="text1"/>
          <w:sz w:val="26"/>
          <w:szCs w:val="26"/>
          <w:lang w:val="fr-FR"/>
        </w:rPr>
        <w:t>&gt; 0.</w:t>
      </w:r>
      <w:r w:rsidR="00961501"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D. </w:t>
      </w:r>
      <w:r w:rsidR="00961501" w:rsidRPr="00CA268D">
        <w:rPr>
          <w:color w:val="000000" w:themeColor="text1"/>
          <w:sz w:val="26"/>
          <w:szCs w:val="26"/>
          <w:lang w:val="fr-FR"/>
        </w:rPr>
        <w:t>Q &gt; 0 và A &lt; 0.</w:t>
      </w:r>
    </w:p>
    <w:p w14:paraId="7522A024"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4. </w:t>
      </w:r>
      <w:r w:rsidRPr="00CA268D">
        <w:rPr>
          <w:color w:val="000000" w:themeColor="text1"/>
          <w:sz w:val="26"/>
          <w:szCs w:val="26"/>
        </w:rPr>
        <w:t xml:space="preserve">Hãy chọn phương án </w:t>
      </w:r>
      <w:r w:rsidRPr="00CA268D">
        <w:rPr>
          <w:b/>
          <w:color w:val="000000" w:themeColor="text1"/>
          <w:sz w:val="26"/>
          <w:szCs w:val="26"/>
        </w:rPr>
        <w:t xml:space="preserve">sai </w:t>
      </w:r>
      <w:r w:rsidRPr="00CA268D">
        <w:rPr>
          <w:color w:val="000000" w:themeColor="text1"/>
          <w:sz w:val="26"/>
          <w:szCs w:val="26"/>
        </w:rPr>
        <w:t>trong các câu sau: cùng một khối lượng của một chất nhưng khí ở các thể khác nhau thì sẽ khác nhau.</w:t>
      </w:r>
    </w:p>
    <w:p w14:paraId="4C66734C" w14:textId="53CBD98F"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trật tự của nguyên tử.</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khối lượng riêng.</w:t>
      </w:r>
    </w:p>
    <w:p w14:paraId="11620BF2" w14:textId="3B61272E" w:rsidR="00961501" w:rsidRPr="00CA268D" w:rsidRDefault="00961501" w:rsidP="00961501">
      <w:pPr>
        <w:tabs>
          <w:tab w:val="left" w:pos="283"/>
          <w:tab w:val="left" w:pos="5528"/>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thể tích.</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kích thước của nguyên tử.</w:t>
      </w:r>
    </w:p>
    <w:p w14:paraId="7970F483"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5. </w:t>
      </w:r>
      <w:r w:rsidRPr="00CA268D">
        <w:rPr>
          <w:color w:val="000000" w:themeColor="text1"/>
          <w:sz w:val="26"/>
          <w:szCs w:val="26"/>
        </w:rPr>
        <w:t>Trong thang độ C, nhiệt độ không tuyệt đối là</w:t>
      </w:r>
    </w:p>
    <w:p w14:paraId="7D614F3B" w14:textId="4E1F3FBA"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6"/>
          <w:sz w:val="26"/>
          <w:szCs w:val="26"/>
        </w:rPr>
        <w:object w:dxaOrig="720" w:dyaOrig="320" w14:anchorId="11050F5A">
          <v:shape id="_x0000_i1101" type="#_x0000_t75" alt="" style="width:36pt;height:13.35pt" o:ole="">
            <v:imagedata r:id="rId196" o:title=""/>
          </v:shape>
          <o:OLEObject Type="Embed" ProgID="Equation.DSMT4" ShapeID="_x0000_i1101" DrawAspect="Content" ObjectID="_1789927864" r:id="rId197"/>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6"/>
          <w:sz w:val="26"/>
          <w:szCs w:val="26"/>
        </w:rPr>
        <w:object w:dxaOrig="880" w:dyaOrig="320" w14:anchorId="0A2AB59B">
          <v:shape id="_x0000_i1102" type="#_x0000_t75" alt="" style="width:44pt;height:13.35pt" o:ole="">
            <v:imagedata r:id="rId198" o:title=""/>
          </v:shape>
          <o:OLEObject Type="Embed" ProgID="Equation.DSMT4" ShapeID="_x0000_i1102" DrawAspect="Content" ObjectID="_1789927865" r:id="rId199"/>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6"/>
          <w:sz w:val="26"/>
          <w:szCs w:val="26"/>
        </w:rPr>
        <w:object w:dxaOrig="499" w:dyaOrig="320" w14:anchorId="2385C0D8">
          <v:shape id="_x0000_i1103" type="#_x0000_t75" alt="" style="width:21.65pt;height:13.35pt" o:ole="">
            <v:imagedata r:id="rId200" o:title=""/>
          </v:shape>
          <o:OLEObject Type="Embed" ProgID="Equation.DSMT4" ShapeID="_x0000_i1103" DrawAspect="Content" ObjectID="_1789927866" r:id="rId201"/>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760" w:dyaOrig="320" w14:anchorId="5D43E786">
          <v:shape id="_x0000_i1104" type="#_x0000_t75" alt="" style="width:44pt;height:13.35pt" o:ole="">
            <v:imagedata r:id="rId202" o:title=""/>
          </v:shape>
          <o:OLEObject Type="Embed" ProgID="Equation.DSMT4" ShapeID="_x0000_i1104" DrawAspect="Content" ObjectID="_1789927867" r:id="rId203"/>
        </w:object>
      </w:r>
    </w:p>
    <w:p w14:paraId="19297E33"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6. </w:t>
      </w:r>
      <w:r w:rsidRPr="00CA268D">
        <w:rPr>
          <w:color w:val="000000" w:themeColor="text1"/>
          <w:sz w:val="26"/>
          <w:szCs w:val="26"/>
        </w:rPr>
        <w:t xml:space="preserve">Một lượng nước và một lượng rượu có thể tích bằng nhau được cung cấp các nhiệt lượng tương ứng là </w:t>
      </w:r>
      <w:r w:rsidRPr="00CA268D">
        <w:rPr>
          <w:color w:val="000000" w:themeColor="text1"/>
          <w:position w:val="-12"/>
          <w:sz w:val="26"/>
          <w:szCs w:val="26"/>
        </w:rPr>
        <w:object w:dxaOrig="300" w:dyaOrig="360" w14:anchorId="1115DD58">
          <v:shape id="_x0000_i1105" type="#_x0000_t75" alt="" style="width:13.35pt;height:21.35pt" o:ole="">
            <v:imagedata r:id="rId204" o:title=""/>
          </v:shape>
          <o:OLEObject Type="Embed" ProgID="Equation.DSMT4" ShapeID="_x0000_i1105" DrawAspect="Content" ObjectID="_1789927868" r:id="rId205"/>
        </w:object>
      </w:r>
      <w:r w:rsidRPr="00CA268D">
        <w:rPr>
          <w:color w:val="000000" w:themeColor="text1"/>
          <w:sz w:val="26"/>
          <w:szCs w:val="26"/>
        </w:rPr>
        <w:t xml:space="preserve"> và </w:t>
      </w:r>
      <w:r w:rsidRPr="00CA268D">
        <w:rPr>
          <w:color w:val="000000" w:themeColor="text1"/>
          <w:position w:val="-12"/>
          <w:sz w:val="26"/>
          <w:szCs w:val="26"/>
        </w:rPr>
        <w:object w:dxaOrig="380" w:dyaOrig="360" w14:anchorId="0ED92E65">
          <v:shape id="_x0000_i1106" type="#_x0000_t75" alt="" style="width:21.65pt;height:21.35pt" o:ole="">
            <v:imagedata r:id="rId206" o:title=""/>
          </v:shape>
          <o:OLEObject Type="Embed" ProgID="Equation.DSMT4" ShapeID="_x0000_i1106" DrawAspect="Content" ObjectID="_1789927869" r:id="rId207"/>
        </w:object>
      </w:r>
      <w:r w:rsidRPr="00CA268D">
        <w:rPr>
          <w:color w:val="000000" w:themeColor="text1"/>
          <w:sz w:val="26"/>
          <w:szCs w:val="26"/>
        </w:rPr>
        <w:t xml:space="preserve"> Biết khối lượng riêng của nước là </w:t>
      </w:r>
      <w:r w:rsidRPr="00CA268D">
        <w:rPr>
          <w:color w:val="000000" w:themeColor="text1"/>
          <w:position w:val="-10"/>
          <w:sz w:val="26"/>
          <w:szCs w:val="26"/>
        </w:rPr>
        <w:object w:dxaOrig="1219" w:dyaOrig="360" w14:anchorId="3CD59FB9">
          <v:shape id="_x0000_i1107" type="#_x0000_t75" alt="" style="width:64.35pt;height:21.35pt" o:ole="">
            <v:imagedata r:id="rId208" o:title=""/>
          </v:shape>
          <o:OLEObject Type="Embed" ProgID="Equation.DSMT4" ShapeID="_x0000_i1107" DrawAspect="Content" ObjectID="_1789927870" r:id="rId209"/>
        </w:object>
      </w:r>
      <w:r w:rsidRPr="00CA268D">
        <w:rPr>
          <w:color w:val="000000" w:themeColor="text1"/>
          <w:sz w:val="26"/>
          <w:szCs w:val="26"/>
        </w:rPr>
        <w:t xml:space="preserve"> và của rượu là </w:t>
      </w:r>
      <w:r w:rsidRPr="00CA268D">
        <w:rPr>
          <w:color w:val="000000" w:themeColor="text1"/>
          <w:position w:val="-10"/>
          <w:sz w:val="26"/>
          <w:szCs w:val="26"/>
        </w:rPr>
        <w:object w:dxaOrig="1200" w:dyaOrig="360" w14:anchorId="6A5D5D89">
          <v:shape id="_x0000_i1108" type="#_x0000_t75" alt="" style="width:64.65pt;height:21.35pt" o:ole="">
            <v:imagedata r:id="rId210" o:title=""/>
          </v:shape>
          <o:OLEObject Type="Embed" ProgID="Equation.DSMT4" ShapeID="_x0000_i1108" DrawAspect="Content" ObjectID="_1789927871" r:id="rId211"/>
        </w:object>
      </w:r>
      <w:r w:rsidRPr="00CA268D">
        <w:rPr>
          <w:color w:val="000000" w:themeColor="text1"/>
          <w:sz w:val="26"/>
          <w:szCs w:val="26"/>
        </w:rPr>
        <w:t xml:space="preserve"> nhiệt dung riêng của nước là </w:t>
      </w:r>
      <w:r w:rsidRPr="00CA268D">
        <w:rPr>
          <w:color w:val="000000" w:themeColor="text1"/>
          <w:position w:val="-28"/>
          <w:sz w:val="26"/>
          <w:szCs w:val="26"/>
        </w:rPr>
        <w:object w:dxaOrig="1100" w:dyaOrig="660" w14:anchorId="1ADA4F1A">
          <v:shape id="_x0000_i1109" type="#_x0000_t75" alt="" style="width:58.65pt;height:36.65pt" o:ole="">
            <v:imagedata r:id="rId212" o:title=""/>
          </v:shape>
          <o:OLEObject Type="Embed" ProgID="Equation.DSMT4" ShapeID="_x0000_i1109" DrawAspect="Content" ObjectID="_1789927872" r:id="rId213"/>
        </w:object>
      </w:r>
      <w:r w:rsidRPr="00CA268D">
        <w:rPr>
          <w:color w:val="000000" w:themeColor="text1"/>
          <w:sz w:val="26"/>
          <w:szCs w:val="26"/>
        </w:rPr>
        <w:t xml:space="preserve"> và của rượu là </w:t>
      </w:r>
      <w:r w:rsidRPr="00CA268D">
        <w:rPr>
          <w:color w:val="000000" w:themeColor="text1"/>
          <w:position w:val="-28"/>
          <w:sz w:val="26"/>
          <w:szCs w:val="26"/>
        </w:rPr>
        <w:object w:dxaOrig="1160" w:dyaOrig="660" w14:anchorId="4419555D">
          <v:shape id="_x0000_i1110" type="#_x0000_t75" alt="" style="width:58.65pt;height:36.65pt" o:ole="">
            <v:imagedata r:id="rId214" o:title=""/>
          </v:shape>
          <o:OLEObject Type="Embed" ProgID="Equation.DSMT4" ShapeID="_x0000_i1110" DrawAspect="Content" ObjectID="_1789927873" r:id="rId215"/>
        </w:object>
      </w:r>
      <w:r w:rsidRPr="00CA268D">
        <w:rPr>
          <w:color w:val="000000" w:themeColor="text1"/>
          <w:sz w:val="26"/>
          <w:szCs w:val="26"/>
        </w:rPr>
        <w:t xml:space="preserve"> Để độ tăng nhiệt độ của nước và rượu bằng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3"/>
        <w:gridCol w:w="2436"/>
      </w:tblGrid>
      <w:tr w:rsidR="00961501" w:rsidRPr="00CA268D" w14:paraId="06E6BBBA" w14:textId="77777777" w:rsidTr="00A37098">
        <w:tc>
          <w:tcPr>
            <w:tcW w:w="7555" w:type="dxa"/>
            <w:vAlign w:val="center"/>
          </w:tcPr>
          <w:p w14:paraId="67DB366D" w14:textId="7EBB5DFA" w:rsidR="00961501" w:rsidRPr="00CA268D" w:rsidRDefault="009344E7" w:rsidP="00A37098">
            <w:pPr>
              <w:tabs>
                <w:tab w:val="left" w:pos="2906"/>
                <w:tab w:val="left" w:pos="5528"/>
                <w:tab w:val="left" w:pos="8150"/>
              </w:tabs>
              <w:spacing w:line="276" w:lineRule="auto"/>
              <w:ind w:firstLine="341"/>
              <w:jc w:val="both"/>
              <w:rPr>
                <w:color w:val="000000" w:themeColor="text1"/>
                <w:sz w:val="26"/>
                <w:szCs w:val="26"/>
              </w:rPr>
            </w:pPr>
            <w:r w:rsidRPr="00CA268D">
              <w:rPr>
                <w:rStyle w:val="YoungMixChar"/>
                <w:b/>
                <w:color w:val="000000" w:themeColor="text1"/>
                <w:sz w:val="26"/>
                <w:szCs w:val="26"/>
              </w:rPr>
              <w:t xml:space="preserve">A. </w:t>
            </w:r>
            <w:r w:rsidR="00961501" w:rsidRPr="00CA268D">
              <w:rPr>
                <w:color w:val="000000" w:themeColor="text1"/>
                <w:position w:val="-12"/>
                <w:sz w:val="26"/>
                <w:szCs w:val="26"/>
              </w:rPr>
              <w:object w:dxaOrig="880" w:dyaOrig="360" w14:anchorId="1AEC9E1D">
                <v:shape id="_x0000_i1111" type="#_x0000_t75" alt="" style="width:44pt;height:21.35pt" o:ole="">
                  <v:imagedata r:id="rId216" o:title=""/>
                </v:shape>
                <o:OLEObject Type="Embed" ProgID="Equation.DSMT4" ShapeID="_x0000_i1111" DrawAspect="Content" ObjectID="_1789927874" r:id="rId217"/>
              </w:objec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B. </w:t>
            </w:r>
            <w:r w:rsidR="00961501" w:rsidRPr="00CA268D">
              <w:rPr>
                <w:color w:val="000000" w:themeColor="text1"/>
                <w:position w:val="-12"/>
                <w:sz w:val="26"/>
                <w:szCs w:val="26"/>
              </w:rPr>
              <w:object w:dxaOrig="1280" w:dyaOrig="360" w14:anchorId="027A8366">
                <v:shape id="_x0000_i1112" type="#_x0000_t75" alt="" style="width:64.65pt;height:21.35pt" o:ole="">
                  <v:imagedata r:id="rId218" o:title=""/>
                </v:shape>
                <o:OLEObject Type="Embed" ProgID="Equation.DSMT4" ShapeID="_x0000_i1112" DrawAspect="Content" ObjectID="_1789927875" r:id="rId219"/>
              </w:object>
            </w:r>
          </w:p>
          <w:p w14:paraId="5FC3F3E0" w14:textId="6DD674E6" w:rsidR="00961501" w:rsidRPr="00CA268D" w:rsidRDefault="009344E7" w:rsidP="00A37098">
            <w:pPr>
              <w:tabs>
                <w:tab w:val="left" w:pos="2906"/>
                <w:tab w:val="left" w:pos="5528"/>
                <w:tab w:val="left" w:pos="8150"/>
              </w:tabs>
              <w:spacing w:line="276" w:lineRule="auto"/>
              <w:ind w:firstLine="341"/>
              <w:jc w:val="both"/>
              <w:rPr>
                <w:color w:val="000000" w:themeColor="text1"/>
                <w:sz w:val="26"/>
                <w:szCs w:val="26"/>
              </w:rPr>
            </w:pPr>
            <w:r w:rsidRPr="00CA268D">
              <w:rPr>
                <w:rStyle w:val="YoungMixChar"/>
                <w:b/>
                <w:color w:val="000000" w:themeColor="text1"/>
                <w:sz w:val="26"/>
                <w:szCs w:val="26"/>
              </w:rPr>
              <w:t xml:space="preserve">C. </w:t>
            </w:r>
            <w:r w:rsidR="00961501" w:rsidRPr="00CA268D">
              <w:rPr>
                <w:color w:val="000000" w:themeColor="text1"/>
                <w:position w:val="-12"/>
                <w:sz w:val="26"/>
                <w:szCs w:val="26"/>
              </w:rPr>
              <w:object w:dxaOrig="1280" w:dyaOrig="360" w14:anchorId="310F90C2">
                <v:shape id="_x0000_i1113" type="#_x0000_t75" alt="" style="width:64.65pt;height:21.35pt" o:ole="">
                  <v:imagedata r:id="rId220" o:title=""/>
                </v:shape>
                <o:OLEObject Type="Embed" ProgID="Equation.DSMT4" ShapeID="_x0000_i1113" DrawAspect="Content" ObjectID="_1789927876" r:id="rId221"/>
              </w:objec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D. </w:t>
            </w:r>
            <w:r w:rsidR="00961501" w:rsidRPr="00CA268D">
              <w:rPr>
                <w:color w:val="000000" w:themeColor="text1"/>
                <w:position w:val="-12"/>
                <w:sz w:val="26"/>
                <w:szCs w:val="26"/>
              </w:rPr>
              <w:object w:dxaOrig="1300" w:dyaOrig="360" w14:anchorId="3D313EDE">
                <v:shape id="_x0000_i1114" type="#_x0000_t75" alt="" style="width:64.35pt;height:21.35pt" o:ole="">
                  <v:imagedata r:id="rId222" o:title=""/>
                </v:shape>
                <o:OLEObject Type="Embed" ProgID="Equation.DSMT4" ShapeID="_x0000_i1114" DrawAspect="Content" ObjectID="_1789927877" r:id="rId223"/>
              </w:object>
            </w:r>
          </w:p>
        </w:tc>
        <w:tc>
          <w:tcPr>
            <w:tcW w:w="2301" w:type="dxa"/>
            <w:vAlign w:val="center"/>
          </w:tcPr>
          <w:p w14:paraId="7B6FB103" w14:textId="77777777" w:rsidR="00961501" w:rsidRPr="00CA268D" w:rsidRDefault="00961501" w:rsidP="00A37098">
            <w:pPr>
              <w:spacing w:line="276" w:lineRule="auto"/>
              <w:jc w:val="center"/>
              <w:rPr>
                <w:color w:val="000000" w:themeColor="text1"/>
                <w:sz w:val="26"/>
                <w:szCs w:val="26"/>
              </w:rPr>
            </w:pPr>
            <w:r w:rsidRPr="00CA268D">
              <w:rPr>
                <w:b/>
                <w:noProof/>
                <w:color w:val="000000" w:themeColor="text1"/>
                <w:sz w:val="26"/>
                <w:szCs w:val="26"/>
              </w:rPr>
              <mc:AlternateContent>
                <mc:Choice Requires="wpg">
                  <w:drawing>
                    <wp:inline distT="0" distB="0" distL="0" distR="0" wp14:anchorId="6DB4555C" wp14:editId="3A3BA2C2">
                      <wp:extent cx="1400175" cy="985520"/>
                      <wp:effectExtent l="0" t="0" r="9525" b="5080"/>
                      <wp:docPr id="1373018551" name="Group 2"/>
                      <wp:cNvGraphicFramePr/>
                      <a:graphic xmlns:a="http://schemas.openxmlformats.org/drawingml/2006/main">
                        <a:graphicData uri="http://schemas.microsoft.com/office/word/2010/wordprocessingGroup">
                          <wpg:wgp>
                            <wpg:cNvGrpSpPr/>
                            <wpg:grpSpPr>
                              <a:xfrm>
                                <a:off x="0" y="0"/>
                                <a:ext cx="1400175" cy="985520"/>
                                <a:chOff x="0" y="0"/>
                                <a:chExt cx="1400175" cy="985520"/>
                              </a:xfrm>
                            </wpg:grpSpPr>
                            <pic:pic xmlns:pic="http://schemas.openxmlformats.org/drawingml/2006/picture">
                              <pic:nvPicPr>
                                <pic:cNvPr id="560476442" name="Picture 20" descr="Biết thể tích các chất chứa trong bốn bình ở Hình 34.1 bằng nhau | SBT Vật  lí 10 Kết nối tri thức | Tech12h"/>
                                <pic:cNvPicPr>
                                  <a:picLocks noChangeAspect="1"/>
                                </pic:cNvPicPr>
                              </pic:nvPicPr>
                              <pic:blipFill rotWithShape="1">
                                <a:blip r:embed="rId224">
                                  <a:extLst>
                                    <a:ext uri="{28A0092B-C50C-407E-A947-70E740481C1C}">
                                      <a14:useLocalDpi xmlns:a14="http://schemas.microsoft.com/office/drawing/2010/main" val="0"/>
                                    </a:ext>
                                  </a:extLst>
                                </a:blip>
                                <a:srcRect l="30467" t="28085" r="27151" b="23084"/>
                                <a:stretch/>
                              </pic:blipFill>
                              <pic:spPr bwMode="auto">
                                <a:xfrm>
                                  <a:off x="9525" y="85725"/>
                                  <a:ext cx="1314450" cy="899795"/>
                                </a:xfrm>
                                <a:prstGeom prst="rect">
                                  <a:avLst/>
                                </a:prstGeom>
                                <a:noFill/>
                                <a:ln>
                                  <a:noFill/>
                                </a:ln>
                                <a:extLst>
                                  <a:ext uri="{53640926-AAD7-44D8-BBD7-CCE9431645EC}">
                                    <a14:shadowObscured xmlns:a14="http://schemas.microsoft.com/office/drawing/2010/main"/>
                                  </a:ext>
                                </a:extLst>
                              </pic:spPr>
                            </pic:pic>
                            <wps:wsp>
                              <wps:cNvPr id="1613965715" name="Text Box 1"/>
                              <wps:cNvSpPr txBox="1"/>
                              <wps:spPr>
                                <a:xfrm>
                                  <a:off x="742950" y="666750"/>
                                  <a:ext cx="657225" cy="276225"/>
                                </a:xfrm>
                                <a:prstGeom prst="rect">
                                  <a:avLst/>
                                </a:prstGeom>
                                <a:noFill/>
                                <a:ln w="6350">
                                  <a:noFill/>
                                </a:ln>
                              </wps:spPr>
                              <wps:txbx>
                                <w:txbxContent>
                                  <w:p w14:paraId="07137290" w14:textId="77777777" w:rsidR="00961501" w:rsidRPr="00220121" w:rsidRDefault="00961501"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28001" name="Text Box 1"/>
                              <wps:cNvSpPr txBox="1"/>
                              <wps:spPr>
                                <a:xfrm>
                                  <a:off x="0" y="666750"/>
                                  <a:ext cx="657225" cy="276225"/>
                                </a:xfrm>
                                <a:prstGeom prst="rect">
                                  <a:avLst/>
                                </a:prstGeom>
                                <a:noFill/>
                                <a:ln w="6350">
                                  <a:noFill/>
                                </a:ln>
                              </wps:spPr>
                              <wps:txbx>
                                <w:txbxContent>
                                  <w:p w14:paraId="04E22C33" w14:textId="77777777" w:rsidR="00961501" w:rsidRPr="007A1383" w:rsidRDefault="00961501" w:rsidP="00961501">
                                    <w:pPr>
                                      <w:rPr>
                                        <w:b/>
                                        <w:bCs/>
                                        <w:color w:val="000000" w:themeColor="text1"/>
                                        <w:sz w:val="26"/>
                                        <w:szCs w:val="26"/>
                                      </w:rPr>
                                    </w:pPr>
                                    <w:r>
                                      <w:rPr>
                                        <w:b/>
                                        <w:bCs/>
                                        <w:color w:val="000000" w:themeColor="text1"/>
                                        <w:sz w:val="26"/>
                                        <w:szCs w:val="26"/>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316184" name="Text Box 1"/>
                              <wps:cNvSpPr txBox="1"/>
                              <wps:spPr>
                                <a:xfrm>
                                  <a:off x="9525" y="0"/>
                                  <a:ext cx="609600" cy="276225"/>
                                </a:xfrm>
                                <a:prstGeom prst="rect">
                                  <a:avLst/>
                                </a:prstGeom>
                                <a:solidFill>
                                  <a:schemeClr val="bg1"/>
                                </a:solidFill>
                                <a:ln w="6350">
                                  <a:solidFill>
                                    <a:schemeClr val="bg1"/>
                                  </a:solidFill>
                                </a:ln>
                              </wps:spPr>
                              <wps:txbx>
                                <w:txbxContent>
                                  <w:p w14:paraId="18232809" w14:textId="77777777" w:rsidR="00961501" w:rsidRPr="007A1383" w:rsidRDefault="00961501" w:rsidP="00961501">
                                    <w:pP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B4555C" id="Group 2" o:spid="_x0000_s1026" style="width:110.25pt;height:77.6pt;mso-position-horizontal-relative:char;mso-position-vertical-relative:line" coordsize="14001,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">
                      <v:shape id="Picture 20" o:spid="_x0000_s1027" type="#_x0000_t75" alt="Biết thể tích các chất chứa trong bốn bình ở Hình 34.1 bằng nhau | SBT Vật  lí 10 Kết nối tri thức | Tech12h" style="position:absolute;left:95;top:857;width:13144;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">
                        <v:imagedata r:id="rId225" o:title="Biết thể tích các chất chứa trong bốn bình ở Hình 34" croptop="18406f" cropbottom="15128f" cropleft="19967f" cropright="17794f"/>
                      </v:shape>
                      <v:shapetype id="_x0000_t202" coordsize="21600,21600" o:spt="202" path="m,l,21600r21600,l21600,xe">
                        <v:stroke joinstyle="miter"/>
                        <v:path gradientshapeok="t" o:connecttype="rect"/>
                      </v:shapetype>
                      <v:shape id="Text Box 1" o:spid="_x0000_s1028" type="#_x0000_t202" style="position:absolute;left:7429;top:666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" filled="f" stroked="f" strokeweight=".5pt">
                        <v:textbox>
                          <w:txbxContent>
                            <w:p w14:paraId="07137290" w14:textId="77777777" w:rsidR="00961501" w:rsidRPr="00220121" w:rsidRDefault="00961501" w:rsidP="00961501">
                              <w:pPr>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v:textbox>
                      </v:shape>
                      <v:shape id="Text Box 1" o:spid="_x0000_s1029" type="#_x0000_t202" style="position:absolute;top:666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" filled="f" stroked="f" strokeweight=".5pt">
                        <v:textbox>
                          <w:txbxContent>
                            <w:p w14:paraId="04E22C33" w14:textId="77777777" w:rsidR="00961501" w:rsidRPr="007A1383" w:rsidRDefault="00961501" w:rsidP="00961501">
                              <w:pPr>
                                <w:rPr>
                                  <w:b/>
                                  <w:bCs/>
                                  <w:color w:val="000000" w:themeColor="text1"/>
                                  <w:sz w:val="26"/>
                                  <w:szCs w:val="26"/>
                                </w:rPr>
                              </w:pPr>
                              <w:r>
                                <w:rPr>
                                  <w:b/>
                                  <w:bCs/>
                                  <w:color w:val="000000" w:themeColor="text1"/>
                                  <w:sz w:val="26"/>
                                  <w:szCs w:val="26"/>
                                </w:rPr>
                                <w:t>Nước</w:t>
                              </w:r>
                            </w:p>
                          </w:txbxContent>
                        </v:textbox>
                      </v:shape>
                      <v:shape id="Text Box 1" o:spid="_x0000_s1030" type="#_x0000_t202" style="position:absolute;left:95;width:6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" fillcolor="white [3212]" strokecolor="white [3212]" strokeweight=".5pt">
                        <v:textbox>
                          <w:txbxContent>
                            <w:p w14:paraId="18232809" w14:textId="77777777" w:rsidR="00961501" w:rsidRPr="007A1383" w:rsidRDefault="00961501" w:rsidP="00961501">
                              <w:pPr>
                                <w:rPr>
                                  <w:b/>
                                  <w:bCs/>
                                  <w:color w:val="000000" w:themeColor="text1"/>
                                  <w:sz w:val="26"/>
                                  <w:szCs w:val="26"/>
                                </w:rPr>
                              </w:pPr>
                            </w:p>
                          </w:txbxContent>
                        </v:textbox>
                      </v:shape>
                      <w10:anchorlock/>
                    </v:group>
                  </w:pict>
                </mc:Fallback>
              </mc:AlternateContent>
            </w:r>
          </w:p>
        </w:tc>
      </w:tr>
    </w:tbl>
    <w:p w14:paraId="5CBC76F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7. </w:t>
      </w:r>
      <w:r w:rsidRPr="00CA268D">
        <w:rPr>
          <w:color w:val="000000" w:themeColor="text1"/>
          <w:sz w:val="26"/>
          <w:szCs w:val="26"/>
        </w:rPr>
        <w:t xml:space="preserve">Điều nào sau đây là </w:t>
      </w:r>
      <w:r w:rsidRPr="00CA268D">
        <w:rPr>
          <w:b/>
          <w:bCs/>
          <w:color w:val="000000" w:themeColor="text1"/>
          <w:sz w:val="26"/>
          <w:szCs w:val="26"/>
        </w:rPr>
        <w:t>sai</w:t>
      </w:r>
      <w:r w:rsidRPr="00CA268D">
        <w:rPr>
          <w:color w:val="000000" w:themeColor="text1"/>
          <w:sz w:val="26"/>
          <w:szCs w:val="26"/>
        </w:rPr>
        <w:t xml:space="preserve"> khi nói về nhiệt hoá hơi.</w:t>
      </w:r>
    </w:p>
    <w:p w14:paraId="452C6B2C" w14:textId="5F989F95"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Nhiệt hoá hơi được tính bằng công thức Q = L.m trong đó L là nhiệt hoá hơi riêng của chất lỏng, m là khối lượng của chất lỏng.</w:t>
      </w:r>
    </w:p>
    <w:p w14:paraId="54184C7A" w14:textId="2F2016F7"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Đơn vị của nhiệt hoá hơi là Jun trên kilôgam (J/kg ).</w:t>
      </w:r>
    </w:p>
    <w:p w14:paraId="433AC7D3" w14:textId="409C2AEA"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Nhiệt hoá hơi tỉ lệ với khối lượng của phần chất lỏng đã biến thành hơi.</w:t>
      </w:r>
    </w:p>
    <w:p w14:paraId="4110CBE2" w14:textId="238D396F" w:rsidR="00961501" w:rsidRPr="00CA268D" w:rsidRDefault="00961501" w:rsidP="00961501">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Nhệt lượng cần cung cấp cho khối chất lỏng trong quá trình sôi gọi là nhiệt hoá hơi của khối chất lỏng ở nhiệt độ sôi.</w:t>
      </w:r>
    </w:p>
    <w:p w14:paraId="3C6A7BF6"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8. </w:t>
      </w:r>
      <w:r w:rsidRPr="00CA268D">
        <w:rPr>
          <w:color w:val="000000" w:themeColor="text1"/>
          <w:sz w:val="26"/>
          <w:szCs w:val="26"/>
        </w:rPr>
        <w:t>Điểm đóng băng và sôi của nước theo thang nhiệt độ Celsius là</w:t>
      </w:r>
    </w:p>
    <w:p w14:paraId="5C22648E" w14:textId="7D3844D0" w:rsidR="00961501" w:rsidRPr="00CA268D" w:rsidRDefault="00961501" w:rsidP="00961501">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6"/>
          <w:sz w:val="26"/>
          <w:szCs w:val="26"/>
        </w:rPr>
        <w:object w:dxaOrig="580" w:dyaOrig="320" w14:anchorId="254593B5">
          <v:shape id="_x0000_i1115" type="#_x0000_t75" alt="" style="width:28pt;height:13.35pt" o:ole="">
            <v:imagedata r:id="rId226" o:title=""/>
          </v:shape>
          <o:OLEObject Type="Embed" ProgID="Equation.DSMT4" ShapeID="_x0000_i1115" DrawAspect="Content" ObjectID="_1789927878" r:id="rId227"/>
        </w:object>
      </w:r>
      <w:r w:rsidRPr="00CA268D">
        <w:rPr>
          <w:color w:val="000000" w:themeColor="text1"/>
          <w:sz w:val="26"/>
          <w:szCs w:val="26"/>
        </w:rPr>
        <w:t xml:space="preserve"> và </w:t>
      </w:r>
      <w:r w:rsidRPr="00CA268D">
        <w:rPr>
          <w:color w:val="000000" w:themeColor="text1"/>
          <w:position w:val="-6"/>
          <w:sz w:val="26"/>
          <w:szCs w:val="26"/>
        </w:rPr>
        <w:object w:dxaOrig="760" w:dyaOrig="320" w14:anchorId="79403E0C">
          <v:shape id="_x0000_i1116" type="#_x0000_t75" alt="" style="width:44pt;height:13.35pt" o:ole="">
            <v:imagedata r:id="rId228" o:title=""/>
          </v:shape>
          <o:OLEObject Type="Embed" ProgID="Equation.DSMT4" ShapeID="_x0000_i1116" DrawAspect="Content" ObjectID="_1789927879" r:id="rId229"/>
        </w:objec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B. </w:t>
      </w:r>
      <w:r w:rsidRPr="00CA268D">
        <w:rPr>
          <w:color w:val="000000" w:themeColor="text1"/>
          <w:position w:val="-6"/>
          <w:sz w:val="26"/>
          <w:szCs w:val="26"/>
        </w:rPr>
        <w:object w:dxaOrig="580" w:dyaOrig="320" w14:anchorId="30995483">
          <v:shape id="_x0000_i1117" type="#_x0000_t75" alt="" style="width:28pt;height:13.35pt" o:ole="">
            <v:imagedata r:id="rId230" o:title=""/>
          </v:shape>
          <o:OLEObject Type="Embed" ProgID="Equation.DSMT4" ShapeID="_x0000_i1117" DrawAspect="Content" ObjectID="_1789927880" r:id="rId231"/>
        </w:object>
      </w:r>
      <w:r w:rsidRPr="00CA268D">
        <w:rPr>
          <w:color w:val="000000" w:themeColor="text1"/>
          <w:sz w:val="26"/>
          <w:szCs w:val="26"/>
        </w:rPr>
        <w:t xml:space="preserve"> và </w:t>
      </w:r>
      <w:r w:rsidRPr="00CA268D">
        <w:rPr>
          <w:color w:val="000000" w:themeColor="text1"/>
          <w:position w:val="-6"/>
          <w:sz w:val="26"/>
          <w:szCs w:val="26"/>
        </w:rPr>
        <w:object w:dxaOrig="620" w:dyaOrig="320" w14:anchorId="054BECB3">
          <v:shape id="_x0000_i1118" type="#_x0000_t75" alt="" style="width:28pt;height:13.35pt" o:ole="">
            <v:imagedata r:id="rId232" o:title=""/>
          </v:shape>
          <o:OLEObject Type="Embed" ProgID="Equation.DSMT4" ShapeID="_x0000_i1118" DrawAspect="Content" ObjectID="_1789927881" r:id="rId233"/>
        </w:object>
      </w:r>
      <w:r w:rsidRPr="00CA268D">
        <w:rPr>
          <w:rStyle w:val="YoungMixChar"/>
          <w:b/>
          <w:color w:val="000000" w:themeColor="text1"/>
          <w:sz w:val="26"/>
          <w:szCs w:val="26"/>
        </w:rPr>
        <w:tab/>
      </w:r>
    </w:p>
    <w:p w14:paraId="2E7893C6" w14:textId="0548368D"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 xml:space="preserve">     </w:t>
      </w:r>
      <w:r w:rsidR="009344E7" w:rsidRPr="00CA268D">
        <w:rPr>
          <w:rStyle w:val="YoungMixChar"/>
          <w:b/>
          <w:color w:val="000000" w:themeColor="text1"/>
          <w:sz w:val="26"/>
          <w:szCs w:val="26"/>
        </w:rPr>
        <w:t xml:space="preserve">C. </w:t>
      </w:r>
      <w:r w:rsidRPr="00CA268D">
        <w:rPr>
          <w:color w:val="000000" w:themeColor="text1"/>
          <w:position w:val="-6"/>
          <w:sz w:val="26"/>
          <w:szCs w:val="26"/>
        </w:rPr>
        <w:object w:dxaOrig="480" w:dyaOrig="320" w14:anchorId="4CC450F7">
          <v:shape id="_x0000_i1119" type="#_x0000_t75" alt="" style="width:21.65pt;height:13.35pt" o:ole="">
            <v:imagedata r:id="rId234" o:title=""/>
          </v:shape>
          <o:OLEObject Type="Embed" ProgID="Equation.DSMT4" ShapeID="_x0000_i1119" DrawAspect="Content" ObjectID="_1789927882" r:id="rId235"/>
        </w:object>
      </w:r>
      <w:r w:rsidRPr="00CA268D">
        <w:rPr>
          <w:color w:val="000000" w:themeColor="text1"/>
          <w:sz w:val="26"/>
          <w:szCs w:val="26"/>
        </w:rPr>
        <w:t xml:space="preserve"> và </w:t>
      </w:r>
      <w:r w:rsidRPr="00CA268D">
        <w:rPr>
          <w:color w:val="000000" w:themeColor="text1"/>
          <w:position w:val="-6"/>
          <w:sz w:val="26"/>
          <w:szCs w:val="26"/>
        </w:rPr>
        <w:object w:dxaOrig="720" w:dyaOrig="320" w14:anchorId="2262E794">
          <v:shape id="_x0000_i1120" type="#_x0000_t75" alt="" style="width:36pt;height:13.35pt" o:ole="">
            <v:imagedata r:id="rId236" o:title=""/>
          </v:shape>
          <o:OLEObject Type="Embed" ProgID="Equation.DSMT4" ShapeID="_x0000_i1120" DrawAspect="Content" ObjectID="_1789927883" r:id="rId237"/>
        </w:object>
      </w:r>
      <w:r w:rsidRPr="00CA268D">
        <w:rPr>
          <w:rStyle w:val="YoungMixChar"/>
          <w:b/>
          <w:color w:val="000000" w:themeColor="text1"/>
          <w:sz w:val="26"/>
          <w:szCs w:val="26"/>
        </w:rPr>
        <w:tab/>
        <w:t xml:space="preserve">                                             </w:t>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700" w:dyaOrig="320" w14:anchorId="475AD60F">
          <v:shape id="_x0000_i1121" type="#_x0000_t75" alt="" style="width:36pt;height:13.35pt" o:ole="">
            <v:imagedata r:id="rId238" o:title=""/>
          </v:shape>
          <o:OLEObject Type="Embed" ProgID="Equation.DSMT4" ShapeID="_x0000_i1121" DrawAspect="Content" ObjectID="_1789927884" r:id="rId239"/>
        </w:object>
      </w:r>
      <w:r w:rsidRPr="00CA268D">
        <w:rPr>
          <w:color w:val="000000" w:themeColor="text1"/>
          <w:sz w:val="26"/>
          <w:szCs w:val="26"/>
        </w:rPr>
        <w:t xml:space="preserve"> và </w:t>
      </w:r>
      <w:r w:rsidRPr="00CA268D">
        <w:rPr>
          <w:color w:val="000000" w:themeColor="text1"/>
          <w:position w:val="-6"/>
          <w:sz w:val="26"/>
          <w:szCs w:val="26"/>
        </w:rPr>
        <w:object w:dxaOrig="740" w:dyaOrig="320" w14:anchorId="02D2C742">
          <v:shape id="_x0000_i1122" type="#_x0000_t75" alt="" style="width:36pt;height:13.35pt" o:ole="">
            <v:imagedata r:id="rId240" o:title=""/>
          </v:shape>
          <o:OLEObject Type="Embed" ProgID="Equation.DSMT4" ShapeID="_x0000_i1122" DrawAspect="Content" ObjectID="_1789927885" r:id="rId24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7"/>
        <w:gridCol w:w="1497"/>
      </w:tblGrid>
      <w:tr w:rsidR="00961501" w:rsidRPr="00CA268D" w14:paraId="5FFD6FF8" w14:textId="77777777" w:rsidTr="00A37098">
        <w:tc>
          <w:tcPr>
            <w:tcW w:w="8445" w:type="dxa"/>
          </w:tcPr>
          <w:p w14:paraId="62C9D3E4" w14:textId="77777777" w:rsidR="00961501" w:rsidRPr="00CA268D" w:rsidRDefault="00961501" w:rsidP="00A37098">
            <w:pPr>
              <w:spacing w:line="276" w:lineRule="auto"/>
              <w:jc w:val="both"/>
              <w:rPr>
                <w:color w:val="000000" w:themeColor="text1"/>
                <w:sz w:val="26"/>
                <w:szCs w:val="26"/>
                <w:lang w:val="fr-FR"/>
              </w:rPr>
            </w:pPr>
            <w:r w:rsidRPr="00CA268D">
              <w:rPr>
                <w:b/>
                <w:color w:val="000000" w:themeColor="text1"/>
                <w:sz w:val="26"/>
                <w:szCs w:val="26"/>
              </w:rPr>
              <w:lastRenderedPageBreak/>
              <w:t xml:space="preserve">Câu 9. </w:t>
            </w:r>
            <w:r w:rsidRPr="00CA268D">
              <w:rPr>
                <w:color w:val="000000" w:themeColor="text1"/>
                <w:sz w:val="26"/>
                <w:szCs w:val="26"/>
                <w:lang w:val="fr-FR"/>
              </w:rPr>
              <w:t>Một lượng khí được truyền 10 kJ nhiệt năng để nóng lên đồng thời bị nén bởi một công có độ lớn 100 kJ.  Độ biến thiên nội năng của lượng khí này là</w:t>
            </w:r>
          </w:p>
          <w:p w14:paraId="73D2BE2C" w14:textId="1D80D067"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10 kJ.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100 J.</w:t>
            </w:r>
          </w:p>
          <w:p w14:paraId="76D690D9" w14:textId="3BC4CB56"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C. </w:t>
            </w:r>
            <w:r w:rsidRPr="00CA268D">
              <w:rPr>
                <w:color w:val="000000" w:themeColor="text1"/>
                <w:sz w:val="26"/>
                <w:szCs w:val="26"/>
                <w:lang w:val="fr-FR"/>
              </w:rPr>
              <w:t>110 kJ.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90 kJ.</w:t>
            </w:r>
          </w:p>
        </w:tc>
        <w:tc>
          <w:tcPr>
            <w:tcW w:w="1506" w:type="dxa"/>
            <w:vAlign w:val="center"/>
          </w:tcPr>
          <w:p w14:paraId="207FC035" w14:textId="77777777" w:rsidR="00961501" w:rsidRPr="00CA268D" w:rsidRDefault="00961501" w:rsidP="00A37098">
            <w:pPr>
              <w:tabs>
                <w:tab w:val="left" w:pos="283"/>
                <w:tab w:val="left" w:pos="2906"/>
                <w:tab w:val="left" w:pos="5528"/>
                <w:tab w:val="left" w:pos="8150"/>
              </w:tabs>
              <w:spacing w:line="276" w:lineRule="auto"/>
              <w:jc w:val="center"/>
              <w:rPr>
                <w:color w:val="000000" w:themeColor="text1"/>
                <w:sz w:val="26"/>
                <w:szCs w:val="26"/>
              </w:rPr>
            </w:pPr>
            <w:r w:rsidRPr="00CA268D">
              <w:rPr>
                <w:noProof/>
                <w:color w:val="000000" w:themeColor="text1"/>
              </w:rPr>
              <w:drawing>
                <wp:inline distT="0" distB="0" distL="0" distR="0" wp14:anchorId="1CDFBB87" wp14:editId="4E29F5B8">
                  <wp:extent cx="448142" cy="1335478"/>
                  <wp:effectExtent l="0" t="0" r="9525" b="0"/>
                  <wp:docPr id="1548172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2094" name="Picture 5" descr="A diagram of a device with a hand pushing a button&#10;&#10;Description automatically generated with medium confidence"/>
                          <pic:cNvPicPr>
                            <a:picLocks noChangeAspect="1" noChangeArrowheads="1"/>
                          </pic:cNvPicPr>
                        </pic:nvPicPr>
                        <pic:blipFill rotWithShape="1">
                          <a:blip r:embed="rId242" cstate="print">
                            <a:extLst>
                              <a:ext uri="{BEBA8EAE-BF5A-486C-A8C5-ECC9F3942E4B}">
                                <a14:imgProps xmlns:a14="http://schemas.microsoft.com/office/drawing/2010/main">
                                  <a14:imgLayer r:embed="rId243">
                                    <a14:imgEffect>
                                      <a14:sharpenSoften amount="50000"/>
                                    </a14:imgEffect>
                                  </a14:imgLayer>
                                </a14:imgProps>
                              </a:ext>
                              <a:ext uri="{28A0092B-C50C-407E-A947-70E740481C1C}">
                                <a14:useLocalDpi xmlns:a14="http://schemas.microsoft.com/office/drawing/2010/main" val="0"/>
                              </a:ext>
                            </a:extLst>
                          </a:blip>
                          <a:srcRect l="60979"/>
                          <a:stretch/>
                        </pic:blipFill>
                        <pic:spPr bwMode="auto">
                          <a:xfrm>
                            <a:off x="0" y="0"/>
                            <a:ext cx="457368" cy="13629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BD5836" w14:textId="77777777"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10. </w:t>
      </w:r>
      <w:r w:rsidRPr="00CA268D">
        <w:rPr>
          <w:color w:val="000000" w:themeColor="text1"/>
          <w:sz w:val="26"/>
          <w:szCs w:val="26"/>
          <w:lang w:val="fr-FR"/>
        </w:rPr>
        <w:t>Biết nhiệt dung của nước là</w:t>
      </w:r>
      <w:r w:rsidRPr="00CA268D">
        <w:rPr>
          <w:color w:val="000000" w:themeColor="text1"/>
          <w:position w:val="-28"/>
          <w:sz w:val="26"/>
          <w:szCs w:val="26"/>
        </w:rPr>
        <w:object w:dxaOrig="1185" w:dyaOrig="675" w14:anchorId="6B32DF3A">
          <v:shape id="_x0000_i1123" type="#_x0000_t75" alt="" style="width:58.65pt;height:36.65pt" o:ole="">
            <v:imagedata r:id="rId53" o:title=""/>
          </v:shape>
          <o:OLEObject Type="Embed" ProgID="Equation.DSMT4" ShapeID="_x0000_i1123" DrawAspect="Content" ObjectID="_1789927886" r:id="rId244"/>
        </w:object>
      </w:r>
      <w:r w:rsidRPr="00CA268D">
        <w:rPr>
          <w:color w:val="000000" w:themeColor="text1"/>
          <w:sz w:val="26"/>
          <w:szCs w:val="26"/>
          <w:lang w:val="fr-FR"/>
        </w:rPr>
        <w:t xml:space="preserve">Nhiệt lượng cần cung cấp cho 1 kg nước ở  </w:t>
      </w:r>
      <w:r w:rsidRPr="00CA268D">
        <w:rPr>
          <w:color w:val="000000" w:themeColor="text1"/>
          <w:position w:val="-6"/>
          <w:sz w:val="26"/>
          <w:szCs w:val="26"/>
        </w:rPr>
        <w:object w:dxaOrig="600" w:dyaOrig="320" w14:anchorId="19AAB361">
          <v:shape id="_x0000_i1124" type="#_x0000_t75" alt="" style="width:28pt;height:13.35pt" o:ole="">
            <v:imagedata r:id="rId245" o:title=""/>
          </v:shape>
          <o:OLEObject Type="Embed" ProgID="Equation.DSMT4" ShapeID="_x0000_i1124" DrawAspect="Content" ObjectID="_1789927887" r:id="rId246"/>
        </w:object>
      </w:r>
      <w:r w:rsidRPr="00CA268D">
        <w:rPr>
          <w:color w:val="000000" w:themeColor="text1"/>
          <w:sz w:val="26"/>
          <w:szCs w:val="26"/>
        </w:rPr>
        <w:t xml:space="preserve"> </w:t>
      </w:r>
      <w:r w:rsidRPr="00CA268D">
        <w:rPr>
          <w:color w:val="000000" w:themeColor="text1"/>
          <w:sz w:val="26"/>
          <w:szCs w:val="26"/>
          <w:lang w:val="fr-FR"/>
        </w:rPr>
        <w:t>sôi là :</w:t>
      </w:r>
    </w:p>
    <w:p w14:paraId="32EDBE4C" w14:textId="72F9765E"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8.10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lang w:val="fr-FR"/>
        </w:rPr>
        <w:t>32.10</w:t>
      </w:r>
      <w:r w:rsidRPr="00CA268D">
        <w:rPr>
          <w:color w:val="000000" w:themeColor="text1"/>
          <w:sz w:val="26"/>
          <w:szCs w:val="26"/>
          <w:vertAlign w:val="superscript"/>
          <w:lang w:val="fr-FR"/>
        </w:rPr>
        <w:t>3</w:t>
      </w:r>
      <w:r w:rsidRPr="00CA268D">
        <w:rPr>
          <w:color w:val="000000" w:themeColor="text1"/>
          <w:sz w:val="26"/>
          <w:szCs w:val="26"/>
          <w:vertAlign w:val="subscript"/>
          <w:lang w:val="fr-FR"/>
        </w:rPr>
        <w:t xml:space="preserve"> </w:t>
      </w:r>
      <w:r w:rsidRPr="00CA268D">
        <w:rPr>
          <w:color w:val="000000" w:themeColor="text1"/>
          <w:sz w:val="26"/>
          <w:szCs w:val="26"/>
          <w:lang w:val="fr-FR"/>
        </w:rPr>
        <w:t>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lang w:val="fr-FR"/>
        </w:rPr>
        <w:t>33,44. 10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lang w:val="fr-FR"/>
        </w:rPr>
        <w:t>10. 10</w:t>
      </w:r>
      <w:r w:rsidRPr="00CA268D">
        <w:rPr>
          <w:color w:val="000000" w:themeColor="text1"/>
          <w:sz w:val="26"/>
          <w:szCs w:val="26"/>
          <w:vertAlign w:val="superscript"/>
          <w:lang w:val="fr-FR"/>
        </w:rPr>
        <w:t>4</w:t>
      </w:r>
      <w:r w:rsidRPr="00CA268D">
        <w:rPr>
          <w:color w:val="000000" w:themeColor="text1"/>
          <w:sz w:val="26"/>
          <w:szCs w:val="26"/>
          <w:lang w:val="fr-FR"/>
        </w:rPr>
        <w:t xml:space="preserve"> J.</w:t>
      </w:r>
    </w:p>
    <w:p w14:paraId="65AA49AA" w14:textId="5E114424" w:rsidR="00961501" w:rsidRPr="00CA268D" w:rsidRDefault="00961501" w:rsidP="00961501">
      <w:pPr>
        <w:spacing w:line="276" w:lineRule="auto"/>
        <w:jc w:val="both"/>
        <w:rPr>
          <w:color w:val="000000" w:themeColor="text1"/>
          <w:sz w:val="26"/>
          <w:szCs w:val="26"/>
          <w:lang w:val="fr-FR"/>
        </w:rPr>
      </w:pPr>
      <w:r w:rsidRPr="00CA268D">
        <w:rPr>
          <w:b/>
          <w:color w:val="000000" w:themeColor="text1"/>
          <w:sz w:val="26"/>
          <w:szCs w:val="26"/>
        </w:rPr>
        <w:t xml:space="preserve">Câu 11. </w:t>
      </w:r>
      <w:r w:rsidRPr="00CA268D">
        <w:rPr>
          <w:color w:val="000000" w:themeColor="text1"/>
          <w:sz w:val="26"/>
          <w:szCs w:val="26"/>
          <w:lang w:val="fr-FR"/>
        </w:rPr>
        <w:t xml:space="preserve">Công thức nào sau đây là công thức tổng quát của nguyên </w:t>
      </w:r>
      <w:r w:rsidR="00B84533" w:rsidRPr="00CA268D">
        <w:rPr>
          <w:color w:val="000000" w:themeColor="text1"/>
          <w:sz w:val="26"/>
          <w:szCs w:val="26"/>
          <w:lang w:val="fr-FR"/>
        </w:rPr>
        <w:t>lí</w:t>
      </w:r>
      <w:r w:rsidRPr="00CA268D">
        <w:rPr>
          <w:color w:val="000000" w:themeColor="text1"/>
          <w:sz w:val="26"/>
          <w:szCs w:val="26"/>
          <w:lang w:val="fr-FR"/>
        </w:rPr>
        <w:t xml:space="preserve"> một nhiệt động lực học ?</w:t>
      </w:r>
    </w:p>
    <w:p w14:paraId="50D8F9B7" w14:textId="70DB645C"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0"/>
          <w:sz w:val="26"/>
          <w:szCs w:val="26"/>
        </w:rPr>
        <w:object w:dxaOrig="975" w:dyaOrig="315" w14:anchorId="44B04BA8">
          <v:shape id="_x0000_i1125" type="#_x0000_t75" alt="" style="width:50.65pt;height:13.35pt" o:ole="">
            <v:imagedata r:id="rId247" o:title=""/>
          </v:shape>
          <o:OLEObject Type="Embed" ProgID="Equation.DSMT4" ShapeID="_x0000_i1125" DrawAspect="Content" ObjectID="_1789927888" r:id="rId248"/>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0"/>
          <w:sz w:val="26"/>
          <w:szCs w:val="26"/>
        </w:rPr>
        <w:object w:dxaOrig="840" w:dyaOrig="315" w14:anchorId="3A534772">
          <v:shape id="_x0000_i1126" type="#_x0000_t75" alt="" style="width:44pt;height:13.35pt" o:ole="">
            <v:imagedata r:id="rId249" o:title=""/>
          </v:shape>
          <o:OLEObject Type="Embed" ProgID="Equation.DSMT4" ShapeID="_x0000_i1126" DrawAspect="Content" ObjectID="_1789927889" r:id="rId250"/>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10"/>
          <w:sz w:val="26"/>
          <w:szCs w:val="26"/>
        </w:rPr>
        <w:object w:dxaOrig="1215" w:dyaOrig="315" w14:anchorId="27E8AAF8">
          <v:shape id="_x0000_i1127" type="#_x0000_t75" alt="" style="width:64.65pt;height:13.35pt" o:ole="">
            <v:imagedata r:id="rId251" o:title=""/>
          </v:shape>
          <o:OLEObject Type="Embed" ProgID="Equation.DSMT4" ShapeID="_x0000_i1127" DrawAspect="Content" ObjectID="_1789927890" r:id="rId252"/>
        </w:object>
      </w:r>
      <w:r w:rsidRPr="00CA268D">
        <w:rPr>
          <w:color w:val="000000" w:themeColor="text1"/>
          <w:sz w:val="26"/>
          <w:szCs w:val="26"/>
          <w:lang w:val="fr-FR"/>
        </w:rPr>
        <w:t>.</w: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6"/>
          <w:sz w:val="26"/>
          <w:szCs w:val="26"/>
        </w:rPr>
        <w:object w:dxaOrig="840" w:dyaOrig="285" w14:anchorId="23F3BBAB">
          <v:shape id="_x0000_i1128" type="#_x0000_t75" alt="" style="width:44pt;height:13.35pt" o:ole="">
            <v:imagedata r:id="rId253" o:title=""/>
          </v:shape>
          <o:OLEObject Type="Embed" ProgID="Equation.DSMT4" ShapeID="_x0000_i1128" DrawAspect="Content" ObjectID="_1789927891" r:id="rId254"/>
        </w:object>
      </w:r>
      <w:r w:rsidRPr="00CA268D">
        <w:rPr>
          <w:color w:val="000000" w:themeColor="text1"/>
          <w:sz w:val="26"/>
          <w:szCs w:val="26"/>
          <w:lang w:val="fr-FR"/>
        </w:rPr>
        <w:t>.</w:t>
      </w:r>
    </w:p>
    <w:p w14:paraId="2EF0BE18"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12. </w:t>
      </w:r>
      <w:r w:rsidRPr="00CA268D">
        <w:rPr>
          <w:color w:val="000000" w:themeColor="text1"/>
          <w:sz w:val="26"/>
          <w:szCs w:val="26"/>
          <w:shd w:val="clear" w:color="auto" w:fill="FFFFFF"/>
        </w:rPr>
        <w:t>Thả một quả cầu nhôm có khối lượng 0,5 kg được đun nóng tới </w:t>
      </w:r>
      <w:r w:rsidRPr="00CA268D">
        <w:rPr>
          <w:color w:val="000000" w:themeColor="text1"/>
          <w:position w:val="-6"/>
          <w:sz w:val="26"/>
          <w:szCs w:val="26"/>
        </w:rPr>
        <w:object w:dxaOrig="680" w:dyaOrig="320" w14:anchorId="58736536">
          <v:shape id="_x0000_i1129" type="#_x0000_t75" alt="" style="width:36.65pt;height:13.35pt" o:ole="">
            <v:imagedata r:id="rId255" o:title=""/>
          </v:shape>
          <o:OLEObject Type="Embed" ProgID="Equation.DSMT4" ShapeID="_x0000_i1129" DrawAspect="Content" ObjectID="_1789927892" r:id="rId256"/>
        </w:object>
      </w:r>
      <w:r w:rsidRPr="00CA268D">
        <w:rPr>
          <w:color w:val="000000" w:themeColor="text1"/>
          <w:sz w:val="26"/>
          <w:szCs w:val="26"/>
          <w:shd w:val="clear" w:color="auto" w:fill="FFFFFF"/>
        </w:rPr>
        <w:t> vào một cốc nước ở </w:t>
      </w:r>
      <w:r w:rsidRPr="00CA268D">
        <w:rPr>
          <w:color w:val="000000" w:themeColor="text1"/>
          <w:position w:val="-6"/>
          <w:sz w:val="26"/>
          <w:szCs w:val="26"/>
        </w:rPr>
        <w:object w:dxaOrig="639" w:dyaOrig="320" w14:anchorId="5DFEBD81">
          <v:shape id="_x0000_i1130" type="#_x0000_t75" alt="" style="width:28pt;height:13.35pt" o:ole="">
            <v:imagedata r:id="rId257" o:title=""/>
          </v:shape>
          <o:OLEObject Type="Embed" ProgID="Equation.DSMT4" ShapeID="_x0000_i1130" DrawAspect="Content" ObjectID="_1789927893" r:id="rId258"/>
        </w:object>
      </w:r>
      <w:r w:rsidRPr="00CA268D">
        <w:rPr>
          <w:color w:val="000000" w:themeColor="text1"/>
          <w:sz w:val="26"/>
          <w:szCs w:val="26"/>
        </w:rPr>
        <w:t xml:space="preserve"> </w:t>
      </w:r>
      <w:r w:rsidRPr="00CA268D">
        <w:rPr>
          <w:color w:val="000000" w:themeColor="text1"/>
          <w:sz w:val="26"/>
          <w:szCs w:val="26"/>
          <w:shd w:val="clear" w:color="auto" w:fill="FFFFFF"/>
        </w:rPr>
        <w:t>Sau một thời gian nhiệt độ của quả cầu và của nước đều bằng </w:t>
      </w:r>
      <w:r w:rsidRPr="00CA268D">
        <w:rPr>
          <w:color w:val="000000" w:themeColor="text1"/>
          <w:position w:val="-6"/>
          <w:sz w:val="26"/>
          <w:szCs w:val="26"/>
        </w:rPr>
        <w:object w:dxaOrig="620" w:dyaOrig="320" w14:anchorId="10B8E57E">
          <v:shape id="_x0000_i1131" type="#_x0000_t75" alt="" style="width:28pt;height:13.35pt" o:ole="">
            <v:imagedata r:id="rId259" o:title=""/>
          </v:shape>
          <o:OLEObject Type="Embed" ProgID="Equation.DSMT4" ShapeID="_x0000_i1131" DrawAspect="Content" ObjectID="_1789927894" r:id="rId260"/>
        </w:object>
      </w:r>
      <w:r w:rsidRPr="00CA268D">
        <w:rPr>
          <w:color w:val="000000" w:themeColor="text1"/>
          <w:sz w:val="26"/>
          <w:szCs w:val="26"/>
          <w:shd w:val="clear" w:color="auto" w:fill="FFFFFF"/>
        </w:rPr>
        <w:t xml:space="preserve">Tính khối lượng nước, coi như chỉ có quả cầu và nước truyền nhiệt cho nhau. </w:t>
      </w:r>
      <w:r w:rsidRPr="00CA268D">
        <w:rPr>
          <w:color w:val="000000" w:themeColor="text1"/>
          <w:sz w:val="26"/>
          <w:szCs w:val="26"/>
        </w:rPr>
        <w:t xml:space="preserve">Biết nhiệt dung riêng của nhôm là </w:t>
      </w:r>
      <w:r w:rsidRPr="00CA268D">
        <w:rPr>
          <w:color w:val="000000" w:themeColor="text1"/>
          <w:position w:val="-28"/>
          <w:sz w:val="26"/>
          <w:szCs w:val="26"/>
        </w:rPr>
        <w:object w:dxaOrig="975" w:dyaOrig="675" w14:anchorId="2048CE45">
          <v:shape id="_x0000_i1132" type="#_x0000_t75" alt="" style="width:50.65pt;height:36.65pt" o:ole="">
            <v:imagedata r:id="rId83" o:title=""/>
          </v:shape>
          <o:OLEObject Type="Embed" ProgID="Equation.DSMT4" ShapeID="_x0000_i1132" DrawAspect="Content" ObjectID="_1789927895" r:id="rId261"/>
        </w:object>
      </w:r>
      <w:r w:rsidRPr="00CA268D">
        <w:rPr>
          <w:color w:val="000000" w:themeColor="text1"/>
          <w:sz w:val="26"/>
          <w:szCs w:val="26"/>
        </w:rPr>
        <w:t xml:space="preserve">, nhiệt dung riêng của nước là </w:t>
      </w:r>
      <w:r w:rsidRPr="00CA268D">
        <w:rPr>
          <w:color w:val="000000" w:themeColor="text1"/>
          <w:position w:val="-28"/>
          <w:sz w:val="26"/>
          <w:szCs w:val="26"/>
        </w:rPr>
        <w:object w:dxaOrig="1185" w:dyaOrig="675" w14:anchorId="241DE916">
          <v:shape id="_x0000_i1133" type="#_x0000_t75" alt="" style="width:58.65pt;height:36.65pt" o:ole="">
            <v:imagedata r:id="rId53" o:title=""/>
          </v:shape>
          <o:OLEObject Type="Embed" ProgID="Equation.DSMT4" ShapeID="_x0000_i1133" DrawAspect="Content" ObjectID="_1789927896" r:id="rId26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gridCol w:w="1664"/>
      </w:tblGrid>
      <w:tr w:rsidR="00961501" w:rsidRPr="00CA268D" w14:paraId="06BA5B4D" w14:textId="77777777" w:rsidTr="00A37098">
        <w:tc>
          <w:tcPr>
            <w:tcW w:w="8185" w:type="dxa"/>
            <w:vAlign w:val="center"/>
          </w:tcPr>
          <w:p w14:paraId="64B965AD" w14:textId="226F0CDF" w:rsidR="00961501" w:rsidRPr="00CA268D" w:rsidRDefault="009344E7" w:rsidP="00A37098">
            <w:pPr>
              <w:tabs>
                <w:tab w:val="left" w:pos="283"/>
                <w:tab w:val="left" w:pos="2906"/>
                <w:tab w:val="left" w:pos="5528"/>
                <w:tab w:val="left" w:pos="8150"/>
              </w:tabs>
              <w:spacing w:line="276" w:lineRule="auto"/>
              <w:ind w:firstLine="341"/>
              <w:jc w:val="both"/>
              <w:rPr>
                <w:color w:val="000000" w:themeColor="text1"/>
                <w:sz w:val="26"/>
                <w:szCs w:val="26"/>
                <w:lang w:val="fr-FR"/>
              </w:rPr>
            </w:pPr>
            <w:r w:rsidRPr="00CA268D">
              <w:rPr>
                <w:rStyle w:val="YoungMixChar"/>
                <w:b/>
                <w:color w:val="000000" w:themeColor="text1"/>
                <w:sz w:val="26"/>
                <w:szCs w:val="26"/>
              </w:rPr>
              <w:t xml:space="preserve">A. </w:t>
            </w:r>
            <w:r w:rsidR="00961501" w:rsidRPr="00CA268D">
              <w:rPr>
                <w:color w:val="000000" w:themeColor="text1"/>
                <w:sz w:val="26"/>
                <w:szCs w:val="26"/>
                <w:lang w:val="fr-FR"/>
              </w:rPr>
              <w:t>5,62 kg</w: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B. </w:t>
            </w:r>
            <w:r w:rsidR="00961501" w:rsidRPr="00CA268D">
              <w:rPr>
                <w:color w:val="000000" w:themeColor="text1"/>
                <w:sz w:val="26"/>
                <w:szCs w:val="26"/>
                <w:lang w:val="fr-FR"/>
              </w:rPr>
              <w:t>4,54 kg.</w:t>
            </w:r>
          </w:p>
          <w:p w14:paraId="377E7836" w14:textId="1CB1CCFC" w:rsidR="00961501" w:rsidRPr="00CA268D" w:rsidRDefault="009344E7" w:rsidP="00A37098">
            <w:pPr>
              <w:tabs>
                <w:tab w:val="left" w:pos="283"/>
                <w:tab w:val="left" w:pos="2906"/>
                <w:tab w:val="left" w:pos="5528"/>
                <w:tab w:val="left" w:pos="8150"/>
              </w:tabs>
              <w:spacing w:line="276" w:lineRule="auto"/>
              <w:ind w:firstLine="341"/>
              <w:jc w:val="both"/>
              <w:rPr>
                <w:color w:val="000000" w:themeColor="text1"/>
                <w:sz w:val="26"/>
                <w:szCs w:val="26"/>
                <w:lang w:val="fr-FR"/>
              </w:rPr>
            </w:pPr>
            <w:r w:rsidRPr="00CA268D">
              <w:rPr>
                <w:rStyle w:val="YoungMixChar"/>
                <w:b/>
                <w:color w:val="000000" w:themeColor="text1"/>
                <w:sz w:val="26"/>
                <w:szCs w:val="26"/>
              </w:rPr>
              <w:t xml:space="preserve">C. </w:t>
            </w:r>
            <w:r w:rsidR="00961501" w:rsidRPr="00CA268D">
              <w:rPr>
                <w:color w:val="000000" w:themeColor="text1"/>
                <w:sz w:val="26"/>
                <w:szCs w:val="26"/>
                <w:lang w:val="fr-FR"/>
              </w:rPr>
              <w:t>0,562 kg.</w:t>
            </w:r>
            <w:r w:rsidR="00961501" w:rsidRPr="00CA268D">
              <w:rPr>
                <w:rStyle w:val="YoungMixChar"/>
                <w:b/>
                <w:color w:val="000000" w:themeColor="text1"/>
                <w:sz w:val="26"/>
                <w:szCs w:val="26"/>
              </w:rPr>
              <w:tab/>
            </w:r>
            <w:r w:rsidRPr="00CA268D">
              <w:rPr>
                <w:rStyle w:val="YoungMixChar"/>
                <w:b/>
                <w:color w:val="000000" w:themeColor="text1"/>
                <w:sz w:val="26"/>
                <w:szCs w:val="26"/>
              </w:rPr>
              <w:t xml:space="preserve">D. </w:t>
            </w:r>
            <w:r w:rsidR="00961501" w:rsidRPr="00CA268D">
              <w:rPr>
                <w:color w:val="000000" w:themeColor="text1"/>
                <w:sz w:val="26"/>
                <w:szCs w:val="26"/>
                <w:lang w:val="fr-FR"/>
              </w:rPr>
              <w:t>0,454 kg.</w:t>
            </w:r>
          </w:p>
        </w:tc>
        <w:tc>
          <w:tcPr>
            <w:tcW w:w="1671" w:type="dxa"/>
            <w:vAlign w:val="center"/>
          </w:tcPr>
          <w:p w14:paraId="09D68BB5" w14:textId="77777777" w:rsidR="00961501" w:rsidRPr="00CA268D" w:rsidRDefault="00961501" w:rsidP="00A37098">
            <w:pPr>
              <w:tabs>
                <w:tab w:val="left" w:pos="283"/>
                <w:tab w:val="left" w:pos="2906"/>
                <w:tab w:val="left" w:pos="5528"/>
                <w:tab w:val="left" w:pos="8150"/>
              </w:tabs>
              <w:spacing w:line="276" w:lineRule="auto"/>
              <w:jc w:val="center"/>
              <w:rPr>
                <w:color w:val="000000" w:themeColor="text1"/>
                <w:sz w:val="26"/>
                <w:szCs w:val="26"/>
              </w:rPr>
            </w:pPr>
            <w:r w:rsidRPr="00CA268D">
              <w:rPr>
                <w:noProof/>
                <w:color w:val="000000" w:themeColor="text1"/>
                <w:sz w:val="26"/>
                <w:szCs w:val="26"/>
              </w:rPr>
              <w:drawing>
                <wp:inline distT="0" distB="0" distL="0" distR="0" wp14:anchorId="3AC47F37" wp14:editId="79E65A42">
                  <wp:extent cx="641267" cy="987324"/>
                  <wp:effectExtent l="0" t="0" r="6985" b="3810"/>
                  <wp:docPr id="20926505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0546" name="Picture 26" descr="A glass with a ball in it&#10;&#10;Description automatically generated"/>
                          <pic:cNvPicPr>
                            <a:picLocks noChangeAspect="1" noChangeArrowheads="1"/>
                          </pic:cNvPicPr>
                        </pic:nvPicPr>
                        <pic:blipFill>
                          <a:blip r:embed="rId263" cstate="print">
                            <a:extLst>
                              <a:ext uri="{BEBA8EAE-BF5A-486C-A8C5-ECC9F3942E4B}">
                                <a14:imgProps xmlns:a14="http://schemas.microsoft.com/office/drawing/2010/main">
                                  <a14:imgLayer r:embed="rId26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bl>
    <w:p w14:paraId="364D437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13. </w:t>
      </w:r>
      <w:r w:rsidRPr="00CA268D">
        <w:rPr>
          <w:color w:val="000000" w:themeColor="text1"/>
          <w:sz w:val="26"/>
          <w:szCs w:val="26"/>
        </w:rPr>
        <w:t>Lực liên kết giữa các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9"/>
        <w:gridCol w:w="2750"/>
      </w:tblGrid>
      <w:tr w:rsidR="00961501" w:rsidRPr="00CA268D" w14:paraId="7181DCF0" w14:textId="77777777" w:rsidTr="00A37098">
        <w:tc>
          <w:tcPr>
            <w:tcW w:w="7105" w:type="dxa"/>
            <w:vAlign w:val="center"/>
          </w:tcPr>
          <w:p w14:paraId="4D21B8F8" w14:textId="091C0B10"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A. </w:t>
            </w:r>
            <w:r w:rsidR="00961501" w:rsidRPr="00CA268D">
              <w:rPr>
                <w:color w:val="000000" w:themeColor="text1"/>
                <w:sz w:val="26"/>
                <w:szCs w:val="26"/>
              </w:rPr>
              <w:t>là lực đẩy.</w:t>
            </w:r>
          </w:p>
          <w:p w14:paraId="21C1D74A" w14:textId="4D0D5752"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B. </w:t>
            </w:r>
            <w:r w:rsidR="00961501" w:rsidRPr="00CA268D">
              <w:rPr>
                <w:color w:val="000000" w:themeColor="text1"/>
                <w:sz w:val="26"/>
                <w:szCs w:val="26"/>
              </w:rPr>
              <w:t>tuỳ thuộc vào thể của nó, ở thể rắn là lực hút còn ở thể khí lại là lực đẩy.</w:t>
            </w:r>
          </w:p>
          <w:p w14:paraId="246CF984" w14:textId="1425BB21"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C. </w:t>
            </w:r>
            <w:r w:rsidR="00961501" w:rsidRPr="00CA268D">
              <w:rPr>
                <w:color w:val="000000" w:themeColor="text1"/>
                <w:sz w:val="26"/>
                <w:szCs w:val="26"/>
              </w:rPr>
              <w:t>gồm cả lực hút và lực đẩy.</w:t>
            </w:r>
          </w:p>
          <w:p w14:paraId="03AD094F" w14:textId="79B239CE" w:rsidR="00961501" w:rsidRPr="00CA268D" w:rsidRDefault="009344E7" w:rsidP="00A37098">
            <w:pPr>
              <w:tabs>
                <w:tab w:val="left" w:pos="283"/>
              </w:tabs>
              <w:spacing w:line="276" w:lineRule="auto"/>
              <w:ind w:left="611" w:hanging="270"/>
              <w:jc w:val="both"/>
              <w:rPr>
                <w:color w:val="000000" w:themeColor="text1"/>
                <w:sz w:val="26"/>
                <w:szCs w:val="26"/>
              </w:rPr>
            </w:pPr>
            <w:r w:rsidRPr="00CA268D">
              <w:rPr>
                <w:rStyle w:val="YoungMixChar"/>
                <w:b/>
                <w:color w:val="000000" w:themeColor="text1"/>
                <w:sz w:val="26"/>
                <w:szCs w:val="26"/>
              </w:rPr>
              <w:t xml:space="preserve">D. </w:t>
            </w:r>
            <w:r w:rsidR="00961501" w:rsidRPr="00CA268D">
              <w:rPr>
                <w:color w:val="000000" w:themeColor="text1"/>
                <w:sz w:val="26"/>
                <w:szCs w:val="26"/>
              </w:rPr>
              <w:t>là lực hút.</w:t>
            </w:r>
          </w:p>
        </w:tc>
        <w:tc>
          <w:tcPr>
            <w:tcW w:w="2751" w:type="dxa"/>
          </w:tcPr>
          <w:p w14:paraId="204AD2B3"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0BF6A8B2" wp14:editId="3A3AB960">
                  <wp:extent cx="1170828" cy="1559808"/>
                  <wp:effectExtent l="0" t="4127" r="6667" b="6668"/>
                  <wp:docPr id="56109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265" cstate="print">
                            <a:extLst>
                              <a:ext uri="{BEBA8EAE-BF5A-486C-A8C5-ECC9F3942E4B}">
                                <a14:imgProps xmlns:a14="http://schemas.microsoft.com/office/drawing/2010/main">
                                  <a14:imgLayer r:embed="rId266">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185253" cy="1579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05E112"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14. </w:t>
      </w:r>
      <w:r w:rsidRPr="00CA268D">
        <w:rPr>
          <w:color w:val="000000" w:themeColor="text1"/>
          <w:sz w:val="26"/>
          <w:szCs w:val="26"/>
          <w:shd w:val="clear" w:color="auto" w:fill="FFFFFF"/>
        </w:rPr>
        <w:t xml:space="preserve">Tính nhiệt lượng cần thiết để làm cho 10 kg nước ở </w:t>
      </w:r>
      <w:r w:rsidRPr="00CA268D">
        <w:rPr>
          <w:color w:val="000000" w:themeColor="text1"/>
          <w:position w:val="-6"/>
          <w:sz w:val="26"/>
          <w:szCs w:val="26"/>
        </w:rPr>
        <w:object w:dxaOrig="600" w:dyaOrig="320" w14:anchorId="2A83B76D">
          <v:shape id="_x0000_i1134" type="#_x0000_t75" alt="" style="width:28pt;height:13.35pt" o:ole="">
            <v:imagedata r:id="rId267" o:title=""/>
          </v:shape>
          <o:OLEObject Type="Embed" ProgID="Equation.DSMT4" ShapeID="_x0000_i1134" DrawAspect="Content" ObjectID="_1789927897" r:id="rId268"/>
        </w:object>
      </w:r>
      <w:r w:rsidRPr="00CA268D">
        <w:rPr>
          <w:color w:val="000000" w:themeColor="text1"/>
          <w:sz w:val="26"/>
          <w:szCs w:val="26"/>
          <w:shd w:val="clear" w:color="auto" w:fill="FFFFFF"/>
        </w:rPr>
        <w:t xml:space="preserve"> chuyển hoá thành hơi nước ở </w:t>
      </w:r>
      <w:r w:rsidRPr="00CA268D">
        <w:rPr>
          <w:color w:val="000000" w:themeColor="text1"/>
          <w:position w:val="-6"/>
          <w:sz w:val="26"/>
          <w:szCs w:val="26"/>
        </w:rPr>
        <w:object w:dxaOrig="720" w:dyaOrig="320" w14:anchorId="1A20A08C">
          <v:shape id="_x0000_i1135" type="#_x0000_t75" alt="" style="width:36pt;height:13.35pt" o:ole="">
            <v:imagedata r:id="rId269" o:title=""/>
          </v:shape>
          <o:OLEObject Type="Embed" ProgID="Equation.DSMT4" ShapeID="_x0000_i1135" DrawAspect="Content" ObjectID="_1789927898" r:id="rId270"/>
        </w:object>
      </w:r>
      <w:r w:rsidRPr="00CA268D">
        <w:rPr>
          <w:color w:val="000000" w:themeColor="text1"/>
          <w:sz w:val="26"/>
          <w:szCs w:val="26"/>
        </w:rPr>
        <w:t xml:space="preserve"> Cho biết nhiệt dung riêng của nước là </w:t>
      </w:r>
      <w:r w:rsidRPr="00CA268D">
        <w:rPr>
          <w:color w:val="000000" w:themeColor="text1"/>
          <w:position w:val="-28"/>
          <w:sz w:val="26"/>
          <w:szCs w:val="26"/>
        </w:rPr>
        <w:object w:dxaOrig="1180" w:dyaOrig="660" w14:anchorId="70BBED6D">
          <v:shape id="_x0000_i1136" type="#_x0000_t75" alt="" style="width:58.65pt;height:28pt" o:ole="">
            <v:imagedata r:id="rId271" o:title=""/>
          </v:shape>
          <o:OLEObject Type="Embed" ProgID="Equation.DSMT4" ShapeID="_x0000_i1136" DrawAspect="Content" ObjectID="_1789927899" r:id="rId272"/>
        </w:object>
      </w:r>
      <w:r w:rsidRPr="00CA268D">
        <w:rPr>
          <w:color w:val="000000" w:themeColor="text1"/>
          <w:sz w:val="26"/>
          <w:szCs w:val="26"/>
        </w:rPr>
        <w:t xml:space="preserve"> nhiệt hoá hơi riêng của nước ở </w:t>
      </w:r>
      <w:r w:rsidRPr="00CA268D">
        <w:rPr>
          <w:color w:val="000000" w:themeColor="text1"/>
          <w:position w:val="-6"/>
          <w:sz w:val="26"/>
          <w:szCs w:val="26"/>
        </w:rPr>
        <w:object w:dxaOrig="680" w:dyaOrig="320" w14:anchorId="7490753E">
          <v:shape id="_x0000_i1137" type="#_x0000_t75" alt="" style="width:36.65pt;height:13.35pt" o:ole="">
            <v:imagedata r:id="rId255" o:title=""/>
          </v:shape>
          <o:OLEObject Type="Embed" ProgID="Equation.DSMT4" ShapeID="_x0000_i1137" DrawAspect="Content" ObjectID="_1789927900" r:id="rId273"/>
        </w:object>
      </w:r>
      <w:r w:rsidRPr="00CA268D">
        <w:rPr>
          <w:color w:val="000000" w:themeColor="text1"/>
          <w:sz w:val="26"/>
          <w:szCs w:val="26"/>
        </w:rPr>
        <w:t xml:space="preserve"> là </w:t>
      </w:r>
      <w:r w:rsidRPr="00CA268D">
        <w:rPr>
          <w:color w:val="000000" w:themeColor="text1"/>
          <w:position w:val="-28"/>
          <w:sz w:val="26"/>
          <w:szCs w:val="26"/>
        </w:rPr>
        <w:object w:dxaOrig="1180" w:dyaOrig="660" w14:anchorId="64EEB518">
          <v:shape id="_x0000_i1138" type="#_x0000_t75" alt="" style="width:58.65pt;height:28pt" o:ole="">
            <v:imagedata r:id="rId274" o:title=""/>
          </v:shape>
          <o:OLEObject Type="Embed" ProgID="Equation.DSMT4" ShapeID="_x0000_i1138" DrawAspect="Content" ObjectID="_1789927901" r:id="rId27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2388"/>
      </w:tblGrid>
      <w:tr w:rsidR="00961501" w:rsidRPr="00CA268D" w14:paraId="520AB085" w14:textId="77777777" w:rsidTr="00A37098">
        <w:tc>
          <w:tcPr>
            <w:tcW w:w="7465" w:type="dxa"/>
          </w:tcPr>
          <w:p w14:paraId="62982902" w14:textId="3E7BD466" w:rsidR="00961501" w:rsidRPr="00CA268D" w:rsidRDefault="00961501" w:rsidP="00A37098">
            <w:pPr>
              <w:tabs>
                <w:tab w:val="left" w:pos="283"/>
                <w:tab w:val="left" w:pos="2906"/>
                <w:tab w:val="left" w:pos="5528"/>
                <w:tab w:val="left" w:pos="8150"/>
              </w:tabs>
              <w:spacing w:line="276" w:lineRule="auto"/>
              <w:jc w:val="both"/>
              <w:rPr>
                <w:rStyle w:val="YoungMixChar"/>
                <w:b/>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23000 kJ.</w:t>
            </w:r>
            <w:r w:rsidRPr="00CA268D">
              <w:rPr>
                <w:rStyle w:val="YoungMixChar"/>
                <w:b/>
                <w:color w:val="000000" w:themeColor="text1"/>
                <w:sz w:val="26"/>
                <w:szCs w:val="26"/>
              </w:rPr>
              <w:tab/>
            </w:r>
          </w:p>
          <w:p w14:paraId="026A17C8" w14:textId="734C143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rPr>
              <w:tab/>
            </w:r>
            <w:r w:rsidR="009344E7" w:rsidRPr="00CA268D">
              <w:rPr>
                <w:rStyle w:val="YoungMixChar"/>
                <w:b/>
                <w:color w:val="000000" w:themeColor="text1"/>
                <w:sz w:val="26"/>
                <w:szCs w:val="26"/>
              </w:rPr>
              <w:t xml:space="preserve">B. </w:t>
            </w:r>
            <w:r w:rsidRPr="00CA268D">
              <w:rPr>
                <w:color w:val="000000" w:themeColor="text1"/>
                <w:sz w:val="26"/>
                <w:szCs w:val="26"/>
                <w:lang w:val="fr-FR"/>
              </w:rPr>
              <w:t xml:space="preserve">19865 </w:t>
            </w:r>
            <w:r w:rsidRPr="00CA268D">
              <w:rPr>
                <w:color w:val="000000" w:themeColor="text1"/>
                <w:sz w:val="26"/>
                <w:szCs w:val="26"/>
              </w:rPr>
              <w:t>kJ.</w:t>
            </w:r>
          </w:p>
          <w:p w14:paraId="3B1F1645" w14:textId="423149C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color w:val="000000" w:themeColor="text1"/>
              </w:rPr>
              <w:tab/>
            </w:r>
            <w:r w:rsidR="009344E7" w:rsidRPr="00CA268D">
              <w:rPr>
                <w:rStyle w:val="YoungMixChar"/>
                <w:b/>
                <w:color w:val="000000" w:themeColor="text1"/>
                <w:sz w:val="26"/>
                <w:szCs w:val="26"/>
              </w:rPr>
              <w:t xml:space="preserve">C. </w:t>
            </w:r>
            <w:r w:rsidRPr="00CA268D">
              <w:rPr>
                <w:color w:val="000000" w:themeColor="text1"/>
                <w:sz w:val="26"/>
                <w:szCs w:val="26"/>
                <w:lang w:val="fr-FR"/>
              </w:rPr>
              <w:t xml:space="preserve">3135 </w:t>
            </w:r>
            <w:r w:rsidRPr="00CA268D">
              <w:rPr>
                <w:color w:val="000000" w:themeColor="text1"/>
                <w:sz w:val="26"/>
                <w:szCs w:val="26"/>
              </w:rPr>
              <w:t>kJ.</w:t>
            </w:r>
          </w:p>
          <w:p w14:paraId="32A61AE7" w14:textId="23F6E293"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color w:val="000000" w:themeColor="text1"/>
              </w:rPr>
              <w:tab/>
            </w:r>
            <w:r w:rsidR="009344E7" w:rsidRPr="00CA268D">
              <w:rPr>
                <w:rStyle w:val="YoungMixChar"/>
                <w:b/>
                <w:color w:val="000000" w:themeColor="text1"/>
                <w:sz w:val="26"/>
                <w:szCs w:val="26"/>
              </w:rPr>
              <w:t xml:space="preserve">D. </w:t>
            </w:r>
            <w:r w:rsidRPr="00CA268D">
              <w:rPr>
                <w:color w:val="000000" w:themeColor="text1"/>
                <w:sz w:val="26"/>
                <w:szCs w:val="26"/>
                <w:lang w:val="fr-FR"/>
              </w:rPr>
              <w:t>26135 kJ</w:t>
            </w:r>
          </w:p>
        </w:tc>
        <w:tc>
          <w:tcPr>
            <w:tcW w:w="2391" w:type="dxa"/>
          </w:tcPr>
          <w:p w14:paraId="2962E57D" w14:textId="77777777" w:rsidR="00961501" w:rsidRPr="00CA268D" w:rsidRDefault="00961501" w:rsidP="00A37098">
            <w:pPr>
              <w:spacing w:line="276" w:lineRule="auto"/>
              <w:jc w:val="both"/>
              <w:rPr>
                <w:color w:val="000000" w:themeColor="text1"/>
                <w:sz w:val="26"/>
                <w:szCs w:val="26"/>
              </w:rPr>
            </w:pPr>
            <w:r w:rsidRPr="00CA268D">
              <w:rPr>
                <w:noProof/>
                <w:color w:val="000000" w:themeColor="text1"/>
              </w:rPr>
              <w:drawing>
                <wp:inline distT="0" distB="0" distL="0" distR="0" wp14:anchorId="27381FEA" wp14:editId="79846709">
                  <wp:extent cx="1252722" cy="862642"/>
                  <wp:effectExtent l="0" t="0" r="5080" b="0"/>
                  <wp:docPr id="125601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Kettle Clipart Images – Browse 7,454 Stock Photos, Vectors, and Video |  Adobe Stock"/>
                          <pic:cNvPicPr>
                            <a:picLocks noChangeAspect="1" noChangeArrowheads="1"/>
                          </pic:cNvPicPr>
                        </pic:nvPicPr>
                        <pic:blipFill>
                          <a:blip r:embed="rId276" cstate="print">
                            <a:extLst>
                              <a:ext uri="{BEBA8EAE-BF5A-486C-A8C5-ECC9F3942E4B}">
                                <a14:imgProps xmlns:a14="http://schemas.microsoft.com/office/drawing/2010/main">
                                  <a14:imgLayer r:embed="rId27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63650" cy="870167"/>
                          </a:xfrm>
                          <a:prstGeom prst="rect">
                            <a:avLst/>
                          </a:prstGeom>
                          <a:noFill/>
                          <a:ln>
                            <a:noFill/>
                          </a:ln>
                        </pic:spPr>
                      </pic:pic>
                    </a:graphicData>
                  </a:graphic>
                </wp:inline>
              </w:drawing>
            </w:r>
          </w:p>
        </w:tc>
      </w:tr>
    </w:tbl>
    <w:p w14:paraId="7F22BC6C"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15. </w:t>
      </w:r>
      <w:r w:rsidRPr="00CA268D">
        <w:rPr>
          <w:color w:val="000000" w:themeColor="text1"/>
          <w:sz w:val="26"/>
          <w:szCs w:val="26"/>
        </w:rPr>
        <w:t xml:space="preserve">Kết luận nào dưới đây </w:t>
      </w:r>
      <w:r w:rsidRPr="00CA268D">
        <w:rPr>
          <w:b/>
          <w:color w:val="000000" w:themeColor="text1"/>
          <w:sz w:val="26"/>
          <w:szCs w:val="26"/>
        </w:rPr>
        <w:t>không</w:t>
      </w:r>
      <w:r w:rsidRPr="00CA268D">
        <w:rPr>
          <w:color w:val="000000" w:themeColor="text1"/>
          <w:sz w:val="26"/>
          <w:szCs w:val="26"/>
        </w:rPr>
        <w:t xml:space="preserve"> đúng với thể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gridCol w:w="1394"/>
      </w:tblGrid>
      <w:tr w:rsidR="00961501" w:rsidRPr="00CA268D" w14:paraId="4A2B7487" w14:textId="77777777" w:rsidTr="00A37098">
        <w:tc>
          <w:tcPr>
            <w:tcW w:w="8455" w:type="dxa"/>
          </w:tcPr>
          <w:p w14:paraId="72A380D4" w14:textId="478FF81B"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Các phân tử sắp xếp có trật tự.</w:t>
            </w:r>
          </w:p>
          <w:p w14:paraId="05924020" w14:textId="25F7D53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Các phân tử dao động xung quanh vị trí cân bằng không cố định.</w:t>
            </w:r>
          </w:p>
          <w:p w14:paraId="56B2CFE2" w14:textId="11E99CC2"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Các phân tử dao động xung quanh vị trí cân bằng cố định.</w:t>
            </w:r>
          </w:p>
          <w:p w14:paraId="24DDFD26" w14:textId="3ED4650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Khoảng cách giữa các phân tử rất gần nhau (cỡ kích thước phân tử)</w:t>
            </w:r>
          </w:p>
        </w:tc>
        <w:tc>
          <w:tcPr>
            <w:tcW w:w="1401" w:type="dxa"/>
          </w:tcPr>
          <w:p w14:paraId="734571CB"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7302927A" wp14:editId="4DDD34AD">
                  <wp:extent cx="446635" cy="888521"/>
                  <wp:effectExtent l="0" t="0" r="0" b="6985"/>
                  <wp:docPr id="186165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Các thể của chất và sự chuyển thể - Olm"/>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3856" t="23927" r="71910" b="3887"/>
                          <a:stretch/>
                        </pic:blipFill>
                        <pic:spPr bwMode="auto">
                          <a:xfrm>
                            <a:off x="0" y="0"/>
                            <a:ext cx="455180" cy="905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223B95"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lastRenderedPageBreak/>
        <w:t xml:space="preserve">Câu 16. </w:t>
      </w:r>
      <w:r w:rsidRPr="00CA268D">
        <w:rPr>
          <w:color w:val="000000" w:themeColor="text1"/>
          <w:sz w:val="26"/>
          <w:szCs w:val="26"/>
        </w:rPr>
        <w:t xml:space="preserve">Một thùng đựng 10 lít nước ở </w:t>
      </w:r>
      <w:r w:rsidRPr="00CA268D">
        <w:rPr>
          <w:color w:val="000000" w:themeColor="text1"/>
          <w:position w:val="-6"/>
          <w:sz w:val="26"/>
          <w:szCs w:val="26"/>
        </w:rPr>
        <w:object w:dxaOrig="639" w:dyaOrig="320" w14:anchorId="34A65760">
          <v:shape id="_x0000_i1139" type="#_x0000_t75" alt="" style="width:28pt;height:13.35pt" o:ole="">
            <v:imagedata r:id="rId279" o:title=""/>
          </v:shape>
          <o:OLEObject Type="Embed" ProgID="Equation.DSMT4" ShapeID="_x0000_i1139" DrawAspect="Content" ObjectID="_1789927902" r:id="rId280"/>
        </w:object>
      </w:r>
      <w:r w:rsidRPr="00CA268D">
        <w:rPr>
          <w:color w:val="000000" w:themeColor="text1"/>
          <w:sz w:val="26"/>
          <w:szCs w:val="26"/>
        </w:rPr>
        <w:t xml:space="preserve"> Cho khối lượng riêng của nước là </w:t>
      </w:r>
      <w:r w:rsidRPr="00CA268D">
        <w:rPr>
          <w:color w:val="000000" w:themeColor="text1"/>
          <w:position w:val="-10"/>
          <w:sz w:val="26"/>
          <w:szCs w:val="26"/>
        </w:rPr>
        <w:object w:dxaOrig="1280" w:dyaOrig="360" w14:anchorId="6C72C8CD">
          <v:shape id="_x0000_i1140" type="#_x0000_t75" alt="" style="width:64.65pt;height:21.35pt" o:ole="">
            <v:imagedata r:id="rId281" o:title=""/>
          </v:shape>
          <o:OLEObject Type="Embed" ProgID="Equation.DSMT4" ShapeID="_x0000_i1140" DrawAspect="Content" ObjectID="_1789927903" r:id="rId282"/>
        </w:object>
      </w:r>
      <w:r w:rsidRPr="00CA268D">
        <w:rPr>
          <w:color w:val="000000" w:themeColor="text1"/>
          <w:sz w:val="26"/>
          <w:szCs w:val="26"/>
        </w:rPr>
        <w:t xml:space="preserve"> Nhiệt lượng cần truyền cho nước trong thùng để nhiệt độ của nó tăng lên tới </w:t>
      </w:r>
      <w:r w:rsidRPr="00CA268D">
        <w:rPr>
          <w:color w:val="000000" w:themeColor="text1"/>
          <w:position w:val="-6"/>
          <w:sz w:val="26"/>
          <w:szCs w:val="26"/>
        </w:rPr>
        <w:object w:dxaOrig="600" w:dyaOrig="320" w14:anchorId="0A8E52E4">
          <v:shape id="_x0000_i1141" type="#_x0000_t75" alt="" style="width:28pt;height:13.35pt" o:ole="">
            <v:imagedata r:id="rId283" o:title=""/>
          </v:shape>
          <o:OLEObject Type="Embed" ProgID="Equation.DSMT4" ShapeID="_x0000_i1141" DrawAspect="Content" ObjectID="_1789927904" r:id="rId284"/>
        </w:object>
      </w:r>
      <w:r w:rsidRPr="00CA268D">
        <w:rPr>
          <w:color w:val="000000" w:themeColor="text1"/>
          <w:sz w:val="26"/>
          <w:szCs w:val="26"/>
        </w:rPr>
        <w:t xml:space="preserve">là bao nhiêu? Cho biết nhiệt dung riêng của nước là </w:t>
      </w:r>
      <w:r w:rsidRPr="00CA268D">
        <w:rPr>
          <w:color w:val="000000" w:themeColor="text1"/>
          <w:position w:val="-28"/>
          <w:sz w:val="26"/>
          <w:szCs w:val="26"/>
        </w:rPr>
        <w:object w:dxaOrig="1160" w:dyaOrig="660" w14:anchorId="110EB665">
          <v:shape id="_x0000_i1142" type="#_x0000_t75" alt="" style="width:58.65pt;height:28pt" o:ole="">
            <v:imagedata r:id="rId285" o:title=""/>
          </v:shape>
          <o:OLEObject Type="Embed" ProgID="Equation.DSMT4" ShapeID="_x0000_i1142" DrawAspect="Content" ObjectID="_1789927905" r:id="rId286"/>
        </w:object>
      </w:r>
    </w:p>
    <w:p w14:paraId="3C54831E" w14:textId="5B2A892C" w:rsidR="00961501" w:rsidRPr="00CA268D" w:rsidRDefault="00961501" w:rsidP="00961501">
      <w:pPr>
        <w:tabs>
          <w:tab w:val="left" w:pos="283"/>
          <w:tab w:val="left" w:pos="2906"/>
          <w:tab w:val="left" w:pos="5528"/>
          <w:tab w:val="left" w:pos="8150"/>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position w:val="-10"/>
          <w:sz w:val="26"/>
          <w:szCs w:val="26"/>
        </w:rPr>
        <w:object w:dxaOrig="760" w:dyaOrig="360" w14:anchorId="7C77F1B1">
          <v:shape id="_x0000_i1143" type="#_x0000_t75" alt="" style="width:44pt;height:21.35pt" o:ole="">
            <v:imagedata r:id="rId287" o:title=""/>
          </v:shape>
          <o:OLEObject Type="Embed" ProgID="Equation.DSMT4" ShapeID="_x0000_i1143" DrawAspect="Content" ObjectID="_1789927906" r:id="rId288"/>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position w:val="-10"/>
          <w:sz w:val="26"/>
          <w:szCs w:val="26"/>
        </w:rPr>
        <w:object w:dxaOrig="560" w:dyaOrig="360" w14:anchorId="20800B90">
          <v:shape id="_x0000_i1144" type="#_x0000_t75" alt="" style="width:28pt;height:21.35pt" o:ole="">
            <v:imagedata r:id="rId289" o:title=""/>
          </v:shape>
          <o:OLEObject Type="Embed" ProgID="Equation.DSMT4" ShapeID="_x0000_i1144" DrawAspect="Content" ObjectID="_1789927907" r:id="rId290"/>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position w:val="-10"/>
          <w:sz w:val="26"/>
          <w:szCs w:val="26"/>
        </w:rPr>
        <w:object w:dxaOrig="880" w:dyaOrig="360" w14:anchorId="6B485B51">
          <v:shape id="_x0000_i1145" type="#_x0000_t75" alt="" style="width:44pt;height:21.35pt" o:ole="">
            <v:imagedata r:id="rId291" o:title=""/>
          </v:shape>
          <o:OLEObject Type="Embed" ProgID="Equation.DSMT4" ShapeID="_x0000_i1145" DrawAspect="Content" ObjectID="_1789927908" r:id="rId292"/>
        </w:object>
      </w: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position w:val="-10"/>
          <w:sz w:val="26"/>
          <w:szCs w:val="26"/>
        </w:rPr>
        <w:object w:dxaOrig="560" w:dyaOrig="360" w14:anchorId="51E4219E">
          <v:shape id="_x0000_i1146" type="#_x0000_t75" alt="" style="width:28pt;height:21.35pt" o:ole="">
            <v:imagedata r:id="rId293" o:title=""/>
          </v:shape>
          <o:OLEObject Type="Embed" ProgID="Equation.DSMT4" ShapeID="_x0000_i1146" DrawAspect="Content" ObjectID="_1789927909" r:id="rId294"/>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gridCol w:w="816"/>
      </w:tblGrid>
      <w:tr w:rsidR="00961501" w:rsidRPr="00CA268D" w14:paraId="41E3B951" w14:textId="77777777" w:rsidTr="00A37098">
        <w:tc>
          <w:tcPr>
            <w:tcW w:w="9135" w:type="dxa"/>
          </w:tcPr>
          <w:p w14:paraId="1136F463" w14:textId="77777777" w:rsidR="00961501" w:rsidRPr="00CA268D" w:rsidRDefault="00961501" w:rsidP="00A37098">
            <w:pPr>
              <w:spacing w:line="276" w:lineRule="auto"/>
              <w:jc w:val="both"/>
              <w:rPr>
                <w:color w:val="000000" w:themeColor="text1"/>
                <w:sz w:val="26"/>
                <w:szCs w:val="26"/>
                <w:lang w:val="fr-FR"/>
              </w:rPr>
            </w:pPr>
            <w:r w:rsidRPr="00CA268D">
              <w:rPr>
                <w:b/>
                <w:color w:val="000000" w:themeColor="text1"/>
                <w:sz w:val="26"/>
                <w:szCs w:val="26"/>
              </w:rPr>
              <w:t xml:space="preserve">Câu 17. </w:t>
            </w:r>
            <w:r w:rsidRPr="00CA268D">
              <w:rPr>
                <w:color w:val="000000" w:themeColor="text1"/>
                <w:sz w:val="26"/>
                <w:szCs w:val="26"/>
                <w:lang w:val="fr-FR"/>
              </w:rPr>
              <w:t>Người ta truyền cho khí trong xilanh nhiệt lượng 100 J. Khí nở ra thực hiện công 70 J đẩy pittông lên. Độ biến thiên nội năng của khí là :</w:t>
            </w:r>
          </w:p>
          <w:p w14:paraId="044A3DB4" w14:textId="00A78054"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lang w:val="fr-FR"/>
              </w:rPr>
              <w:t>50 J.</w:t>
            </w:r>
          </w:p>
          <w:p w14:paraId="2F2DDDA9" w14:textId="6DF11F9A"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B. </w:t>
            </w:r>
            <w:r w:rsidRPr="00CA268D">
              <w:rPr>
                <w:color w:val="000000" w:themeColor="text1"/>
                <w:sz w:val="26"/>
                <w:szCs w:val="26"/>
                <w:lang w:val="fr-FR"/>
              </w:rPr>
              <w:t>30 J.</w:t>
            </w:r>
          </w:p>
          <w:p w14:paraId="0D9D69E0" w14:textId="705A4932"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C. </w:t>
            </w:r>
            <w:r w:rsidRPr="00CA268D">
              <w:rPr>
                <w:color w:val="000000" w:themeColor="text1"/>
                <w:sz w:val="26"/>
                <w:szCs w:val="26"/>
                <w:lang w:val="fr-FR"/>
              </w:rPr>
              <w:t>20 J.</w:t>
            </w:r>
          </w:p>
          <w:p w14:paraId="6AF362CE" w14:textId="0A642219"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lang w:val="fr-FR"/>
              </w:rPr>
            </w:pPr>
            <w:r w:rsidRPr="00CA268D">
              <w:rPr>
                <w:color w:val="000000" w:themeColor="text1"/>
                <w:lang w:val="fr-FR"/>
              </w:rPr>
              <w:tab/>
            </w:r>
            <w:r w:rsidR="009344E7" w:rsidRPr="00CA268D">
              <w:rPr>
                <w:rStyle w:val="YoungMixChar"/>
                <w:b/>
                <w:color w:val="000000" w:themeColor="text1"/>
                <w:sz w:val="26"/>
                <w:szCs w:val="26"/>
              </w:rPr>
              <w:t xml:space="preserve">D. </w:t>
            </w:r>
            <w:r w:rsidRPr="00CA268D">
              <w:rPr>
                <w:color w:val="000000" w:themeColor="text1"/>
                <w:sz w:val="26"/>
                <w:szCs w:val="26"/>
                <w:lang w:val="fr-FR"/>
              </w:rPr>
              <w:t>40 J.</w:t>
            </w:r>
          </w:p>
        </w:tc>
        <w:tc>
          <w:tcPr>
            <w:tcW w:w="816" w:type="dxa"/>
          </w:tcPr>
          <w:p w14:paraId="16226E07" w14:textId="77777777" w:rsidR="00961501" w:rsidRPr="00CA268D" w:rsidRDefault="00961501" w:rsidP="00A37098">
            <w:pPr>
              <w:tabs>
                <w:tab w:val="left" w:pos="283"/>
                <w:tab w:val="left" w:pos="2906"/>
                <w:tab w:val="left" w:pos="5528"/>
                <w:tab w:val="left" w:pos="8150"/>
              </w:tabs>
              <w:spacing w:line="276" w:lineRule="auto"/>
              <w:jc w:val="both"/>
              <w:rPr>
                <w:color w:val="000000" w:themeColor="text1"/>
                <w:sz w:val="26"/>
                <w:szCs w:val="26"/>
              </w:rPr>
            </w:pPr>
            <w:r w:rsidRPr="00CA268D">
              <w:rPr>
                <w:noProof/>
                <w:color w:val="000000" w:themeColor="text1"/>
              </w:rPr>
              <w:drawing>
                <wp:inline distT="0" distB="0" distL="0" distR="0" wp14:anchorId="37E07453" wp14:editId="38DB721D">
                  <wp:extent cx="380569" cy="1293962"/>
                  <wp:effectExtent l="0" t="0" r="635" b="1905"/>
                  <wp:docPr id="873914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295" cstate="print">
                            <a:extLst>
                              <a:ext uri="{BEBA8EAE-BF5A-486C-A8C5-ECC9F3942E4B}">
                                <a14:imgProps xmlns:a14="http://schemas.microsoft.com/office/drawing/2010/main">
                                  <a14:imgLayer r:embed="rId296">
                                    <a14:imgEffect>
                                      <a14:sharpenSoften amount="50000"/>
                                    </a14:imgEffect>
                                  </a14:imgLayer>
                                </a14:imgProps>
                              </a:ext>
                              <a:ext uri="{28A0092B-C50C-407E-A947-70E740481C1C}">
                                <a14:useLocalDpi xmlns:a14="http://schemas.microsoft.com/office/drawing/2010/main" val="0"/>
                              </a:ext>
                            </a:extLst>
                          </a:blip>
                          <a:srcRect l="62755" t="1088" r="4719" b="2049"/>
                          <a:stretch/>
                        </pic:blipFill>
                        <pic:spPr bwMode="auto">
                          <a:xfrm>
                            <a:off x="0" y="0"/>
                            <a:ext cx="384221" cy="1306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4929CC" w14:textId="77777777" w:rsidR="00961501" w:rsidRPr="00CA268D" w:rsidRDefault="00961501" w:rsidP="00961501">
      <w:pPr>
        <w:spacing w:line="276" w:lineRule="auto"/>
        <w:jc w:val="both"/>
        <w:rPr>
          <w:color w:val="000000" w:themeColor="text1"/>
          <w:sz w:val="26"/>
          <w:szCs w:val="26"/>
        </w:rPr>
      </w:pPr>
      <w:r w:rsidRPr="00CA268D">
        <w:rPr>
          <w:b/>
          <w:color w:val="000000" w:themeColor="text1"/>
          <w:sz w:val="26"/>
          <w:szCs w:val="26"/>
        </w:rPr>
        <w:t xml:space="preserve">Câu 18. </w:t>
      </w:r>
      <w:r w:rsidRPr="00CA268D">
        <w:rPr>
          <w:color w:val="000000" w:themeColor="text1"/>
          <w:sz w:val="26"/>
          <w:szCs w:val="26"/>
        </w:rPr>
        <w:t xml:space="preserve">Phát biểu nào sau đây về nội năng là </w:t>
      </w:r>
      <w:r w:rsidRPr="00CA268D">
        <w:rPr>
          <w:b/>
          <w:bCs/>
          <w:color w:val="000000" w:themeColor="text1"/>
          <w:sz w:val="26"/>
          <w:szCs w:val="26"/>
        </w:rPr>
        <w:t>không</w:t>
      </w:r>
      <w:r w:rsidRPr="00CA268D">
        <w:rPr>
          <w:color w:val="000000" w:themeColor="text1"/>
          <w:sz w:val="26"/>
          <w:szCs w:val="26"/>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1657"/>
      </w:tblGrid>
      <w:tr w:rsidR="00961501" w:rsidRPr="00CA268D" w14:paraId="3CFB5F6F" w14:textId="77777777" w:rsidTr="00A37098">
        <w:tc>
          <w:tcPr>
            <w:tcW w:w="8195" w:type="dxa"/>
          </w:tcPr>
          <w:p w14:paraId="09D55AFE" w14:textId="5F1C9F63"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A. </w:t>
            </w:r>
            <w:r w:rsidRPr="00CA268D">
              <w:rPr>
                <w:color w:val="000000" w:themeColor="text1"/>
                <w:sz w:val="26"/>
                <w:szCs w:val="26"/>
              </w:rPr>
              <w:t>Nội năng có thể chuyển hoá thành các dạng năng lượng khác.</w:t>
            </w:r>
          </w:p>
          <w:p w14:paraId="59107A9E" w14:textId="4809CDC2"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B. </w:t>
            </w:r>
            <w:r w:rsidRPr="00CA268D">
              <w:rPr>
                <w:color w:val="000000" w:themeColor="text1"/>
                <w:sz w:val="26"/>
                <w:szCs w:val="26"/>
              </w:rPr>
              <w:t>Nội năng là nhiệt lượng.</w:t>
            </w:r>
          </w:p>
          <w:p w14:paraId="683CF003" w14:textId="52D7F595"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C. </w:t>
            </w:r>
            <w:r w:rsidRPr="00CA268D">
              <w:rPr>
                <w:color w:val="000000" w:themeColor="text1"/>
                <w:sz w:val="26"/>
                <w:szCs w:val="26"/>
              </w:rPr>
              <w:t>Nội năng của một vật có thể tăng hoặc giảm.</w:t>
            </w:r>
          </w:p>
          <w:p w14:paraId="04D0A385" w14:textId="56304B11" w:rsidR="00961501" w:rsidRPr="00CA268D" w:rsidRDefault="00961501" w:rsidP="00A37098">
            <w:pPr>
              <w:tabs>
                <w:tab w:val="left" w:pos="283"/>
              </w:tabs>
              <w:spacing w:line="276" w:lineRule="auto"/>
              <w:jc w:val="both"/>
              <w:rPr>
                <w:color w:val="000000" w:themeColor="text1"/>
                <w:sz w:val="26"/>
                <w:szCs w:val="26"/>
              </w:rPr>
            </w:pPr>
            <w:r w:rsidRPr="00CA268D">
              <w:rPr>
                <w:rStyle w:val="YoungMixChar"/>
                <w:b/>
                <w:color w:val="000000" w:themeColor="text1"/>
                <w:sz w:val="26"/>
                <w:szCs w:val="26"/>
              </w:rPr>
              <w:tab/>
            </w:r>
            <w:r w:rsidR="009344E7" w:rsidRPr="00CA268D">
              <w:rPr>
                <w:rStyle w:val="YoungMixChar"/>
                <w:b/>
                <w:color w:val="000000" w:themeColor="text1"/>
                <w:sz w:val="26"/>
                <w:szCs w:val="26"/>
              </w:rPr>
              <w:t xml:space="preserve">D. </w:t>
            </w:r>
            <w:r w:rsidRPr="00CA268D">
              <w:rPr>
                <w:color w:val="000000" w:themeColor="text1"/>
                <w:sz w:val="26"/>
                <w:szCs w:val="26"/>
              </w:rPr>
              <w:t>Nội năng là một dạng năng lượng.</w:t>
            </w:r>
          </w:p>
        </w:tc>
        <w:tc>
          <w:tcPr>
            <w:tcW w:w="1661" w:type="dxa"/>
          </w:tcPr>
          <w:p w14:paraId="531DE587" w14:textId="77777777" w:rsidR="00961501" w:rsidRPr="00CA268D" w:rsidRDefault="00961501" w:rsidP="00A37098">
            <w:pPr>
              <w:tabs>
                <w:tab w:val="left" w:pos="283"/>
              </w:tabs>
              <w:spacing w:line="276" w:lineRule="auto"/>
              <w:jc w:val="both"/>
              <w:rPr>
                <w:color w:val="000000" w:themeColor="text1"/>
                <w:sz w:val="26"/>
                <w:szCs w:val="26"/>
              </w:rPr>
            </w:pPr>
            <w:r w:rsidRPr="00CA268D">
              <w:rPr>
                <w:noProof/>
                <w:color w:val="000000" w:themeColor="text1"/>
              </w:rPr>
              <w:drawing>
                <wp:inline distT="0" distB="0" distL="0" distR="0" wp14:anchorId="55B593D5" wp14:editId="79B5C897">
                  <wp:extent cx="751122" cy="868135"/>
                  <wp:effectExtent l="0" t="0" r="0" b="8255"/>
                  <wp:docPr id="9220099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297" cstate="print">
                            <a:extLst>
                              <a:ext uri="{BEBA8EAE-BF5A-486C-A8C5-ECC9F3942E4B}">
                                <a14:imgProps xmlns:a14="http://schemas.microsoft.com/office/drawing/2010/main">
                                  <a14:imgLayer r:embed="rId29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826" r="64512" b="3259"/>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88F4AD" w14:textId="77777777" w:rsidR="00961501" w:rsidRPr="00CA268D" w:rsidRDefault="00961501" w:rsidP="00961501">
      <w:pPr>
        <w:tabs>
          <w:tab w:val="left" w:pos="283"/>
        </w:tabs>
        <w:spacing w:line="276" w:lineRule="auto"/>
        <w:jc w:val="both"/>
        <w:rPr>
          <w:sz w:val="26"/>
          <w:szCs w:val="26"/>
        </w:rPr>
      </w:pPr>
    </w:p>
    <w:p w14:paraId="2B1F5209" w14:textId="1121CDB7" w:rsidR="00961501" w:rsidRPr="00CA268D" w:rsidRDefault="00961501" w:rsidP="00961501">
      <w:pPr>
        <w:spacing w:line="276" w:lineRule="auto"/>
        <w:jc w:val="both"/>
        <w:rPr>
          <w:color w:val="auto"/>
          <w:sz w:val="26"/>
          <w:szCs w:val="26"/>
        </w:rPr>
      </w:pPr>
    </w:p>
    <w:p w14:paraId="55BC0579" w14:textId="58DD96EF" w:rsidR="003123F0" w:rsidRPr="00CA268D" w:rsidRDefault="003123F0" w:rsidP="00961501">
      <w:pPr>
        <w:spacing w:line="276" w:lineRule="auto"/>
        <w:jc w:val="both"/>
        <w:rPr>
          <w:b/>
          <w:bCs/>
          <w:color w:val="C00000"/>
          <w:sz w:val="26"/>
          <w:szCs w:val="26"/>
        </w:rPr>
      </w:pPr>
      <w:r w:rsidRPr="00CA268D">
        <w:rPr>
          <w:b/>
          <w:bCs/>
          <w:color w:val="C00000"/>
          <w:sz w:val="26"/>
          <w:szCs w:val="26"/>
        </w:rPr>
        <w:t>2. Câu trắc nghiệm đúng sai ( 4 điểm )</w:t>
      </w:r>
    </w:p>
    <w:p w14:paraId="6B9AFE28" w14:textId="77777777" w:rsidR="00961501" w:rsidRPr="00CA268D" w:rsidRDefault="00961501" w:rsidP="003123F0">
      <w:pPr>
        <w:spacing w:line="276" w:lineRule="auto"/>
        <w:rPr>
          <w:rFonts w:eastAsia="Calibri"/>
          <w:bCs/>
          <w:i/>
          <w:iCs/>
          <w:color w:val="000000"/>
          <w:sz w:val="26"/>
          <w:szCs w:val="26"/>
          <w:lang w:val="fr-FR"/>
          <w14:ligatures w14:val="standardContextual"/>
        </w:rPr>
      </w:pPr>
      <w:r w:rsidRPr="00CA268D">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34152B09" w14:textId="77777777" w:rsidR="00961501" w:rsidRPr="00CA268D" w:rsidRDefault="00961501" w:rsidP="00961501">
      <w:pPr>
        <w:spacing w:line="276" w:lineRule="auto"/>
        <w:ind w:firstLine="284"/>
        <w:rPr>
          <w:i/>
          <w:iCs/>
          <w:color w:val="auto"/>
          <w:sz w:val="26"/>
          <w:szCs w:val="26"/>
        </w:rPr>
      </w:pPr>
      <w:r w:rsidRPr="00CA268D">
        <w:rPr>
          <w:i/>
          <w:iCs/>
          <w:color w:val="auto"/>
          <w:sz w:val="26"/>
          <w:szCs w:val="26"/>
        </w:rPr>
        <w:t>Điểm tối đa của 01 câu hỏi là 1 điểm.</w:t>
      </w:r>
    </w:p>
    <w:p w14:paraId="2B20BE54"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CA268D">
        <w:rPr>
          <w:i/>
          <w:iCs/>
          <w:color w:val="auto"/>
          <w:sz w:val="26"/>
          <w:szCs w:val="26"/>
        </w:rPr>
        <w:t xml:space="preserve"> điểm.</w:t>
      </w:r>
    </w:p>
    <w:p w14:paraId="22326FF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CA268D">
        <w:rPr>
          <w:i/>
          <w:iCs/>
          <w:color w:val="auto"/>
          <w:sz w:val="26"/>
          <w:szCs w:val="26"/>
        </w:rPr>
        <w:t xml:space="preserve"> điểm.</w:t>
      </w:r>
    </w:p>
    <w:p w14:paraId="03FEFDBA"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CA268D">
        <w:rPr>
          <w:i/>
          <w:iCs/>
          <w:color w:val="auto"/>
          <w:sz w:val="26"/>
          <w:szCs w:val="26"/>
        </w:rPr>
        <w:t xml:space="preserve"> điểm.</w:t>
      </w:r>
    </w:p>
    <w:p w14:paraId="6858809D" w14:textId="77777777" w:rsidR="00961501" w:rsidRPr="00CA268D" w:rsidRDefault="00961501" w:rsidP="00961501">
      <w:pPr>
        <w:tabs>
          <w:tab w:val="left" w:pos="720"/>
        </w:tabs>
        <w:spacing w:line="276" w:lineRule="auto"/>
        <w:ind w:left="720" w:hanging="153"/>
        <w:rPr>
          <w:i/>
          <w:iCs/>
          <w:color w:val="auto"/>
          <w:sz w:val="26"/>
          <w:szCs w:val="26"/>
        </w:rPr>
      </w:pPr>
      <w:r w:rsidRPr="00CA268D">
        <w:rPr>
          <w:i/>
          <w:iCs/>
          <w:color w:val="auto"/>
          <w:sz w:val="26"/>
          <w:szCs w:val="26"/>
        </w:rPr>
        <w:t>- Thí sinh lựa chọn chính xác cả 04 ý trong 1 câu hỏi được 1 điểm.</w:t>
      </w:r>
    </w:p>
    <w:p w14:paraId="264B0225" w14:textId="77777777" w:rsidR="00961501" w:rsidRPr="00CA268D" w:rsidRDefault="00961501" w:rsidP="00961501">
      <w:pPr>
        <w:tabs>
          <w:tab w:val="left" w:pos="720"/>
        </w:tabs>
        <w:spacing w:line="276" w:lineRule="auto"/>
        <w:ind w:left="720" w:hanging="153"/>
        <w:rPr>
          <w:i/>
          <w:iCs/>
          <w:color w:val="auto"/>
          <w:sz w:val="26"/>
          <w:szCs w:val="26"/>
        </w:rPr>
      </w:pPr>
    </w:p>
    <w:p w14:paraId="269E09A1"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1. </w:t>
      </w:r>
      <w:r w:rsidRPr="00CA268D">
        <w:rPr>
          <w:color w:val="000000"/>
          <w:sz w:val="26"/>
          <w:szCs w:val="26"/>
        </w:rPr>
        <w:t>Khi nói về nội năng của một vật.</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961501" w:rsidRPr="00CA268D" w14:paraId="176EAED8" w14:textId="77777777" w:rsidTr="00A37098">
        <w:tc>
          <w:tcPr>
            <w:tcW w:w="7740" w:type="dxa"/>
            <w:vAlign w:val="center"/>
          </w:tcPr>
          <w:p w14:paraId="17E42435"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Nội năng của một vật phụ thuộc vào nhiệt độ và thể tích của vật.</w:t>
            </w:r>
          </w:p>
        </w:tc>
        <w:tc>
          <w:tcPr>
            <w:tcW w:w="621" w:type="dxa"/>
            <w:vAlign w:val="center"/>
          </w:tcPr>
          <w:p w14:paraId="264DBA01" w14:textId="6771AC7E"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0EE58D69"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73E3B101" wp14:editId="74B5B38B">
                  <wp:extent cx="751122" cy="868135"/>
                  <wp:effectExtent l="0" t="0" r="0" b="8255"/>
                  <wp:docPr id="160020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297" cstate="print">
                            <a:extLst>
                              <a:ext uri="{BEBA8EAE-BF5A-486C-A8C5-ECC9F3942E4B}">
                                <a14:imgProps xmlns:a14="http://schemas.microsoft.com/office/drawing/2010/main">
                                  <a14:imgLayer r:embed="rId29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826" r="64512" b="3259"/>
                          <a:stretch/>
                        </pic:blipFill>
                        <pic:spPr bwMode="auto">
                          <a:xfrm>
                            <a:off x="0" y="0"/>
                            <a:ext cx="756891" cy="874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3909C522" w14:textId="77777777" w:rsidTr="00A37098">
        <w:tc>
          <w:tcPr>
            <w:tcW w:w="7740" w:type="dxa"/>
            <w:vAlign w:val="center"/>
          </w:tcPr>
          <w:p w14:paraId="0C3642B4"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Nội năng của một vật thay đổi trong quá trình truyền nhiệt và trong quá trình thực hiện công.</w:t>
            </w:r>
          </w:p>
        </w:tc>
        <w:tc>
          <w:tcPr>
            <w:tcW w:w="621" w:type="dxa"/>
            <w:vAlign w:val="center"/>
          </w:tcPr>
          <w:p w14:paraId="18A9A9A4" w14:textId="0EF35117"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3FDDBF89"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F4E79A4" w14:textId="77777777" w:rsidTr="00A37098">
        <w:tc>
          <w:tcPr>
            <w:tcW w:w="7740" w:type="dxa"/>
            <w:vAlign w:val="center"/>
          </w:tcPr>
          <w:p w14:paraId="46DC8570"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Nội năng của vật (1) lớn hơn nội năng của vật (2) thì nhiệt độ của vật (1) cũng lớn hơn nhiệt độ của vật (2).</w:t>
            </w:r>
          </w:p>
        </w:tc>
        <w:tc>
          <w:tcPr>
            <w:tcW w:w="621" w:type="dxa"/>
            <w:vAlign w:val="center"/>
          </w:tcPr>
          <w:p w14:paraId="14F7FC99" w14:textId="277AA7BD"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08A22412"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3D9531E" w14:textId="77777777" w:rsidTr="00A37098">
        <w:tc>
          <w:tcPr>
            <w:tcW w:w="7740" w:type="dxa"/>
            <w:vAlign w:val="center"/>
          </w:tcPr>
          <w:p w14:paraId="109D5DC6"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Một vật lúc nào cũng có nội năng, do đó lúc nào cũng có nhiệt lượng.</w:t>
            </w:r>
          </w:p>
        </w:tc>
        <w:tc>
          <w:tcPr>
            <w:tcW w:w="621" w:type="dxa"/>
            <w:vAlign w:val="center"/>
          </w:tcPr>
          <w:p w14:paraId="00233C91" w14:textId="2781C2F8"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62D72CAA"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73569A8F"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Tiến hành đo nhiệt hoá hơi riêng của nước với các dụng cụ sau: Biến thế nguồn (1), bộ đo công suất nguồn nhiệt (2), Nhiệt kế điện tử hoặc cảm biến nhiệt độ (3), Nhiệt lượng kế (4), cân điện tử (5), các dây nối…</w:t>
      </w:r>
    </w:p>
    <w:p w14:paraId="5C74591B" w14:textId="77777777" w:rsidR="00961501" w:rsidRPr="00CA268D" w:rsidRDefault="00961501" w:rsidP="00961501">
      <w:pPr>
        <w:spacing w:line="276" w:lineRule="auto"/>
        <w:jc w:val="center"/>
        <w:rPr>
          <w:color w:val="000000"/>
          <w:sz w:val="26"/>
          <w:szCs w:val="26"/>
        </w:rPr>
      </w:pPr>
      <w:r w:rsidRPr="00CA268D">
        <w:rPr>
          <w:noProof/>
        </w:rPr>
        <w:lastRenderedPageBreak/>
        <w:drawing>
          <wp:inline distT="0" distB="0" distL="0" distR="0" wp14:anchorId="083FBC04" wp14:editId="101CA00D">
            <wp:extent cx="2565400" cy="1543050"/>
            <wp:effectExtent l="0" t="0" r="6350" b="0"/>
            <wp:docPr id="3441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10;&#10;Description automatically generated"/>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2565400" cy="1543050"/>
                    </a:xfrm>
                    <a:prstGeom prst="rect">
                      <a:avLst/>
                    </a:prstGeom>
                  </pic:spPr>
                </pic:pic>
              </a:graphicData>
            </a:graphic>
          </wp:inline>
        </w:drawing>
      </w:r>
    </w:p>
    <w:tbl>
      <w:tblPr>
        <w:tblStyle w:val="TableGrid"/>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gridCol w:w="621"/>
      </w:tblGrid>
      <w:tr w:rsidR="00961501" w:rsidRPr="00CA268D" w14:paraId="5BF78B31" w14:textId="77777777" w:rsidTr="00A37098">
        <w:tc>
          <w:tcPr>
            <w:tcW w:w="9270" w:type="dxa"/>
            <w:vAlign w:val="center"/>
          </w:tcPr>
          <w:p w14:paraId="768B5612"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Độ lớn của nhiệt lượng cần cung cấp cho nước hoá hơi ở nhiệt độ không đổi khối lượng và bản chất của nước.</w:t>
            </w:r>
          </w:p>
        </w:tc>
        <w:tc>
          <w:tcPr>
            <w:tcW w:w="621" w:type="dxa"/>
            <w:vAlign w:val="center"/>
          </w:tcPr>
          <w:p w14:paraId="5A71D4A4" w14:textId="38217E9C" w:rsidR="00961501" w:rsidRPr="00CA268D" w:rsidRDefault="00961501" w:rsidP="00A37098">
            <w:pPr>
              <w:pStyle w:val="NormalWeb"/>
              <w:spacing w:line="276" w:lineRule="auto"/>
              <w:ind w:right="48" w:firstLine="0"/>
              <w:jc w:val="center"/>
              <w:rPr>
                <w:color w:val="000000" w:themeColor="text1"/>
                <w:sz w:val="40"/>
                <w:szCs w:val="40"/>
              </w:rPr>
            </w:pPr>
          </w:p>
        </w:tc>
      </w:tr>
      <w:tr w:rsidR="00961501" w:rsidRPr="00CA268D" w14:paraId="605AD071" w14:textId="77777777" w:rsidTr="00A37098">
        <w:tc>
          <w:tcPr>
            <w:tcW w:w="9270" w:type="dxa"/>
            <w:vAlign w:val="center"/>
          </w:tcPr>
          <w:p w14:paraId="42A3BB0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Để xác định hoá hơi riêng của nước cần đo đại lượng nhiệt lượng cần truyền cho nước, khối lượng nước và nhiệt độ ban đầu của nước.</w:t>
            </w:r>
          </w:p>
        </w:tc>
        <w:tc>
          <w:tcPr>
            <w:tcW w:w="621" w:type="dxa"/>
            <w:vAlign w:val="center"/>
          </w:tcPr>
          <w:p w14:paraId="1E4BE347" w14:textId="7802EA54"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479D40D4" w14:textId="77777777" w:rsidTr="00A37098">
        <w:tc>
          <w:tcPr>
            <w:tcW w:w="9270" w:type="dxa"/>
            <w:vAlign w:val="center"/>
          </w:tcPr>
          <w:p w14:paraId="16FB5AFE"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 xml:space="preserve">Nhiệt lượng nước để hóa hơi trong bình nhiệt lượng kế có thể được xác định bằng cách đo sự thay đổi nhiệt độ của nước và sử dụng công thức: </w:t>
            </w:r>
            <w:r w:rsidRPr="00CA268D">
              <w:rPr>
                <w:position w:val="-10"/>
                <w:sz w:val="26"/>
                <w:szCs w:val="26"/>
              </w:rPr>
              <w:object w:dxaOrig="1200" w:dyaOrig="320" w14:anchorId="37EA9985">
                <v:shape id="_x0000_i1147" type="#_x0000_t75" alt="" style="width:64.65pt;height:13.35pt" o:ole="">
                  <v:imagedata r:id="rId299" o:title=""/>
                </v:shape>
                <o:OLEObject Type="Embed" ProgID="Equation.DSMT4" ShapeID="_x0000_i1147" DrawAspect="Content" ObjectID="_1789927910" r:id="rId300"/>
              </w:object>
            </w:r>
          </w:p>
        </w:tc>
        <w:tc>
          <w:tcPr>
            <w:tcW w:w="621" w:type="dxa"/>
            <w:vAlign w:val="center"/>
          </w:tcPr>
          <w:p w14:paraId="43DE70E1" w14:textId="22E4998B" w:rsidR="00961501" w:rsidRPr="00CA268D" w:rsidRDefault="00961501" w:rsidP="00A37098">
            <w:pPr>
              <w:pStyle w:val="NormalWeb"/>
              <w:spacing w:line="276" w:lineRule="auto"/>
              <w:ind w:right="48" w:firstLine="0"/>
              <w:jc w:val="center"/>
              <w:rPr>
                <w:color w:val="000000" w:themeColor="text1"/>
                <w:sz w:val="26"/>
                <w:szCs w:val="26"/>
              </w:rPr>
            </w:pPr>
          </w:p>
        </w:tc>
      </w:tr>
      <w:tr w:rsidR="00961501" w:rsidRPr="00CA268D" w14:paraId="737C0189" w14:textId="77777777" w:rsidTr="00A37098">
        <w:tc>
          <w:tcPr>
            <w:tcW w:w="9270" w:type="dxa"/>
            <w:vAlign w:val="center"/>
          </w:tcPr>
          <w:p w14:paraId="76CCDDBA"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 xml:space="preserve">Nhiệt lượng cần thiết để làm cho 5 kg nước ở </w:t>
            </w:r>
            <w:r w:rsidRPr="00CA268D">
              <w:rPr>
                <w:position w:val="-10"/>
                <w:sz w:val="26"/>
                <w:szCs w:val="26"/>
              </w:rPr>
              <w:object w:dxaOrig="580" w:dyaOrig="360" w14:anchorId="3E10451B">
                <v:shape id="_x0000_i1148" type="#_x0000_t75" alt="" style="width:28pt;height:21.35pt" o:ole="">
                  <v:imagedata r:id="rId301" o:title=""/>
                </v:shape>
                <o:OLEObject Type="Embed" ProgID="Equation.DSMT4" ShapeID="_x0000_i1148" DrawAspect="Content" ObjectID="_1789927911" r:id="rId302"/>
              </w:object>
            </w:r>
            <w:r w:rsidRPr="00CA268D">
              <w:rPr>
                <w:sz w:val="26"/>
                <w:szCs w:val="26"/>
              </w:rPr>
              <w:t xml:space="preserve">chuyển hoá thành hơi nước ở </w:t>
            </w:r>
            <w:r w:rsidRPr="00CA268D">
              <w:rPr>
                <w:position w:val="-10"/>
                <w:sz w:val="26"/>
                <w:szCs w:val="26"/>
              </w:rPr>
              <w:object w:dxaOrig="700" w:dyaOrig="360" w14:anchorId="1137E2B8">
                <v:shape id="_x0000_i1149" type="#_x0000_t75" alt="" style="width:36pt;height:21.35pt" o:ole="">
                  <v:imagedata r:id="rId303" o:title=""/>
                </v:shape>
                <o:OLEObject Type="Embed" ProgID="Equation.DSMT4" ShapeID="_x0000_i1149" DrawAspect="Content" ObjectID="_1789927912" r:id="rId304"/>
              </w:object>
            </w:r>
            <w:r w:rsidRPr="00CA268D">
              <w:rPr>
                <w:sz w:val="26"/>
                <w:szCs w:val="26"/>
              </w:rPr>
              <w:t xml:space="preserve"> là </w:t>
            </w:r>
            <w:r w:rsidRPr="00CA268D">
              <w:rPr>
                <w:position w:val="-10"/>
                <w:sz w:val="26"/>
                <w:szCs w:val="26"/>
              </w:rPr>
              <w:object w:dxaOrig="1180" w:dyaOrig="320" w14:anchorId="28017261">
                <v:shape id="_x0000_i1150" type="#_x0000_t75" alt="" style="width:64.35pt;height:13.35pt" o:ole="">
                  <v:imagedata r:id="rId305" o:title=""/>
                </v:shape>
                <o:OLEObject Type="Embed" ProgID="Equation.DSMT4" ShapeID="_x0000_i1150" DrawAspect="Content" ObjectID="_1789927913" r:id="rId306"/>
              </w:object>
            </w:r>
            <w:r w:rsidRPr="00CA268D">
              <w:rPr>
                <w:sz w:val="26"/>
                <w:szCs w:val="26"/>
              </w:rPr>
              <w:t xml:space="preserve"> Cho biết nhiệt dung riêng của nước là </w:t>
            </w:r>
            <w:r w:rsidRPr="00CA268D">
              <w:rPr>
                <w:position w:val="-28"/>
                <w:sz w:val="26"/>
                <w:szCs w:val="26"/>
              </w:rPr>
              <w:object w:dxaOrig="1180" w:dyaOrig="660" w14:anchorId="5A8DBC4B">
                <v:shape id="_x0000_i1151" type="#_x0000_t75" alt="" style="width:64.35pt;height:36.65pt" o:ole="">
                  <v:imagedata r:id="rId307" o:title=""/>
                </v:shape>
                <o:OLEObject Type="Embed" ProgID="Equation.DSMT4" ShapeID="_x0000_i1151" DrawAspect="Content" ObjectID="_1789927914" r:id="rId308"/>
              </w:object>
            </w:r>
            <w:r w:rsidRPr="00CA268D">
              <w:rPr>
                <w:sz w:val="26"/>
                <w:szCs w:val="26"/>
              </w:rPr>
              <w:t xml:space="preserve"> nhiệt hoá hơi riêng của nước ở </w:t>
            </w:r>
            <w:r w:rsidRPr="00CA268D">
              <w:rPr>
                <w:position w:val="-10"/>
                <w:sz w:val="26"/>
                <w:szCs w:val="26"/>
              </w:rPr>
              <w:object w:dxaOrig="700" w:dyaOrig="360" w14:anchorId="0A7D66E9">
                <v:shape id="_x0000_i1152" type="#_x0000_t75" alt="" style="width:36pt;height:21.35pt" o:ole="">
                  <v:imagedata r:id="rId303" o:title=""/>
                </v:shape>
                <o:OLEObject Type="Embed" ProgID="Equation.DSMT4" ShapeID="_x0000_i1152" DrawAspect="Content" ObjectID="_1789927915" r:id="rId309"/>
              </w:object>
            </w:r>
            <w:r w:rsidRPr="00CA268D">
              <w:rPr>
                <w:sz w:val="26"/>
                <w:szCs w:val="26"/>
              </w:rPr>
              <w:t xml:space="preserve"> là </w:t>
            </w:r>
            <w:r w:rsidRPr="00CA268D">
              <w:rPr>
                <w:position w:val="-28"/>
                <w:sz w:val="26"/>
                <w:szCs w:val="26"/>
              </w:rPr>
              <w:object w:dxaOrig="1120" w:dyaOrig="660" w14:anchorId="07E1AE12">
                <v:shape id="_x0000_i1153" type="#_x0000_t75" alt="" style="width:58.65pt;height:36.65pt" o:ole="">
                  <v:imagedata r:id="rId310" o:title=""/>
                </v:shape>
                <o:OLEObject Type="Embed" ProgID="Equation.DSMT4" ShapeID="_x0000_i1153" DrawAspect="Content" ObjectID="_1789927916" r:id="rId311"/>
              </w:object>
            </w:r>
          </w:p>
        </w:tc>
        <w:tc>
          <w:tcPr>
            <w:tcW w:w="621" w:type="dxa"/>
            <w:vAlign w:val="center"/>
          </w:tcPr>
          <w:p w14:paraId="2C632B2C" w14:textId="36E33B3E" w:rsidR="00961501" w:rsidRPr="00CA268D" w:rsidRDefault="00961501" w:rsidP="00A37098">
            <w:pPr>
              <w:pStyle w:val="NormalWeb"/>
              <w:spacing w:line="276" w:lineRule="auto"/>
              <w:ind w:right="48" w:firstLine="0"/>
              <w:jc w:val="center"/>
              <w:rPr>
                <w:color w:val="000000" w:themeColor="text1"/>
                <w:sz w:val="26"/>
                <w:szCs w:val="26"/>
              </w:rPr>
            </w:pPr>
          </w:p>
        </w:tc>
      </w:tr>
    </w:tbl>
    <w:p w14:paraId="7753DAB4" w14:textId="77777777" w:rsidR="00961501" w:rsidRPr="00CA268D" w:rsidRDefault="00961501" w:rsidP="00961501">
      <w:pPr>
        <w:spacing w:line="276" w:lineRule="auto"/>
        <w:jc w:val="both"/>
        <w:rPr>
          <w:sz w:val="26"/>
          <w:szCs w:val="26"/>
        </w:rPr>
      </w:pPr>
      <w:r w:rsidRPr="00CA268D">
        <w:rPr>
          <w:b/>
          <w:color w:val="000000"/>
          <w:sz w:val="26"/>
          <w:szCs w:val="26"/>
        </w:rPr>
        <w:t xml:space="preserve">Câu 3.  </w:t>
      </w:r>
      <w:r w:rsidRPr="00CA268D">
        <w:rPr>
          <w:color w:val="000000"/>
          <w:sz w:val="26"/>
          <w:szCs w:val="26"/>
        </w:rPr>
        <w:t xml:space="preserve">Một động cơ nhiệt lí tưởng hoạt động giữa hai nguồn nhiệt từ </w:t>
      </w:r>
      <w:r w:rsidRPr="00CA268D">
        <w:rPr>
          <w:color w:val="auto"/>
          <w:position w:val="-10"/>
          <w:sz w:val="26"/>
          <w:szCs w:val="26"/>
        </w:rPr>
        <w:object w:dxaOrig="700" w:dyaOrig="360" w14:anchorId="77DFAF91">
          <v:shape id="_x0000_i1154" type="#_x0000_t75" alt="" style="width:36pt;height:21.35pt" o:ole="">
            <v:imagedata r:id="rId312" o:title=""/>
          </v:shape>
          <o:OLEObject Type="Embed" ProgID="Equation.DSMT4" ShapeID="_x0000_i1154" DrawAspect="Content" ObjectID="_1789927917" r:id="rId313"/>
        </w:object>
      </w:r>
      <w:r w:rsidRPr="00CA268D">
        <w:rPr>
          <w:color w:val="auto"/>
          <w:sz w:val="26"/>
          <w:szCs w:val="26"/>
        </w:rPr>
        <w:t xml:space="preserve">và </w:t>
      </w:r>
      <w:r w:rsidRPr="00CA268D">
        <w:rPr>
          <w:color w:val="auto"/>
          <w:position w:val="-10"/>
          <w:sz w:val="26"/>
          <w:szCs w:val="26"/>
        </w:rPr>
        <w:object w:dxaOrig="800" w:dyaOrig="360" w14:anchorId="5B5F555F">
          <v:shape id="_x0000_i1155" type="#_x0000_t75" alt="" style="width:44pt;height:21.35pt" o:ole="">
            <v:imagedata r:id="rId314" o:title=""/>
          </v:shape>
          <o:OLEObject Type="Embed" ProgID="Equation.DSMT4" ShapeID="_x0000_i1155" DrawAspect="Content" ObjectID="_1789927918" r:id="rId315"/>
        </w:object>
      </w:r>
      <w:r w:rsidRPr="00CA268D">
        <w:rPr>
          <w:color w:val="auto"/>
          <w:sz w:val="26"/>
          <w:szCs w:val="26"/>
        </w:rPr>
        <w:t xml:space="preserve"> thực hiện công 2 kJ.</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621"/>
        <w:gridCol w:w="1629"/>
      </w:tblGrid>
      <w:tr w:rsidR="00961501" w:rsidRPr="00CA268D" w14:paraId="295E35BA" w14:textId="77777777" w:rsidTr="00422FE8">
        <w:tc>
          <w:tcPr>
            <w:tcW w:w="7290" w:type="dxa"/>
            <w:vAlign w:val="center"/>
          </w:tcPr>
          <w:p w14:paraId="66FA27FF"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rStyle w:val="YoungMixChar"/>
                <w:sz w:val="26"/>
                <w:szCs w:val="26"/>
              </w:rPr>
              <w:t>Hiệu suất của động cơ (lấy tròn hai số thập phân) là 0,2.</w:t>
            </w:r>
          </w:p>
        </w:tc>
        <w:tc>
          <w:tcPr>
            <w:tcW w:w="621" w:type="dxa"/>
            <w:vAlign w:val="center"/>
          </w:tcPr>
          <w:p w14:paraId="25DD3E2D" w14:textId="466499E2"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33A70456"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rPr>
              <w:drawing>
                <wp:inline distT="0" distB="0" distL="0" distR="0" wp14:anchorId="3534D359" wp14:editId="65877AAC">
                  <wp:extent cx="785004" cy="1609630"/>
                  <wp:effectExtent l="0" t="0" r="0" b="0"/>
                  <wp:docPr id="124928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Mô hình động cơ đốt trong - Công nghệ 11 - Trần Hải Tiến - Website của  Trường THPT Diễn Châu 4"/>
                          <pic:cNvPicPr>
                            <a:picLocks noChangeAspect="1" noChangeArrowheads="1"/>
                          </pic:cNvPicPr>
                        </pic:nvPicPr>
                        <pic:blipFill rotWithShape="1">
                          <a:blip r:embed="rId316">
                            <a:extLst>
                              <a:ext uri="{28A0092B-C50C-407E-A947-70E740481C1C}">
                                <a14:useLocalDpi xmlns:a14="http://schemas.microsoft.com/office/drawing/2010/main" val="0"/>
                              </a:ext>
                            </a:extLst>
                          </a:blip>
                          <a:srcRect r="66390" b="9734"/>
                          <a:stretch/>
                        </pic:blipFill>
                        <pic:spPr bwMode="auto">
                          <a:xfrm>
                            <a:off x="0" y="0"/>
                            <a:ext cx="793801" cy="16276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0C0DFCB9" w14:textId="77777777" w:rsidTr="00422FE8">
        <w:tc>
          <w:tcPr>
            <w:tcW w:w="7290" w:type="dxa"/>
            <w:vAlign w:val="center"/>
          </w:tcPr>
          <w:p w14:paraId="1E3FFC49"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rStyle w:val="YoungMixChar"/>
                <w:sz w:val="26"/>
                <w:szCs w:val="26"/>
              </w:rPr>
              <w:t>Nhiệt lượng động cơ nhận từ nguồn nóng là 0,1 kJ.</w:t>
            </w:r>
          </w:p>
        </w:tc>
        <w:tc>
          <w:tcPr>
            <w:tcW w:w="621" w:type="dxa"/>
            <w:vAlign w:val="center"/>
          </w:tcPr>
          <w:p w14:paraId="17BE3C96" w14:textId="1C703D35"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78270594"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70CA524C" w14:textId="77777777" w:rsidTr="00422FE8">
        <w:tc>
          <w:tcPr>
            <w:tcW w:w="7290" w:type="dxa"/>
            <w:vAlign w:val="center"/>
          </w:tcPr>
          <w:p w14:paraId="0FA505B9"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rStyle w:val="YoungMixChar"/>
                <w:sz w:val="26"/>
                <w:szCs w:val="26"/>
              </w:rPr>
              <w:t>Nhiệt lượng động cơ nhận từ nguồn lạnh là 1,9 kJ.</w:t>
            </w:r>
          </w:p>
        </w:tc>
        <w:tc>
          <w:tcPr>
            <w:tcW w:w="621" w:type="dxa"/>
            <w:vAlign w:val="center"/>
          </w:tcPr>
          <w:p w14:paraId="48D94CBE" w14:textId="18E8E662"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5361FA4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5CA48745" w14:textId="77777777" w:rsidTr="00422FE8">
        <w:tc>
          <w:tcPr>
            <w:tcW w:w="7290" w:type="dxa"/>
            <w:vAlign w:val="center"/>
          </w:tcPr>
          <w:p w14:paraId="1CC420C7"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color w:val="000000"/>
                <w:sz w:val="26"/>
                <w:szCs w:val="26"/>
                <w:shd w:val="clear" w:color="auto" w:fill="FFFFFF"/>
              </w:rPr>
              <w:t xml:space="preserve">Để động cơ đạt hiệu suất 30% phải tăng nhiệt độ nguồn nóng lên </w:t>
            </w:r>
            <w:r w:rsidRPr="00CA268D">
              <w:rPr>
                <w:position w:val="-10"/>
                <w:sz w:val="26"/>
                <w:szCs w:val="26"/>
              </w:rPr>
              <w:object w:dxaOrig="740" w:dyaOrig="360" w14:anchorId="735AF58D">
                <v:shape id="_x0000_i1156" type="#_x0000_t75" alt="" style="width:36pt;height:21.35pt" o:ole="">
                  <v:imagedata r:id="rId317" o:title=""/>
                </v:shape>
                <o:OLEObject Type="Embed" ProgID="Equation.DSMT4" ShapeID="_x0000_i1156" DrawAspect="Content" ObjectID="_1789927919" r:id="rId318"/>
              </w:object>
            </w:r>
          </w:p>
        </w:tc>
        <w:tc>
          <w:tcPr>
            <w:tcW w:w="621" w:type="dxa"/>
            <w:vAlign w:val="center"/>
          </w:tcPr>
          <w:p w14:paraId="2B2A2CD0" w14:textId="39DB060F"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0C05FC16"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2EE65382"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4. </w:t>
      </w:r>
      <w:r w:rsidRPr="00CA268D">
        <w:rPr>
          <w:sz w:val="26"/>
          <w:szCs w:val="26"/>
        </w:rPr>
        <w:t>Thả một</w:t>
      </w:r>
      <w:r w:rsidRPr="00CA268D">
        <w:rPr>
          <w:color w:val="auto"/>
          <w:sz w:val="26"/>
          <w:szCs w:val="26"/>
        </w:rPr>
        <w:t xml:space="preserve"> quả cầu nhôm có khối lượng 150 g được đun nóng tới </w:t>
      </w:r>
      <w:r w:rsidRPr="00CA268D">
        <w:rPr>
          <w:position w:val="-10"/>
          <w:sz w:val="26"/>
          <w:szCs w:val="26"/>
        </w:rPr>
        <w:object w:dxaOrig="700" w:dyaOrig="360" w14:anchorId="038B0C7A">
          <v:shape id="_x0000_i1157" type="#_x0000_t75" alt="" style="width:36pt;height:21.35pt" o:ole="">
            <v:imagedata r:id="rId319" o:title=""/>
          </v:shape>
          <o:OLEObject Type="Embed" ProgID="Equation.DSMT4" ShapeID="_x0000_i1157" DrawAspect="Content" ObjectID="_1789927920" r:id="rId320"/>
        </w:object>
      </w:r>
      <w:r w:rsidRPr="00CA268D">
        <w:rPr>
          <w:sz w:val="26"/>
          <w:szCs w:val="26"/>
        </w:rPr>
        <w:t xml:space="preserve"> </w:t>
      </w:r>
      <w:r w:rsidRPr="00CA268D">
        <w:rPr>
          <w:color w:val="auto"/>
          <w:sz w:val="26"/>
          <w:szCs w:val="26"/>
        </w:rPr>
        <w:t xml:space="preserve">vào một bình chứa nước </w:t>
      </w:r>
      <w:r w:rsidRPr="00CA268D">
        <w:rPr>
          <w:position w:val="-10"/>
          <w:sz w:val="26"/>
          <w:szCs w:val="26"/>
        </w:rPr>
        <w:object w:dxaOrig="639" w:dyaOrig="360" w14:anchorId="086A4751">
          <v:shape id="_x0000_i1158" type="#_x0000_t75" alt="" style="width:28pt;height:21.35pt" o:ole="">
            <v:imagedata r:id="rId321" o:title=""/>
          </v:shape>
          <o:OLEObject Type="Embed" ProgID="Equation.DSMT4" ShapeID="_x0000_i1158" DrawAspect="Content" ObjectID="_1789927921" r:id="rId322"/>
        </w:object>
      </w:r>
      <w:r w:rsidRPr="00CA268D">
        <w:rPr>
          <w:sz w:val="26"/>
          <w:szCs w:val="26"/>
        </w:rPr>
        <w:t xml:space="preserve"> </w:t>
      </w:r>
      <w:r w:rsidRPr="00CA268D">
        <w:rPr>
          <w:color w:val="auto"/>
          <w:sz w:val="26"/>
          <w:szCs w:val="26"/>
        </w:rPr>
        <w:t xml:space="preserve">Sau một thời gian khi có cân bằng nhiệt thì nhiệt độ của nước trong bình là </w:t>
      </w:r>
      <w:r w:rsidRPr="00CA268D">
        <w:rPr>
          <w:position w:val="-10"/>
          <w:sz w:val="26"/>
          <w:szCs w:val="26"/>
        </w:rPr>
        <w:object w:dxaOrig="639" w:dyaOrig="360" w14:anchorId="703E9B3B">
          <v:shape id="_x0000_i1159" type="#_x0000_t75" alt="" style="width:28pt;height:21.35pt" o:ole="">
            <v:imagedata r:id="rId323" o:title=""/>
          </v:shape>
          <o:OLEObject Type="Embed" ProgID="Equation.DSMT4" ShapeID="_x0000_i1159" DrawAspect="Content" ObjectID="_1789927922" r:id="rId324"/>
        </w:object>
      </w:r>
      <w:r w:rsidRPr="00CA268D">
        <w:rPr>
          <w:sz w:val="26"/>
          <w:szCs w:val="26"/>
        </w:rPr>
        <w:t xml:space="preserve"> </w:t>
      </w:r>
      <w:r w:rsidRPr="00CA268D">
        <w:rPr>
          <w:color w:val="auto"/>
          <w:sz w:val="26"/>
          <w:szCs w:val="26"/>
        </w:rPr>
        <w:t xml:space="preserve">Coi chỉ có quả cầu nhôm và nước trao đổi nhiệt với nhau. </w:t>
      </w:r>
      <w:r w:rsidRPr="00CA268D">
        <w:rPr>
          <w:color w:val="000000"/>
          <w:sz w:val="26"/>
          <w:szCs w:val="26"/>
        </w:rPr>
        <w:t xml:space="preserve">Biết nhiệt dung riêng của nhôm là </w:t>
      </w:r>
      <w:r w:rsidRPr="00CA268D">
        <w:rPr>
          <w:color w:val="000000"/>
          <w:position w:val="-28"/>
          <w:sz w:val="26"/>
          <w:szCs w:val="26"/>
        </w:rPr>
        <w:object w:dxaOrig="975" w:dyaOrig="675" w14:anchorId="2CD6181A">
          <v:shape id="_x0000_i1160" type="#_x0000_t75" alt="" style="width:50.65pt;height:36.65pt" o:ole="">
            <v:imagedata r:id="rId83" o:title=""/>
          </v:shape>
          <o:OLEObject Type="Embed" ProgID="Equation.DSMT4" ShapeID="_x0000_i1160" DrawAspect="Content" ObjectID="_1789927923" r:id="rId325"/>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2C67660D">
          <v:shape id="_x0000_i1161" type="#_x0000_t75" alt="" style="width:58.65pt;height:28pt" o:ole="">
            <v:imagedata r:id="rId326" o:title=""/>
          </v:shape>
          <o:OLEObject Type="Embed" ProgID="Equation.DSMT4" ShapeID="_x0000_i1161" DrawAspect="Content" ObjectID="_1789927924" r:id="rId327"/>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961501" w:rsidRPr="00CA268D" w14:paraId="654E9056" w14:textId="77777777" w:rsidTr="00A37098">
        <w:tc>
          <w:tcPr>
            <w:tcW w:w="7740" w:type="dxa"/>
            <w:vAlign w:val="center"/>
          </w:tcPr>
          <w:p w14:paraId="551E7C37" w14:textId="20B5D5AC"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a) </w:t>
            </w:r>
            <w:r w:rsidRPr="00CA268D">
              <w:rPr>
                <w:sz w:val="26"/>
                <w:szCs w:val="26"/>
              </w:rPr>
              <w:t xml:space="preserve">Trong 2 vật quả cầu </w:t>
            </w:r>
            <w:r w:rsidR="00B84533" w:rsidRPr="00CA268D">
              <w:rPr>
                <w:sz w:val="26"/>
                <w:szCs w:val="26"/>
              </w:rPr>
              <w:t>n</w:t>
            </w:r>
            <w:r w:rsidRPr="00CA268D">
              <w:rPr>
                <w:sz w:val="26"/>
                <w:szCs w:val="26"/>
              </w:rPr>
              <w:t>hôm thu nhiệt và nước toả nhiệt.</w:t>
            </w:r>
          </w:p>
        </w:tc>
        <w:tc>
          <w:tcPr>
            <w:tcW w:w="621" w:type="dxa"/>
            <w:vAlign w:val="center"/>
          </w:tcPr>
          <w:p w14:paraId="0D902998" w14:textId="228439BA" w:rsidR="00961501" w:rsidRPr="00CA268D" w:rsidRDefault="00961501" w:rsidP="00A37098">
            <w:pPr>
              <w:pStyle w:val="NormalWeb"/>
              <w:spacing w:line="276" w:lineRule="auto"/>
              <w:ind w:right="48" w:firstLine="0"/>
              <w:jc w:val="center"/>
              <w:rPr>
                <w:color w:val="000000" w:themeColor="text1"/>
                <w:sz w:val="40"/>
                <w:szCs w:val="40"/>
              </w:rPr>
            </w:pPr>
          </w:p>
        </w:tc>
        <w:tc>
          <w:tcPr>
            <w:tcW w:w="1629" w:type="dxa"/>
            <w:vMerge w:val="restart"/>
            <w:vAlign w:val="center"/>
          </w:tcPr>
          <w:p w14:paraId="6E985700" w14:textId="77777777" w:rsidR="00961501" w:rsidRPr="00CA268D" w:rsidRDefault="00961501" w:rsidP="00A37098">
            <w:pPr>
              <w:pStyle w:val="NormalWeb"/>
              <w:spacing w:line="276" w:lineRule="auto"/>
              <w:ind w:right="48" w:firstLine="0"/>
              <w:jc w:val="center"/>
              <w:rPr>
                <w:color w:val="000000" w:themeColor="text1"/>
                <w:sz w:val="40"/>
                <w:szCs w:val="40"/>
                <w:lang w:val="vi-VN"/>
              </w:rPr>
            </w:pPr>
            <w:r w:rsidRPr="00CA268D">
              <w:rPr>
                <w:noProof/>
                <w:sz w:val="26"/>
                <w:szCs w:val="26"/>
              </w:rPr>
              <w:drawing>
                <wp:inline distT="0" distB="0" distL="0" distR="0" wp14:anchorId="0AEA69BB" wp14:editId="60674457">
                  <wp:extent cx="641267" cy="987324"/>
                  <wp:effectExtent l="0" t="0" r="6985" b="3810"/>
                  <wp:docPr id="1994686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86913" name="Picture 26" descr="A glass with a ball in it&#10;&#10;Description automatically generated"/>
                          <pic:cNvPicPr>
                            <a:picLocks noChangeAspect="1" noChangeArrowheads="1"/>
                          </pic:cNvPicPr>
                        </pic:nvPicPr>
                        <pic:blipFill>
                          <a:blip r:embed="rId263" cstate="print">
                            <a:extLst>
                              <a:ext uri="{BEBA8EAE-BF5A-486C-A8C5-ECC9F3942E4B}">
                                <a14:imgProps xmlns:a14="http://schemas.microsoft.com/office/drawing/2010/main">
                                  <a14:imgLayer r:embed="rId26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4647" cy="992528"/>
                          </a:xfrm>
                          <a:prstGeom prst="rect">
                            <a:avLst/>
                          </a:prstGeom>
                          <a:noFill/>
                        </pic:spPr>
                      </pic:pic>
                    </a:graphicData>
                  </a:graphic>
                </wp:inline>
              </w:drawing>
            </w:r>
          </w:p>
        </w:tc>
      </w:tr>
      <w:tr w:rsidR="00961501" w:rsidRPr="00CA268D" w14:paraId="1BF1940E" w14:textId="77777777" w:rsidTr="00A37098">
        <w:tc>
          <w:tcPr>
            <w:tcW w:w="7740" w:type="dxa"/>
            <w:vAlign w:val="center"/>
          </w:tcPr>
          <w:p w14:paraId="12041E78"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b) </w:t>
            </w:r>
            <w:r w:rsidRPr="00CA268D">
              <w:rPr>
                <w:sz w:val="26"/>
                <w:szCs w:val="26"/>
              </w:rPr>
              <w:t>Nhiệt lượng tỏa ra của vật tỏa nhiệt là 15840 J.</w:t>
            </w:r>
          </w:p>
        </w:tc>
        <w:tc>
          <w:tcPr>
            <w:tcW w:w="621" w:type="dxa"/>
            <w:vAlign w:val="center"/>
          </w:tcPr>
          <w:p w14:paraId="4311924C" w14:textId="45A76AF6"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14264A0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0203714B" w14:textId="77777777" w:rsidTr="00A37098">
        <w:tc>
          <w:tcPr>
            <w:tcW w:w="7740" w:type="dxa"/>
            <w:vAlign w:val="center"/>
          </w:tcPr>
          <w:p w14:paraId="1DC99D74"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c) </w:t>
            </w:r>
            <w:r w:rsidRPr="00CA268D">
              <w:rPr>
                <w:sz w:val="26"/>
                <w:szCs w:val="26"/>
              </w:rPr>
              <w:t>Khối lượng nước trong bình (lấy tròn 2 số thập phân) là 0,38 kg.</w:t>
            </w:r>
          </w:p>
        </w:tc>
        <w:tc>
          <w:tcPr>
            <w:tcW w:w="621" w:type="dxa"/>
            <w:vAlign w:val="center"/>
          </w:tcPr>
          <w:p w14:paraId="5AAA1FBD" w14:textId="42BF49C4"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4B908321"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r w:rsidR="00961501" w:rsidRPr="00CA268D" w14:paraId="4910204A" w14:textId="77777777" w:rsidTr="00A37098">
        <w:tc>
          <w:tcPr>
            <w:tcW w:w="7740" w:type="dxa"/>
            <w:vAlign w:val="center"/>
          </w:tcPr>
          <w:p w14:paraId="591DF7BA" w14:textId="77777777" w:rsidR="00961501" w:rsidRPr="00CA268D" w:rsidRDefault="00961501" w:rsidP="00A37098">
            <w:pPr>
              <w:pStyle w:val="NormalWeb"/>
              <w:spacing w:line="276" w:lineRule="auto"/>
              <w:ind w:left="604" w:right="48" w:hanging="272"/>
              <w:rPr>
                <w:color w:val="000000" w:themeColor="text1"/>
                <w:sz w:val="26"/>
                <w:szCs w:val="26"/>
              </w:rPr>
            </w:pPr>
            <w:r w:rsidRPr="00CA268D">
              <w:rPr>
                <w:rStyle w:val="YoungMixChar"/>
                <w:b/>
                <w:sz w:val="26"/>
                <w:szCs w:val="26"/>
              </w:rPr>
              <w:t xml:space="preserve">d) </w:t>
            </w:r>
            <w:r w:rsidRPr="00CA268D">
              <w:rPr>
                <w:rStyle w:val="YoungMixChar"/>
                <w:sz w:val="26"/>
                <w:szCs w:val="26"/>
              </w:rPr>
              <w:t>Khi có sự cân bằng nhiệt, để nước trong bình nóng đến</w:t>
            </w:r>
            <w:r w:rsidRPr="00CA268D">
              <w:rPr>
                <w:rStyle w:val="YoungMixChar"/>
                <w:b/>
                <w:sz w:val="26"/>
                <w:szCs w:val="26"/>
              </w:rPr>
              <w:t xml:space="preserve"> </w:t>
            </w:r>
            <w:r w:rsidRPr="00CA268D">
              <w:rPr>
                <w:position w:val="-10"/>
                <w:sz w:val="26"/>
                <w:szCs w:val="26"/>
              </w:rPr>
              <w:object w:dxaOrig="600" w:dyaOrig="360" w14:anchorId="15C2DAF0">
                <v:shape id="_x0000_i1162" type="#_x0000_t75" alt="" style="width:28pt;height:21.35pt" o:ole="">
                  <v:imagedata r:id="rId328" o:title=""/>
                </v:shape>
                <o:OLEObject Type="Embed" ProgID="Equation.DSMT4" ShapeID="_x0000_i1162" DrawAspect="Content" ObjectID="_1789927925" r:id="rId329"/>
              </w:object>
            </w:r>
            <w:r w:rsidRPr="00CA268D">
              <w:rPr>
                <w:sz w:val="26"/>
                <w:szCs w:val="26"/>
              </w:rPr>
              <w:t xml:space="preserve"> người ta bỏ vào bình quả cầu nhôm thứ 2 được nung nóng lên đến </w:t>
            </w:r>
            <w:r w:rsidRPr="00CA268D">
              <w:rPr>
                <w:position w:val="-10"/>
                <w:sz w:val="26"/>
                <w:szCs w:val="26"/>
              </w:rPr>
              <w:object w:dxaOrig="720" w:dyaOrig="360" w14:anchorId="6F55F756">
                <v:shape id="_x0000_i1163" type="#_x0000_t75" alt="" style="width:36pt;height:21.35pt" o:ole="">
                  <v:imagedata r:id="rId330" o:title=""/>
                </v:shape>
                <o:OLEObject Type="Embed" ProgID="Equation.DSMT4" ShapeID="_x0000_i1163" DrawAspect="Content" ObjectID="_1789927926" r:id="rId331"/>
              </w:object>
            </w:r>
            <w:r w:rsidRPr="00CA268D">
              <w:rPr>
                <w:sz w:val="26"/>
                <w:szCs w:val="26"/>
              </w:rPr>
              <w:t>. Khối lượng của bình nhôm thứ 2 (lấy tròn 2 số thập phân) là 1,32 kg.</w:t>
            </w:r>
          </w:p>
        </w:tc>
        <w:tc>
          <w:tcPr>
            <w:tcW w:w="621" w:type="dxa"/>
            <w:vAlign w:val="center"/>
          </w:tcPr>
          <w:p w14:paraId="6DB57E3A" w14:textId="3F7DBB58" w:rsidR="00961501" w:rsidRPr="00CA268D" w:rsidRDefault="00961501" w:rsidP="00A37098">
            <w:pPr>
              <w:pStyle w:val="NormalWeb"/>
              <w:spacing w:line="276" w:lineRule="auto"/>
              <w:ind w:right="48" w:firstLine="0"/>
              <w:jc w:val="center"/>
              <w:rPr>
                <w:color w:val="000000" w:themeColor="text1"/>
                <w:sz w:val="26"/>
                <w:szCs w:val="26"/>
              </w:rPr>
            </w:pPr>
          </w:p>
        </w:tc>
        <w:tc>
          <w:tcPr>
            <w:tcW w:w="1629" w:type="dxa"/>
            <w:vMerge/>
          </w:tcPr>
          <w:p w14:paraId="66B857E0" w14:textId="77777777" w:rsidR="00961501" w:rsidRPr="00CA268D" w:rsidRDefault="00961501" w:rsidP="00A37098">
            <w:pPr>
              <w:pStyle w:val="NormalWeb"/>
              <w:spacing w:line="276" w:lineRule="auto"/>
              <w:ind w:right="48" w:firstLine="0"/>
              <w:jc w:val="center"/>
              <w:rPr>
                <w:color w:val="000000" w:themeColor="text1"/>
                <w:sz w:val="40"/>
                <w:szCs w:val="40"/>
                <w:lang w:val="vi-VN"/>
              </w:rPr>
            </w:pPr>
          </w:p>
        </w:tc>
      </w:tr>
    </w:tbl>
    <w:p w14:paraId="60A10BCD" w14:textId="64EF7DFA" w:rsidR="003123F0" w:rsidRPr="003457CA" w:rsidRDefault="00220121" w:rsidP="003457CA">
      <w:pPr>
        <w:rPr>
          <w:b/>
          <w:bCs/>
          <w:color w:val="C00000"/>
          <w:sz w:val="26"/>
          <w:szCs w:val="26"/>
        </w:rPr>
      </w:pPr>
      <w:r w:rsidRPr="00CA268D">
        <w:rPr>
          <w:b/>
          <w:bCs/>
          <w:color w:val="C00000"/>
          <w:sz w:val="26"/>
          <w:szCs w:val="26"/>
        </w:rPr>
        <w:br w:type="page"/>
      </w:r>
      <w:r w:rsidR="003123F0" w:rsidRPr="00CA268D">
        <w:rPr>
          <w:b/>
          <w:bCs/>
          <w:color w:val="C00000"/>
          <w:sz w:val="26"/>
          <w:szCs w:val="26"/>
        </w:rPr>
        <w:lastRenderedPageBreak/>
        <w:t>3. Câu trắc nghiệm trả lời ngắn ( 1,5 điểm )</w:t>
      </w:r>
    </w:p>
    <w:p w14:paraId="45EE4703" w14:textId="0FDB82F9" w:rsidR="00961501" w:rsidRPr="00CA268D" w:rsidRDefault="00961501" w:rsidP="003123F0">
      <w:pPr>
        <w:spacing w:line="276" w:lineRule="auto"/>
        <w:rPr>
          <w:rFonts w:eastAsia="Calibri"/>
          <w:i/>
          <w:iCs/>
          <w:color w:val="auto"/>
          <w:sz w:val="26"/>
          <w:szCs w:val="26"/>
          <w:lang w:val="pt-BR"/>
          <w14:ligatures w14:val="standardContextual"/>
        </w:rPr>
      </w:pPr>
      <w:r w:rsidRPr="00CA268D">
        <w:rPr>
          <w:rFonts w:eastAsia="Calibri"/>
          <w:i/>
          <w:iCs/>
          <w:color w:val="auto"/>
          <w:sz w:val="26"/>
          <w:szCs w:val="26"/>
          <w:lang w:val="pt-BR"/>
          <w14:ligatures w14:val="standardContextual"/>
        </w:rPr>
        <w:t>Thí sinh trả lời từ câu 1 đến câu 6</w:t>
      </w:r>
      <w:r w:rsidR="003123F0" w:rsidRPr="00CA268D">
        <w:rPr>
          <w:rFonts w:eastAsia="Calibri"/>
          <w:i/>
          <w:iCs/>
          <w:color w:val="auto"/>
          <w:sz w:val="26"/>
          <w:szCs w:val="26"/>
          <w:lang w:val="pt-BR"/>
          <w14:ligatures w14:val="standardContextual"/>
        </w:rPr>
        <w:t xml:space="preserve">. </w:t>
      </w:r>
      <w:r w:rsidRPr="00CA268D">
        <w:rPr>
          <w:rFonts w:eastAsia="Calibri"/>
          <w:i/>
          <w:iCs/>
          <w:color w:val="auto"/>
          <w:sz w:val="26"/>
          <w:szCs w:val="26"/>
          <w:lang w:val="pt-BR"/>
          <w14:ligatures w14:val="standardContextual"/>
        </w:rPr>
        <w:t>Mỗi câu trả lời đúng thí sinh được 0,25 điểm</w:t>
      </w:r>
    </w:p>
    <w:p w14:paraId="61270D70" w14:textId="77777777" w:rsidR="00961501" w:rsidRPr="00CA268D" w:rsidRDefault="00961501" w:rsidP="00961501">
      <w:pPr>
        <w:spacing w:line="276" w:lineRule="auto"/>
        <w:jc w:val="center"/>
        <w:rPr>
          <w:rFonts w:eastAsia="Calibri"/>
          <w:i/>
          <w:iCs/>
          <w:color w:val="auto"/>
          <w:sz w:val="26"/>
          <w:szCs w:val="26"/>
          <w:lang w:val="pt-BR"/>
          <w14:ligatures w14:val="standardContextual"/>
        </w:rPr>
      </w:pPr>
    </w:p>
    <w:p w14:paraId="323B693D" w14:textId="77777777" w:rsidR="00961501" w:rsidRPr="00CA268D" w:rsidRDefault="00961501" w:rsidP="00961501">
      <w:pPr>
        <w:spacing w:line="276" w:lineRule="auto"/>
        <w:jc w:val="both"/>
        <w:rPr>
          <w:color w:val="000000"/>
          <w:sz w:val="26"/>
          <w:szCs w:val="26"/>
        </w:rPr>
      </w:pPr>
      <w:r w:rsidRPr="00CA268D">
        <w:rPr>
          <w:b/>
          <w:color w:val="000000"/>
          <w:sz w:val="26"/>
          <w:szCs w:val="26"/>
        </w:rPr>
        <w:t xml:space="preserve">Câu 1. </w:t>
      </w:r>
      <w:r w:rsidRPr="00CA268D">
        <w:rPr>
          <w:color w:val="000000"/>
          <w:sz w:val="26"/>
          <w:szCs w:val="26"/>
        </w:rPr>
        <w:t>Chuyển đổi nhiệt độ</w:t>
      </w:r>
      <w:r w:rsidRPr="00CA268D">
        <w:rPr>
          <w:b/>
          <w:color w:val="000000"/>
          <w:sz w:val="26"/>
          <w:szCs w:val="26"/>
        </w:rPr>
        <w:t xml:space="preserve"> </w:t>
      </w:r>
      <w:r w:rsidRPr="00CA268D">
        <w:rPr>
          <w:color w:val="000000"/>
          <w:position w:val="-6"/>
          <w:sz w:val="26"/>
          <w:szCs w:val="26"/>
        </w:rPr>
        <w:object w:dxaOrig="580" w:dyaOrig="320" w14:anchorId="4FFE8964">
          <v:shape id="_x0000_i1164" type="#_x0000_t75" alt="" style="width:28pt;height:13.35pt" o:ole="">
            <v:imagedata r:id="rId332" o:title=""/>
          </v:shape>
          <o:OLEObject Type="Embed" ProgID="Equation.DSMT4" ShapeID="_x0000_i1164" DrawAspect="Content" ObjectID="_1789927927" r:id="rId333"/>
        </w:object>
      </w:r>
      <w:r w:rsidRPr="00CA268D">
        <w:rPr>
          <w:color w:val="000000"/>
          <w:sz w:val="26"/>
          <w:szCs w:val="26"/>
        </w:rPr>
        <w:t>sang thang nhiệt độ Fahrenheit(F)?</w:t>
      </w:r>
    </w:p>
    <w:tbl>
      <w:tblPr>
        <w:tblStyle w:val="TableGrid"/>
        <w:tblW w:w="976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2466"/>
      </w:tblGrid>
      <w:tr w:rsidR="00961501" w:rsidRPr="00CA268D" w14:paraId="50A9D258" w14:textId="77777777" w:rsidTr="00422FE8">
        <w:tc>
          <w:tcPr>
            <w:tcW w:w="7295" w:type="dxa"/>
            <w:vAlign w:val="center"/>
          </w:tcPr>
          <w:p w14:paraId="2C41240D" w14:textId="77777777" w:rsidR="00961501" w:rsidRPr="00CA268D" w:rsidRDefault="00961501" w:rsidP="00A37098">
            <w:pPr>
              <w:tabs>
                <w:tab w:val="left" w:pos="181"/>
                <w:tab w:val="left" w:pos="2699"/>
                <w:tab w:val="left" w:pos="5222"/>
                <w:tab w:val="left" w:pos="7740"/>
              </w:tabs>
              <w:spacing w:line="276" w:lineRule="auto"/>
              <w:jc w:val="both"/>
              <w:rPr>
                <w:color w:val="000000"/>
                <w:sz w:val="26"/>
                <w:szCs w:val="26"/>
              </w:rPr>
            </w:pPr>
            <w:r w:rsidRPr="00CA268D">
              <w:rPr>
                <w:b/>
                <w:color w:val="000000"/>
                <w:sz w:val="26"/>
                <w:szCs w:val="26"/>
              </w:rPr>
              <w:t xml:space="preserve">Câu 2. </w:t>
            </w:r>
            <w:r w:rsidRPr="00CA268D">
              <w:rPr>
                <w:color w:val="000000"/>
                <w:sz w:val="26"/>
                <w:szCs w:val="26"/>
              </w:rPr>
              <w:t>Người ta thực hiện công 120 J để nén khí trong một xilanh. Tính độ biến thiên của khí theo đơn vị Jun, biết khí truyền ra môi trường xung quanh nhiệt lượng 80 J?</w:t>
            </w:r>
          </w:p>
        </w:tc>
        <w:tc>
          <w:tcPr>
            <w:tcW w:w="2466" w:type="dxa"/>
            <w:vAlign w:val="center"/>
          </w:tcPr>
          <w:p w14:paraId="5A10C6DC"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rPr>
              <w:drawing>
                <wp:inline distT="0" distB="0" distL="0" distR="0" wp14:anchorId="7DE2B66E" wp14:editId="7D7DA446">
                  <wp:extent cx="580937" cy="1282065"/>
                  <wp:effectExtent l="0" t="0" r="0" b="0"/>
                  <wp:docPr id="1609296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334" cstate="print">
                            <a:extLst>
                              <a:ext uri="{BEBA8EAE-BF5A-486C-A8C5-ECC9F3942E4B}">
                                <a14:imgProps xmlns:a14="http://schemas.microsoft.com/office/drawing/2010/main">
                                  <a14:imgLayer r:embed="rId335">
                                    <a14:imgEffect>
                                      <a14:sharpenSoften amount="50000"/>
                                    </a14:imgEffect>
                                  </a14:imgLayer>
                                </a14:imgProps>
                              </a:ext>
                              <a:ext uri="{28A0092B-C50C-407E-A947-70E740481C1C}">
                                <a14:useLocalDpi xmlns:a14="http://schemas.microsoft.com/office/drawing/2010/main" val="0"/>
                              </a:ext>
                            </a:extLst>
                          </a:blip>
                          <a:srcRect l="61131" b="2999"/>
                          <a:stretch/>
                        </pic:blipFill>
                        <pic:spPr bwMode="auto">
                          <a:xfrm>
                            <a:off x="0" y="0"/>
                            <a:ext cx="589189" cy="1300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6AF504B1" w14:textId="77777777" w:rsidTr="00422FE8">
        <w:tc>
          <w:tcPr>
            <w:tcW w:w="7295" w:type="dxa"/>
            <w:vAlign w:val="center"/>
          </w:tcPr>
          <w:p w14:paraId="1DF74D71" w14:textId="77777777" w:rsidR="00961501" w:rsidRPr="00CA268D" w:rsidRDefault="00961501" w:rsidP="00A37098">
            <w:pPr>
              <w:pStyle w:val="NoSpacing"/>
              <w:spacing w:line="276" w:lineRule="auto"/>
              <w:ind w:firstLine="0"/>
              <w:rPr>
                <w:sz w:val="26"/>
                <w:szCs w:val="26"/>
              </w:rPr>
            </w:pPr>
            <w:r w:rsidRPr="00CA268D">
              <w:rPr>
                <w:b/>
                <w:color w:val="000000"/>
                <w:sz w:val="26"/>
                <w:szCs w:val="26"/>
              </w:rPr>
              <w:t>Câu 3.</w:t>
            </w:r>
            <w:r w:rsidRPr="00CA268D">
              <w:rPr>
                <w:b/>
                <w:i/>
                <w:color w:val="000000"/>
                <w:sz w:val="26"/>
                <w:szCs w:val="26"/>
              </w:rPr>
              <w:t xml:space="preserve"> </w:t>
            </w:r>
            <w:r w:rsidRPr="00CA268D">
              <w:rPr>
                <w:sz w:val="26"/>
                <w:szCs w:val="26"/>
              </w:rPr>
              <w:t xml:space="preserve">Để xác định nhiệt dung riêng của một chất lỏng, người ta đổ chất lỏng đó vào 20g nước ở </w:t>
            </w:r>
            <w:r w:rsidRPr="00CA268D">
              <w:rPr>
                <w:color w:val="000000"/>
                <w:position w:val="-6"/>
                <w:sz w:val="26"/>
                <w:szCs w:val="26"/>
              </w:rPr>
              <w:object w:dxaOrig="720" w:dyaOrig="320" w14:anchorId="72E99193">
                <v:shape id="_x0000_i1165" type="#_x0000_t75" alt="" style="width:36pt;height:13.35pt" o:ole="">
                  <v:imagedata r:id="rId336" o:title=""/>
                </v:shape>
                <o:OLEObject Type="Embed" ProgID="Equation.DSMT4" ShapeID="_x0000_i1165" DrawAspect="Content" ObjectID="_1789927928" r:id="rId337"/>
              </w:object>
            </w:r>
            <w:r w:rsidRPr="00CA268D">
              <w:rPr>
                <w:color w:val="000000"/>
                <w:sz w:val="26"/>
                <w:szCs w:val="26"/>
              </w:rPr>
              <w:t xml:space="preserve"> </w:t>
            </w:r>
            <w:r w:rsidRPr="00CA268D">
              <w:rPr>
                <w:sz w:val="26"/>
                <w:szCs w:val="26"/>
              </w:rPr>
              <w:t xml:space="preserve">Khi có sự cân bằng nhiệt, nhiệt độ của hỗn hợp nước là </w:t>
            </w:r>
            <w:r w:rsidRPr="00CA268D">
              <w:rPr>
                <w:color w:val="000000"/>
                <w:position w:val="-10"/>
                <w:sz w:val="26"/>
                <w:szCs w:val="26"/>
              </w:rPr>
              <w:object w:dxaOrig="840" w:dyaOrig="360" w14:anchorId="0582A2DA">
                <v:shape id="_x0000_i1166" type="#_x0000_t75" alt="" style="width:44pt;height:21.35pt" o:ole="">
                  <v:imagedata r:id="rId338" o:title=""/>
                </v:shape>
                <o:OLEObject Type="Embed" ProgID="Equation.DSMT4" ShapeID="_x0000_i1166" DrawAspect="Content" ObjectID="_1789927929" r:id="rId339"/>
              </w:object>
            </w:r>
            <w:r w:rsidRPr="00CA268D">
              <w:rPr>
                <w:color w:val="000000"/>
                <w:position w:val="-12"/>
                <w:sz w:val="26"/>
                <w:szCs w:val="26"/>
              </w:rPr>
              <w:object w:dxaOrig="1219" w:dyaOrig="360" w14:anchorId="7FAE2EC7">
                <v:shape id="_x0000_i1167" type="#_x0000_t75" alt="" style="width:64.35pt;height:21.35pt" o:ole="">
                  <v:imagedata r:id="rId340" o:title=""/>
                </v:shape>
                <o:OLEObject Type="Embed" ProgID="Equation.DSMT4" ShapeID="_x0000_i1167" DrawAspect="Content" ObjectID="_1789927930" r:id="rId341"/>
              </w:object>
            </w:r>
            <w:r w:rsidRPr="00CA268D">
              <w:rPr>
                <w:color w:val="000000"/>
                <w:sz w:val="26"/>
                <w:szCs w:val="26"/>
              </w:rPr>
              <w:t xml:space="preserve"> </w:t>
            </w:r>
            <w:r w:rsidRPr="00CA268D">
              <w:rPr>
                <w:sz w:val="26"/>
                <w:szCs w:val="26"/>
              </w:rPr>
              <w:t xml:space="preserve">Biết nhiệt độ ban đầu của nó là </w:t>
            </w:r>
            <w:r w:rsidRPr="00CA268D">
              <w:rPr>
                <w:color w:val="000000"/>
                <w:position w:val="-10"/>
                <w:sz w:val="26"/>
                <w:szCs w:val="26"/>
              </w:rPr>
              <w:object w:dxaOrig="660" w:dyaOrig="360" w14:anchorId="5845813A">
                <v:shape id="_x0000_i1168" type="#_x0000_t75" alt="" style="width:28pt;height:21.35pt" o:ole="">
                  <v:imagedata r:id="rId342" o:title=""/>
                </v:shape>
                <o:OLEObject Type="Embed" ProgID="Equation.DSMT4" ShapeID="_x0000_i1168" DrawAspect="Content" ObjectID="_1789927931" r:id="rId343"/>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7D7B6E80">
                <v:shape id="_x0000_i1169" type="#_x0000_t75" alt="" style="width:58.65pt;height:28pt" o:ole="">
                  <v:imagedata r:id="rId344" o:title=""/>
                </v:shape>
                <o:OLEObject Type="Embed" ProgID="Equation.DSMT4" ShapeID="_x0000_i1169" DrawAspect="Content" ObjectID="_1789927932" r:id="rId345"/>
              </w:object>
            </w:r>
            <w:r w:rsidRPr="00CA268D">
              <w:rPr>
                <w:color w:val="000000"/>
                <w:sz w:val="26"/>
                <w:szCs w:val="26"/>
              </w:rPr>
              <w:t xml:space="preserve"> </w:t>
            </w:r>
            <w:r w:rsidRPr="00CA268D">
              <w:rPr>
                <w:sz w:val="26"/>
                <w:szCs w:val="26"/>
              </w:rPr>
              <w:t xml:space="preserve">Nhiệt dung riêng của chất lỏng trên là bao nhiêu </w:t>
            </w:r>
            <w:r w:rsidRPr="00CA268D">
              <w:rPr>
                <w:color w:val="000000"/>
                <w:position w:val="-28"/>
                <w:sz w:val="26"/>
                <w:szCs w:val="26"/>
              </w:rPr>
              <w:object w:dxaOrig="1080" w:dyaOrig="660" w14:anchorId="034B1BF1">
                <v:shape id="_x0000_i1170" type="#_x0000_t75" alt="" style="width:58.65pt;height:28pt" o:ole="">
                  <v:imagedata r:id="rId346" o:title=""/>
                </v:shape>
                <o:OLEObject Type="Embed" ProgID="Equation.DSMT4" ShapeID="_x0000_i1170" DrawAspect="Content" ObjectID="_1789927933" r:id="rId347"/>
              </w:object>
            </w:r>
            <w:r w:rsidRPr="00CA268D">
              <w:rPr>
                <w:sz w:val="26"/>
                <w:szCs w:val="26"/>
              </w:rPr>
              <w:t>?</w:t>
            </w:r>
          </w:p>
        </w:tc>
        <w:tc>
          <w:tcPr>
            <w:tcW w:w="2466" w:type="dxa"/>
            <w:vAlign w:val="center"/>
          </w:tcPr>
          <w:p w14:paraId="3362A8DD" w14:textId="77777777" w:rsidR="00961501" w:rsidRPr="00CA268D" w:rsidRDefault="00961501" w:rsidP="00A37098">
            <w:pPr>
              <w:spacing w:line="276" w:lineRule="auto"/>
              <w:jc w:val="center"/>
              <w:rPr>
                <w:rFonts w:eastAsia="Calibri"/>
                <w:i/>
                <w:iCs/>
                <w:color w:val="auto"/>
                <w:sz w:val="26"/>
                <w:szCs w:val="26"/>
                <w:lang w:val="pt-BR"/>
                <w14:ligatures w14:val="standardContextual"/>
              </w:rPr>
            </w:pPr>
            <w:r w:rsidRPr="00CA268D">
              <w:rPr>
                <w:noProof/>
              </w:rPr>
              <w:drawing>
                <wp:inline distT="0" distB="0" distL="0" distR="0" wp14:anchorId="58141D9F" wp14:editId="54D7EB37">
                  <wp:extent cx="1426108" cy="1373735"/>
                  <wp:effectExtent l="0" t="0" r="3175" b="0"/>
                  <wp:docPr id="19180744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Premium Vector | Glass jug with water that is poured into a glass"/>
                          <pic:cNvPicPr>
                            <a:picLocks noChangeAspect="1" noChangeArrowheads="1"/>
                          </pic:cNvPicPr>
                        </pic:nvPicPr>
                        <pic:blipFill rotWithShape="1">
                          <a:blip r:embed="rId348" cstate="print">
                            <a:extLst>
                              <a:ext uri="{28A0092B-C50C-407E-A947-70E740481C1C}">
                                <a14:useLocalDpi xmlns:a14="http://schemas.microsoft.com/office/drawing/2010/main" val="0"/>
                              </a:ext>
                            </a:extLst>
                          </a:blip>
                          <a:srcRect l="10956" t="20522" r="18322" b="11354"/>
                          <a:stretch/>
                        </pic:blipFill>
                        <pic:spPr bwMode="auto">
                          <a:xfrm>
                            <a:off x="0" y="0"/>
                            <a:ext cx="1433403" cy="1380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C1F568" w14:textId="77777777" w:rsidR="00961501" w:rsidRPr="00CA268D" w:rsidRDefault="00961501" w:rsidP="00961501">
      <w:pPr>
        <w:spacing w:line="276" w:lineRule="auto"/>
        <w:jc w:val="both"/>
        <w:rPr>
          <w:color w:val="auto"/>
          <w:sz w:val="26"/>
          <w:szCs w:val="26"/>
        </w:rPr>
      </w:pPr>
      <w:r w:rsidRPr="00CA268D">
        <w:rPr>
          <w:b/>
          <w:color w:val="000000"/>
          <w:sz w:val="26"/>
          <w:szCs w:val="26"/>
        </w:rPr>
        <w:t xml:space="preserve">Câu </w:t>
      </w:r>
      <w:r w:rsidRPr="00CA268D">
        <w:rPr>
          <w:b/>
          <w:color w:val="auto"/>
          <w:sz w:val="26"/>
          <w:szCs w:val="26"/>
        </w:rPr>
        <w:t xml:space="preserve">4. </w:t>
      </w:r>
      <w:r w:rsidRPr="00CA268D">
        <w:rPr>
          <w:color w:val="auto"/>
          <w:sz w:val="26"/>
          <w:szCs w:val="26"/>
        </w:rPr>
        <w:t xml:space="preserve">Người ta thực hiện thí nghiệm xác định nhiệt dung riêng của đồng với một miếng đồng kim loại có khối lượng </w:t>
      </w:r>
      <w:r w:rsidRPr="00CA268D">
        <w:rPr>
          <w:color w:val="auto"/>
          <w:position w:val="-10"/>
          <w:sz w:val="26"/>
          <w:szCs w:val="26"/>
        </w:rPr>
        <w:object w:dxaOrig="580" w:dyaOrig="320" w14:anchorId="737B8E57">
          <v:shape id="_x0000_i1171" type="#_x0000_t75" alt="" style="width:28pt;height:13.35pt" o:ole="">
            <v:imagedata r:id="rId349" o:title=""/>
          </v:shape>
          <o:OLEObject Type="Embed" ProgID="Equation.DSMT4" ShapeID="_x0000_i1171" DrawAspect="Content" ObjectID="_1789927934" r:id="rId350"/>
        </w:object>
      </w:r>
      <w:r w:rsidRPr="00CA268D">
        <w:rPr>
          <w:color w:val="auto"/>
          <w:sz w:val="26"/>
          <w:szCs w:val="26"/>
        </w:rPr>
        <w:t xml:space="preserve">. Lúc đầu, nhiệt độ của miếng đồng là </w:t>
      </w:r>
      <w:r w:rsidRPr="00CA268D">
        <w:rPr>
          <w:color w:val="000000"/>
          <w:position w:val="-6"/>
          <w:sz w:val="26"/>
          <w:szCs w:val="26"/>
        </w:rPr>
        <w:object w:dxaOrig="600" w:dyaOrig="320" w14:anchorId="66109CBC">
          <v:shape id="_x0000_i1172" type="#_x0000_t75" alt="" style="width:28pt;height:13.35pt" o:ole="">
            <v:imagedata r:id="rId351" o:title=""/>
          </v:shape>
          <o:OLEObject Type="Embed" ProgID="Equation.DSMT4" ShapeID="_x0000_i1172" DrawAspect="Content" ObjectID="_1789927935" r:id="rId352"/>
        </w:object>
      </w:r>
      <w:r w:rsidRPr="00CA268D">
        <w:rPr>
          <w:color w:val="auto"/>
          <w:sz w:val="26"/>
          <w:szCs w:val="26"/>
        </w:rPr>
        <w:t xml:space="preserve"> Ghi lại thời gian từ khi bật bộ phận đốt nóng đến khi nhiệt độ miếng đồng tăng tới </w:t>
      </w:r>
      <w:r w:rsidRPr="00CA268D">
        <w:rPr>
          <w:color w:val="000000"/>
          <w:position w:val="-6"/>
          <w:sz w:val="26"/>
          <w:szCs w:val="26"/>
        </w:rPr>
        <w:object w:dxaOrig="620" w:dyaOrig="320" w14:anchorId="2659D641">
          <v:shape id="_x0000_i1173" type="#_x0000_t75" alt="" style="width:28pt;height:13.35pt" o:ole="">
            <v:imagedata r:id="rId353" o:title=""/>
          </v:shape>
          <o:OLEObject Type="Embed" ProgID="Equation.DSMT4" ShapeID="_x0000_i1173" DrawAspect="Content" ObjectID="_1789927936" r:id="rId354"/>
        </w:object>
      </w:r>
      <w:r w:rsidRPr="00CA268D">
        <w:rPr>
          <w:color w:val="auto"/>
          <w:sz w:val="26"/>
          <w:szCs w:val="26"/>
        </w:rPr>
        <w:t xml:space="preserve"> Sau đó, miếng đồng được làm nguội về nhiệt độ ban đầu và thí nghiệm được lặp lại nhưng thay đổi công suất đốt nóng. Kết quả đo được như sau:</w:t>
      </w:r>
    </w:p>
    <w:tbl>
      <w:tblPr>
        <w:tblStyle w:val="GridTable6Colorful-Accent4"/>
        <w:tblW w:w="0" w:type="auto"/>
        <w:jc w:val="center"/>
        <w:tblLook w:val="04A0" w:firstRow="1" w:lastRow="0" w:firstColumn="1" w:lastColumn="0" w:noHBand="0" w:noVBand="1"/>
      </w:tblPr>
      <w:tblGrid>
        <w:gridCol w:w="4672"/>
        <w:gridCol w:w="4673"/>
      </w:tblGrid>
      <w:tr w:rsidR="00961501" w:rsidRPr="00CA268D" w14:paraId="1C00043A" w14:textId="77777777" w:rsidTr="003123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Pr>
          <w:p w14:paraId="2FF08168" w14:textId="77777777" w:rsidR="00961501" w:rsidRPr="00CA268D" w:rsidRDefault="00961501" w:rsidP="00A37098">
            <w:pPr>
              <w:spacing w:line="276" w:lineRule="auto"/>
              <w:jc w:val="center"/>
              <w:rPr>
                <w:rFonts w:cs="Times New Roman"/>
                <w:color w:val="auto"/>
                <w:sz w:val="26"/>
                <w:szCs w:val="26"/>
              </w:rPr>
            </w:pPr>
            <w:r w:rsidRPr="00CA268D">
              <w:rPr>
                <w:rFonts w:cs="Times New Roman"/>
                <w:color w:val="auto"/>
                <w:sz w:val="26"/>
                <w:szCs w:val="26"/>
              </w:rPr>
              <w:t>Công suất bộ phận đốt nóng (W)</w:t>
            </w:r>
          </w:p>
        </w:tc>
        <w:tc>
          <w:tcPr>
            <w:tcW w:w="4673" w:type="dxa"/>
          </w:tcPr>
          <w:p w14:paraId="38A13877" w14:textId="77777777" w:rsidR="00961501" w:rsidRPr="00CA268D"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CA268D">
              <w:rPr>
                <w:rFonts w:cs="Times New Roman"/>
                <w:color w:val="auto"/>
                <w:sz w:val="26"/>
                <w:szCs w:val="26"/>
              </w:rPr>
              <w:t>Thời gian đốt nóng (s)</w:t>
            </w:r>
          </w:p>
        </w:tc>
      </w:tr>
      <w:tr w:rsidR="00961501" w:rsidRPr="00CA268D" w14:paraId="16358740" w14:textId="77777777" w:rsidTr="003123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Borders>
              <w:top w:val="single" w:sz="12" w:space="0" w:color="FFD966" w:themeColor="accent4" w:themeTint="99"/>
            </w:tcBorders>
            <w:shd w:val="clear" w:color="auto" w:fill="E2EFD9" w:themeFill="accent6" w:themeFillTint="33"/>
          </w:tcPr>
          <w:p w14:paraId="47AED420" w14:textId="77777777" w:rsidR="00961501" w:rsidRPr="00CA268D" w:rsidRDefault="00961501" w:rsidP="00A37098">
            <w:pPr>
              <w:spacing w:line="276" w:lineRule="auto"/>
              <w:jc w:val="center"/>
              <w:rPr>
                <w:rFonts w:cs="Times New Roman"/>
                <w:b w:val="0"/>
                <w:bCs w:val="0"/>
                <w:color w:val="auto"/>
                <w:sz w:val="26"/>
                <w:szCs w:val="26"/>
              </w:rPr>
            </w:pPr>
            <w:r w:rsidRPr="00CA268D">
              <w:rPr>
                <w:rFonts w:cs="Times New Roman"/>
                <w:b w:val="0"/>
                <w:bCs w:val="0"/>
                <w:color w:val="auto"/>
                <w:sz w:val="26"/>
                <w:szCs w:val="26"/>
              </w:rPr>
              <w:t>40</w:t>
            </w:r>
          </w:p>
        </w:tc>
        <w:tc>
          <w:tcPr>
            <w:tcW w:w="4673" w:type="dxa"/>
            <w:tcBorders>
              <w:top w:val="single" w:sz="12" w:space="0" w:color="FFD966" w:themeColor="accent4" w:themeTint="99"/>
            </w:tcBorders>
            <w:shd w:val="clear" w:color="auto" w:fill="E2EFD9" w:themeFill="accent6" w:themeFillTint="33"/>
          </w:tcPr>
          <w:p w14:paraId="190CAC2A" w14:textId="77777777" w:rsidR="00961501" w:rsidRPr="00CA268D"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A268D">
              <w:rPr>
                <w:rFonts w:cs="Times New Roman"/>
                <w:color w:val="auto"/>
                <w:sz w:val="26"/>
                <w:szCs w:val="26"/>
              </w:rPr>
              <w:t>146</w:t>
            </w:r>
          </w:p>
        </w:tc>
      </w:tr>
    </w:tbl>
    <w:p w14:paraId="1E925A60" w14:textId="77777777" w:rsidR="00961501" w:rsidRPr="00CA268D" w:rsidRDefault="00961501" w:rsidP="00961501">
      <w:pPr>
        <w:tabs>
          <w:tab w:val="left" w:pos="360"/>
        </w:tabs>
        <w:spacing w:line="276" w:lineRule="auto"/>
        <w:jc w:val="both"/>
        <w:rPr>
          <w:b/>
          <w:color w:val="auto"/>
          <w:sz w:val="26"/>
          <w:szCs w:val="26"/>
        </w:rPr>
      </w:pPr>
      <w:r w:rsidRPr="00CA268D">
        <w:rPr>
          <w:color w:val="auto"/>
          <w:sz w:val="26"/>
          <w:szCs w:val="26"/>
        </w:rPr>
        <w:t>Theo kết quả của thí nghiệm này, nhiệt dung riêng của đồng là bao nhiêu (</w:t>
      </w:r>
      <w:r w:rsidRPr="00CA268D">
        <w:rPr>
          <w:color w:val="000000"/>
          <w:position w:val="-28"/>
          <w:sz w:val="26"/>
          <w:szCs w:val="26"/>
        </w:rPr>
        <w:object w:dxaOrig="940" w:dyaOrig="660" w14:anchorId="5F7D3C0D">
          <v:shape id="_x0000_i1174" type="#_x0000_t75" alt="" style="width:50.35pt;height:28pt" o:ole="">
            <v:imagedata r:id="rId355" o:title=""/>
          </v:shape>
          <o:OLEObject Type="Embed" ProgID="Equation.DSMT4" ShapeID="_x0000_i1174" DrawAspect="Content" ObjectID="_1789927937" r:id="rId356"/>
        </w:object>
      </w:r>
      <w:r w:rsidRPr="00CA268D">
        <w:rPr>
          <w:color w:val="000000"/>
          <w:sz w:val="26"/>
          <w:szCs w:val="26"/>
        </w:rPr>
        <w:t>) (làm tròn 2 số thập phân)</w:t>
      </w:r>
      <w:r w:rsidRPr="00CA268D">
        <w:rPr>
          <w:color w:val="auto"/>
          <w:sz w:val="26"/>
          <w:szCs w:val="26"/>
          <w:shd w:val="clear" w:color="auto" w:fill="FFFFFF"/>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1940"/>
      </w:tblGrid>
      <w:tr w:rsidR="00961501" w:rsidRPr="00CA268D" w14:paraId="6ECBA4E0" w14:textId="77777777" w:rsidTr="00A37098">
        <w:tc>
          <w:tcPr>
            <w:tcW w:w="8010" w:type="dxa"/>
          </w:tcPr>
          <w:p w14:paraId="6FA1CA39" w14:textId="77777777" w:rsidR="00961501" w:rsidRPr="00CA268D" w:rsidRDefault="00961501" w:rsidP="00A37098">
            <w:pPr>
              <w:spacing w:line="276" w:lineRule="auto"/>
              <w:jc w:val="both"/>
              <w:rPr>
                <w:color w:val="000000"/>
                <w:sz w:val="26"/>
                <w:szCs w:val="26"/>
              </w:rPr>
            </w:pPr>
            <w:r w:rsidRPr="00CA268D">
              <w:rPr>
                <w:b/>
                <w:color w:val="000000"/>
                <w:sz w:val="26"/>
                <w:szCs w:val="26"/>
              </w:rPr>
              <w:t xml:space="preserve">Câu 5. </w:t>
            </w:r>
            <w:r w:rsidRPr="00CA268D">
              <w:rPr>
                <w:color w:val="auto"/>
                <w:sz w:val="26"/>
                <w:szCs w:val="26"/>
                <w:shd w:val="clear" w:color="auto" w:fill="FFFFFF"/>
              </w:rPr>
              <w:t xml:space="preserve">Người ta thả một miếng đồng khối lượng 0,5 kg vào 500 g nước. Miếng đồng nguội đi từ </w:t>
            </w:r>
            <w:r w:rsidRPr="00CA268D">
              <w:rPr>
                <w:color w:val="000000"/>
                <w:position w:val="-6"/>
                <w:sz w:val="26"/>
                <w:szCs w:val="26"/>
              </w:rPr>
              <w:object w:dxaOrig="580" w:dyaOrig="320" w14:anchorId="6275A0A7">
                <v:shape id="_x0000_i1175" type="#_x0000_t75" alt="" style="width:28pt;height:13.35pt" o:ole="">
                  <v:imagedata r:id="rId357" o:title=""/>
                </v:shape>
                <o:OLEObject Type="Embed" ProgID="Equation.DSMT4" ShapeID="_x0000_i1175" DrawAspect="Content" ObjectID="_1789927938" r:id="rId358"/>
              </w:object>
            </w:r>
            <w:r w:rsidRPr="00CA268D">
              <w:rPr>
                <w:color w:val="000000"/>
                <w:sz w:val="26"/>
                <w:szCs w:val="26"/>
              </w:rPr>
              <w:t xml:space="preserve"> </w:t>
            </w:r>
            <w:r w:rsidRPr="00CA268D">
              <w:rPr>
                <w:color w:val="auto"/>
                <w:sz w:val="26"/>
                <w:szCs w:val="26"/>
                <w:shd w:val="clear" w:color="auto" w:fill="FFFFFF"/>
              </w:rPr>
              <w:t xml:space="preserve">xuống </w:t>
            </w:r>
            <w:r w:rsidRPr="00CA268D">
              <w:rPr>
                <w:color w:val="000000"/>
                <w:position w:val="-6"/>
                <w:sz w:val="26"/>
                <w:szCs w:val="26"/>
              </w:rPr>
              <w:object w:dxaOrig="639" w:dyaOrig="320" w14:anchorId="55A11004">
                <v:shape id="_x0000_i1176" type="#_x0000_t75" alt="" style="width:28pt;height:13.35pt" o:ole="">
                  <v:imagedata r:id="rId359" o:title=""/>
                </v:shape>
                <o:OLEObject Type="Embed" ProgID="Equation.DSMT4" ShapeID="_x0000_i1176" DrawAspect="Content" ObjectID="_1789927939" r:id="rId360"/>
              </w:object>
            </w:r>
            <w:r w:rsidRPr="00CA268D">
              <w:rPr>
                <w:color w:val="000000"/>
                <w:sz w:val="26"/>
                <w:szCs w:val="26"/>
              </w:rPr>
              <w:t xml:space="preserve"> </w:t>
            </w:r>
            <w:r w:rsidRPr="00CA268D">
              <w:rPr>
                <w:color w:val="auto"/>
                <w:sz w:val="26"/>
                <w:szCs w:val="26"/>
                <w:shd w:val="clear" w:color="auto" w:fill="FFFFFF"/>
              </w:rPr>
              <w:t xml:space="preserve">Hỏi nước nóng lên thêm bao nhiêu </w:t>
            </w:r>
            <w:r w:rsidRPr="00CA268D">
              <w:rPr>
                <w:color w:val="000000"/>
                <w:position w:val="-6"/>
                <w:sz w:val="26"/>
                <w:szCs w:val="26"/>
              </w:rPr>
              <w:object w:dxaOrig="320" w:dyaOrig="320" w14:anchorId="1EF05221">
                <v:shape id="_x0000_i1177" type="#_x0000_t75" alt="" style="width:13.35pt;height:13.35pt" o:ole="">
                  <v:imagedata r:id="rId361" o:title=""/>
                </v:shape>
                <o:OLEObject Type="Embed" ProgID="Equation.DSMT4" ShapeID="_x0000_i1177" DrawAspect="Content" ObjectID="_1789927940" r:id="rId362"/>
              </w:object>
            </w:r>
            <w:r w:rsidRPr="00CA268D">
              <w:rPr>
                <w:color w:val="000000"/>
                <w:sz w:val="26"/>
                <w:szCs w:val="26"/>
              </w:rPr>
              <w:t xml:space="preserve"> (làm tròn 2 số thập phân)</w:t>
            </w:r>
            <w:r w:rsidRPr="00CA268D">
              <w:rPr>
                <w:color w:val="auto"/>
                <w:sz w:val="26"/>
                <w:szCs w:val="26"/>
                <w:shd w:val="clear" w:color="auto" w:fill="FFFFFF"/>
              </w:rPr>
              <w:t xml:space="preserve">?  </w:t>
            </w:r>
            <w:r w:rsidRPr="00CA268D">
              <w:rPr>
                <w:color w:val="000000"/>
                <w:sz w:val="26"/>
                <w:szCs w:val="26"/>
              </w:rPr>
              <w:t xml:space="preserve">Biết nhiệt dung riêng của đồng là </w:t>
            </w:r>
            <w:r w:rsidRPr="00CA268D">
              <w:rPr>
                <w:color w:val="000000"/>
                <w:position w:val="-28"/>
                <w:sz w:val="26"/>
                <w:szCs w:val="26"/>
              </w:rPr>
              <w:object w:dxaOrig="960" w:dyaOrig="660" w14:anchorId="048B8C51">
                <v:shape id="_x0000_i1178" type="#_x0000_t75" alt="" style="width:50.35pt;height:28pt" o:ole="">
                  <v:imagedata r:id="rId363" o:title=""/>
                </v:shape>
                <o:OLEObject Type="Embed" ProgID="Equation.DSMT4" ShapeID="_x0000_i1178" DrawAspect="Content" ObjectID="_1789927941" r:id="rId364"/>
              </w:object>
            </w:r>
            <w:r w:rsidRPr="00CA268D">
              <w:rPr>
                <w:color w:val="000000"/>
                <w:sz w:val="26"/>
                <w:szCs w:val="26"/>
              </w:rPr>
              <w:t xml:space="preserve">, nhiệt dung riêng của nước là </w:t>
            </w:r>
            <w:r w:rsidRPr="00CA268D">
              <w:rPr>
                <w:color w:val="000000"/>
                <w:position w:val="-28"/>
                <w:sz w:val="26"/>
                <w:szCs w:val="26"/>
              </w:rPr>
              <w:object w:dxaOrig="1160" w:dyaOrig="660" w14:anchorId="7892A81C">
                <v:shape id="_x0000_i1179" type="#_x0000_t75" alt="" style="width:58.65pt;height:28pt" o:ole="">
                  <v:imagedata r:id="rId326" o:title=""/>
                </v:shape>
                <o:OLEObject Type="Embed" ProgID="Equation.DSMT4" ShapeID="_x0000_i1179" DrawAspect="Content" ObjectID="_1789927942" r:id="rId365"/>
              </w:object>
            </w:r>
          </w:p>
        </w:tc>
        <w:tc>
          <w:tcPr>
            <w:tcW w:w="1941" w:type="dxa"/>
          </w:tcPr>
          <w:p w14:paraId="2CD7D323" w14:textId="77777777" w:rsidR="00961501" w:rsidRPr="00CA268D" w:rsidRDefault="00961501" w:rsidP="00A37098">
            <w:pPr>
              <w:spacing w:line="276" w:lineRule="auto"/>
              <w:jc w:val="both"/>
              <w:rPr>
                <w:b/>
                <w:color w:val="000000"/>
                <w:sz w:val="26"/>
                <w:szCs w:val="26"/>
              </w:rPr>
            </w:pPr>
            <w:r w:rsidRPr="00CA268D">
              <w:rPr>
                <w:noProof/>
              </w:rPr>
              <w:drawing>
                <wp:inline distT="0" distB="0" distL="0" distR="0" wp14:anchorId="0C7E0D73" wp14:editId="5AD6AE19">
                  <wp:extent cx="873457" cy="1317368"/>
                  <wp:effectExtent l="0" t="0" r="3175" b="0"/>
                  <wp:docPr id="6986298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l="15738" t="17742" r="25663" b="2423"/>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CA268D" w14:paraId="21BF20EF" w14:textId="77777777" w:rsidTr="00A37098">
        <w:tc>
          <w:tcPr>
            <w:tcW w:w="8010" w:type="dxa"/>
          </w:tcPr>
          <w:p w14:paraId="15812A4D" w14:textId="77777777" w:rsidR="00961501" w:rsidRPr="00CA268D" w:rsidRDefault="00961501" w:rsidP="00A37098">
            <w:pPr>
              <w:spacing w:line="276" w:lineRule="auto"/>
              <w:jc w:val="both"/>
              <w:rPr>
                <w:b/>
                <w:color w:val="000000"/>
                <w:sz w:val="26"/>
                <w:szCs w:val="26"/>
              </w:rPr>
            </w:pPr>
            <w:r w:rsidRPr="00CA268D">
              <w:rPr>
                <w:b/>
                <w:color w:val="000000"/>
                <w:sz w:val="26"/>
                <w:szCs w:val="26"/>
              </w:rPr>
              <w:t xml:space="preserve">Câu 6. </w:t>
            </w:r>
            <w:r w:rsidRPr="00CA268D">
              <w:rPr>
                <w:color w:val="auto"/>
                <w:sz w:val="26"/>
                <w:szCs w:val="26"/>
              </w:rPr>
              <w:t xml:space="preserve">Một ấm điện công suất 1 000 W. Tính thời gian cần thiết để đun 300 g nước có nhiệt độ ban đầu là 20 °C đến khi sôi ở áp suất tiêu chuẩn theo đơn vị phút.  Bỏ qua nhiệt lượng toả ra môi trường xung quanh. Biết </w:t>
            </w:r>
            <w:r w:rsidRPr="00CA268D">
              <w:rPr>
                <w:color w:val="000000"/>
                <w:sz w:val="26"/>
                <w:szCs w:val="26"/>
              </w:rPr>
              <w:t xml:space="preserve">nhiệt dung riêng của nước là </w:t>
            </w:r>
            <w:r w:rsidRPr="00CA268D">
              <w:rPr>
                <w:color w:val="000000"/>
                <w:position w:val="-28"/>
                <w:sz w:val="26"/>
                <w:szCs w:val="26"/>
              </w:rPr>
              <w:object w:dxaOrig="1160" w:dyaOrig="660" w14:anchorId="2D482C37">
                <v:shape id="_x0000_i1180" type="#_x0000_t75" alt="" style="width:58.65pt;height:28pt" o:ole="">
                  <v:imagedata r:id="rId326" o:title=""/>
                </v:shape>
                <o:OLEObject Type="Embed" ProgID="Equation.DSMT4" ShapeID="_x0000_i1180" DrawAspect="Content" ObjectID="_1789927943" r:id="rId367"/>
              </w:object>
            </w:r>
          </w:p>
        </w:tc>
        <w:tc>
          <w:tcPr>
            <w:tcW w:w="1941" w:type="dxa"/>
          </w:tcPr>
          <w:p w14:paraId="17408871" w14:textId="77777777" w:rsidR="00961501" w:rsidRPr="00CA268D" w:rsidRDefault="00961501" w:rsidP="00A37098">
            <w:pPr>
              <w:spacing w:line="276" w:lineRule="auto"/>
              <w:jc w:val="both"/>
              <w:rPr>
                <w:b/>
                <w:color w:val="000000"/>
                <w:sz w:val="26"/>
                <w:szCs w:val="26"/>
              </w:rPr>
            </w:pPr>
            <w:r w:rsidRPr="00CA268D">
              <w:rPr>
                <w:noProof/>
              </w:rPr>
              <w:drawing>
                <wp:inline distT="0" distB="0" distL="0" distR="0" wp14:anchorId="78E1CD32" wp14:editId="3A4F8D4D">
                  <wp:extent cx="1066147" cy="1173494"/>
                  <wp:effectExtent l="0" t="0" r="1270" b="7620"/>
                  <wp:docPr id="19047006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0655" name="Picture 29"/>
                          <pic:cNvPicPr>
                            <a:picLocks noChangeAspect="1" noChangeArrowheads="1"/>
                          </pic:cNvPicPr>
                        </pic:nvPicPr>
                        <pic:blipFill>
                          <a:blip r:embed="rId368" cstate="print">
                            <a:extLst>
                              <a:ext uri="{28A0092B-C50C-407E-A947-70E740481C1C}">
                                <a14:useLocalDpi xmlns:a14="http://schemas.microsoft.com/office/drawing/2010/main" val="0"/>
                              </a:ext>
                            </a:extLst>
                          </a:blip>
                          <a:srcRect l="4847" r="4847"/>
                          <a:stretch>
                            <a:fillRect/>
                          </a:stretch>
                        </pic:blipFill>
                        <pic:spPr bwMode="auto">
                          <a:xfrm>
                            <a:off x="0" y="0"/>
                            <a:ext cx="1066147" cy="1173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F280C" w14:textId="77777777" w:rsidR="00961501" w:rsidRPr="00CA268D" w:rsidRDefault="00961501" w:rsidP="00961501">
      <w:pPr>
        <w:tabs>
          <w:tab w:val="left" w:pos="360"/>
        </w:tabs>
        <w:spacing w:line="276" w:lineRule="auto"/>
        <w:jc w:val="both"/>
        <w:rPr>
          <w:b/>
          <w:color w:val="000000" w:themeColor="text1"/>
          <w:sz w:val="26"/>
          <w:szCs w:val="26"/>
        </w:rPr>
      </w:pPr>
    </w:p>
    <w:p w14:paraId="0CB1C1E5" w14:textId="77777777" w:rsidR="004540FD" w:rsidRPr="00CA268D" w:rsidRDefault="004540FD">
      <w:pPr>
        <w:rPr>
          <w:b/>
          <w:color w:val="FF0000"/>
          <w:sz w:val="40"/>
          <w:szCs w:val="40"/>
        </w:rPr>
      </w:pPr>
      <w:bookmarkStart w:id="7" w:name="_Hlk166326018"/>
      <w:r w:rsidRPr="00CA268D">
        <w:rPr>
          <w:b/>
          <w:color w:val="FF0000"/>
          <w:sz w:val="40"/>
          <w:szCs w:val="40"/>
        </w:rPr>
        <w:br w:type="page"/>
      </w:r>
    </w:p>
    <w:bookmarkEnd w:id="7"/>
    <w:p w14:paraId="7D6C4950" w14:textId="6FDE6A74" w:rsidR="00CA268D" w:rsidRPr="000A25DC" w:rsidRDefault="00CA268D" w:rsidP="00CA268D">
      <w:pPr>
        <w:shd w:val="clear" w:color="auto" w:fill="F4B083" w:themeFill="accent2" w:themeFillTint="99"/>
        <w:rPr>
          <w:b/>
          <w:bCs/>
          <w:color w:val="0070C0"/>
          <w:sz w:val="24"/>
          <w:szCs w:val="24"/>
        </w:rPr>
      </w:pPr>
      <w:r w:rsidRPr="000A25DC">
        <w:rPr>
          <w:b/>
          <w:bCs/>
          <w:color w:val="0070C0"/>
          <w:sz w:val="24"/>
          <w:szCs w:val="24"/>
        </w:rPr>
        <w:lastRenderedPageBreak/>
        <w:t>IV– BÀI TẬP THEO MỨC ĐỘ :</w:t>
      </w:r>
    </w:p>
    <w:p w14:paraId="3E4577A0" w14:textId="77777777" w:rsidR="00CA268D" w:rsidRPr="000A25DC" w:rsidRDefault="00CA268D" w:rsidP="00CA268D">
      <w:pPr>
        <w:rPr>
          <w:b/>
          <w:bCs/>
          <w:color w:val="C00000"/>
          <w:sz w:val="24"/>
          <w:szCs w:val="24"/>
        </w:rPr>
      </w:pPr>
    </w:p>
    <w:p w14:paraId="0A0B0ED1" w14:textId="77777777" w:rsidR="00CA268D" w:rsidRPr="000A25DC" w:rsidRDefault="00CA268D" w:rsidP="00CA268D">
      <w:pPr>
        <w:rPr>
          <w:b/>
          <w:bCs/>
          <w:color w:val="C00000"/>
          <w:sz w:val="24"/>
          <w:szCs w:val="24"/>
        </w:rPr>
      </w:pPr>
      <w:r w:rsidRPr="000A25DC">
        <w:rPr>
          <w:b/>
          <w:bCs/>
          <w:color w:val="C00000"/>
          <w:sz w:val="24"/>
          <w:szCs w:val="24"/>
        </w:rPr>
        <w:t xml:space="preserve">1. Câu trắc nhiệm nhiều phương án lựa chọn ( 4,5 điểm ) </w:t>
      </w:r>
    </w:p>
    <w:p w14:paraId="65442BA9" w14:textId="77777777" w:rsidR="00CA268D" w:rsidRPr="000A25DC" w:rsidRDefault="00CA268D" w:rsidP="00CA268D">
      <w:pPr>
        <w:rPr>
          <w:color w:val="auto"/>
          <w:sz w:val="24"/>
          <w:szCs w:val="24"/>
        </w:rPr>
      </w:pPr>
      <w:r w:rsidRPr="000A25DC">
        <w:rPr>
          <w:color w:val="auto"/>
          <w:sz w:val="24"/>
          <w:szCs w:val="24"/>
        </w:rPr>
        <w:t>Thí sinh trả lời từ câu 1 đến câu 18. Mỗi câu hỏi thí sinh chỉ chọn một phương án.</w:t>
      </w:r>
    </w:p>
    <w:p w14:paraId="034BD408" w14:textId="77777777" w:rsidR="00CA268D" w:rsidRPr="000A25DC" w:rsidRDefault="00CA268D" w:rsidP="00CA268D">
      <w:pPr>
        <w:rPr>
          <w:color w:val="auto"/>
          <w:sz w:val="24"/>
          <w:szCs w:val="24"/>
        </w:rPr>
      </w:pPr>
      <w:r w:rsidRPr="000A25DC">
        <w:rPr>
          <w:color w:val="auto"/>
          <w:sz w:val="24"/>
          <w:szCs w:val="24"/>
        </w:rPr>
        <w:t>(Mỗi câu trả lời đúng thí sinh được 0,25điểm)</w:t>
      </w:r>
    </w:p>
    <w:p w14:paraId="0F11DE06" w14:textId="77777777" w:rsidR="00CA268D" w:rsidRPr="000A25DC" w:rsidRDefault="00CA268D" w:rsidP="00CA268D">
      <w:pPr>
        <w:rPr>
          <w:color w:val="auto"/>
          <w:sz w:val="24"/>
          <w:szCs w:val="24"/>
        </w:rPr>
      </w:pPr>
    </w:p>
    <w:p w14:paraId="3B7F389D" w14:textId="77777777" w:rsidR="00CA268D" w:rsidRPr="000A25DC" w:rsidRDefault="00CA268D" w:rsidP="00CA268D">
      <w:pPr>
        <w:shd w:val="clear" w:color="auto" w:fill="FFF2CC" w:themeFill="accent4" w:themeFillTint="33"/>
        <w:rPr>
          <w:b/>
          <w:bCs/>
          <w:color w:val="FF0000"/>
          <w:sz w:val="24"/>
          <w:szCs w:val="24"/>
        </w:rPr>
      </w:pPr>
      <w:r w:rsidRPr="000A25DC">
        <w:rPr>
          <w:b/>
          <w:bCs/>
          <w:color w:val="FF0000"/>
          <w:sz w:val="24"/>
          <w:szCs w:val="24"/>
        </w:rPr>
        <w:t>A. Mức độ NHẬN BIẾT – THÔNG HIỂU</w:t>
      </w:r>
    </w:p>
    <w:p w14:paraId="2D031819" w14:textId="77777777" w:rsidR="00CA268D" w:rsidRDefault="00CA268D" w:rsidP="00CA268D">
      <w:pPr>
        <w:spacing w:line="276" w:lineRule="auto"/>
        <w:rPr>
          <w:b/>
          <w:bCs/>
          <w:color w:val="auto"/>
          <w:sz w:val="24"/>
          <w:szCs w:val="24"/>
          <w:lang w:eastAsia="vi-VN"/>
        </w:rPr>
      </w:pPr>
    </w:p>
    <w:p w14:paraId="7230350D" w14:textId="409B9DD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1: Nhiệt lượng cần thiết để chuyển 1 kg nước từ 0°C (dạng rắn) thành nước ở 0°C (dạng lỏng) được gọi là gì?</w:t>
      </w:r>
    </w:p>
    <w:p w14:paraId="3E702A7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Nhiệt dung riêng</w:t>
      </w:r>
    </w:p>
    <w:p w14:paraId="701AAD2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hóa hơi riêng</w:t>
      </w:r>
    </w:p>
    <w:p w14:paraId="4A710C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nóng chảy riêng</w:t>
      </w:r>
    </w:p>
    <w:p w14:paraId="6DFD579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Nhiệt năng</w:t>
      </w:r>
    </w:p>
    <w:p w14:paraId="794F1993"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2: Định luật I của Nhiệt động lực học phát biểu rằng:</w:t>
      </w:r>
    </w:p>
    <w:p w14:paraId="6A950A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Năng lượng không được tạo ra hoặc mất đi, chỉ chuyển từ dạng này sang dạng khác.</w:t>
      </w:r>
    </w:p>
    <w:p w14:paraId="72C5571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lượng truyền vào một hệ thống luôn bằng nhiệt lượng mà hệ thống đó tỏa ra.</w:t>
      </w:r>
    </w:p>
    <w:p w14:paraId="17AB0B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truyền vào một hệ thống bằng tổng công và nội năng của hệ thống đó.</w:t>
      </w:r>
    </w:p>
    <w:p w14:paraId="17EC1C0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Tổng năng lượng của hệ thống luôn không đổi.</w:t>
      </w:r>
    </w:p>
    <w:p w14:paraId="07B281A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3: Nhiệt dung riêng của một chất là gì?</w:t>
      </w:r>
    </w:p>
    <w:p w14:paraId="6623AC7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Nhiệt lượng cần thiết để làm nóng một đơn vị khối lượng chất lên một độ.</w:t>
      </w:r>
    </w:p>
    <w:p w14:paraId="019C4D2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Nhiệt lượng cần thiết để chuyển một đơn vị khối lượng chất từ thể rắn sang thể lỏng.</w:t>
      </w:r>
    </w:p>
    <w:p w14:paraId="6449085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cần thiết để chuyển một đơn vị khối lượng chất từ thể lỏng sang thể hơi.</w:t>
      </w:r>
    </w:p>
    <w:p w14:paraId="60D2DC4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Nhiệt lượng cần thiết để làm lạnh một đơn vị khối lượng chất xuống một độ.</w:t>
      </w:r>
    </w:p>
    <w:p w14:paraId="78A3405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4: Khi nhiệt độ của một chất đạt đến điểm nóng chảy của nó, nhiệt lượng cung cấp cho chất này sẽ:</w:t>
      </w:r>
    </w:p>
    <w:p w14:paraId="29E9524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Làm tăng nhiệt độ của chất.</w:t>
      </w:r>
    </w:p>
    <w:p w14:paraId="7707536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Làm giảm nhiệt độ của chất.</w:t>
      </w:r>
    </w:p>
    <w:p w14:paraId="6F18554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Làm chuyển đổi trạng thái của chất từ rắn sang lỏng.</w:t>
      </w:r>
    </w:p>
    <w:p w14:paraId="138DBA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Làm chuyển đổi trạng thái của chất từ lỏng sang hơi.</w:t>
      </w:r>
    </w:p>
    <w:p w14:paraId="2ED3BB7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5: Trong một hệ thống nhiệt động lực học kín, nếu không có nhiệt lượng truyền ra bên ngoài, thì:</w:t>
      </w:r>
    </w:p>
    <w:p w14:paraId="0BCC9F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Nội năng của hệ thống không thay đổi.</w:t>
      </w:r>
    </w:p>
    <w:p w14:paraId="44080E3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Tổng nhiệt lượng của các vật trong hệ thống bằng không.</w:t>
      </w:r>
    </w:p>
    <w:p w14:paraId="0416F5A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Nhiệt lượng tỏa ra của một vật bằng nhiệt lượng thu vào của vật khác.</w:t>
      </w:r>
    </w:p>
    <w:p w14:paraId="7FDAEA0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Tất cả các đáp án trên đều đúng.</w:t>
      </w:r>
    </w:p>
    <w:p w14:paraId="43C2EA4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6: Nhiệt hóa hơi riêng là nhiệt lượng cần thiết để:</w:t>
      </w:r>
    </w:p>
    <w:p w14:paraId="27A19FE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Chuyển 1 kg chất từ thể rắn sang thể lỏng.</w:t>
      </w:r>
    </w:p>
    <w:p w14:paraId="7E7FFD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Chuyển 1 kg chất từ thể lỏng sang thể hơi.</w:t>
      </w:r>
    </w:p>
    <w:p w14:paraId="0F343F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Làm tăng nhiệt độ của 1 kg chất lên 1°</w:t>
      </w:r>
      <w:r w:rsidRPr="00CA268D">
        <w:rPr>
          <w:b/>
          <w:color w:val="auto"/>
          <w:sz w:val="24"/>
          <w:szCs w:val="24"/>
          <w:lang w:eastAsia="vi-VN"/>
        </w:rPr>
        <w:t>C.</w:t>
      </w:r>
    </w:p>
    <w:p w14:paraId="6276CC6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Làm giảm nhiệt độ của 1 kg chất xuống 1°</w:t>
      </w:r>
      <w:r w:rsidRPr="00CA268D">
        <w:rPr>
          <w:b/>
          <w:color w:val="auto"/>
          <w:sz w:val="24"/>
          <w:szCs w:val="24"/>
          <w:lang w:eastAsia="vi-VN"/>
        </w:rPr>
        <w:t>C.</w:t>
      </w:r>
    </w:p>
    <w:p w14:paraId="5CD2221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7: Khi nội năng của một vật biến đổi bằng cả hai cách truyền nhiệt và thực hiện công, công thức đúng là:</w:t>
      </w:r>
    </w:p>
    <w:p w14:paraId="047195A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 + W</w:t>
      </w:r>
    </w:p>
    <w:p w14:paraId="1488143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ΔU = Q - W</w:t>
      </w:r>
    </w:p>
    <w:p w14:paraId="437B8FC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ΔU = W - Q</w:t>
      </w:r>
    </w:p>
    <w:p w14:paraId="7648191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Q. W</w:t>
      </w:r>
    </w:p>
    <w:p w14:paraId="543FB11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8: Nhiệt lượng cần thiết để làm tăng nhiệt độ của một chất được tính bằng công thức:</w:t>
      </w:r>
    </w:p>
    <w:p w14:paraId="2A7A57F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328D5B9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B. </w:t>
      </w:r>
      <w:r w:rsidRPr="00CA268D">
        <w:rPr>
          <w:color w:val="auto"/>
          <w:sz w:val="24"/>
          <w:szCs w:val="24"/>
          <w:lang w:eastAsia="vi-VN"/>
        </w:rPr>
        <w:t>Q = m. L</w:t>
      </w:r>
    </w:p>
    <w:p w14:paraId="73FEDCC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1367EDD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7E117B27"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9: Nhiệt lượng cần thiết để làm nóng chảy 500g băng ở 0°C (Nhiệt nóng chảy riêng của nước là 334 J/g) là:</w:t>
      </w:r>
    </w:p>
    <w:p w14:paraId="7FAE932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167 kJ</w:t>
      </w:r>
    </w:p>
    <w:p w14:paraId="674F64E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334 kJ</w:t>
      </w:r>
    </w:p>
    <w:p w14:paraId="6BDDEA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500 kJ</w:t>
      </w:r>
    </w:p>
    <w:p w14:paraId="3B75282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1670 kJ</w:t>
      </w:r>
    </w:p>
    <w:p w14:paraId="591DF3E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10: Nhiệt lượng cần thiết để làm bay hơi 1 kg nước ở 100°C (Nhiệt hóa hơi riêng của nước là 2260 J/g) là:</w:t>
      </w:r>
    </w:p>
    <w:p w14:paraId="6D23897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 kJ</w:t>
      </w:r>
    </w:p>
    <w:p w14:paraId="075C6C5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 kJ</w:t>
      </w:r>
    </w:p>
    <w:p w14:paraId="7FB46F8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 kJ</w:t>
      </w:r>
    </w:p>
    <w:p w14:paraId="4826D9B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 kJ</w:t>
      </w:r>
    </w:p>
    <w:p w14:paraId="6948C1A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11: </w:t>
      </w:r>
      <w:r w:rsidRPr="00CA268D">
        <w:rPr>
          <w:color w:val="auto"/>
          <w:sz w:val="24"/>
          <w:szCs w:val="24"/>
          <w:lang w:eastAsia="vi-VN"/>
        </w:rPr>
        <w:t>Nếu quá trình truyền nhiệt chỉ làm thay đổi nhiệt độ của vật, nhiệt lượng Q được tính theo công thức nào?</w:t>
      </w:r>
    </w:p>
    <w:p w14:paraId="2738FE7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50866E1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 = m. L</w:t>
      </w:r>
    </w:p>
    <w:p w14:paraId="503B8E2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17C84CE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53155C5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12: </w:t>
      </w:r>
      <w:r w:rsidRPr="00CA268D">
        <w:rPr>
          <w:color w:val="auto"/>
          <w:sz w:val="24"/>
          <w:szCs w:val="24"/>
          <w:lang w:eastAsia="vi-VN"/>
        </w:rPr>
        <w:t>Nếu quá trình truyền nhiệt làm vật chuyển từ thể này sang thể khác ở nhiệt độ không đổi, nhiệt lượng Q được tính theo công thức nào?</w:t>
      </w:r>
    </w:p>
    <w:p w14:paraId="75838091"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50E81F2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 = m. L</w:t>
      </w:r>
    </w:p>
    <w:p w14:paraId="74000B5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40BFB8D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ΔT</w:t>
      </w:r>
    </w:p>
    <w:p w14:paraId="5859D74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13: </w:t>
      </w:r>
      <w:r w:rsidRPr="00CA268D">
        <w:rPr>
          <w:color w:val="auto"/>
          <w:sz w:val="24"/>
          <w:szCs w:val="24"/>
          <w:lang w:eastAsia="vi-VN"/>
        </w:rPr>
        <w:t>Trong các quá trình có nhiều vật chỉ truyền nhiệt cho nhau mà không truyền nhiệt ra bên ngoài, điều kiện nào sau đây đúng?</w:t>
      </w:r>
    </w:p>
    <w:p w14:paraId="09A5220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Tổng nhiệt lượng các vật tỏa ra bằng tổng nhiệt lượng các vật thu vào.</w:t>
      </w:r>
    </w:p>
    <w:p w14:paraId="1F18235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Tổng nhiệt lượng các vật tỏa ra lớn hơn tổng nhiệt lượng các vật thu vào.</w:t>
      </w:r>
    </w:p>
    <w:p w14:paraId="7C10998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Tổng nhiệt lượng các vật thu vào lớn hơn tổng nhiệt lượng các vật tỏa ra.</w:t>
      </w:r>
    </w:p>
    <w:p w14:paraId="23DF5AA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Không có sự trao đổi nhiệt lượng giữa các vật.</w:t>
      </w:r>
    </w:p>
    <w:p w14:paraId="5C48FF1F"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14: </w:t>
      </w:r>
      <w:r w:rsidRPr="00CA268D">
        <w:rPr>
          <w:color w:val="auto"/>
          <w:sz w:val="24"/>
          <w:szCs w:val="24"/>
          <w:lang w:eastAsia="vi-VN"/>
        </w:rPr>
        <w:t>Nếu có nhiều vật chỉ truyền nhiệt cho nhau mà không truyền nhiệt ra bên ngoài thì độ lớn của nhiệt lượng các vật tỏa ra bằng độ lớn nhiệt lượng của các vật thu vào. Điều này được biểu diễn bằng phương trình nào?</w:t>
      </w:r>
    </w:p>
    <w:p w14:paraId="7770261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Q_toả - Q_thu = 0</w:t>
      </w:r>
    </w:p>
    <w:p w14:paraId="24716A4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Q_toả + Q_thu = 0</w:t>
      </w:r>
    </w:p>
    <w:p w14:paraId="2E06719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Q_toả. Q_thu = 1</w:t>
      </w:r>
    </w:p>
    <w:p w14:paraId="483FB0B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Q_toả / Q_thu = 1</w:t>
      </w:r>
    </w:p>
    <w:p w14:paraId="62EA1C57"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15: </w:t>
      </w:r>
      <w:r w:rsidRPr="00CA268D">
        <w:rPr>
          <w:color w:val="auto"/>
          <w:sz w:val="24"/>
          <w:szCs w:val="24"/>
          <w:lang w:eastAsia="vi-VN"/>
        </w:rPr>
        <w:t>Khi nội năng của vật biến đổi chỉ bằng cách truyền nhiệt, công thức tính nhiệt lượng là gì?</w:t>
      </w:r>
    </w:p>
    <w:p w14:paraId="4A4E0F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w:t>
      </w:r>
    </w:p>
    <w:p w14:paraId="2FB07A3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ΔU = Q + W</w:t>
      </w:r>
    </w:p>
    <w:p w14:paraId="204D6D7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ΔU = Q - W</w:t>
      </w:r>
    </w:p>
    <w:p w14:paraId="556E48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W</w:t>
      </w:r>
    </w:p>
    <w:p w14:paraId="3D246A3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16: </w:t>
      </w:r>
      <w:r w:rsidRPr="00CA268D">
        <w:rPr>
          <w:color w:val="auto"/>
          <w:sz w:val="24"/>
          <w:szCs w:val="24"/>
          <w:lang w:eastAsia="vi-VN"/>
        </w:rPr>
        <w:t>Khi nội năng của vật biến đổi bằng cả hai cách truyền nhiệt và thực hiện công, công thức đúng là:</w:t>
      </w:r>
    </w:p>
    <w:p w14:paraId="390C09D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ΔU = Q</w:t>
      </w:r>
    </w:p>
    <w:p w14:paraId="1DE23D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B. </w:t>
      </w:r>
      <w:r w:rsidRPr="00CA268D">
        <w:rPr>
          <w:color w:val="auto"/>
          <w:sz w:val="24"/>
          <w:szCs w:val="24"/>
          <w:lang w:eastAsia="vi-VN"/>
        </w:rPr>
        <w:t>ΔU = Q + W</w:t>
      </w:r>
    </w:p>
    <w:p w14:paraId="0B62BF4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ΔU = Q - W</w:t>
      </w:r>
    </w:p>
    <w:p w14:paraId="6651ABD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ΔU = W - Q</w:t>
      </w:r>
    </w:p>
    <w:p w14:paraId="3337D4AB"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17: </w:t>
      </w:r>
      <w:r w:rsidRPr="00CA268D">
        <w:rPr>
          <w:color w:val="auto"/>
          <w:sz w:val="24"/>
          <w:szCs w:val="24"/>
          <w:lang w:eastAsia="vi-VN"/>
        </w:rPr>
        <w:t>Ngoài công thức tính nhiệt lượng, khi nội năng của vật biến đổi bằng cả hai cách truyền nhiệt và thực hiện công, còn phải sử dụng công thức tính công cơ học nào sau đây?</w:t>
      </w:r>
    </w:p>
    <w:p w14:paraId="7FE671A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W = F. s</w:t>
      </w:r>
    </w:p>
    <w:p w14:paraId="46A3AD4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W = P. V</w:t>
      </w:r>
    </w:p>
    <w:p w14:paraId="103A3B1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W = F. d</w:t>
      </w:r>
    </w:p>
    <w:p w14:paraId="24FA3FE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W = F. t</w:t>
      </w:r>
    </w:p>
    <w:p w14:paraId="1C71CAAE"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18: </w:t>
      </w:r>
      <w:r w:rsidRPr="00CA268D">
        <w:rPr>
          <w:color w:val="auto"/>
          <w:sz w:val="24"/>
          <w:szCs w:val="24"/>
          <w:lang w:eastAsia="vi-VN"/>
        </w:rPr>
        <w:t>Nhiệt lượng Q cần để chuyển 1 kg nước từ thể rắn (0°C) thành thể lỏng (0°C) được tính bằng công thức nào?</w:t>
      </w:r>
    </w:p>
    <w:p w14:paraId="54792B02"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Q = m. c. ΔT</w:t>
      </w:r>
    </w:p>
    <w:p w14:paraId="4773D5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Q = m. </w:t>
      </w:r>
      <m:oMath>
        <m:r>
          <w:rPr>
            <w:rFonts w:ascii="Cambria Math" w:hAnsi="Cambria Math"/>
            <w:color w:val="auto"/>
            <w:sz w:val="24"/>
            <w:szCs w:val="24"/>
            <w:lang w:eastAsia="vi-VN"/>
          </w:rPr>
          <m:t>λ</m:t>
        </m:r>
      </m:oMath>
    </w:p>
    <w:p w14:paraId="41D641A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Q = c. ΔT</w:t>
      </w:r>
    </w:p>
    <w:p w14:paraId="53A23D5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Q = m. L</w:t>
      </w:r>
    </w:p>
    <w:p w14:paraId="27AA4639"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19: </w:t>
      </w:r>
      <w:r w:rsidRPr="00CA268D">
        <w:rPr>
          <w:color w:val="auto"/>
          <w:sz w:val="24"/>
          <w:szCs w:val="24"/>
          <w:lang w:eastAsia="vi-VN"/>
        </w:rPr>
        <w:t>Nhiệt lượng cần thiết để làm bay hơi 1 kg nước ở 100°C là bao nhiêu?</w:t>
      </w:r>
    </w:p>
    <w:p w14:paraId="4A54C47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 kJ</w:t>
      </w:r>
    </w:p>
    <w:p w14:paraId="3101AED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 kJ</w:t>
      </w:r>
    </w:p>
    <w:p w14:paraId="289D755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 kJ</w:t>
      </w:r>
    </w:p>
    <w:p w14:paraId="3BABD23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 kJ</w:t>
      </w:r>
    </w:p>
    <w:p w14:paraId="68AC3AE1"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Câu 20:</w:t>
      </w:r>
      <w:r w:rsidRPr="00CA268D">
        <w:rPr>
          <w:color w:val="auto"/>
          <w:sz w:val="24"/>
          <w:szCs w:val="24"/>
          <w:lang w:eastAsia="vi-VN"/>
        </w:rPr>
        <w:t>Định luật nào phát biểu rằng năng lượng không thể được tạo ra từ hao phí và không thể biến mất mà chỉ có thể chuyển đổi từ một dạng sang dạng khác?</w:t>
      </w:r>
    </w:p>
    <w:p w14:paraId="325BA96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Định luật bảo toàn khối lượng</w:t>
      </w:r>
    </w:p>
    <w:p w14:paraId="017F6C5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Định luật bảo toàn vật chất</w:t>
      </w:r>
    </w:p>
    <w:p w14:paraId="106C83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Định luật bảo toàn năng lượng</w:t>
      </w:r>
    </w:p>
    <w:p w14:paraId="2DFF7D4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Định luật bảo toàn động lượng</w:t>
      </w:r>
    </w:p>
    <w:p w14:paraId="67115BD4" w14:textId="77777777" w:rsidR="00CA268D" w:rsidRPr="00CA268D" w:rsidRDefault="00CA268D" w:rsidP="00CA268D">
      <w:pPr>
        <w:spacing w:line="276" w:lineRule="auto"/>
        <w:rPr>
          <w:color w:val="auto"/>
          <w:sz w:val="24"/>
          <w:szCs w:val="24"/>
          <w:lang w:eastAsia="vi-VN"/>
        </w:rPr>
      </w:pPr>
    </w:p>
    <w:p w14:paraId="3CED61A9" w14:textId="77777777" w:rsidR="00CA268D" w:rsidRPr="000A25DC" w:rsidRDefault="00CA268D" w:rsidP="00CA268D">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3D92061E" w14:textId="77777777" w:rsidR="00CA268D" w:rsidRDefault="00CA268D" w:rsidP="00CA268D">
      <w:pPr>
        <w:spacing w:line="276" w:lineRule="auto"/>
        <w:rPr>
          <w:b/>
          <w:bCs/>
          <w:color w:val="auto"/>
          <w:sz w:val="24"/>
          <w:szCs w:val="24"/>
          <w:lang w:eastAsia="vi-VN"/>
        </w:rPr>
      </w:pPr>
    </w:p>
    <w:p w14:paraId="59F69BBD" w14:textId="1FFCBAAB"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21: </w:t>
      </w:r>
      <w:r w:rsidRPr="00CA268D">
        <w:rPr>
          <w:color w:val="auto"/>
          <w:sz w:val="24"/>
          <w:szCs w:val="24"/>
          <w:lang w:eastAsia="vi-VN"/>
        </w:rPr>
        <w:t>Một thỏi kim loại có khối lượng 500 g được nung nóng từ 25°C đến 75°C và thu vào 12500 J nhiệt lượng.Nhiệt dung riêng của kim loại là bao nhiêu?</w:t>
      </w:r>
    </w:p>
    <w:p w14:paraId="64C176E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200 J/kg.°C</w:t>
      </w:r>
      <w:r w:rsidRPr="00CA268D">
        <w:rPr>
          <w:b/>
          <w:color w:val="auto"/>
          <w:sz w:val="24"/>
          <w:szCs w:val="24"/>
          <w:lang w:eastAsia="vi-VN"/>
        </w:rPr>
        <w:tab/>
        <w:t xml:space="preserve">B. </w:t>
      </w:r>
      <w:r w:rsidRPr="00CA268D">
        <w:rPr>
          <w:color w:val="auto"/>
          <w:sz w:val="24"/>
          <w:szCs w:val="24"/>
          <w:lang w:eastAsia="vi-VN"/>
        </w:rPr>
        <w:t>500 J/kg.°C</w:t>
      </w:r>
      <w:r w:rsidRPr="00CA268D">
        <w:rPr>
          <w:b/>
          <w:color w:val="auto"/>
          <w:sz w:val="24"/>
          <w:szCs w:val="24"/>
          <w:lang w:eastAsia="vi-VN"/>
        </w:rPr>
        <w:tab/>
        <w:t xml:space="preserve">C. </w:t>
      </w:r>
      <w:r w:rsidRPr="00CA268D">
        <w:rPr>
          <w:color w:val="auto"/>
          <w:sz w:val="24"/>
          <w:szCs w:val="24"/>
          <w:lang w:eastAsia="vi-VN"/>
        </w:rPr>
        <w:t>1000 J/kg.°C</w:t>
      </w:r>
      <w:r w:rsidRPr="00CA268D">
        <w:rPr>
          <w:b/>
          <w:color w:val="auto"/>
          <w:sz w:val="24"/>
          <w:szCs w:val="24"/>
          <w:lang w:eastAsia="vi-VN"/>
        </w:rPr>
        <w:tab/>
        <w:t xml:space="preserve">D. </w:t>
      </w:r>
      <w:r w:rsidRPr="00CA268D">
        <w:rPr>
          <w:color w:val="auto"/>
          <w:sz w:val="24"/>
          <w:szCs w:val="24"/>
          <w:lang w:eastAsia="vi-VN"/>
        </w:rPr>
        <w:t>250 J/kg.°C</w:t>
      </w:r>
    </w:p>
    <w:p w14:paraId="77C188BA"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22: </w:t>
      </w:r>
      <w:r w:rsidRPr="00CA268D">
        <w:rPr>
          <w:color w:val="auto"/>
          <w:sz w:val="24"/>
          <w:szCs w:val="24"/>
          <w:lang w:eastAsia="vi-VN"/>
        </w:rPr>
        <w:t>Để làm nóng chảy hoàn toàn 2 kg nước đá ở 0°C,cần bao nhiêu nhiệt lượng? (Nhiệt nóng chảy riêng của nước đá là 334 kJ/kg)</w:t>
      </w:r>
    </w:p>
    <w:p w14:paraId="56A750B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668 kJ</w:t>
      </w:r>
      <w:r w:rsidRPr="00CA268D">
        <w:rPr>
          <w:b/>
          <w:color w:val="auto"/>
          <w:sz w:val="24"/>
          <w:szCs w:val="24"/>
          <w:lang w:eastAsia="vi-VN"/>
        </w:rPr>
        <w:tab/>
        <w:t xml:space="preserve">B. </w:t>
      </w:r>
      <w:r w:rsidRPr="00CA268D">
        <w:rPr>
          <w:color w:val="auto"/>
          <w:sz w:val="24"/>
          <w:szCs w:val="24"/>
          <w:lang w:eastAsia="vi-VN"/>
        </w:rPr>
        <w:t>334 kJ</w:t>
      </w:r>
      <w:r w:rsidRPr="00CA268D">
        <w:rPr>
          <w:b/>
          <w:color w:val="auto"/>
          <w:sz w:val="24"/>
          <w:szCs w:val="24"/>
          <w:lang w:eastAsia="vi-VN"/>
        </w:rPr>
        <w:tab/>
        <w:t xml:space="preserve">C. </w:t>
      </w:r>
      <w:r w:rsidRPr="00CA268D">
        <w:rPr>
          <w:color w:val="auto"/>
          <w:sz w:val="24"/>
          <w:szCs w:val="24"/>
          <w:lang w:eastAsia="vi-VN"/>
        </w:rPr>
        <w:t>167 kJ</w:t>
      </w:r>
      <w:r w:rsidRPr="00CA268D">
        <w:rPr>
          <w:b/>
          <w:color w:val="auto"/>
          <w:sz w:val="24"/>
          <w:szCs w:val="24"/>
          <w:lang w:eastAsia="vi-VN"/>
        </w:rPr>
        <w:tab/>
        <w:t xml:space="preserve">D. </w:t>
      </w:r>
      <w:r w:rsidRPr="00CA268D">
        <w:rPr>
          <w:color w:val="auto"/>
          <w:sz w:val="24"/>
          <w:szCs w:val="24"/>
          <w:lang w:eastAsia="vi-VN"/>
        </w:rPr>
        <w:t>500 kJ</w:t>
      </w:r>
    </w:p>
    <w:p w14:paraId="0CBC6E88"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23: </w:t>
      </w:r>
      <w:r w:rsidRPr="00CA268D">
        <w:rPr>
          <w:color w:val="auto"/>
          <w:sz w:val="24"/>
          <w:szCs w:val="24"/>
          <w:lang w:eastAsia="vi-VN"/>
        </w:rPr>
        <w:t>Để làm bay hơi hoàn toàn 3 kg nước ở 100°C,cần bao nhiêu nhiệt lượng? (Nhiệt hóa hơi riêng của nước là 2260 kJ/kg)</w:t>
      </w:r>
    </w:p>
    <w:p w14:paraId="33E90E6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6780 kJ</w:t>
      </w:r>
      <w:r w:rsidRPr="00CA268D">
        <w:rPr>
          <w:b/>
          <w:color w:val="auto"/>
          <w:sz w:val="24"/>
          <w:szCs w:val="24"/>
          <w:lang w:eastAsia="vi-VN"/>
        </w:rPr>
        <w:tab/>
        <w:t xml:space="preserve">B. </w:t>
      </w:r>
      <w:r w:rsidRPr="00CA268D">
        <w:rPr>
          <w:color w:val="auto"/>
          <w:sz w:val="24"/>
          <w:szCs w:val="24"/>
          <w:lang w:eastAsia="vi-VN"/>
        </w:rPr>
        <w:t>678 kJ</w:t>
      </w:r>
      <w:r w:rsidRPr="00CA268D">
        <w:rPr>
          <w:b/>
          <w:color w:val="auto"/>
          <w:sz w:val="24"/>
          <w:szCs w:val="24"/>
          <w:lang w:eastAsia="vi-VN"/>
        </w:rPr>
        <w:tab/>
        <w:t xml:space="preserve">C. </w:t>
      </w:r>
      <w:r w:rsidRPr="00CA268D">
        <w:rPr>
          <w:color w:val="auto"/>
          <w:sz w:val="24"/>
          <w:szCs w:val="24"/>
          <w:lang w:eastAsia="vi-VN"/>
        </w:rPr>
        <w:t>2260 kJ</w:t>
      </w:r>
      <w:r w:rsidRPr="00CA268D">
        <w:rPr>
          <w:b/>
          <w:color w:val="auto"/>
          <w:sz w:val="24"/>
          <w:szCs w:val="24"/>
          <w:lang w:eastAsia="vi-VN"/>
        </w:rPr>
        <w:tab/>
        <w:t xml:space="preserve">D. </w:t>
      </w:r>
      <w:r w:rsidRPr="00CA268D">
        <w:rPr>
          <w:color w:val="auto"/>
          <w:sz w:val="24"/>
          <w:szCs w:val="24"/>
          <w:lang w:eastAsia="vi-VN"/>
        </w:rPr>
        <w:t>4520 kJ</w:t>
      </w:r>
    </w:p>
    <w:p w14:paraId="1583BB8C"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24: </w:t>
      </w:r>
      <w:r w:rsidRPr="00CA268D">
        <w:rPr>
          <w:color w:val="auto"/>
          <w:sz w:val="24"/>
          <w:szCs w:val="24"/>
          <w:lang w:eastAsia="vi-VN"/>
        </w:rPr>
        <w:t>Một vật có khối lượng 2 kg,nhiệt dung riêng 420 J/kg.°</w:t>
      </w:r>
      <w:r w:rsidRPr="00CA268D">
        <w:rPr>
          <w:b/>
          <w:color w:val="auto"/>
          <w:sz w:val="24"/>
          <w:szCs w:val="24"/>
          <w:lang w:eastAsia="vi-VN"/>
        </w:rPr>
        <w:t>C.</w:t>
      </w:r>
      <w:r w:rsidRPr="00CA268D">
        <w:rPr>
          <w:color w:val="auto"/>
          <w:sz w:val="24"/>
          <w:szCs w:val="24"/>
          <w:lang w:eastAsia="vi-VN"/>
        </w:rPr>
        <w:t>Nếu truyền cho vật này 16800 J nhiệt lượng,nhiệt độ của nó sẽ tăng thêm bao nhiêu độ?</w:t>
      </w:r>
    </w:p>
    <w:p w14:paraId="79BEA9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10°C</w:t>
      </w:r>
      <w:r w:rsidRPr="00CA268D">
        <w:rPr>
          <w:b/>
          <w:color w:val="auto"/>
          <w:sz w:val="24"/>
          <w:szCs w:val="24"/>
          <w:lang w:eastAsia="vi-VN"/>
        </w:rPr>
        <w:tab/>
        <w:t xml:space="preserve">B. </w:t>
      </w:r>
      <w:r w:rsidRPr="00CA268D">
        <w:rPr>
          <w:color w:val="auto"/>
          <w:sz w:val="24"/>
          <w:szCs w:val="24"/>
          <w:lang w:eastAsia="vi-VN"/>
        </w:rPr>
        <w:t>20°C</w:t>
      </w:r>
      <w:r w:rsidRPr="00CA268D">
        <w:rPr>
          <w:b/>
          <w:color w:val="auto"/>
          <w:sz w:val="24"/>
          <w:szCs w:val="24"/>
          <w:lang w:eastAsia="vi-VN"/>
        </w:rPr>
        <w:tab/>
        <w:t xml:space="preserve">C. </w:t>
      </w:r>
      <w:r w:rsidRPr="00CA268D">
        <w:rPr>
          <w:color w:val="auto"/>
          <w:sz w:val="24"/>
          <w:szCs w:val="24"/>
          <w:lang w:eastAsia="vi-VN"/>
        </w:rPr>
        <w:t>30°C</w:t>
      </w:r>
      <w:r w:rsidRPr="00CA268D">
        <w:rPr>
          <w:b/>
          <w:color w:val="auto"/>
          <w:sz w:val="24"/>
          <w:szCs w:val="24"/>
          <w:lang w:eastAsia="vi-VN"/>
        </w:rPr>
        <w:tab/>
        <w:t xml:space="preserve">D. </w:t>
      </w:r>
      <w:r w:rsidRPr="00CA268D">
        <w:rPr>
          <w:color w:val="auto"/>
          <w:sz w:val="24"/>
          <w:szCs w:val="24"/>
          <w:lang w:eastAsia="vi-VN"/>
        </w:rPr>
        <w:t>40°C</w:t>
      </w:r>
    </w:p>
    <w:p w14:paraId="749C9F46"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25: </w:t>
      </w:r>
      <w:r w:rsidRPr="00CA268D">
        <w:rPr>
          <w:color w:val="auto"/>
          <w:sz w:val="24"/>
          <w:szCs w:val="24"/>
          <w:lang w:eastAsia="vi-VN"/>
        </w:rPr>
        <w:t>Hai vật A và B có khối lượng lần lượt là 1 kg và 2 kg,nhiệt dung riêng lần lượt là 500 J/kg.°C và 300 J/kg.°</w:t>
      </w:r>
      <w:r w:rsidRPr="00CA268D">
        <w:rPr>
          <w:b/>
          <w:color w:val="auto"/>
          <w:sz w:val="24"/>
          <w:szCs w:val="24"/>
          <w:lang w:eastAsia="vi-VN"/>
        </w:rPr>
        <w:t>C.</w:t>
      </w:r>
      <w:r w:rsidRPr="00CA268D">
        <w:rPr>
          <w:color w:val="auto"/>
          <w:sz w:val="24"/>
          <w:szCs w:val="24"/>
          <w:lang w:eastAsia="vi-VN"/>
        </w:rPr>
        <w:t>Ban đầu nhiệt độ của A là 100°C và của B là 50°</w:t>
      </w:r>
      <w:r w:rsidRPr="00CA268D">
        <w:rPr>
          <w:b/>
          <w:color w:val="auto"/>
          <w:sz w:val="24"/>
          <w:szCs w:val="24"/>
          <w:lang w:eastAsia="vi-VN"/>
        </w:rPr>
        <w:t>C.</w:t>
      </w:r>
      <w:r w:rsidRPr="00CA268D">
        <w:rPr>
          <w:color w:val="auto"/>
          <w:sz w:val="24"/>
          <w:szCs w:val="24"/>
          <w:lang w:eastAsia="vi-VN"/>
        </w:rPr>
        <w:t>Nhiệt độ cuối cùng khi hai vật trao đổi nhiệt với nhau là bao nhiêu?</w:t>
      </w:r>
    </w:p>
    <w:p w14:paraId="37972835"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60°C</w:t>
      </w:r>
    </w:p>
    <w:p w14:paraId="3CEE42C2"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70°C</w:t>
      </w:r>
    </w:p>
    <w:p w14:paraId="1B83ED96" w14:textId="77777777" w:rsidR="00CA268D" w:rsidRPr="00CA268D" w:rsidRDefault="00CA268D" w:rsidP="00CA268D">
      <w:pPr>
        <w:tabs>
          <w:tab w:val="left" w:pos="3402"/>
          <w:tab w:val="left" w:pos="5669"/>
          <w:tab w:val="left" w:pos="7937"/>
        </w:tabs>
        <w:spacing w:line="276" w:lineRule="auto"/>
        <w:jc w:val="both"/>
        <w:rPr>
          <w:b/>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80°C</w:t>
      </w:r>
    </w:p>
    <w:p w14:paraId="2F3E568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90°C</w:t>
      </w:r>
    </w:p>
    <w:p w14:paraId="363F889F"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lastRenderedPageBreak/>
        <w:t xml:space="preserve">Câu 26: </w:t>
      </w:r>
      <w:r w:rsidRPr="00CA268D">
        <w:rPr>
          <w:color w:val="auto"/>
          <w:sz w:val="24"/>
          <w:szCs w:val="24"/>
          <w:lang w:eastAsia="vi-VN"/>
        </w:rPr>
        <w:t>Một hệ thống khí lý tưởng nhận được 500 J nhiệt lượng và thực hiện một công là 300 J.Nội năng của hệ thống thay đổi như thế nào?</w:t>
      </w:r>
    </w:p>
    <w:p w14:paraId="3E6903E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Tăng 200 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Giảm 200 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Tăng 800 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Giảm 800 J</w:t>
      </w:r>
    </w:p>
    <w:p w14:paraId="22AF07C2"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27: </w:t>
      </w:r>
      <w:r w:rsidRPr="00CA268D">
        <w:rPr>
          <w:color w:val="auto"/>
          <w:sz w:val="24"/>
          <w:szCs w:val="24"/>
          <w:lang w:eastAsia="vi-VN"/>
        </w:rPr>
        <w:t>Một khí lý tưởng thực hiện công là 400 J và giảm nội năng 200 J.Nhiệt lượng mà khí này thu vào hoặc tỏa ra là bao nhiêu?</w:t>
      </w:r>
    </w:p>
    <w:p w14:paraId="2FC95C5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Thu vào 600 J</w:t>
      </w:r>
      <w:r w:rsidRPr="00CA268D">
        <w:rPr>
          <w:b/>
          <w:color w:val="auto"/>
          <w:sz w:val="24"/>
          <w:szCs w:val="24"/>
          <w:lang w:eastAsia="vi-VN"/>
        </w:rPr>
        <w:tab/>
        <w:t xml:space="preserve">B. </w:t>
      </w:r>
      <w:r w:rsidRPr="00CA268D">
        <w:rPr>
          <w:color w:val="auto"/>
          <w:sz w:val="24"/>
          <w:szCs w:val="24"/>
          <w:lang w:eastAsia="vi-VN"/>
        </w:rPr>
        <w:t>Tỏa ra 600 J</w:t>
      </w:r>
      <w:r w:rsidRPr="00CA268D">
        <w:rPr>
          <w:b/>
          <w:color w:val="auto"/>
          <w:sz w:val="24"/>
          <w:szCs w:val="24"/>
          <w:lang w:eastAsia="vi-VN"/>
        </w:rPr>
        <w:tab/>
        <w:t xml:space="preserve">C. </w:t>
      </w:r>
      <w:r w:rsidRPr="00CA268D">
        <w:rPr>
          <w:color w:val="auto"/>
          <w:sz w:val="24"/>
          <w:szCs w:val="24"/>
          <w:lang w:eastAsia="vi-VN"/>
        </w:rPr>
        <w:t>Thu vào 200 J</w:t>
      </w:r>
      <w:r w:rsidRPr="00CA268D">
        <w:rPr>
          <w:b/>
          <w:color w:val="auto"/>
          <w:sz w:val="24"/>
          <w:szCs w:val="24"/>
          <w:lang w:eastAsia="vi-VN"/>
        </w:rPr>
        <w:tab/>
        <w:t xml:space="preserve">D. </w:t>
      </w:r>
      <w:r w:rsidRPr="00CA268D">
        <w:rPr>
          <w:color w:val="auto"/>
          <w:sz w:val="24"/>
          <w:szCs w:val="24"/>
          <w:lang w:eastAsia="vi-VN"/>
        </w:rPr>
        <w:t>Tỏa ra 200 J</w:t>
      </w:r>
    </w:p>
    <w:p w14:paraId="2AC60F30"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28: </w:t>
      </w:r>
      <w:r w:rsidRPr="00CA268D">
        <w:rPr>
          <w:color w:val="auto"/>
          <w:sz w:val="24"/>
          <w:szCs w:val="24"/>
          <w:lang w:eastAsia="vi-VN"/>
        </w:rPr>
        <w:t>Một khối băng có khối lượng 1 kg ở nhiệt độ -10°C được nung nóng lên đến 0°C và sau đó tan chảy hoàn toàn.Nhiệt lượng cần thiết để thực hiện quá trình này là bao nhiêu? (Nhiệt dung riêng của băng là 2.1 kJ/kg.°C,nhiệt nóng chảy riêng của băng là 334 kJ/kg)</w:t>
      </w:r>
    </w:p>
    <w:p w14:paraId="0B4171FE"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356 kJ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334 kJ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21 kJ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355 kJ</w:t>
      </w:r>
    </w:p>
    <w:p w14:paraId="04BDC9BD" w14:textId="77777777" w:rsidR="00CA268D" w:rsidRPr="00CA268D" w:rsidRDefault="00CA268D" w:rsidP="00CA268D">
      <w:pPr>
        <w:spacing w:line="276" w:lineRule="auto"/>
        <w:rPr>
          <w:b/>
          <w:color w:val="auto"/>
          <w:sz w:val="24"/>
          <w:szCs w:val="24"/>
          <w:lang w:eastAsia="vi-VN"/>
        </w:rPr>
      </w:pPr>
      <w:r w:rsidRPr="00CA268D">
        <w:rPr>
          <w:b/>
          <w:bCs/>
          <w:color w:val="auto"/>
          <w:sz w:val="24"/>
          <w:szCs w:val="24"/>
          <w:lang w:eastAsia="vi-VN"/>
        </w:rPr>
        <w:t xml:space="preserve">Câu 29: </w:t>
      </w:r>
      <w:r w:rsidRPr="00CA268D">
        <w:rPr>
          <w:color w:val="auto"/>
          <w:sz w:val="24"/>
          <w:szCs w:val="24"/>
          <w:lang w:eastAsia="vi-VN"/>
        </w:rPr>
        <w:t>Một lượng nước có khối lượng 500 g ở nhiệt độ 20°C được nung nóng đến 100°C và sau đó bay hơi hoàn toàn.Nhiệt lượng cần thiết để thực hiện quá trình này là bao nhiêu? (Nhiệt dung riêng của nước là 4.18 kJ/kg.°C,nhiệt hóa hơi riêng của nước là 2260 kJ/kg)</w:t>
      </w:r>
    </w:p>
    <w:p w14:paraId="7FF0FF2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1130 kJ</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1134 kJ</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1140 kJ</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1144 kJ</w:t>
      </w:r>
    </w:p>
    <w:p w14:paraId="68C26A95"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30: </w:t>
      </w:r>
      <w:r w:rsidRPr="00CA268D">
        <w:rPr>
          <w:color w:val="auto"/>
          <w:sz w:val="24"/>
          <w:szCs w:val="24"/>
          <w:lang w:eastAsia="vi-VN"/>
        </w:rPr>
        <w:t>Hai vật A và B có khối lượng lần lượt là 500 g và 1 kg,nhiệt dung riêng lần lượt là 200 J/kg.°C và 400 J/kg.°</w:t>
      </w:r>
      <w:r w:rsidRPr="00CA268D">
        <w:rPr>
          <w:b/>
          <w:color w:val="auto"/>
          <w:sz w:val="24"/>
          <w:szCs w:val="24"/>
          <w:lang w:eastAsia="vi-VN"/>
        </w:rPr>
        <w:t>C.</w:t>
      </w:r>
      <w:r w:rsidRPr="00CA268D">
        <w:rPr>
          <w:color w:val="auto"/>
          <w:sz w:val="24"/>
          <w:szCs w:val="24"/>
          <w:lang w:eastAsia="vi-VN"/>
        </w:rPr>
        <w:t>Ban đầu nhiệt độ của A là 80°C và của B là 20°</w:t>
      </w:r>
      <w:r w:rsidRPr="00CA268D">
        <w:rPr>
          <w:b/>
          <w:color w:val="auto"/>
          <w:sz w:val="24"/>
          <w:szCs w:val="24"/>
          <w:lang w:eastAsia="vi-VN"/>
        </w:rPr>
        <w:t>C.</w:t>
      </w:r>
      <w:r w:rsidRPr="00CA268D">
        <w:rPr>
          <w:color w:val="auto"/>
          <w:sz w:val="24"/>
          <w:szCs w:val="24"/>
          <w:lang w:eastAsia="vi-VN"/>
        </w:rPr>
        <w:t>Nhiệt độ cuối cùng khi hai vật trao đổi nhiệt với nhau là bao nhiêu?</w:t>
      </w:r>
    </w:p>
    <w:p w14:paraId="057FB40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40°C</w:t>
      </w:r>
      <w:r w:rsidRPr="00CA268D">
        <w:rPr>
          <w:color w:val="auto"/>
          <w:sz w:val="24"/>
          <w:szCs w:val="24"/>
          <w:lang w:eastAsia="vi-VN"/>
        </w:rPr>
        <w:tab/>
      </w:r>
      <w:r w:rsidRPr="00CA268D">
        <w:rPr>
          <w:b/>
          <w:color w:val="auto"/>
          <w:sz w:val="24"/>
          <w:szCs w:val="24"/>
          <w:lang w:eastAsia="vi-VN"/>
        </w:rPr>
        <w:t xml:space="preserve">B. </w:t>
      </w:r>
      <w:r w:rsidRPr="00CA268D">
        <w:rPr>
          <w:color w:val="auto"/>
          <w:sz w:val="24"/>
          <w:szCs w:val="24"/>
          <w:lang w:eastAsia="vi-VN"/>
        </w:rPr>
        <w:t>32°C</w:t>
      </w:r>
      <w:r w:rsidRPr="00CA268D">
        <w:rPr>
          <w:color w:val="auto"/>
          <w:sz w:val="24"/>
          <w:szCs w:val="24"/>
          <w:lang w:eastAsia="vi-VN"/>
        </w:rPr>
        <w:tab/>
      </w:r>
      <w:r w:rsidRPr="00CA268D">
        <w:rPr>
          <w:b/>
          <w:color w:val="auto"/>
          <w:sz w:val="24"/>
          <w:szCs w:val="24"/>
          <w:lang w:eastAsia="vi-VN"/>
        </w:rPr>
        <w:t xml:space="preserve">C. </w:t>
      </w:r>
      <w:r w:rsidRPr="00CA268D">
        <w:rPr>
          <w:color w:val="auto"/>
          <w:sz w:val="24"/>
          <w:szCs w:val="24"/>
          <w:lang w:eastAsia="vi-VN"/>
        </w:rPr>
        <w:t>60°C</w:t>
      </w:r>
      <w:r w:rsidRPr="00CA268D">
        <w:rPr>
          <w:color w:val="auto"/>
          <w:sz w:val="24"/>
          <w:szCs w:val="24"/>
          <w:lang w:eastAsia="vi-VN"/>
        </w:rPr>
        <w:tab/>
      </w:r>
      <w:r w:rsidRPr="00CA268D">
        <w:rPr>
          <w:b/>
          <w:color w:val="auto"/>
          <w:sz w:val="24"/>
          <w:szCs w:val="24"/>
          <w:lang w:eastAsia="vi-VN"/>
        </w:rPr>
        <w:t xml:space="preserve">D. </w:t>
      </w:r>
      <w:r w:rsidRPr="00CA268D">
        <w:rPr>
          <w:color w:val="auto"/>
          <w:sz w:val="24"/>
          <w:szCs w:val="24"/>
          <w:lang w:eastAsia="vi-VN"/>
        </w:rPr>
        <w:t>54°C</w:t>
      </w:r>
    </w:p>
    <w:p w14:paraId="1E4D2E18"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31:  </w:t>
      </w:r>
      <w:r w:rsidRPr="00CA268D">
        <w:rPr>
          <w:color w:val="auto"/>
          <w:sz w:val="24"/>
          <w:szCs w:val="24"/>
          <w:lang w:eastAsia="vi-VN"/>
        </w:rPr>
        <w:t>Trong một nhà máy điện, nước được đun nóng từ 25°C đến 100°C, sau đó bay hơi để chạy tuabin. Biết rằng khối lượng nước là 10 kg, tính nhiệt lượng cần thiết để thực hiện quá trình này. (Nhiệt dung riêng của nước là 4.18 kJ/kg.°C, nhiệt hóa hơi riêng của nước là 2260 kJ/kg)</w:t>
      </w:r>
    </w:p>
    <w:p w14:paraId="11EE1A8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250 kJ</w:t>
      </w:r>
    </w:p>
    <w:p w14:paraId="767D3FC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4180 kJ</w:t>
      </w:r>
    </w:p>
    <w:p w14:paraId="3E059E9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251800 kJ</w:t>
      </w:r>
    </w:p>
    <w:p w14:paraId="78A2289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268800 kJ</w:t>
      </w:r>
    </w:p>
    <w:p w14:paraId="11CA318D"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32: </w:t>
      </w:r>
      <w:r w:rsidRPr="00CA268D">
        <w:rPr>
          <w:color w:val="auto"/>
          <w:sz w:val="24"/>
          <w:szCs w:val="24"/>
          <w:lang w:eastAsia="vi-VN"/>
        </w:rPr>
        <w:t>Một hệ thống điều hòa không khí làm mát 1000 kg không khí từ 35°C xuống 25°</w:t>
      </w:r>
      <w:r w:rsidRPr="00CA268D">
        <w:rPr>
          <w:b/>
          <w:color w:val="auto"/>
          <w:sz w:val="24"/>
          <w:szCs w:val="24"/>
          <w:lang w:eastAsia="vi-VN"/>
        </w:rPr>
        <w:t>C.</w:t>
      </w:r>
      <w:r w:rsidRPr="00CA268D">
        <w:rPr>
          <w:color w:val="auto"/>
          <w:sz w:val="24"/>
          <w:szCs w:val="24"/>
          <w:lang w:eastAsia="vi-VN"/>
        </w:rPr>
        <w:t xml:space="preserve"> Biết nhiệt dung riêng của không khí là 1.005 kJ/kg.°</w:t>
      </w:r>
      <w:r w:rsidRPr="00CA268D">
        <w:rPr>
          <w:b/>
          <w:color w:val="auto"/>
          <w:sz w:val="24"/>
          <w:szCs w:val="24"/>
          <w:lang w:eastAsia="vi-VN"/>
        </w:rPr>
        <w:t>C.</w:t>
      </w:r>
      <w:r w:rsidRPr="00CA268D">
        <w:rPr>
          <w:color w:val="auto"/>
          <w:sz w:val="24"/>
          <w:szCs w:val="24"/>
          <w:lang w:eastAsia="vi-VN"/>
        </w:rPr>
        <w:t xml:space="preserve"> Tính nhiệt lượng cần thiết để thực hiện quá trình này.</w:t>
      </w:r>
    </w:p>
    <w:p w14:paraId="14DBB3E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10050 kJ</w:t>
      </w:r>
    </w:p>
    <w:p w14:paraId="4B91A246"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1005 kJ</w:t>
      </w:r>
    </w:p>
    <w:p w14:paraId="2D0B2CD9"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10050 J</w:t>
      </w:r>
    </w:p>
    <w:p w14:paraId="20C45D5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100500 kJ</w:t>
      </w:r>
    </w:p>
    <w:p w14:paraId="2358A843"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33: </w:t>
      </w:r>
      <w:r w:rsidRPr="00CA268D">
        <w:rPr>
          <w:color w:val="auto"/>
          <w:sz w:val="24"/>
          <w:szCs w:val="24"/>
          <w:lang w:eastAsia="vi-VN"/>
        </w:rPr>
        <w:t>Một phòng thí nghiệm có khối lượng không khí là 200 kg cần được sưởi ấm từ 15°C lên 25°</w:t>
      </w:r>
      <w:r w:rsidRPr="00CA268D">
        <w:rPr>
          <w:b/>
          <w:color w:val="auto"/>
          <w:sz w:val="24"/>
          <w:szCs w:val="24"/>
          <w:lang w:eastAsia="vi-VN"/>
        </w:rPr>
        <w:t>C.</w:t>
      </w:r>
      <w:r w:rsidRPr="00CA268D">
        <w:rPr>
          <w:color w:val="auto"/>
          <w:sz w:val="24"/>
          <w:szCs w:val="24"/>
          <w:lang w:eastAsia="vi-VN"/>
        </w:rPr>
        <w:t xml:space="preserve"> Biết nhiệt dung riêng của không khí là 1.005 kJ/kg.°</w:t>
      </w:r>
      <w:r w:rsidRPr="00CA268D">
        <w:rPr>
          <w:b/>
          <w:color w:val="auto"/>
          <w:sz w:val="24"/>
          <w:szCs w:val="24"/>
          <w:lang w:eastAsia="vi-VN"/>
        </w:rPr>
        <w:t>C.</w:t>
      </w:r>
      <w:r w:rsidRPr="00CA268D">
        <w:rPr>
          <w:color w:val="auto"/>
          <w:sz w:val="24"/>
          <w:szCs w:val="24"/>
          <w:lang w:eastAsia="vi-VN"/>
        </w:rPr>
        <w:t xml:space="preserve"> Tính nhiệt lượng cần thiết để sưởi ấm phòng thí nghiệm này.</w:t>
      </w:r>
    </w:p>
    <w:p w14:paraId="1B3BD26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2000 kJ</w:t>
      </w:r>
    </w:p>
    <w:p w14:paraId="61039EDF"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2010 kJ</w:t>
      </w:r>
    </w:p>
    <w:p w14:paraId="62F2A89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2005 kJ</w:t>
      </w:r>
    </w:p>
    <w:p w14:paraId="123B02C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2010 MJ</w:t>
      </w:r>
    </w:p>
    <w:p w14:paraId="7C9643C0"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34: </w:t>
      </w:r>
      <w:r w:rsidRPr="00CA268D">
        <w:rPr>
          <w:color w:val="auto"/>
          <w:sz w:val="24"/>
          <w:szCs w:val="24"/>
          <w:lang w:eastAsia="vi-VN"/>
        </w:rPr>
        <w:t>Một hệ thống làm lạnh trong siêu thị làm lạnh 1000 lít nước từ 20°C xuống 5°</w:t>
      </w:r>
      <w:r w:rsidRPr="00CA268D">
        <w:rPr>
          <w:b/>
          <w:color w:val="auto"/>
          <w:sz w:val="24"/>
          <w:szCs w:val="24"/>
          <w:lang w:eastAsia="vi-VN"/>
        </w:rPr>
        <w:t>C.</w:t>
      </w:r>
      <w:r w:rsidRPr="00CA268D">
        <w:rPr>
          <w:color w:val="auto"/>
          <w:sz w:val="24"/>
          <w:szCs w:val="24"/>
          <w:lang w:eastAsia="vi-VN"/>
        </w:rPr>
        <w:t xml:space="preserve"> Biết nhiệt dung riêng của nước là 4.18 kJ/kg.°</w:t>
      </w:r>
      <w:r w:rsidRPr="00CA268D">
        <w:rPr>
          <w:b/>
          <w:color w:val="auto"/>
          <w:sz w:val="24"/>
          <w:szCs w:val="24"/>
          <w:lang w:eastAsia="vi-VN"/>
        </w:rPr>
        <w:t>C.</w:t>
      </w:r>
      <w:r w:rsidRPr="00CA268D">
        <w:rPr>
          <w:color w:val="auto"/>
          <w:sz w:val="24"/>
          <w:szCs w:val="24"/>
          <w:lang w:eastAsia="vi-VN"/>
        </w:rPr>
        <w:t xml:space="preserve"> Tính nhiệt lượng cần thiết để thực hiện quá trình này (1 lít nước = 1 kg).</w:t>
      </w:r>
    </w:p>
    <w:p w14:paraId="2BB2216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62700 kJ</w:t>
      </w:r>
    </w:p>
    <w:p w14:paraId="6BB7323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627 kJ</w:t>
      </w:r>
    </w:p>
    <w:p w14:paraId="6E0E8015"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6270 kJ</w:t>
      </w:r>
    </w:p>
    <w:p w14:paraId="3D549BA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627000 kJ</w:t>
      </w:r>
    </w:p>
    <w:p w14:paraId="02ADAF3B"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lastRenderedPageBreak/>
        <w:t xml:space="preserve">Câu 35: </w:t>
      </w:r>
      <w:r w:rsidRPr="00CA268D">
        <w:rPr>
          <w:color w:val="auto"/>
          <w:sz w:val="24"/>
          <w:szCs w:val="24"/>
          <w:lang w:eastAsia="vi-VN"/>
        </w:rPr>
        <w:t>Một nhà máy hóa chất sử dụng 1000 kg nước ở 100°C để làm bay hơi và tách chất lỏng. Biết nhiệt hóa hơi riêng của nước là 2260 kJ/kg. Tính nhiệt lượng cần thiết để thực hiện quá trình này.</w:t>
      </w:r>
    </w:p>
    <w:p w14:paraId="5C280A5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2260 kJ</w:t>
      </w:r>
    </w:p>
    <w:p w14:paraId="0722071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226000 kJ</w:t>
      </w:r>
    </w:p>
    <w:p w14:paraId="3F762F5B"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2260000 kJ</w:t>
      </w:r>
    </w:p>
    <w:p w14:paraId="34038C87"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22600 kJ</w:t>
      </w:r>
    </w:p>
    <w:p w14:paraId="5B9C77DD" w14:textId="77777777" w:rsidR="00CA268D" w:rsidRPr="00CA268D" w:rsidRDefault="00CA268D" w:rsidP="00CA268D">
      <w:pPr>
        <w:spacing w:line="276" w:lineRule="auto"/>
        <w:rPr>
          <w:color w:val="auto"/>
          <w:sz w:val="24"/>
          <w:szCs w:val="24"/>
          <w:lang w:eastAsia="vi-VN"/>
        </w:rPr>
      </w:pPr>
      <w:r w:rsidRPr="00CA268D">
        <w:rPr>
          <w:b/>
          <w:bCs/>
          <w:color w:val="auto"/>
          <w:sz w:val="24"/>
          <w:szCs w:val="24"/>
          <w:lang w:eastAsia="vi-VN"/>
        </w:rPr>
        <w:t xml:space="preserve">Câu 36: </w:t>
      </w:r>
      <w:r w:rsidRPr="00CA268D">
        <w:rPr>
          <w:color w:val="auto"/>
          <w:sz w:val="24"/>
          <w:szCs w:val="24"/>
          <w:lang w:eastAsia="vi-VN"/>
        </w:rPr>
        <w:t>Một hệ thống sưởi ấm trong nhà cần cung cấp nhiệt lượng để tăng nhiệt độ của 100 m³ không khí từ 10°C lên 20°</w:t>
      </w:r>
      <w:r w:rsidRPr="00CA268D">
        <w:rPr>
          <w:b/>
          <w:color w:val="auto"/>
          <w:sz w:val="24"/>
          <w:szCs w:val="24"/>
          <w:lang w:eastAsia="vi-VN"/>
        </w:rPr>
        <w:t>C.</w:t>
      </w:r>
      <w:r w:rsidRPr="00CA268D">
        <w:rPr>
          <w:color w:val="auto"/>
          <w:sz w:val="24"/>
          <w:szCs w:val="24"/>
          <w:lang w:eastAsia="vi-VN"/>
        </w:rPr>
        <w:t xml:space="preserve"> Biết nhiệt dung riêng của không khí là 1.005 kJ/kg.°C và khối lượng riêng của không khí là 1.225 kg/m³. Tính nhiệt lượng cần thiết để thực hiện quá trình này.</w:t>
      </w:r>
    </w:p>
    <w:p w14:paraId="1CAF524C"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12315 kJ</w:t>
      </w:r>
    </w:p>
    <w:p w14:paraId="0CF4EE80"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B. </w:t>
      </w:r>
      <w:r w:rsidRPr="00CA268D">
        <w:rPr>
          <w:color w:val="auto"/>
          <w:sz w:val="24"/>
          <w:szCs w:val="24"/>
          <w:lang w:eastAsia="vi-VN"/>
        </w:rPr>
        <w:t>123150 kJ</w:t>
      </w:r>
    </w:p>
    <w:p w14:paraId="2B6E6384"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1231.5 kJ</w:t>
      </w:r>
    </w:p>
    <w:p w14:paraId="44EC8F93"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1231500 kJ</w:t>
      </w:r>
    </w:p>
    <w:p w14:paraId="08725773" w14:textId="77777777" w:rsidR="00CA268D" w:rsidRPr="003903C3" w:rsidRDefault="00CA268D" w:rsidP="00CA268D">
      <w:pPr>
        <w:spacing w:line="276" w:lineRule="auto"/>
        <w:rPr>
          <w:color w:val="auto"/>
          <w:sz w:val="24"/>
          <w:szCs w:val="24"/>
        </w:rPr>
      </w:pPr>
      <w:r w:rsidRPr="003903C3">
        <w:rPr>
          <w:b/>
          <w:bCs/>
          <w:color w:val="auto"/>
          <w:sz w:val="24"/>
          <w:szCs w:val="24"/>
        </w:rPr>
        <w:t>Câu 37:</w:t>
      </w:r>
      <w:r w:rsidRPr="00CA268D">
        <w:rPr>
          <w:color w:val="auto"/>
          <w:sz w:val="24"/>
          <w:szCs w:val="24"/>
        </w:rPr>
        <w:t xml:space="preserve"> </w:t>
      </w:r>
      <w:r w:rsidRPr="003903C3">
        <w:rPr>
          <w:color w:val="auto"/>
          <w:sz w:val="24"/>
          <w:szCs w:val="24"/>
        </w:rPr>
        <w:t>Trong một thí nghiệm, 200 g kim loại được nung nóng đến 100°C và sau đó được đặt vào 300 g nước ở 20°C trong một nhiệt lượng kế. Nhiệt độ cuối cùng của hệ thống là 25°C. Biết nhiệt dung riêng của nước là 4.18 kJ/kg.°C. Hãy xác định nhiệt dung riêng của kim loại.</w:t>
      </w:r>
    </w:p>
    <w:p w14:paraId="25919126"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0.418 kJ/kg.°C</w:t>
      </w:r>
    </w:p>
    <w:p w14:paraId="5C7A2563"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1.418 kJ/kg.°C</w:t>
      </w:r>
    </w:p>
    <w:p w14:paraId="54F924D9"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0.841 kJ/kg.°C</w:t>
      </w:r>
    </w:p>
    <w:p w14:paraId="7507898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2.418 kJ/kg.°C</w:t>
      </w:r>
    </w:p>
    <w:p w14:paraId="729B46AC" w14:textId="77777777" w:rsidR="00CA268D" w:rsidRPr="003903C3" w:rsidRDefault="00CA268D" w:rsidP="00CA268D">
      <w:pPr>
        <w:spacing w:line="276" w:lineRule="auto"/>
        <w:rPr>
          <w:color w:val="auto"/>
          <w:sz w:val="24"/>
          <w:szCs w:val="24"/>
        </w:rPr>
      </w:pPr>
      <w:r w:rsidRPr="003903C3">
        <w:rPr>
          <w:b/>
          <w:bCs/>
          <w:color w:val="auto"/>
          <w:sz w:val="24"/>
          <w:szCs w:val="24"/>
        </w:rPr>
        <w:t>Câu 38:</w:t>
      </w:r>
      <w:r w:rsidRPr="003903C3">
        <w:rPr>
          <w:color w:val="auto"/>
          <w:sz w:val="24"/>
          <w:szCs w:val="24"/>
        </w:rPr>
        <w:t xml:space="preserve"> Trong một thí nghiệm, 50 g nước đá ở 0°C được cho vào 100 g nước ở 50°C. Nhiệt độ cuối cùng của hỗn hợp là 10°C. Hãy xác định nhiệt nóng chảy riêng của nước đá. Biết nhiệt dung riêng của nước là 4.18 kJ/kg.°C.</w:t>
      </w:r>
    </w:p>
    <w:p w14:paraId="49F3228E"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334 kJ/kg</w:t>
      </w:r>
    </w:p>
    <w:p w14:paraId="0F8174FC"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334 J/kg</w:t>
      </w:r>
    </w:p>
    <w:p w14:paraId="7471A163"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3340 kJ/kg</w:t>
      </w:r>
    </w:p>
    <w:p w14:paraId="46495BDC"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33400 kJ/kg</w:t>
      </w:r>
    </w:p>
    <w:p w14:paraId="7BE134D9" w14:textId="77777777" w:rsidR="00CA268D" w:rsidRPr="00CA268D" w:rsidRDefault="00CA268D" w:rsidP="00CA268D">
      <w:pPr>
        <w:spacing w:line="276" w:lineRule="auto"/>
        <w:rPr>
          <w:color w:val="auto"/>
          <w:sz w:val="24"/>
          <w:szCs w:val="24"/>
        </w:rPr>
      </w:pPr>
      <w:r w:rsidRPr="00795BFE">
        <w:rPr>
          <w:b/>
          <w:bCs/>
          <w:color w:val="auto"/>
          <w:sz w:val="24"/>
          <w:szCs w:val="24"/>
        </w:rPr>
        <w:t>Câu 39:</w:t>
      </w:r>
      <w:r w:rsidRPr="00CA268D">
        <w:rPr>
          <w:color w:val="auto"/>
          <w:sz w:val="24"/>
          <w:szCs w:val="24"/>
        </w:rPr>
        <w:t xml:space="preserve"> Một thí nghiệm dùng một máy hơi nước để làm bay hơi 500 g nước ở 100°C và sau đó chuyển toàn bộ năng lượng này vào làm công. Nếu lượng công thực hiện được là 800 kJ, hãy xác định hiệu suất của máy. (Nhiệt hóa hơi riêng của nước là 2260 kJ/kg)</w:t>
      </w:r>
    </w:p>
    <w:p w14:paraId="09B568D0"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A. </w:t>
      </w:r>
      <w:r w:rsidRPr="00CA268D">
        <w:rPr>
          <w:color w:val="auto"/>
          <w:sz w:val="24"/>
          <w:szCs w:val="24"/>
        </w:rPr>
        <w:t>70.8%</w:t>
      </w:r>
    </w:p>
    <w:p w14:paraId="0F82B05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B. </w:t>
      </w:r>
      <w:r w:rsidRPr="00CA268D">
        <w:rPr>
          <w:color w:val="auto"/>
          <w:sz w:val="24"/>
          <w:szCs w:val="24"/>
        </w:rPr>
        <w:t>71.8%</w:t>
      </w:r>
    </w:p>
    <w:p w14:paraId="23B36C45"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C. </w:t>
      </w:r>
      <w:r w:rsidRPr="00CA268D">
        <w:rPr>
          <w:color w:val="auto"/>
          <w:sz w:val="24"/>
          <w:szCs w:val="24"/>
        </w:rPr>
        <w:t>72.8%</w:t>
      </w:r>
    </w:p>
    <w:p w14:paraId="354D602B" w14:textId="77777777" w:rsidR="00CA268D" w:rsidRPr="00CA268D" w:rsidRDefault="00CA268D" w:rsidP="00CA268D">
      <w:pPr>
        <w:tabs>
          <w:tab w:val="left" w:pos="3402"/>
          <w:tab w:val="left" w:pos="5669"/>
          <w:tab w:val="left" w:pos="7937"/>
        </w:tabs>
        <w:spacing w:line="276" w:lineRule="auto"/>
        <w:jc w:val="both"/>
        <w:rPr>
          <w:color w:val="auto"/>
          <w:sz w:val="24"/>
          <w:szCs w:val="24"/>
        </w:rPr>
      </w:pPr>
      <w:r w:rsidRPr="00CA268D">
        <w:rPr>
          <w:b/>
          <w:color w:val="auto"/>
          <w:sz w:val="24"/>
          <w:szCs w:val="24"/>
        </w:rPr>
        <w:t xml:space="preserve">D. </w:t>
      </w:r>
      <w:r w:rsidRPr="00CA268D">
        <w:rPr>
          <w:color w:val="auto"/>
          <w:sz w:val="24"/>
          <w:szCs w:val="24"/>
        </w:rPr>
        <w:t>73.8%</w:t>
      </w:r>
    </w:p>
    <w:p w14:paraId="505059BC" w14:textId="32A1DDFE" w:rsidR="003903C3" w:rsidRDefault="00CA268D" w:rsidP="00CA268D">
      <w:pPr>
        <w:spacing w:line="276" w:lineRule="auto"/>
        <w:rPr>
          <w:color w:val="auto"/>
          <w:sz w:val="24"/>
          <w:szCs w:val="24"/>
          <w:lang w:eastAsia="vi-VN"/>
        </w:rPr>
      </w:pPr>
      <w:r w:rsidRPr="00CA268D">
        <w:rPr>
          <w:b/>
          <w:bCs/>
          <w:color w:val="auto"/>
          <w:sz w:val="24"/>
          <w:szCs w:val="24"/>
          <w:lang w:eastAsia="vi-VN"/>
        </w:rPr>
        <w:t xml:space="preserve">Câu 40: </w:t>
      </w:r>
      <w:r w:rsidRPr="00CA268D">
        <w:rPr>
          <w:color w:val="auto"/>
          <w:sz w:val="24"/>
          <w:szCs w:val="24"/>
          <w:lang w:eastAsia="vi-VN"/>
        </w:rPr>
        <w:t>Trong một thí nghiệm xác định nhiệt dung riêng của một kim loại, bảng số liệu sau được ghi lại:</w:t>
      </w:r>
    </w:p>
    <w:tbl>
      <w:tblPr>
        <w:tblpPr w:leftFromText="180" w:rightFromText="180" w:vertAnchor="text" w:horzAnchor="margin" w:tblpY="36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70"/>
        <w:gridCol w:w="1170"/>
        <w:gridCol w:w="1170"/>
        <w:gridCol w:w="1170"/>
        <w:gridCol w:w="1170"/>
        <w:gridCol w:w="1170"/>
        <w:gridCol w:w="1170"/>
      </w:tblGrid>
      <w:tr w:rsidR="00795BFE" w:rsidRPr="00CA268D" w14:paraId="3B032691" w14:textId="77777777" w:rsidTr="00795BFE">
        <w:trPr>
          <w:trHeight w:val="1500"/>
        </w:trPr>
        <w:tc>
          <w:tcPr>
            <w:tcW w:w="1170" w:type="dxa"/>
            <w:shd w:val="clear" w:color="auto" w:fill="auto"/>
            <w:vAlign w:val="center"/>
            <w:hideMark/>
          </w:tcPr>
          <w:p w14:paraId="19F9E67D"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Lần đo</w:t>
            </w:r>
          </w:p>
        </w:tc>
        <w:tc>
          <w:tcPr>
            <w:tcW w:w="1170" w:type="dxa"/>
            <w:shd w:val="clear" w:color="auto" w:fill="auto"/>
            <w:vAlign w:val="center"/>
            <w:hideMark/>
          </w:tcPr>
          <w:p w14:paraId="230C013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Khối lượng kim loại (g)</w:t>
            </w:r>
          </w:p>
        </w:tc>
        <w:tc>
          <w:tcPr>
            <w:tcW w:w="1170" w:type="dxa"/>
            <w:shd w:val="clear" w:color="auto" w:fill="auto"/>
            <w:vAlign w:val="center"/>
            <w:hideMark/>
          </w:tcPr>
          <w:p w14:paraId="1E981AA3"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ban đầu của kim loại (°C)</w:t>
            </w:r>
          </w:p>
        </w:tc>
        <w:tc>
          <w:tcPr>
            <w:tcW w:w="1170" w:type="dxa"/>
            <w:shd w:val="clear" w:color="auto" w:fill="auto"/>
            <w:vAlign w:val="center"/>
            <w:hideMark/>
          </w:tcPr>
          <w:p w14:paraId="4C42AFC3"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cuối của kim loại (°C)</w:t>
            </w:r>
          </w:p>
        </w:tc>
        <w:tc>
          <w:tcPr>
            <w:tcW w:w="1170" w:type="dxa"/>
            <w:shd w:val="clear" w:color="auto" w:fill="auto"/>
            <w:vAlign w:val="center"/>
            <w:hideMark/>
          </w:tcPr>
          <w:p w14:paraId="355DAFC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Khối lượng nước (g)</w:t>
            </w:r>
          </w:p>
        </w:tc>
        <w:tc>
          <w:tcPr>
            <w:tcW w:w="1170" w:type="dxa"/>
            <w:shd w:val="clear" w:color="auto" w:fill="auto"/>
            <w:vAlign w:val="center"/>
            <w:hideMark/>
          </w:tcPr>
          <w:p w14:paraId="662DE46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ban đầu của nước (°C)</w:t>
            </w:r>
          </w:p>
        </w:tc>
        <w:tc>
          <w:tcPr>
            <w:tcW w:w="1170" w:type="dxa"/>
            <w:shd w:val="clear" w:color="auto" w:fill="auto"/>
            <w:vAlign w:val="center"/>
            <w:hideMark/>
          </w:tcPr>
          <w:p w14:paraId="09A0EFBC"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độ cuối của nước (°C)</w:t>
            </w:r>
          </w:p>
        </w:tc>
        <w:tc>
          <w:tcPr>
            <w:tcW w:w="1170" w:type="dxa"/>
            <w:shd w:val="clear" w:color="auto" w:fill="auto"/>
            <w:vAlign w:val="center"/>
            <w:hideMark/>
          </w:tcPr>
          <w:p w14:paraId="7E19B35E" w14:textId="77777777" w:rsidR="00795BFE" w:rsidRPr="00CA268D" w:rsidRDefault="00795BFE" w:rsidP="00795BFE">
            <w:pPr>
              <w:spacing w:line="276" w:lineRule="auto"/>
              <w:rPr>
                <w:b/>
                <w:bCs/>
                <w:color w:val="auto"/>
                <w:sz w:val="24"/>
                <w:szCs w:val="24"/>
                <w:lang w:eastAsia="vi-VN"/>
              </w:rPr>
            </w:pPr>
            <w:r w:rsidRPr="00CA268D">
              <w:rPr>
                <w:b/>
                <w:bCs/>
                <w:color w:val="auto"/>
                <w:sz w:val="24"/>
                <w:szCs w:val="24"/>
                <w:lang w:eastAsia="vi-VN"/>
              </w:rPr>
              <w:t>Nhiệt lượng nước (J)</w:t>
            </w:r>
          </w:p>
        </w:tc>
      </w:tr>
      <w:tr w:rsidR="00795BFE" w:rsidRPr="00CA268D" w14:paraId="54ACC9DC" w14:textId="77777777" w:rsidTr="00795BFE">
        <w:trPr>
          <w:trHeight w:val="285"/>
        </w:trPr>
        <w:tc>
          <w:tcPr>
            <w:tcW w:w="1170" w:type="dxa"/>
            <w:shd w:val="clear" w:color="auto" w:fill="auto"/>
            <w:vAlign w:val="center"/>
            <w:hideMark/>
          </w:tcPr>
          <w:p w14:paraId="02EB679D"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w:t>
            </w:r>
          </w:p>
        </w:tc>
        <w:tc>
          <w:tcPr>
            <w:tcW w:w="1170" w:type="dxa"/>
            <w:shd w:val="clear" w:color="auto" w:fill="auto"/>
            <w:vAlign w:val="center"/>
            <w:hideMark/>
          </w:tcPr>
          <w:p w14:paraId="1BF2AAD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100</w:t>
            </w:r>
          </w:p>
        </w:tc>
        <w:tc>
          <w:tcPr>
            <w:tcW w:w="1170" w:type="dxa"/>
            <w:shd w:val="clear" w:color="auto" w:fill="auto"/>
            <w:vAlign w:val="center"/>
            <w:hideMark/>
          </w:tcPr>
          <w:p w14:paraId="47907B1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100</w:t>
            </w:r>
          </w:p>
        </w:tc>
        <w:tc>
          <w:tcPr>
            <w:tcW w:w="1170" w:type="dxa"/>
            <w:shd w:val="clear" w:color="auto" w:fill="auto"/>
            <w:vAlign w:val="center"/>
            <w:hideMark/>
          </w:tcPr>
          <w:p w14:paraId="0CCEACF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6FCE85D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200</w:t>
            </w:r>
          </w:p>
        </w:tc>
        <w:tc>
          <w:tcPr>
            <w:tcW w:w="1170" w:type="dxa"/>
            <w:shd w:val="clear" w:color="auto" w:fill="auto"/>
            <w:vAlign w:val="center"/>
            <w:hideMark/>
          </w:tcPr>
          <w:p w14:paraId="60F1DB4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w:t>
            </w:r>
          </w:p>
        </w:tc>
        <w:tc>
          <w:tcPr>
            <w:tcW w:w="1170" w:type="dxa"/>
            <w:shd w:val="clear" w:color="auto" w:fill="auto"/>
            <w:vAlign w:val="center"/>
            <w:hideMark/>
          </w:tcPr>
          <w:p w14:paraId="39761FF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03B51329"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8360</w:t>
            </w:r>
          </w:p>
        </w:tc>
      </w:tr>
      <w:tr w:rsidR="00795BFE" w:rsidRPr="00CA268D" w14:paraId="2241D7FE" w14:textId="77777777" w:rsidTr="00795BFE">
        <w:trPr>
          <w:trHeight w:val="285"/>
        </w:trPr>
        <w:tc>
          <w:tcPr>
            <w:tcW w:w="1170" w:type="dxa"/>
            <w:shd w:val="clear" w:color="auto" w:fill="auto"/>
            <w:vAlign w:val="center"/>
            <w:hideMark/>
          </w:tcPr>
          <w:p w14:paraId="03C8DF1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w:t>
            </w:r>
          </w:p>
        </w:tc>
        <w:tc>
          <w:tcPr>
            <w:tcW w:w="1170" w:type="dxa"/>
            <w:shd w:val="clear" w:color="auto" w:fill="auto"/>
            <w:vAlign w:val="center"/>
            <w:hideMark/>
          </w:tcPr>
          <w:p w14:paraId="4C22DA28"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150</w:t>
            </w:r>
          </w:p>
        </w:tc>
        <w:tc>
          <w:tcPr>
            <w:tcW w:w="1170" w:type="dxa"/>
            <w:shd w:val="clear" w:color="auto" w:fill="auto"/>
            <w:vAlign w:val="center"/>
            <w:hideMark/>
          </w:tcPr>
          <w:p w14:paraId="70180CD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120</w:t>
            </w:r>
          </w:p>
        </w:tc>
        <w:tc>
          <w:tcPr>
            <w:tcW w:w="1170" w:type="dxa"/>
            <w:shd w:val="clear" w:color="auto" w:fill="auto"/>
            <w:vAlign w:val="center"/>
            <w:hideMark/>
          </w:tcPr>
          <w:p w14:paraId="65B18BEA"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35</w:t>
            </w:r>
          </w:p>
        </w:tc>
        <w:tc>
          <w:tcPr>
            <w:tcW w:w="1170" w:type="dxa"/>
            <w:shd w:val="clear" w:color="auto" w:fill="auto"/>
            <w:vAlign w:val="center"/>
            <w:hideMark/>
          </w:tcPr>
          <w:p w14:paraId="67517AEE"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250</w:t>
            </w:r>
          </w:p>
        </w:tc>
        <w:tc>
          <w:tcPr>
            <w:tcW w:w="1170" w:type="dxa"/>
            <w:shd w:val="clear" w:color="auto" w:fill="auto"/>
            <w:vAlign w:val="center"/>
            <w:hideMark/>
          </w:tcPr>
          <w:p w14:paraId="3BE5DE05"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25</w:t>
            </w:r>
          </w:p>
        </w:tc>
        <w:tc>
          <w:tcPr>
            <w:tcW w:w="1170" w:type="dxa"/>
            <w:shd w:val="clear" w:color="auto" w:fill="auto"/>
            <w:vAlign w:val="center"/>
            <w:hideMark/>
          </w:tcPr>
          <w:p w14:paraId="7C832C5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35</w:t>
            </w:r>
          </w:p>
        </w:tc>
        <w:tc>
          <w:tcPr>
            <w:tcW w:w="1170" w:type="dxa"/>
            <w:shd w:val="clear" w:color="auto" w:fill="auto"/>
            <w:vAlign w:val="center"/>
            <w:hideMark/>
          </w:tcPr>
          <w:p w14:paraId="4F48431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10450</w:t>
            </w:r>
          </w:p>
        </w:tc>
      </w:tr>
      <w:tr w:rsidR="00795BFE" w:rsidRPr="00CA268D" w14:paraId="2A566226" w14:textId="77777777" w:rsidTr="00795BFE">
        <w:trPr>
          <w:trHeight w:val="285"/>
        </w:trPr>
        <w:tc>
          <w:tcPr>
            <w:tcW w:w="1170" w:type="dxa"/>
            <w:shd w:val="clear" w:color="auto" w:fill="auto"/>
            <w:vAlign w:val="center"/>
            <w:hideMark/>
          </w:tcPr>
          <w:p w14:paraId="5307E591"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w:t>
            </w:r>
          </w:p>
        </w:tc>
        <w:tc>
          <w:tcPr>
            <w:tcW w:w="1170" w:type="dxa"/>
            <w:shd w:val="clear" w:color="auto" w:fill="auto"/>
            <w:vAlign w:val="center"/>
            <w:hideMark/>
          </w:tcPr>
          <w:p w14:paraId="70FED1A7"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200</w:t>
            </w:r>
          </w:p>
        </w:tc>
        <w:tc>
          <w:tcPr>
            <w:tcW w:w="1170" w:type="dxa"/>
            <w:shd w:val="clear" w:color="auto" w:fill="auto"/>
            <w:vAlign w:val="center"/>
            <w:hideMark/>
          </w:tcPr>
          <w:p w14:paraId="7ABDD5A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80</w:t>
            </w:r>
          </w:p>
        </w:tc>
        <w:tc>
          <w:tcPr>
            <w:tcW w:w="1170" w:type="dxa"/>
            <w:shd w:val="clear" w:color="auto" w:fill="auto"/>
            <w:vAlign w:val="center"/>
            <w:hideMark/>
          </w:tcPr>
          <w:p w14:paraId="5FBB17CD"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40</w:t>
            </w:r>
          </w:p>
        </w:tc>
        <w:tc>
          <w:tcPr>
            <w:tcW w:w="1170" w:type="dxa"/>
            <w:shd w:val="clear" w:color="auto" w:fill="auto"/>
            <w:vAlign w:val="center"/>
            <w:hideMark/>
          </w:tcPr>
          <w:p w14:paraId="278CF81A"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300</w:t>
            </w:r>
          </w:p>
        </w:tc>
        <w:tc>
          <w:tcPr>
            <w:tcW w:w="1170" w:type="dxa"/>
            <w:shd w:val="clear" w:color="auto" w:fill="auto"/>
            <w:vAlign w:val="center"/>
            <w:hideMark/>
          </w:tcPr>
          <w:p w14:paraId="6616D51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30</w:t>
            </w:r>
          </w:p>
        </w:tc>
        <w:tc>
          <w:tcPr>
            <w:tcW w:w="1170" w:type="dxa"/>
            <w:shd w:val="clear" w:color="auto" w:fill="auto"/>
            <w:vAlign w:val="center"/>
            <w:hideMark/>
          </w:tcPr>
          <w:p w14:paraId="14FA80F2"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40</w:t>
            </w:r>
          </w:p>
        </w:tc>
        <w:tc>
          <w:tcPr>
            <w:tcW w:w="1170" w:type="dxa"/>
            <w:shd w:val="clear" w:color="auto" w:fill="auto"/>
            <w:vAlign w:val="center"/>
            <w:hideMark/>
          </w:tcPr>
          <w:p w14:paraId="69317B5C" w14:textId="77777777" w:rsidR="00795BFE" w:rsidRPr="00CA268D" w:rsidRDefault="00795BFE" w:rsidP="00795BFE">
            <w:pPr>
              <w:spacing w:line="276" w:lineRule="auto"/>
              <w:rPr>
                <w:color w:val="auto"/>
                <w:sz w:val="24"/>
                <w:szCs w:val="24"/>
                <w:lang w:eastAsia="vi-VN"/>
              </w:rPr>
            </w:pPr>
            <w:r w:rsidRPr="00CA268D">
              <w:rPr>
                <w:color w:val="auto"/>
                <w:sz w:val="24"/>
                <w:szCs w:val="24"/>
                <w:lang w:eastAsia="vi-VN"/>
              </w:rPr>
              <w:t>12540</w:t>
            </w:r>
          </w:p>
        </w:tc>
      </w:tr>
    </w:tbl>
    <w:p w14:paraId="46F655B3" w14:textId="77777777" w:rsidR="00795BFE" w:rsidRDefault="00795BFE" w:rsidP="00795BFE">
      <w:pPr>
        <w:rPr>
          <w:color w:val="auto"/>
          <w:sz w:val="24"/>
          <w:szCs w:val="24"/>
          <w:lang w:eastAsia="vi-VN"/>
        </w:rPr>
      </w:pPr>
    </w:p>
    <w:p w14:paraId="5D71367D" w14:textId="77777777" w:rsidR="00795BFE" w:rsidRDefault="00795BFE" w:rsidP="00795BFE">
      <w:pPr>
        <w:rPr>
          <w:color w:val="auto"/>
          <w:sz w:val="24"/>
          <w:szCs w:val="24"/>
          <w:lang w:eastAsia="vi-VN"/>
        </w:rPr>
      </w:pPr>
    </w:p>
    <w:p w14:paraId="322C214B" w14:textId="73429C40" w:rsidR="00CA268D" w:rsidRPr="00CA268D" w:rsidRDefault="00CA268D" w:rsidP="00795BFE">
      <w:pPr>
        <w:rPr>
          <w:color w:val="auto"/>
          <w:sz w:val="24"/>
          <w:szCs w:val="24"/>
          <w:lang w:eastAsia="vi-VN"/>
        </w:rPr>
      </w:pPr>
      <w:r w:rsidRPr="00CA268D">
        <w:rPr>
          <w:color w:val="auto"/>
          <w:sz w:val="24"/>
          <w:szCs w:val="24"/>
          <w:lang w:eastAsia="vi-VN"/>
        </w:rPr>
        <w:t>Nhiệt dung riêng của nước là 4.18 kJ/kg.°</w:t>
      </w:r>
      <w:r w:rsidRPr="00CA268D">
        <w:rPr>
          <w:b/>
          <w:color w:val="auto"/>
          <w:sz w:val="24"/>
          <w:szCs w:val="24"/>
          <w:lang w:eastAsia="vi-VN"/>
        </w:rPr>
        <w:t>C.</w:t>
      </w:r>
      <w:r w:rsidRPr="00CA268D">
        <w:rPr>
          <w:color w:val="auto"/>
          <w:sz w:val="24"/>
          <w:szCs w:val="24"/>
          <w:lang w:eastAsia="vi-VN"/>
        </w:rPr>
        <w:t xml:space="preserve"> Tính nhiệt dung riêng của kim loại</w:t>
      </w:r>
    </w:p>
    <w:p w14:paraId="62061728"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A. </w:t>
      </w:r>
      <w:r w:rsidRPr="00CA268D">
        <w:rPr>
          <w:color w:val="auto"/>
          <w:sz w:val="24"/>
          <w:szCs w:val="24"/>
          <w:lang w:eastAsia="vi-VN"/>
        </w:rPr>
        <w:t>0,820 kJ/kg.°C</w:t>
      </w:r>
    </w:p>
    <w:p w14:paraId="1EB33C5D"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lastRenderedPageBreak/>
        <w:t xml:space="preserve">B. </w:t>
      </w:r>
      <w:r w:rsidRPr="00CA268D">
        <w:rPr>
          <w:color w:val="auto"/>
          <w:sz w:val="24"/>
          <w:szCs w:val="24"/>
          <w:lang w:eastAsia="vi-VN"/>
        </w:rPr>
        <w:t>1,194 kJ/kg.°C</w:t>
      </w:r>
    </w:p>
    <w:p w14:paraId="5D1F85AA" w14:textId="77777777" w:rsidR="00CA268D" w:rsidRPr="00CA268D" w:rsidRDefault="00CA268D" w:rsidP="00CA268D">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C. </w:t>
      </w:r>
      <w:r w:rsidRPr="00CA268D">
        <w:rPr>
          <w:color w:val="auto"/>
          <w:sz w:val="24"/>
          <w:szCs w:val="24"/>
          <w:lang w:eastAsia="vi-VN"/>
        </w:rPr>
        <w:t>1,568 kJ/kg.°C</w:t>
      </w:r>
    </w:p>
    <w:p w14:paraId="5DA85FBB" w14:textId="62A8C71B" w:rsidR="00795BFE" w:rsidRPr="000128BA" w:rsidRDefault="00CA268D" w:rsidP="000128BA">
      <w:pPr>
        <w:tabs>
          <w:tab w:val="left" w:pos="3402"/>
          <w:tab w:val="left" w:pos="5669"/>
          <w:tab w:val="left" w:pos="7937"/>
        </w:tabs>
        <w:spacing w:line="276" w:lineRule="auto"/>
        <w:jc w:val="both"/>
        <w:rPr>
          <w:color w:val="auto"/>
          <w:sz w:val="24"/>
          <w:szCs w:val="24"/>
          <w:lang w:eastAsia="vi-VN"/>
        </w:rPr>
      </w:pPr>
      <w:r w:rsidRPr="00CA268D">
        <w:rPr>
          <w:b/>
          <w:color w:val="auto"/>
          <w:sz w:val="24"/>
          <w:szCs w:val="24"/>
          <w:lang w:eastAsia="vi-VN"/>
        </w:rPr>
        <w:t xml:space="preserve">D. </w:t>
      </w:r>
      <w:r w:rsidRPr="00CA268D">
        <w:rPr>
          <w:color w:val="auto"/>
          <w:sz w:val="24"/>
          <w:szCs w:val="24"/>
          <w:lang w:eastAsia="vi-VN"/>
        </w:rPr>
        <w:t>1,352 kJ/kg.°C</w:t>
      </w:r>
    </w:p>
    <w:p w14:paraId="76693DF0" w14:textId="7FEB4D44" w:rsidR="00795BFE" w:rsidRDefault="00795BFE">
      <w:pPr>
        <w:rPr>
          <w:b/>
          <w:bCs/>
          <w:color w:val="auto"/>
          <w:sz w:val="24"/>
          <w:szCs w:val="24"/>
        </w:rPr>
      </w:pPr>
    </w:p>
    <w:p w14:paraId="3E7A24A9" w14:textId="77777777" w:rsidR="00795BFE" w:rsidRPr="000A25DC" w:rsidRDefault="00795BFE" w:rsidP="00795BFE">
      <w:pPr>
        <w:spacing w:line="276" w:lineRule="auto"/>
        <w:jc w:val="both"/>
        <w:rPr>
          <w:b/>
          <w:bCs/>
          <w:color w:val="C00000"/>
          <w:sz w:val="26"/>
          <w:szCs w:val="26"/>
        </w:rPr>
      </w:pPr>
      <w:r w:rsidRPr="000A25DC">
        <w:rPr>
          <w:b/>
          <w:bCs/>
          <w:color w:val="C00000"/>
          <w:sz w:val="26"/>
          <w:szCs w:val="26"/>
        </w:rPr>
        <w:t>2. Câu trắc nghiệm đúng sai ( 4 điểm )</w:t>
      </w:r>
    </w:p>
    <w:p w14:paraId="6EDD46A0" w14:textId="77777777" w:rsidR="00795BFE" w:rsidRPr="000A25DC" w:rsidRDefault="00795BFE" w:rsidP="00795BFE">
      <w:pPr>
        <w:rPr>
          <w:rFonts w:eastAsia="Calibri"/>
          <w:bCs/>
          <w:i/>
          <w:iCs/>
          <w:color w:val="auto"/>
          <w:sz w:val="24"/>
          <w:szCs w:val="24"/>
          <w:lang w:val="fr-FR"/>
          <w14:ligatures w14:val="standardContextual"/>
        </w:rPr>
      </w:pPr>
      <w:r w:rsidRPr="000A25DC">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39EB6328" w14:textId="77777777" w:rsidR="00795BFE" w:rsidRPr="000A25DC" w:rsidRDefault="00795BFE" w:rsidP="00795BFE">
      <w:pPr>
        <w:rPr>
          <w:i/>
          <w:iCs/>
          <w:color w:val="auto"/>
          <w:sz w:val="24"/>
          <w:szCs w:val="24"/>
        </w:rPr>
      </w:pPr>
      <w:r w:rsidRPr="000A25DC">
        <w:rPr>
          <w:i/>
          <w:iCs/>
          <w:color w:val="auto"/>
          <w:sz w:val="24"/>
          <w:szCs w:val="24"/>
        </w:rPr>
        <w:t>Điểm tối đa của 01 câu hỏi là 1 điểm.</w:t>
      </w:r>
    </w:p>
    <w:p w14:paraId="1647D944"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0A25DC">
        <w:rPr>
          <w:i/>
          <w:iCs/>
          <w:color w:val="auto"/>
          <w:sz w:val="24"/>
          <w:szCs w:val="24"/>
        </w:rPr>
        <w:t xml:space="preserve"> điểm.</w:t>
      </w:r>
    </w:p>
    <w:p w14:paraId="5D66B01C"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0A25DC">
        <w:rPr>
          <w:i/>
          <w:iCs/>
          <w:color w:val="auto"/>
          <w:sz w:val="24"/>
          <w:szCs w:val="24"/>
        </w:rPr>
        <w:t xml:space="preserve"> điểm.</w:t>
      </w:r>
    </w:p>
    <w:p w14:paraId="477F1B08" w14:textId="77777777" w:rsidR="00795BFE" w:rsidRPr="000A25DC" w:rsidRDefault="00795BFE" w:rsidP="00795BFE">
      <w:pPr>
        <w:tabs>
          <w:tab w:val="left" w:pos="720"/>
        </w:tabs>
        <w:rPr>
          <w:i/>
          <w:iCs/>
          <w:color w:val="auto"/>
          <w:sz w:val="24"/>
          <w:szCs w:val="24"/>
        </w:rPr>
      </w:pPr>
      <w:r w:rsidRPr="000A25DC">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0A25DC">
        <w:rPr>
          <w:i/>
          <w:iCs/>
          <w:color w:val="auto"/>
          <w:sz w:val="24"/>
          <w:szCs w:val="24"/>
        </w:rPr>
        <w:t xml:space="preserve"> điểm.</w:t>
      </w:r>
    </w:p>
    <w:p w14:paraId="723CDB38" w14:textId="77777777" w:rsidR="00795BFE" w:rsidRPr="000A25DC" w:rsidRDefault="00795BFE" w:rsidP="00795BFE">
      <w:pPr>
        <w:tabs>
          <w:tab w:val="left" w:pos="720"/>
        </w:tabs>
        <w:rPr>
          <w:i/>
          <w:iCs/>
          <w:color w:val="auto"/>
          <w:sz w:val="24"/>
          <w:szCs w:val="24"/>
        </w:rPr>
      </w:pPr>
      <w:r w:rsidRPr="000A25DC">
        <w:rPr>
          <w:i/>
          <w:iCs/>
          <w:color w:val="auto"/>
          <w:sz w:val="24"/>
          <w:szCs w:val="24"/>
        </w:rPr>
        <w:t>- Thí sinh lựa chọn chính xác cả 04 ý trong 1 câu hỏi được 1 điểm.</w:t>
      </w:r>
    </w:p>
    <w:p w14:paraId="23B2E0F7" w14:textId="77777777" w:rsidR="00795BFE" w:rsidRPr="000A25DC" w:rsidRDefault="00795BFE" w:rsidP="00795BFE">
      <w:pPr>
        <w:tabs>
          <w:tab w:val="left" w:pos="720"/>
        </w:tabs>
        <w:rPr>
          <w:i/>
          <w:iCs/>
          <w:color w:val="auto"/>
          <w:sz w:val="24"/>
          <w:szCs w:val="24"/>
        </w:rPr>
      </w:pPr>
    </w:p>
    <w:p w14:paraId="206D33AE" w14:textId="77777777" w:rsidR="00795BFE" w:rsidRPr="000A25DC" w:rsidRDefault="00795BFE" w:rsidP="00795BFE">
      <w:pPr>
        <w:shd w:val="clear" w:color="auto" w:fill="FFF2CC" w:themeFill="accent4" w:themeFillTint="33"/>
        <w:rPr>
          <w:b/>
          <w:bCs/>
          <w:color w:val="FF0000"/>
          <w:sz w:val="24"/>
          <w:szCs w:val="24"/>
        </w:rPr>
      </w:pPr>
      <w:r w:rsidRPr="000A25DC">
        <w:rPr>
          <w:b/>
          <w:bCs/>
          <w:color w:val="FF0000"/>
          <w:sz w:val="24"/>
          <w:szCs w:val="24"/>
        </w:rPr>
        <w:t xml:space="preserve">A. Mức độ NHẬN BIẾT- THÔNG HIỂU  </w:t>
      </w:r>
    </w:p>
    <w:p w14:paraId="758C6387" w14:textId="77777777" w:rsidR="00795BFE" w:rsidRDefault="00795BFE" w:rsidP="00CA268D">
      <w:pPr>
        <w:spacing w:line="276" w:lineRule="auto"/>
        <w:rPr>
          <w:b/>
          <w:bCs/>
          <w:color w:val="auto"/>
          <w:sz w:val="24"/>
          <w:szCs w:val="24"/>
          <w:lang w:eastAsia="vi-VN"/>
        </w:rPr>
      </w:pPr>
    </w:p>
    <w:p w14:paraId="667DD116" w14:textId="085665CF"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1: Trong quá trình thay đổi trạng thái của các chất</w:t>
      </w:r>
    </w:p>
    <w:p w14:paraId="03CB1755" w14:textId="01003094"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Nhiệt dung riêng của một chất xác định lượng nhiệt cần thiết để nâng nhiệt độ của 1 kg chất đó lên 1K. </w:t>
      </w:r>
      <w:r w:rsidR="00795BFE">
        <w:rPr>
          <w:color w:val="auto"/>
          <w:sz w:val="24"/>
          <w:szCs w:val="24"/>
          <w:lang w:eastAsia="vi-VN"/>
        </w:rPr>
        <w:t xml:space="preserve">  </w:t>
      </w:r>
    </w:p>
    <w:p w14:paraId="214ABF4B" w14:textId="7F544F71"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Nhiệt nóng chảy riêng của một chất là nhiệt lượng cần thiết để làm nóng chảy 1 kg chất đó mà không làm thay đổi nhiệt độ của nó. </w:t>
      </w:r>
      <w:r w:rsidR="00795BFE">
        <w:rPr>
          <w:color w:val="auto"/>
          <w:sz w:val="24"/>
          <w:szCs w:val="24"/>
          <w:lang w:eastAsia="vi-VN"/>
        </w:rPr>
        <w:t xml:space="preserve">  </w:t>
      </w:r>
    </w:p>
    <w:p w14:paraId="4B99688D" w14:textId="60788C4C"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C. </w:t>
      </w:r>
      <w:r w:rsidRPr="00CA268D">
        <w:rPr>
          <w:color w:val="auto"/>
          <w:sz w:val="24"/>
          <w:szCs w:val="24"/>
          <w:lang w:eastAsia="vi-VN"/>
        </w:rPr>
        <w:t xml:space="preserve">Nhiệt hóa hơi riêng của một chất là nhiệt lượng cần thiết để làm bay hơi 1 kg chất đó ở nhiệt độ sôi của nó. </w:t>
      </w:r>
    </w:p>
    <w:p w14:paraId="574CCDED" w14:textId="0BAB3AB8"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D. </w:t>
      </w:r>
      <w:r w:rsidRPr="00CA268D">
        <w:rPr>
          <w:color w:val="auto"/>
          <w:sz w:val="24"/>
          <w:szCs w:val="24"/>
          <w:lang w:eastAsia="vi-VN"/>
        </w:rPr>
        <w:t>Nhiệt dung riêng, nhiệt nóng chảy riêng và nhiệt hóa hơi riêng của một chất đều phụ thuộc vào khối lượng của chất đó</w:t>
      </w:r>
    </w:p>
    <w:p w14:paraId="3884DBBC" w14:textId="77777777"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2: Trong quá trình đun nóng và làm lạnh các chất</w:t>
      </w:r>
    </w:p>
    <w:p w14:paraId="5BEE7E95" w14:textId="42F86907"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Khi đun nóng một chất lỏng, nhiệt độ của chất lỏng sẽ tăng lên đến điểm sôi và sau đó duy trì ở điểm sôi cho đến khi chất lỏng hoàn toàn bay hơi. </w:t>
      </w:r>
    </w:p>
    <w:p w14:paraId="677AF850" w14:textId="4EE2169F"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Nhiệt dung riêng của nước là hằng số và không thay đổi theo nhiệt độ. </w:t>
      </w:r>
      <w:r w:rsidR="00795BFE">
        <w:rPr>
          <w:color w:val="auto"/>
          <w:sz w:val="24"/>
          <w:szCs w:val="24"/>
          <w:lang w:eastAsia="vi-VN"/>
        </w:rPr>
        <w:t xml:space="preserve"> </w:t>
      </w:r>
    </w:p>
    <w:p w14:paraId="7394FB43" w14:textId="528AACE0" w:rsidR="00CA268D" w:rsidRPr="00795BFE" w:rsidRDefault="00CA268D" w:rsidP="000128BA">
      <w:pPr>
        <w:spacing w:before="100" w:beforeAutospacing="1" w:after="100" w:afterAutospacing="1"/>
        <w:rPr>
          <w:i/>
          <w:iCs/>
          <w:color w:val="C00000"/>
          <w:sz w:val="24"/>
          <w:szCs w:val="24"/>
          <w:lang w:eastAsia="vi-VN"/>
        </w:rPr>
      </w:pPr>
      <w:r w:rsidRPr="00CA268D">
        <w:rPr>
          <w:b/>
          <w:color w:val="auto"/>
          <w:sz w:val="24"/>
          <w:szCs w:val="24"/>
          <w:lang w:eastAsia="vi-VN"/>
        </w:rPr>
        <w:t xml:space="preserve">C. </w:t>
      </w:r>
      <w:r w:rsidRPr="00CA268D">
        <w:rPr>
          <w:color w:val="auto"/>
          <w:sz w:val="24"/>
          <w:szCs w:val="24"/>
          <w:lang w:eastAsia="vi-VN"/>
        </w:rPr>
        <w:t xml:space="preserve">Khi làm lạnh một chất khí, nhiệt độ của chất khí sẽ giảm cho đến khi đạt điểm ngưng tụ, sau đó nhiệt độ duy trì ở điểm ngưng tụ cho đến khi chất khí hoàn toàn chuyển thành chất lỏng. </w:t>
      </w:r>
    </w:p>
    <w:p w14:paraId="35783041" w14:textId="02DA7001" w:rsidR="00CA268D" w:rsidRPr="00795BFE" w:rsidRDefault="00CA268D" w:rsidP="00CA268D">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Nhiệt lượng cần để làm tan chảy hoàn toàn một lượng chất rắn chỉ phụ thuộc vào khối lượng của chất đó và nhiệt nóng chảy riêng của nó, không phụ thuộc vào nhiệt dung riêng của chất rắn. </w:t>
      </w:r>
    </w:p>
    <w:p w14:paraId="5EDFEB47" w14:textId="77777777" w:rsidR="00CA268D" w:rsidRPr="00CA268D" w:rsidRDefault="00CA268D" w:rsidP="00CA268D">
      <w:pPr>
        <w:spacing w:line="276" w:lineRule="auto"/>
        <w:rPr>
          <w:b/>
          <w:bCs/>
          <w:color w:val="auto"/>
          <w:sz w:val="24"/>
          <w:szCs w:val="24"/>
          <w:lang w:eastAsia="vi-VN"/>
        </w:rPr>
      </w:pPr>
      <w:r w:rsidRPr="00CA268D">
        <w:rPr>
          <w:b/>
          <w:bCs/>
          <w:color w:val="auto"/>
          <w:sz w:val="24"/>
          <w:szCs w:val="24"/>
          <w:lang w:eastAsia="vi-VN"/>
        </w:rPr>
        <w:t>Câu 3: Đặc điểm của các quá trình nhiệt động lực học</w:t>
      </w:r>
    </w:p>
    <w:p w14:paraId="4F51EF70" w14:textId="11078678" w:rsidR="00CA268D" w:rsidRPr="00795BFE"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Trong quá trình nhiệt nóng chảy, nhiệt độ của chất rắn tăng lên cho đến khi chất rắn hoàn toàn chuyển thành chất lỏng. </w:t>
      </w:r>
    </w:p>
    <w:p w14:paraId="155B8411" w14:textId="68BE7499" w:rsidR="00CA268D" w:rsidRPr="00795BFE"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Nhiệt hóa hơi là quá trình trong đó chất lỏng chuyển sang dạng khí dưới tác động của nhiệt và áp suất. </w:t>
      </w:r>
    </w:p>
    <w:p w14:paraId="72E6349F" w14:textId="6D8BFB9A" w:rsidR="00CA268D" w:rsidRPr="00795BFE"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C. </w:t>
      </w:r>
      <w:r w:rsidRPr="00CA268D">
        <w:rPr>
          <w:color w:val="auto"/>
          <w:sz w:val="24"/>
          <w:szCs w:val="24"/>
          <w:lang w:eastAsia="vi-VN"/>
        </w:rPr>
        <w:t xml:space="preserve">Nhiệt dung riêng của một chất là năng lượng cần để làm nó tăng một đơn vị nhiệt độ, và phụ thuộc vào môi trường xung quanh. </w:t>
      </w:r>
    </w:p>
    <w:p w14:paraId="047DBDAA" w14:textId="2E4043F9" w:rsidR="00CA268D" w:rsidRPr="00795BFE"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Trong quá trình nhiệt nóng chảy, chất rắn sẽ có thể thay đổi hình dạng để thích nghi với môi trường nhiệt độ khác nhau. </w:t>
      </w:r>
    </w:p>
    <w:p w14:paraId="66E1C6A5" w14:textId="77777777" w:rsidR="00CA268D" w:rsidRPr="00795BFE" w:rsidRDefault="00CA268D" w:rsidP="00CA268D">
      <w:pPr>
        <w:spacing w:line="276" w:lineRule="auto"/>
        <w:rPr>
          <w:b/>
          <w:bCs/>
          <w:color w:val="auto"/>
          <w:sz w:val="24"/>
          <w:szCs w:val="24"/>
        </w:rPr>
      </w:pPr>
      <w:r w:rsidRPr="00795BFE">
        <w:rPr>
          <w:b/>
          <w:bCs/>
          <w:color w:val="auto"/>
          <w:sz w:val="24"/>
          <w:szCs w:val="24"/>
        </w:rPr>
        <w:t>Câu 4:</w:t>
      </w:r>
      <w:r w:rsidRPr="00CA268D">
        <w:rPr>
          <w:color w:val="auto"/>
          <w:sz w:val="24"/>
          <w:szCs w:val="24"/>
        </w:rPr>
        <w:t xml:space="preserve"> </w:t>
      </w:r>
      <w:r w:rsidRPr="00795BFE">
        <w:rPr>
          <w:b/>
          <w:bCs/>
          <w:color w:val="auto"/>
          <w:sz w:val="24"/>
          <w:szCs w:val="24"/>
        </w:rPr>
        <w:t>Đặc điểm của các phương pháp truyền nhiệt</w:t>
      </w:r>
    </w:p>
    <w:p w14:paraId="7E8EA85D" w14:textId="727C7933" w:rsidR="00CA268D" w:rsidRPr="00795BFE"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A. </w:t>
      </w:r>
      <w:r w:rsidRPr="00CA268D">
        <w:rPr>
          <w:color w:val="auto"/>
          <w:sz w:val="24"/>
          <w:szCs w:val="24"/>
        </w:rPr>
        <w:t xml:space="preserve">Trong quá trình dẫn nhiệt, nhiệt được truyền từ nơi có nhiệt độ cao sang nơi có nhiệt độ thấp mà không cần sự chuyển động của vật chất. </w:t>
      </w:r>
    </w:p>
    <w:p w14:paraId="41DE04BA" w14:textId="2C42A040" w:rsidR="00CA268D" w:rsidRPr="00795BFE"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lastRenderedPageBreak/>
        <w:t xml:space="preserve">B. </w:t>
      </w:r>
      <w:r w:rsidRPr="00CA268D">
        <w:rPr>
          <w:color w:val="auto"/>
          <w:sz w:val="24"/>
          <w:szCs w:val="24"/>
        </w:rPr>
        <w:t xml:space="preserve">Đối lưu là phương pháp truyền nhiệt chủ yếu trong chất rắn. </w:t>
      </w:r>
    </w:p>
    <w:p w14:paraId="7D6820AB" w14:textId="130A8182" w:rsidR="00CA268D" w:rsidRPr="00795BFE"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C. </w:t>
      </w:r>
      <w:r w:rsidRPr="00CA268D">
        <w:rPr>
          <w:color w:val="auto"/>
          <w:sz w:val="24"/>
          <w:szCs w:val="24"/>
        </w:rPr>
        <w:t xml:space="preserve">Bức xạ nhiệt không yêu cầu môi trường vật chất để truyền nhiệt. </w:t>
      </w:r>
    </w:p>
    <w:p w14:paraId="1EBA3CCE" w14:textId="15170BEE" w:rsidR="00CA268D"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D. </w:t>
      </w:r>
      <w:r w:rsidRPr="00CA268D">
        <w:rPr>
          <w:color w:val="auto"/>
          <w:sz w:val="24"/>
          <w:szCs w:val="24"/>
        </w:rPr>
        <w:t xml:space="preserve">Trong tất cả các phương pháp truyền nhiệt, năng lượng nhiệt chỉ có thể truyền từ nơi có nhiệt độ cao hơn sang nơi có nhiệt độ thấp hơn. </w:t>
      </w:r>
    </w:p>
    <w:p w14:paraId="39720BE8" w14:textId="77777777" w:rsidR="00795BFE" w:rsidRDefault="00795BFE" w:rsidP="00CA268D">
      <w:pPr>
        <w:tabs>
          <w:tab w:val="left" w:pos="3402"/>
          <w:tab w:val="left" w:pos="5669"/>
          <w:tab w:val="left" w:pos="7937"/>
        </w:tabs>
        <w:spacing w:line="276" w:lineRule="auto"/>
        <w:jc w:val="both"/>
        <w:rPr>
          <w:i/>
          <w:iCs/>
          <w:color w:val="C00000"/>
          <w:sz w:val="24"/>
          <w:szCs w:val="24"/>
        </w:rPr>
      </w:pPr>
    </w:p>
    <w:p w14:paraId="38F1E4FD" w14:textId="303169AD" w:rsidR="00A078A0" w:rsidRDefault="00A078A0">
      <w:pPr>
        <w:rPr>
          <w:b/>
          <w:bCs/>
          <w:color w:val="FF0000"/>
          <w:sz w:val="24"/>
          <w:szCs w:val="24"/>
        </w:rPr>
      </w:pPr>
    </w:p>
    <w:p w14:paraId="4E12AE7E" w14:textId="1C5D0E14" w:rsidR="00795BFE" w:rsidRPr="000A25DC" w:rsidRDefault="00795BFE" w:rsidP="00795BFE">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6CD96CD6" w14:textId="77777777" w:rsidR="00795BFE" w:rsidRDefault="00795BFE" w:rsidP="00CA268D">
      <w:pPr>
        <w:spacing w:line="276" w:lineRule="auto"/>
        <w:rPr>
          <w:b/>
          <w:bCs/>
          <w:color w:val="auto"/>
          <w:sz w:val="24"/>
          <w:szCs w:val="24"/>
        </w:rPr>
      </w:pPr>
    </w:p>
    <w:p w14:paraId="558DE42E" w14:textId="7270CF9B" w:rsidR="00CA268D" w:rsidRPr="00CA268D" w:rsidRDefault="00CA268D" w:rsidP="00CA268D">
      <w:pPr>
        <w:spacing w:line="276" w:lineRule="auto"/>
        <w:rPr>
          <w:color w:val="auto"/>
          <w:sz w:val="24"/>
          <w:szCs w:val="24"/>
        </w:rPr>
      </w:pPr>
      <w:r w:rsidRPr="00CA268D">
        <w:rPr>
          <w:b/>
          <w:bCs/>
          <w:color w:val="auto"/>
          <w:sz w:val="24"/>
          <w:szCs w:val="24"/>
        </w:rPr>
        <w:t>Câu 5:</w:t>
      </w:r>
      <w:r w:rsidRPr="00CA268D">
        <w:rPr>
          <w:color w:val="auto"/>
          <w:sz w:val="24"/>
          <w:szCs w:val="24"/>
        </w:rPr>
        <w:t xml:space="preserve"> Một lượng chất rắn X có khối lượng 1 kg được làm nóng từ -10°C đến 100°C, sau đó chuyển sang trạng thái lỏng và cuối cùng bay hơi hoàn toàn. Biết nhiệt dung riêng của chất rắn X là 2.1 kJ/kg.°C, nhiệt nóng chảy riêng của chất rắn X là 334 kJ/kg và nhiệt hóa hơi riêng của chất rắn X là 2260 kJ/kg. Phát biểu nào sau đây là đúng?</w:t>
      </w:r>
    </w:p>
    <w:p w14:paraId="3F779BB1" w14:textId="72AFDEDF" w:rsidR="00CA268D" w:rsidRPr="00606CC3" w:rsidRDefault="00CA268D" w:rsidP="000128BA">
      <w:pPr>
        <w:tabs>
          <w:tab w:val="left" w:pos="3402"/>
          <w:tab w:val="left" w:pos="5669"/>
          <w:tab w:val="left" w:pos="7937"/>
        </w:tabs>
        <w:spacing w:line="276" w:lineRule="auto"/>
        <w:jc w:val="both"/>
        <w:rPr>
          <w:rStyle w:val="mord"/>
          <w:i/>
          <w:iCs/>
          <w:color w:val="C00000"/>
          <w:sz w:val="24"/>
          <w:szCs w:val="24"/>
        </w:rPr>
      </w:pPr>
      <w:r w:rsidRPr="00CA268D">
        <w:rPr>
          <w:b/>
          <w:color w:val="auto"/>
          <w:sz w:val="24"/>
          <w:szCs w:val="24"/>
        </w:rPr>
        <w:t xml:space="preserve">A. </w:t>
      </w:r>
      <w:r w:rsidRPr="00CA268D">
        <w:rPr>
          <w:color w:val="auto"/>
          <w:sz w:val="24"/>
          <w:szCs w:val="24"/>
        </w:rPr>
        <w:t>Nhiệt lượng cần thiết để làm nóng chất rắn X từ -10°C đến 100°C là 213 kJ.</w:t>
      </w:r>
      <w:r w:rsidR="00606CC3">
        <w:rPr>
          <w:color w:val="auto"/>
          <w:sz w:val="24"/>
          <w:szCs w:val="24"/>
        </w:rPr>
        <w:t xml:space="preserve">  </w:t>
      </w:r>
    </w:p>
    <w:p w14:paraId="6A9CAD1D" w14:textId="600606B9" w:rsidR="00CA268D" w:rsidRPr="00606CC3"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B. </w:t>
      </w:r>
      <w:r w:rsidRPr="00CA268D">
        <w:rPr>
          <w:color w:val="auto"/>
          <w:sz w:val="24"/>
          <w:szCs w:val="24"/>
        </w:rPr>
        <w:t>Nhiệt lượng cần thiết để làm nóng chảy chất rắn X ở 100°C là 334 kJ.</w:t>
      </w:r>
      <w:r w:rsidR="00606CC3">
        <w:rPr>
          <w:color w:val="auto"/>
          <w:sz w:val="24"/>
          <w:szCs w:val="24"/>
        </w:rPr>
        <w:t xml:space="preserve">  </w:t>
      </w:r>
    </w:p>
    <w:p w14:paraId="17AA2D3F" w14:textId="623CCED5" w:rsidR="00CA268D" w:rsidRPr="00606CC3" w:rsidRDefault="00CA268D" w:rsidP="000128BA">
      <w:pPr>
        <w:tabs>
          <w:tab w:val="left" w:pos="3402"/>
          <w:tab w:val="left" w:pos="5669"/>
          <w:tab w:val="left" w:pos="7937"/>
        </w:tabs>
        <w:spacing w:line="276" w:lineRule="auto"/>
        <w:jc w:val="both"/>
        <w:rPr>
          <w:rStyle w:val="katex-mathml"/>
          <w:i/>
          <w:iCs/>
          <w:color w:val="C00000"/>
          <w:sz w:val="24"/>
          <w:szCs w:val="24"/>
        </w:rPr>
      </w:pPr>
      <w:r w:rsidRPr="00CA268D">
        <w:rPr>
          <w:b/>
          <w:color w:val="auto"/>
          <w:sz w:val="24"/>
          <w:szCs w:val="24"/>
        </w:rPr>
        <w:t xml:space="preserve">C. </w:t>
      </w:r>
      <w:r w:rsidRPr="00CA268D">
        <w:rPr>
          <w:color w:val="auto"/>
          <w:sz w:val="24"/>
          <w:szCs w:val="24"/>
        </w:rPr>
        <w:t>Nhiệt lượng cần thiết để làm bay hơi chất lỏng X ở 100°C là 2260 kJ.</w:t>
      </w:r>
      <w:r w:rsidR="00606CC3">
        <w:rPr>
          <w:color w:val="auto"/>
          <w:sz w:val="24"/>
          <w:szCs w:val="24"/>
        </w:rPr>
        <w:t xml:space="preserve"> </w:t>
      </w:r>
    </w:p>
    <w:p w14:paraId="11D02C5F" w14:textId="6FCF2D13" w:rsidR="00606CC3" w:rsidRPr="000128BA"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D. </w:t>
      </w:r>
      <w:r w:rsidRPr="00CA268D">
        <w:rPr>
          <w:color w:val="auto"/>
          <w:sz w:val="24"/>
          <w:szCs w:val="24"/>
        </w:rPr>
        <w:t>Tổng nhiệt lượng cần thiết để thực hiện toàn bộ quá trình là 2825 kJ.</w:t>
      </w:r>
      <w:r w:rsidR="00606CC3">
        <w:rPr>
          <w:color w:val="auto"/>
          <w:sz w:val="24"/>
          <w:szCs w:val="24"/>
        </w:rPr>
        <w:t xml:space="preserve"> </w:t>
      </w:r>
    </w:p>
    <w:p w14:paraId="05B051D5" w14:textId="7A0112EE" w:rsidR="00CA268D" w:rsidRPr="00CA268D" w:rsidRDefault="00CA268D" w:rsidP="00CA268D">
      <w:pPr>
        <w:spacing w:line="276" w:lineRule="auto"/>
        <w:rPr>
          <w:color w:val="auto"/>
          <w:sz w:val="24"/>
          <w:szCs w:val="24"/>
          <w:lang w:eastAsia="vi-VN"/>
        </w:rPr>
      </w:pPr>
      <w:r w:rsidRPr="00CA268D">
        <w:rPr>
          <w:b/>
          <w:bCs/>
          <w:color w:val="auto"/>
          <w:sz w:val="24"/>
          <w:szCs w:val="24"/>
        </w:rPr>
        <w:t xml:space="preserve">Câu </w:t>
      </w:r>
      <w:r w:rsidR="00606CC3">
        <w:rPr>
          <w:b/>
          <w:bCs/>
          <w:color w:val="auto"/>
          <w:sz w:val="24"/>
          <w:szCs w:val="24"/>
        </w:rPr>
        <w:t>6</w:t>
      </w:r>
      <w:r w:rsidRPr="00CA268D">
        <w:rPr>
          <w:b/>
          <w:bCs/>
          <w:color w:val="auto"/>
          <w:sz w:val="24"/>
          <w:szCs w:val="24"/>
        </w:rPr>
        <w:t>:</w:t>
      </w:r>
      <w:r w:rsidRPr="00CA268D">
        <w:rPr>
          <w:color w:val="auto"/>
          <w:sz w:val="24"/>
          <w:szCs w:val="24"/>
        </w:rPr>
        <w:t xml:space="preserve"> </w:t>
      </w:r>
      <w:r w:rsidRPr="00CA268D">
        <w:rPr>
          <w:color w:val="auto"/>
          <w:sz w:val="24"/>
          <w:szCs w:val="24"/>
          <w:lang w:eastAsia="vi-VN"/>
        </w:rPr>
        <w:t>Một hệ thống chứa 1 kg khí lý tưởng ban đầu có nhiệt độ 300 K và áp suất 100 kPa. Hệ thống này trải qua một quá trình đẳng tích (thể tích không đổi) được nung nóng cho đến khi nhiệt độ tăng lên đến 600 K. Cho biết nhiệt dung riêng đẳng tích của khí là c</w:t>
      </w:r>
      <w:r w:rsidR="000128BA">
        <w:rPr>
          <w:color w:val="auto"/>
          <w:sz w:val="24"/>
          <w:szCs w:val="24"/>
          <w:lang w:eastAsia="vi-VN"/>
        </w:rPr>
        <w:t xml:space="preserve"> </w:t>
      </w:r>
      <w:r w:rsidRPr="00CA268D">
        <w:rPr>
          <w:color w:val="auto"/>
          <w:sz w:val="24"/>
          <w:szCs w:val="24"/>
          <w:lang w:eastAsia="vi-VN"/>
        </w:rPr>
        <w:t>=0.718 kJ/kg.K.</w:t>
      </w:r>
    </w:p>
    <w:p w14:paraId="58401033" w14:textId="77777777" w:rsidR="00CA268D" w:rsidRPr="00CA268D" w:rsidRDefault="00CA268D" w:rsidP="00CA268D">
      <w:pPr>
        <w:spacing w:line="276" w:lineRule="auto"/>
        <w:rPr>
          <w:color w:val="auto"/>
          <w:sz w:val="24"/>
          <w:szCs w:val="24"/>
          <w:lang w:eastAsia="vi-VN"/>
        </w:rPr>
      </w:pPr>
      <w:r w:rsidRPr="00CA268D">
        <w:rPr>
          <w:color w:val="auto"/>
          <w:sz w:val="24"/>
          <w:szCs w:val="24"/>
          <w:lang w:eastAsia="vi-VN"/>
        </w:rPr>
        <w:t>Dựa vào thông tin trên, hãy đưa ra các kết luận nhận định sau:</w:t>
      </w:r>
    </w:p>
    <w:p w14:paraId="2CBA5ABB" w14:textId="16403D5C" w:rsidR="00CA268D" w:rsidRPr="00606CC3"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A. </w:t>
      </w:r>
      <w:r w:rsidRPr="00CA268D">
        <w:rPr>
          <w:color w:val="auto"/>
          <w:sz w:val="24"/>
          <w:szCs w:val="24"/>
          <w:lang w:eastAsia="vi-VN"/>
        </w:rPr>
        <w:t xml:space="preserve">Nhiệt lượng cung cấp cho khí trong quá trình này là 215.4 kJ. </w:t>
      </w:r>
    </w:p>
    <w:p w14:paraId="0437887C" w14:textId="397EA081" w:rsidR="00CA268D" w:rsidRPr="00606CC3"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B. </w:t>
      </w:r>
      <w:r w:rsidRPr="00CA268D">
        <w:rPr>
          <w:color w:val="auto"/>
          <w:sz w:val="24"/>
          <w:szCs w:val="24"/>
          <w:lang w:eastAsia="vi-VN"/>
        </w:rPr>
        <w:t xml:space="preserve">Nội năng của khí tăng thêm 215.4 kJ trong quá trình này. </w:t>
      </w:r>
      <w:r w:rsidR="00606CC3">
        <w:rPr>
          <w:color w:val="auto"/>
          <w:sz w:val="24"/>
          <w:szCs w:val="24"/>
          <w:lang w:eastAsia="vi-VN"/>
        </w:rPr>
        <w:t xml:space="preserve"> </w:t>
      </w:r>
    </w:p>
    <w:p w14:paraId="617BBAA3" w14:textId="49E0438A" w:rsidR="00CA268D" w:rsidRPr="00606CC3"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C. </w:t>
      </w:r>
      <w:r w:rsidRPr="00CA268D">
        <w:rPr>
          <w:color w:val="auto"/>
          <w:sz w:val="24"/>
          <w:szCs w:val="24"/>
          <w:lang w:eastAsia="vi-VN"/>
        </w:rPr>
        <w:t xml:space="preserve">Trong quá trình đẳng tích, công thực khối khí luôn thực hiện. </w:t>
      </w:r>
    </w:p>
    <w:p w14:paraId="69030151" w14:textId="7E5D9A7D" w:rsidR="00606CC3" w:rsidRPr="000128BA" w:rsidRDefault="00CA268D" w:rsidP="000128BA">
      <w:pPr>
        <w:tabs>
          <w:tab w:val="left" w:pos="3402"/>
          <w:tab w:val="left" w:pos="5669"/>
          <w:tab w:val="left" w:pos="7937"/>
        </w:tabs>
        <w:spacing w:line="276" w:lineRule="auto"/>
        <w:jc w:val="both"/>
        <w:rPr>
          <w:i/>
          <w:iCs/>
          <w:color w:val="C00000"/>
          <w:sz w:val="24"/>
          <w:szCs w:val="24"/>
          <w:lang w:eastAsia="vi-VN"/>
        </w:rPr>
      </w:pPr>
      <w:r w:rsidRPr="00CA268D">
        <w:rPr>
          <w:b/>
          <w:color w:val="auto"/>
          <w:sz w:val="24"/>
          <w:szCs w:val="24"/>
          <w:lang w:eastAsia="vi-VN"/>
        </w:rPr>
        <w:t xml:space="preserve">D. </w:t>
      </w:r>
      <w:r w:rsidRPr="00CA268D">
        <w:rPr>
          <w:color w:val="auto"/>
          <w:sz w:val="24"/>
          <w:szCs w:val="24"/>
          <w:lang w:eastAsia="vi-VN"/>
        </w:rPr>
        <w:t xml:space="preserve">Nội năng của khí không thay đổi trong quá trình này. </w:t>
      </w:r>
    </w:p>
    <w:p w14:paraId="2A60EB53" w14:textId="189679F5" w:rsidR="00CA268D" w:rsidRPr="00CA268D" w:rsidRDefault="00CA268D" w:rsidP="00CA268D">
      <w:pPr>
        <w:spacing w:line="276" w:lineRule="auto"/>
        <w:rPr>
          <w:color w:val="auto"/>
          <w:sz w:val="24"/>
          <w:szCs w:val="24"/>
        </w:rPr>
      </w:pPr>
      <w:r w:rsidRPr="00CA268D">
        <w:rPr>
          <w:b/>
          <w:bCs/>
          <w:color w:val="auto"/>
          <w:sz w:val="24"/>
          <w:szCs w:val="24"/>
        </w:rPr>
        <w:t xml:space="preserve">Câu </w:t>
      </w:r>
      <w:r w:rsidR="00606CC3">
        <w:rPr>
          <w:b/>
          <w:bCs/>
          <w:color w:val="auto"/>
          <w:sz w:val="24"/>
          <w:szCs w:val="24"/>
        </w:rPr>
        <w:t>7</w:t>
      </w:r>
      <w:r w:rsidRPr="00CA268D">
        <w:rPr>
          <w:b/>
          <w:bCs/>
          <w:color w:val="auto"/>
          <w:sz w:val="24"/>
          <w:szCs w:val="24"/>
        </w:rPr>
        <w:t>:</w:t>
      </w:r>
      <w:r w:rsidRPr="00CA268D">
        <w:rPr>
          <w:color w:val="auto"/>
          <w:sz w:val="24"/>
          <w:szCs w:val="24"/>
        </w:rPr>
        <w:t xml:space="preserve"> Trong một thí nghiệm, 200 g kim loại được nung nóng đến 150°C và sau đó được đặt vào 250 g nước ở 20°C trong một nhiệt lượng kế. Nhiệt độ cuối cùng của hệ thống là 30°</w:t>
      </w:r>
      <w:r w:rsidRPr="00CA268D">
        <w:rPr>
          <w:b/>
          <w:color w:val="auto"/>
          <w:sz w:val="24"/>
          <w:szCs w:val="24"/>
        </w:rPr>
        <w:t>C.</w:t>
      </w:r>
      <w:r w:rsidRPr="00CA268D">
        <w:rPr>
          <w:color w:val="auto"/>
          <w:sz w:val="24"/>
          <w:szCs w:val="24"/>
        </w:rPr>
        <w:t xml:space="preserve"> Biết nhiệt dung riêng của nước là 4.18 kJ/kg.K, hãy xác định nhiệt dung riêng của kim loại. Đưa ra các nhận định sau:</w:t>
      </w:r>
    </w:p>
    <w:p w14:paraId="6330A997" w14:textId="67FCB6E7" w:rsidR="00CA268D" w:rsidRPr="00A078A0" w:rsidRDefault="00CA268D" w:rsidP="000128BA">
      <w:pPr>
        <w:tabs>
          <w:tab w:val="left" w:pos="3402"/>
          <w:tab w:val="left" w:pos="5669"/>
          <w:tab w:val="left" w:pos="7937"/>
        </w:tabs>
        <w:spacing w:line="276" w:lineRule="auto"/>
        <w:jc w:val="both"/>
        <w:rPr>
          <w:b/>
          <w:bCs/>
          <w:i/>
          <w:iCs/>
          <w:color w:val="C00000"/>
          <w:sz w:val="24"/>
          <w:szCs w:val="24"/>
        </w:rPr>
      </w:pPr>
      <w:r w:rsidRPr="00606CC3">
        <w:rPr>
          <w:rStyle w:val="Strong"/>
          <w:color w:val="auto"/>
          <w:sz w:val="24"/>
          <w:szCs w:val="24"/>
        </w:rPr>
        <w:t>A.</w:t>
      </w:r>
      <w:r w:rsidRPr="00606CC3">
        <w:rPr>
          <w:rStyle w:val="Strong"/>
          <w:b w:val="0"/>
          <w:bCs w:val="0"/>
          <w:color w:val="auto"/>
          <w:sz w:val="24"/>
          <w:szCs w:val="24"/>
        </w:rPr>
        <w:t xml:space="preserve"> Nước là vật tỏa nhiệt. </w:t>
      </w:r>
    </w:p>
    <w:p w14:paraId="5CE6E8E9" w14:textId="5FC1B0F5" w:rsidR="00CA268D" w:rsidRPr="00A078A0" w:rsidRDefault="00CA268D" w:rsidP="000128BA">
      <w:pPr>
        <w:tabs>
          <w:tab w:val="left" w:pos="3402"/>
          <w:tab w:val="left" w:pos="5669"/>
          <w:tab w:val="left" w:pos="7937"/>
        </w:tabs>
        <w:spacing w:line="276" w:lineRule="auto"/>
        <w:jc w:val="both"/>
        <w:rPr>
          <w:rStyle w:val="katex-mathml"/>
          <w:i/>
          <w:iCs/>
          <w:color w:val="C00000"/>
          <w:sz w:val="24"/>
          <w:szCs w:val="24"/>
        </w:rPr>
      </w:pPr>
      <w:r w:rsidRPr="00606CC3">
        <w:rPr>
          <w:rStyle w:val="Strong"/>
          <w:color w:val="auto"/>
          <w:sz w:val="24"/>
          <w:szCs w:val="24"/>
        </w:rPr>
        <w:t>B.</w:t>
      </w:r>
      <w:r w:rsidRPr="00606CC3">
        <w:rPr>
          <w:rStyle w:val="Strong"/>
          <w:b w:val="0"/>
          <w:bCs w:val="0"/>
          <w:color w:val="auto"/>
          <w:sz w:val="24"/>
          <w:szCs w:val="24"/>
        </w:rPr>
        <w:t xml:space="preserve"> Nhiệt lượng mất đi của kim loại là 10.45 kJ. </w:t>
      </w:r>
    </w:p>
    <w:p w14:paraId="2182116E" w14:textId="02835FFD" w:rsidR="00CA268D" w:rsidRPr="00A078A0" w:rsidRDefault="00CA268D" w:rsidP="000128BA">
      <w:pPr>
        <w:tabs>
          <w:tab w:val="left" w:pos="3402"/>
          <w:tab w:val="left" w:pos="5669"/>
          <w:tab w:val="left" w:pos="7937"/>
        </w:tabs>
        <w:spacing w:line="276" w:lineRule="auto"/>
        <w:jc w:val="both"/>
        <w:rPr>
          <w:i/>
          <w:iCs/>
          <w:color w:val="C00000"/>
          <w:sz w:val="24"/>
          <w:szCs w:val="24"/>
        </w:rPr>
      </w:pPr>
      <w:r w:rsidRPr="00A078A0">
        <w:rPr>
          <w:rStyle w:val="Strong"/>
          <w:color w:val="auto"/>
          <w:sz w:val="24"/>
          <w:szCs w:val="24"/>
        </w:rPr>
        <w:t>C.</w:t>
      </w:r>
      <w:r w:rsidRPr="00606CC3">
        <w:rPr>
          <w:rStyle w:val="Strong"/>
          <w:b w:val="0"/>
          <w:bCs w:val="0"/>
          <w:color w:val="auto"/>
          <w:sz w:val="24"/>
          <w:szCs w:val="24"/>
        </w:rPr>
        <w:t xml:space="preserve"> Nhiệt dung riêng của kim loại là 0.435 kJ/kg.K. </w:t>
      </w:r>
    </w:p>
    <w:p w14:paraId="1454351C" w14:textId="4AC2B58D" w:rsidR="00A078A0" w:rsidRPr="000128BA" w:rsidRDefault="00CA268D" w:rsidP="000128BA">
      <w:pPr>
        <w:tabs>
          <w:tab w:val="left" w:pos="3402"/>
          <w:tab w:val="left" w:pos="5669"/>
          <w:tab w:val="left" w:pos="7937"/>
        </w:tabs>
        <w:spacing w:line="276" w:lineRule="auto"/>
        <w:rPr>
          <w:rFonts w:eastAsiaTheme="minorEastAsia"/>
          <w:i/>
          <w:iCs/>
          <w:color w:val="C00000"/>
          <w:sz w:val="24"/>
          <w:szCs w:val="24"/>
        </w:rPr>
      </w:pPr>
      <w:r w:rsidRPr="00A078A0">
        <w:rPr>
          <w:rStyle w:val="Strong"/>
          <w:color w:val="auto"/>
          <w:sz w:val="24"/>
          <w:szCs w:val="24"/>
        </w:rPr>
        <w:t>D.</w:t>
      </w:r>
      <w:r w:rsidRPr="00606CC3">
        <w:rPr>
          <w:rStyle w:val="Strong"/>
          <w:b w:val="0"/>
          <w:bCs w:val="0"/>
          <w:color w:val="auto"/>
          <w:sz w:val="24"/>
          <w:szCs w:val="24"/>
        </w:rPr>
        <w:t xml:space="preserve"> </w:t>
      </w:r>
      <w:r w:rsidRPr="00606CC3">
        <w:rPr>
          <w:rStyle w:val="Strong"/>
          <w:b w:val="0"/>
          <w:bCs w:val="0"/>
          <w:color w:val="auto"/>
          <w:sz w:val="24"/>
          <w:szCs w:val="24"/>
          <w:lang w:eastAsia="vi-VN"/>
        </w:rPr>
        <w:t xml:space="preserve">Do học sinh đọc nhiệt độ cân bằng sai, giá trị thực là </w:t>
      </w:r>
      <w:r w:rsidRPr="00606CC3">
        <w:rPr>
          <w:b/>
          <w:bCs/>
          <w:color w:val="auto"/>
          <w:sz w:val="24"/>
          <w:szCs w:val="24"/>
        </w:rPr>
        <w:t>35°C</w:t>
      </w:r>
      <w:r w:rsidRPr="00606CC3">
        <w:rPr>
          <w:rStyle w:val="Strong"/>
          <w:b w:val="0"/>
          <w:bCs w:val="0"/>
          <w:color w:val="auto"/>
          <w:sz w:val="24"/>
          <w:szCs w:val="24"/>
          <w:lang w:eastAsia="vi-VN"/>
        </w:rPr>
        <w:t xml:space="preserve"> thay vì </w:t>
      </w:r>
      <w:r w:rsidRPr="00A078A0">
        <w:rPr>
          <w:color w:val="auto"/>
          <w:sz w:val="24"/>
          <w:szCs w:val="24"/>
        </w:rPr>
        <w:t xml:space="preserve">30°C. Vì vậy nhiệt dung riêng thực tế của kim loại là </w:t>
      </w:r>
      <w:r w:rsidRPr="00A078A0">
        <w:rPr>
          <w:rStyle w:val="Strong"/>
          <w:color w:val="auto"/>
          <w:sz w:val="24"/>
          <w:szCs w:val="24"/>
        </w:rPr>
        <w:t>0.418 kJ/kg.°</w:t>
      </w:r>
      <w:r w:rsidRPr="00606CC3">
        <w:rPr>
          <w:rStyle w:val="Strong"/>
          <w:b w:val="0"/>
          <w:bCs w:val="0"/>
          <w:color w:val="auto"/>
          <w:sz w:val="24"/>
          <w:szCs w:val="24"/>
        </w:rPr>
        <w:t>C</w:t>
      </w:r>
      <w:r w:rsidR="00A078A0">
        <w:rPr>
          <w:rStyle w:val="Strong"/>
          <w:b w:val="0"/>
          <w:bCs w:val="0"/>
          <w:color w:val="auto"/>
          <w:sz w:val="24"/>
          <w:szCs w:val="24"/>
        </w:rPr>
        <w:t xml:space="preserve">  </w:t>
      </w:r>
    </w:p>
    <w:p w14:paraId="52D33304" w14:textId="1D352F1C" w:rsidR="00CA268D" w:rsidRPr="00CA268D" w:rsidRDefault="00CA268D" w:rsidP="00CA268D">
      <w:pPr>
        <w:spacing w:line="276" w:lineRule="auto"/>
        <w:rPr>
          <w:color w:val="auto"/>
          <w:sz w:val="24"/>
          <w:szCs w:val="24"/>
        </w:rPr>
      </w:pPr>
      <w:r w:rsidRPr="00CA268D">
        <w:rPr>
          <w:b/>
          <w:bCs/>
          <w:color w:val="auto"/>
          <w:sz w:val="24"/>
          <w:szCs w:val="24"/>
        </w:rPr>
        <w:t xml:space="preserve">Câu </w:t>
      </w:r>
      <w:r w:rsidR="00A078A0">
        <w:rPr>
          <w:b/>
          <w:bCs/>
          <w:color w:val="auto"/>
          <w:sz w:val="24"/>
          <w:szCs w:val="24"/>
        </w:rPr>
        <w:t>8</w:t>
      </w:r>
      <w:r w:rsidRPr="00CA268D">
        <w:rPr>
          <w:b/>
          <w:bCs/>
          <w:color w:val="auto"/>
          <w:sz w:val="24"/>
          <w:szCs w:val="24"/>
        </w:rPr>
        <w:t xml:space="preserve">: </w:t>
      </w:r>
      <w:r w:rsidRPr="00CA268D">
        <w:rPr>
          <w:color w:val="auto"/>
          <w:sz w:val="24"/>
          <w:szCs w:val="24"/>
        </w:rPr>
        <w:t>Trong một thí nghiệm, 300 g nước ở 25°C được đun nóng đến nhiệt độ sôi (100°C) và sau đó bay hơi hoàn toàn. Biết rằng nhiệt dung riêng của nước là 4.18 kJ/kg.K và nhiệt hóa hơi riêng của nước là 2260 kJ/kg. Hãy xác định tổng nhiệt lượng cần cung cấp cho quá trình này và đánh giá các nhận định sau:</w:t>
      </w:r>
    </w:p>
    <w:p w14:paraId="0B590768" w14:textId="0900A43A" w:rsidR="00CA268D" w:rsidRPr="00A078A0" w:rsidRDefault="00CA268D" w:rsidP="000128BA">
      <w:pPr>
        <w:tabs>
          <w:tab w:val="left" w:pos="3402"/>
          <w:tab w:val="left" w:pos="5669"/>
          <w:tab w:val="left" w:pos="7937"/>
        </w:tabs>
        <w:spacing w:line="276" w:lineRule="auto"/>
        <w:jc w:val="both"/>
        <w:rPr>
          <w:color w:val="C00000"/>
          <w:sz w:val="24"/>
          <w:szCs w:val="24"/>
        </w:rPr>
      </w:pPr>
      <w:r w:rsidRPr="00CA268D">
        <w:rPr>
          <w:b/>
          <w:color w:val="auto"/>
          <w:sz w:val="24"/>
          <w:szCs w:val="24"/>
        </w:rPr>
        <w:t xml:space="preserve">A. </w:t>
      </w:r>
      <w:r w:rsidRPr="00CA268D">
        <w:rPr>
          <w:color w:val="auto"/>
          <w:sz w:val="24"/>
          <w:szCs w:val="24"/>
        </w:rPr>
        <w:t xml:space="preserve">Nhiệt lượng cần thiết để đun nóng nước từ 25°C lên 100°C là 94.05 kJ. </w:t>
      </w:r>
    </w:p>
    <w:p w14:paraId="717DEA49" w14:textId="1DD7E846" w:rsidR="00CA268D" w:rsidRPr="00A078A0" w:rsidRDefault="00CA268D" w:rsidP="000128BA">
      <w:pPr>
        <w:tabs>
          <w:tab w:val="left" w:pos="3402"/>
          <w:tab w:val="left" w:pos="5669"/>
          <w:tab w:val="left" w:pos="7937"/>
        </w:tabs>
        <w:spacing w:line="276" w:lineRule="auto"/>
        <w:rPr>
          <w:color w:val="C00000"/>
          <w:sz w:val="24"/>
          <w:szCs w:val="24"/>
        </w:rPr>
      </w:pPr>
      <w:r w:rsidRPr="00CA268D">
        <w:rPr>
          <w:b/>
          <w:color w:val="auto"/>
          <w:sz w:val="24"/>
          <w:szCs w:val="24"/>
        </w:rPr>
        <w:t xml:space="preserve">B. </w:t>
      </w:r>
      <w:r w:rsidRPr="00CA268D">
        <w:rPr>
          <w:color w:val="auto"/>
          <w:sz w:val="24"/>
          <w:szCs w:val="24"/>
        </w:rPr>
        <w:t xml:space="preserve">Nhiệt lượng cần thiết để làm bay hơi hoàn toàn 300 g nước là 687 kJ. </w:t>
      </w:r>
    </w:p>
    <w:p w14:paraId="0691D3A1" w14:textId="10E2BEDD" w:rsidR="00CA268D" w:rsidRPr="00A078A0" w:rsidRDefault="00CA268D" w:rsidP="000128BA">
      <w:pPr>
        <w:tabs>
          <w:tab w:val="left" w:pos="3402"/>
          <w:tab w:val="left" w:pos="5669"/>
          <w:tab w:val="left" w:pos="7937"/>
        </w:tabs>
        <w:spacing w:line="276" w:lineRule="auto"/>
        <w:jc w:val="both"/>
        <w:rPr>
          <w:i/>
          <w:iCs/>
          <w:color w:val="C00000"/>
          <w:sz w:val="24"/>
          <w:szCs w:val="24"/>
        </w:rPr>
      </w:pPr>
      <w:r w:rsidRPr="00CA268D">
        <w:rPr>
          <w:b/>
          <w:color w:val="auto"/>
          <w:sz w:val="24"/>
          <w:szCs w:val="24"/>
        </w:rPr>
        <w:t xml:space="preserve">C. </w:t>
      </w:r>
      <w:r w:rsidRPr="00CA268D">
        <w:rPr>
          <w:color w:val="auto"/>
          <w:sz w:val="24"/>
          <w:szCs w:val="24"/>
        </w:rPr>
        <w:t xml:space="preserve">Tổng nhiệt lượng cần cung cấp cho toàn bộ quá trình là 772.05 kJ. </w:t>
      </w:r>
    </w:p>
    <w:p w14:paraId="23708A8D" w14:textId="6E3ED928" w:rsidR="00CA268D" w:rsidRPr="00A078A0" w:rsidRDefault="00CA268D" w:rsidP="000128BA">
      <w:pPr>
        <w:tabs>
          <w:tab w:val="left" w:pos="3402"/>
          <w:tab w:val="left" w:pos="5669"/>
          <w:tab w:val="left" w:pos="7937"/>
        </w:tabs>
        <w:spacing w:line="276" w:lineRule="auto"/>
        <w:rPr>
          <w:rStyle w:val="mord"/>
          <w:rFonts w:eastAsiaTheme="minorEastAsia"/>
          <w:i/>
          <w:iCs/>
          <w:color w:val="C00000"/>
          <w:sz w:val="24"/>
          <w:szCs w:val="24"/>
        </w:rPr>
      </w:pPr>
      <w:r w:rsidRPr="00CA268D">
        <w:rPr>
          <w:b/>
          <w:color w:val="auto"/>
          <w:sz w:val="24"/>
          <w:szCs w:val="24"/>
        </w:rPr>
        <w:t xml:space="preserve">D. </w:t>
      </w:r>
      <w:r w:rsidRPr="00CA268D">
        <w:rPr>
          <w:color w:val="auto"/>
          <w:sz w:val="24"/>
          <w:szCs w:val="24"/>
        </w:rPr>
        <w:t xml:space="preserve">Nếu khối lượng nước ban đầu là 400 g thay vì 300 g, tổng nhiệt lượng cần cung cấp sẽ là 1300 kJ. </w:t>
      </w:r>
    </w:p>
    <w:p w14:paraId="4B31E770" w14:textId="77777777" w:rsidR="00A078A0" w:rsidRDefault="00A078A0" w:rsidP="00CA268D">
      <w:pPr>
        <w:spacing w:line="276" w:lineRule="auto"/>
        <w:rPr>
          <w:b/>
          <w:bCs/>
          <w:color w:val="auto"/>
          <w:sz w:val="24"/>
          <w:szCs w:val="26"/>
        </w:rPr>
      </w:pPr>
    </w:p>
    <w:p w14:paraId="0CF1F553" w14:textId="77777777" w:rsidR="00A078A0" w:rsidRDefault="00A078A0">
      <w:pPr>
        <w:rPr>
          <w:b/>
          <w:bCs/>
          <w:color w:val="C00000"/>
          <w:sz w:val="26"/>
          <w:szCs w:val="26"/>
        </w:rPr>
      </w:pPr>
      <w:r>
        <w:rPr>
          <w:b/>
          <w:bCs/>
          <w:color w:val="C00000"/>
          <w:sz w:val="26"/>
          <w:szCs w:val="26"/>
        </w:rPr>
        <w:br w:type="page"/>
      </w:r>
    </w:p>
    <w:p w14:paraId="7D1A3F47" w14:textId="09FEBEFF" w:rsidR="00A078A0" w:rsidRPr="000A25DC" w:rsidRDefault="00A078A0" w:rsidP="00A078A0">
      <w:pPr>
        <w:spacing w:line="276" w:lineRule="auto"/>
        <w:jc w:val="both"/>
        <w:rPr>
          <w:b/>
          <w:bCs/>
          <w:color w:val="C00000"/>
          <w:sz w:val="26"/>
          <w:szCs w:val="26"/>
        </w:rPr>
      </w:pPr>
      <w:r w:rsidRPr="000A25DC">
        <w:rPr>
          <w:b/>
          <w:bCs/>
          <w:color w:val="C00000"/>
          <w:sz w:val="26"/>
          <w:szCs w:val="26"/>
        </w:rPr>
        <w:lastRenderedPageBreak/>
        <w:t>3. Câu trắc nghiệm trả lời ngắn ( 1,5 điểm )</w:t>
      </w:r>
    </w:p>
    <w:p w14:paraId="72FA74EF" w14:textId="77777777" w:rsidR="00A078A0" w:rsidRDefault="00A078A0" w:rsidP="00A078A0">
      <w:pPr>
        <w:rPr>
          <w:rFonts w:eastAsia="Calibri"/>
          <w:i/>
          <w:iCs/>
          <w:color w:val="auto"/>
          <w:sz w:val="24"/>
          <w:szCs w:val="24"/>
          <w:lang w:val="pt-BR"/>
          <w14:ligatures w14:val="standardContextual"/>
        </w:rPr>
      </w:pPr>
      <w:r w:rsidRPr="000A25DC">
        <w:rPr>
          <w:rFonts w:eastAsia="Calibri"/>
          <w:i/>
          <w:iCs/>
          <w:color w:val="auto"/>
          <w:sz w:val="24"/>
          <w:szCs w:val="24"/>
          <w:lang w:val="pt-BR"/>
          <w14:ligatures w14:val="standardContextual"/>
        </w:rPr>
        <w:t>Thí sinh trả lời từ câu 1 đến câu 6. Mỗi câu trả lời đúng thí sinh được 0,25 điểm</w:t>
      </w:r>
    </w:p>
    <w:p w14:paraId="0D64F5A1" w14:textId="77777777" w:rsidR="00A078A0" w:rsidRPr="000A25DC" w:rsidRDefault="00A078A0" w:rsidP="00A078A0">
      <w:pPr>
        <w:rPr>
          <w:rFonts w:eastAsia="Calibri"/>
          <w:i/>
          <w:iCs/>
          <w:color w:val="auto"/>
          <w:sz w:val="24"/>
          <w:szCs w:val="24"/>
          <w:lang w:val="pt-BR"/>
          <w14:ligatures w14:val="standardContextual"/>
        </w:rPr>
      </w:pPr>
    </w:p>
    <w:p w14:paraId="752FDE41" w14:textId="77777777" w:rsidR="00A078A0" w:rsidRPr="000A25DC" w:rsidRDefault="00A078A0" w:rsidP="00A078A0">
      <w:pPr>
        <w:shd w:val="clear" w:color="auto" w:fill="FFF2CC" w:themeFill="accent4" w:themeFillTint="33"/>
        <w:rPr>
          <w:b/>
          <w:bCs/>
          <w:color w:val="FF0000"/>
          <w:sz w:val="24"/>
          <w:szCs w:val="24"/>
        </w:rPr>
      </w:pPr>
      <w:r w:rsidRPr="000A25DC">
        <w:rPr>
          <w:b/>
          <w:bCs/>
          <w:color w:val="FF0000"/>
          <w:sz w:val="24"/>
          <w:szCs w:val="24"/>
        </w:rPr>
        <w:t xml:space="preserve">Mức độ VẬN DỤNG – VẬN DỤNG CAO </w:t>
      </w:r>
    </w:p>
    <w:p w14:paraId="44D03C0B" w14:textId="77777777" w:rsidR="00A078A0" w:rsidRDefault="00A078A0" w:rsidP="00A078A0">
      <w:pPr>
        <w:spacing w:line="276" w:lineRule="auto"/>
        <w:ind w:right="-61"/>
        <w:rPr>
          <w:b/>
          <w:bCs/>
          <w:color w:val="auto"/>
          <w:sz w:val="24"/>
          <w:szCs w:val="26"/>
        </w:rPr>
      </w:pPr>
    </w:p>
    <w:p w14:paraId="2414819F" w14:textId="77777777" w:rsidR="000128BA" w:rsidRDefault="00CA268D" w:rsidP="000128BA">
      <w:pPr>
        <w:spacing w:line="276" w:lineRule="auto"/>
        <w:ind w:right="-61"/>
        <w:rPr>
          <w:b/>
          <w:bCs/>
          <w:color w:val="auto"/>
          <w:sz w:val="24"/>
          <w:szCs w:val="24"/>
          <w:lang w:eastAsia="vi-VN"/>
        </w:rPr>
      </w:pPr>
      <w:r w:rsidRPr="00CA268D">
        <w:rPr>
          <w:b/>
          <w:bCs/>
          <w:color w:val="auto"/>
          <w:sz w:val="24"/>
          <w:szCs w:val="24"/>
          <w:lang w:eastAsia="vi-VN"/>
        </w:rPr>
        <w:t xml:space="preserve">Câu 1: </w:t>
      </w:r>
    </w:p>
    <w:p w14:paraId="364F65DD" w14:textId="4E3A0D13" w:rsidR="00A078A0" w:rsidRPr="000128BA" w:rsidRDefault="00CA268D" w:rsidP="000128BA">
      <w:pPr>
        <w:spacing w:line="276" w:lineRule="auto"/>
        <w:ind w:right="-61"/>
        <w:rPr>
          <w:color w:val="auto"/>
          <w:sz w:val="24"/>
          <w:szCs w:val="24"/>
          <w:lang w:eastAsia="vi-VN"/>
        </w:rPr>
      </w:pPr>
      <w:r w:rsidRPr="00CA268D">
        <w:rPr>
          <w:color w:val="auto"/>
          <w:sz w:val="24"/>
          <w:szCs w:val="24"/>
          <w:lang w:eastAsia="vi-VN"/>
        </w:rPr>
        <w:t>Một cốc chứa 500 g nước ở 25°</w:t>
      </w:r>
      <w:r w:rsidRPr="00CA268D">
        <w:rPr>
          <w:b/>
          <w:color w:val="auto"/>
          <w:sz w:val="24"/>
          <w:szCs w:val="24"/>
          <w:lang w:eastAsia="vi-VN"/>
        </w:rPr>
        <w:t>C.</w:t>
      </w:r>
      <w:r w:rsidRPr="00CA268D">
        <w:rPr>
          <w:color w:val="auto"/>
          <w:sz w:val="24"/>
          <w:szCs w:val="24"/>
          <w:lang w:eastAsia="vi-VN"/>
        </w:rPr>
        <w:t xml:space="preserve"> Tính nhiệt lượng cần cung cấp (kJ và được làm tròn số)</w:t>
      </w:r>
      <w:r w:rsidR="00A078A0">
        <w:rPr>
          <w:color w:val="auto"/>
          <w:sz w:val="24"/>
          <w:szCs w:val="24"/>
          <w:lang w:eastAsia="vi-VN"/>
        </w:rPr>
        <w:t xml:space="preserve"> </w:t>
      </w:r>
      <w:r w:rsidRPr="00CA268D">
        <w:rPr>
          <w:color w:val="auto"/>
          <w:sz w:val="24"/>
          <w:szCs w:val="24"/>
          <w:lang w:eastAsia="vi-VN"/>
        </w:rPr>
        <w:t>để đun nước này đến 75°</w:t>
      </w:r>
      <w:r w:rsidRPr="00CA268D">
        <w:rPr>
          <w:b/>
          <w:color w:val="auto"/>
          <w:sz w:val="24"/>
          <w:szCs w:val="24"/>
          <w:lang w:eastAsia="vi-VN"/>
        </w:rPr>
        <w:t>C.</w:t>
      </w:r>
      <w:r w:rsidRPr="00CA268D">
        <w:rPr>
          <w:color w:val="auto"/>
          <w:sz w:val="24"/>
          <w:szCs w:val="24"/>
          <w:lang w:eastAsia="vi-VN"/>
        </w:rPr>
        <w:t xml:space="preserve"> Biết nhiệt dung riêng của nước là 4.18 kJ/kg.K.</w:t>
      </w:r>
    </w:p>
    <w:p w14:paraId="1E7B3321"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2: </w:t>
      </w:r>
    </w:p>
    <w:p w14:paraId="3CE6F17F" w14:textId="41BD83EF" w:rsidR="00CA268D" w:rsidRPr="00CA268D" w:rsidRDefault="00CA268D" w:rsidP="00CA268D">
      <w:pPr>
        <w:spacing w:line="276" w:lineRule="auto"/>
        <w:rPr>
          <w:color w:val="auto"/>
          <w:sz w:val="24"/>
          <w:szCs w:val="24"/>
          <w:lang w:eastAsia="vi-VN"/>
        </w:rPr>
      </w:pPr>
      <w:r w:rsidRPr="00CA268D">
        <w:rPr>
          <w:color w:val="auto"/>
          <w:sz w:val="24"/>
          <w:szCs w:val="24"/>
          <w:lang w:eastAsia="vi-VN"/>
        </w:rPr>
        <w:t>Một xilanh chứa 0.5 kg khí lý tưởng ban đầu có nhiệt độ 300 K và áp suất 200 kPa. Khí trải qua một quá trình đẳng áp được nung nóng đến 600 K. Nội năng của khí biến thiên bao nhiêu kJ? Cho nhiệt dung riêng khi áp suất không đổi của khí là c​=1.0 kJ/kg.K.</w:t>
      </w:r>
    </w:p>
    <w:p w14:paraId="028F5E91"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3: </w:t>
      </w:r>
    </w:p>
    <w:p w14:paraId="5D04586B" w14:textId="77654184" w:rsidR="00CA268D" w:rsidRPr="00CA268D" w:rsidRDefault="00CA268D" w:rsidP="00CA268D">
      <w:pPr>
        <w:spacing w:line="276" w:lineRule="auto"/>
        <w:rPr>
          <w:color w:val="auto"/>
          <w:sz w:val="24"/>
          <w:szCs w:val="24"/>
          <w:lang w:eastAsia="vi-VN"/>
        </w:rPr>
      </w:pPr>
      <w:r w:rsidRPr="00CA268D">
        <w:rPr>
          <w:color w:val="auto"/>
          <w:sz w:val="24"/>
          <w:szCs w:val="24"/>
          <w:lang w:eastAsia="vi-VN"/>
        </w:rPr>
        <w:t>Một miếng nhôm khối lượng 0.5 kg ở nhiệt độ 20°</w:t>
      </w:r>
      <w:r w:rsidRPr="00CA268D">
        <w:rPr>
          <w:b/>
          <w:color w:val="auto"/>
          <w:sz w:val="24"/>
          <w:szCs w:val="24"/>
          <w:lang w:eastAsia="vi-VN"/>
        </w:rPr>
        <w:t>C.</w:t>
      </w:r>
      <w:r w:rsidRPr="00CA268D">
        <w:rPr>
          <w:color w:val="auto"/>
          <w:sz w:val="24"/>
          <w:szCs w:val="24"/>
          <w:lang w:eastAsia="vi-VN"/>
        </w:rPr>
        <w:t xml:space="preserve"> Nhiệt lượng cần cung cấp để tăng nhiệt độ của miếng nhôm lên đến 50°C bao nhiêu kJ. Biết nhiệt dung riêng của nhôm là 0.92 kJ/kg.K.</w:t>
      </w:r>
    </w:p>
    <w:p w14:paraId="0EBFFAC7"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4: </w:t>
      </w:r>
    </w:p>
    <w:p w14:paraId="1F832F67" w14:textId="512B8CA8" w:rsidR="00CA268D" w:rsidRPr="00CA268D" w:rsidRDefault="00CA268D" w:rsidP="00CA268D">
      <w:pPr>
        <w:spacing w:line="276" w:lineRule="auto"/>
        <w:rPr>
          <w:color w:val="auto"/>
          <w:sz w:val="24"/>
          <w:szCs w:val="24"/>
          <w:lang w:eastAsia="vi-VN"/>
        </w:rPr>
      </w:pPr>
      <w:r w:rsidRPr="00CA268D">
        <w:rPr>
          <w:color w:val="auto"/>
          <w:sz w:val="24"/>
          <w:szCs w:val="24"/>
          <w:lang w:eastAsia="vi-VN"/>
        </w:rPr>
        <w:t>Lấy 0.01 kg hơi nước ở 100°C cho ngưng tụ trong bình nhiệt lượng kế chứa 0.2 kg nước ở 9.5°</w:t>
      </w:r>
      <w:r w:rsidRPr="00CA268D">
        <w:rPr>
          <w:b/>
          <w:color w:val="auto"/>
          <w:sz w:val="24"/>
          <w:szCs w:val="24"/>
          <w:lang w:eastAsia="vi-VN"/>
        </w:rPr>
        <w:t>C.</w:t>
      </w:r>
      <w:r w:rsidRPr="00CA268D">
        <w:rPr>
          <w:color w:val="auto"/>
          <w:sz w:val="24"/>
          <w:szCs w:val="24"/>
          <w:lang w:eastAsia="vi-VN"/>
        </w:rPr>
        <w:t xml:space="preserve"> Nhiệt độ cuối cùng là 40°</w:t>
      </w:r>
      <w:r w:rsidRPr="00CA268D">
        <w:rPr>
          <w:b/>
          <w:color w:val="auto"/>
          <w:sz w:val="24"/>
          <w:szCs w:val="24"/>
          <w:lang w:eastAsia="vi-VN"/>
        </w:rPr>
        <w:t>C.</w:t>
      </w:r>
      <w:r w:rsidRPr="00CA268D">
        <w:rPr>
          <w:color w:val="auto"/>
          <w:sz w:val="24"/>
          <w:szCs w:val="24"/>
          <w:lang w:eastAsia="vi-VN"/>
        </w:rPr>
        <w:t xml:space="preserve"> Cho nhiệt dung riêng của nước là 4.18 kJ/kg.K. Nhiệt hóa hơi riêng của nước theo kJ/kg là bao nhiêu?</w:t>
      </w:r>
    </w:p>
    <w:p w14:paraId="218DBC62"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5: </w:t>
      </w:r>
    </w:p>
    <w:p w14:paraId="20328BC2" w14:textId="7604646E" w:rsidR="00CA268D" w:rsidRPr="00CA268D" w:rsidRDefault="00CA268D" w:rsidP="00CA268D">
      <w:pPr>
        <w:spacing w:line="276" w:lineRule="auto"/>
        <w:rPr>
          <w:color w:val="auto"/>
          <w:sz w:val="24"/>
          <w:szCs w:val="24"/>
          <w:lang w:eastAsia="vi-VN"/>
        </w:rPr>
      </w:pPr>
      <w:r w:rsidRPr="00CA268D">
        <w:rPr>
          <w:color w:val="auto"/>
          <w:sz w:val="24"/>
          <w:szCs w:val="24"/>
          <w:lang w:eastAsia="vi-VN"/>
        </w:rPr>
        <w:t>Một ấm đun nước có công suất 1500 W chứa 1.5 kg nước ở 25°</w:t>
      </w:r>
      <w:r w:rsidRPr="00CA268D">
        <w:rPr>
          <w:b/>
          <w:color w:val="auto"/>
          <w:sz w:val="24"/>
          <w:szCs w:val="24"/>
          <w:lang w:eastAsia="vi-VN"/>
        </w:rPr>
        <w:t>C.</w:t>
      </w:r>
      <w:r w:rsidRPr="00CA268D">
        <w:rPr>
          <w:color w:val="auto"/>
          <w:sz w:val="24"/>
          <w:szCs w:val="24"/>
          <w:lang w:eastAsia="vi-VN"/>
        </w:rPr>
        <w:t xml:space="preserve"> Cho nhiệt dung riêng và nhiệt hóa hơi riêng của nước lần lượt là 4.18 kJ/kg.K và 2.0 MJ/kg. Tính thời gian cần thiết để đun nước trong ấm đạt đến nhiệt độ sôi theo đơn vị phút.</w:t>
      </w:r>
    </w:p>
    <w:p w14:paraId="4997AC96" w14:textId="77777777" w:rsidR="000128BA" w:rsidRDefault="00CA268D" w:rsidP="00CA268D">
      <w:pPr>
        <w:spacing w:line="276" w:lineRule="auto"/>
        <w:rPr>
          <w:color w:val="auto"/>
          <w:sz w:val="24"/>
          <w:szCs w:val="24"/>
          <w:lang w:eastAsia="vi-VN"/>
        </w:rPr>
      </w:pPr>
      <w:r w:rsidRPr="00CA268D">
        <w:rPr>
          <w:b/>
          <w:bCs/>
          <w:color w:val="auto"/>
          <w:sz w:val="24"/>
          <w:szCs w:val="24"/>
          <w:lang w:eastAsia="vi-VN"/>
        </w:rPr>
        <w:t>Câu 6:</w:t>
      </w:r>
      <w:r w:rsidR="000128BA">
        <w:rPr>
          <w:color w:val="auto"/>
          <w:sz w:val="24"/>
          <w:szCs w:val="24"/>
          <w:lang w:eastAsia="vi-VN"/>
        </w:rPr>
        <w:t xml:space="preserve"> </w:t>
      </w:r>
    </w:p>
    <w:p w14:paraId="60113DC0" w14:textId="2F4605CD" w:rsidR="00A078A0" w:rsidRPr="000128BA" w:rsidRDefault="00CA268D" w:rsidP="00CA268D">
      <w:pPr>
        <w:spacing w:line="276" w:lineRule="auto"/>
        <w:rPr>
          <w:color w:val="auto"/>
          <w:sz w:val="24"/>
          <w:szCs w:val="24"/>
          <w:lang w:eastAsia="vi-VN"/>
        </w:rPr>
      </w:pPr>
      <w:r w:rsidRPr="00CA268D">
        <w:rPr>
          <w:color w:val="auto"/>
          <w:sz w:val="24"/>
          <w:szCs w:val="24"/>
          <w:lang w:eastAsia="vi-VN"/>
        </w:rPr>
        <w:t>Để xác định nhiệt độ của một lò nung, người ta đưa vào lò một miếng sắt có khối lượng 22.3 g. Khi miếng sắt có nhiệt độ bằng nhiệt độ của lò, người ta lấy ra và thả ngay vào một nhiệt lượng kế có khối lượng 200 g chứa 450 g nước ở nhiệt độ 15°</w:t>
      </w:r>
      <w:r w:rsidRPr="00CA268D">
        <w:rPr>
          <w:b/>
          <w:color w:val="auto"/>
          <w:sz w:val="24"/>
          <w:szCs w:val="24"/>
          <w:lang w:eastAsia="vi-VN"/>
        </w:rPr>
        <w:t>C.</w:t>
      </w:r>
      <w:r w:rsidRPr="00CA268D">
        <w:rPr>
          <w:color w:val="auto"/>
          <w:sz w:val="24"/>
          <w:szCs w:val="24"/>
          <w:lang w:eastAsia="vi-VN"/>
        </w:rPr>
        <w:t xml:space="preserve"> Nhiệt độ của nước trong nhiệt lượng kế tăng lên đến 22.5°</w:t>
      </w:r>
      <w:r w:rsidRPr="00CA268D">
        <w:rPr>
          <w:b/>
          <w:color w:val="auto"/>
          <w:sz w:val="24"/>
          <w:szCs w:val="24"/>
          <w:lang w:eastAsia="vi-VN"/>
        </w:rPr>
        <w:t>C.</w:t>
      </w:r>
      <w:r w:rsidRPr="00CA268D">
        <w:rPr>
          <w:color w:val="auto"/>
          <w:sz w:val="24"/>
          <w:szCs w:val="24"/>
          <w:lang w:eastAsia="vi-VN"/>
        </w:rPr>
        <w:t xml:space="preserve"> Cho nhiệt dung riêng của sắt là 478 J/kg.K; của chất làm nhiệt lượng kế là 418 J/kg.K; của nước là 4.18 kJ/kg.K. Nhiệt độ của lò bao nhiêu độ </w:t>
      </w:r>
      <w:r w:rsidRPr="00CA268D">
        <w:rPr>
          <w:color w:val="auto"/>
          <w:sz w:val="24"/>
          <w:szCs w:val="24"/>
          <w:vertAlign w:val="superscript"/>
          <w:lang w:eastAsia="vi-VN"/>
        </w:rPr>
        <w:t>0</w:t>
      </w:r>
      <w:r w:rsidRPr="00CA268D">
        <w:rPr>
          <w:color w:val="auto"/>
          <w:sz w:val="24"/>
          <w:szCs w:val="24"/>
          <w:lang w:eastAsia="vi-VN"/>
        </w:rPr>
        <w:t>C</w:t>
      </w:r>
    </w:p>
    <w:p w14:paraId="79472822"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Câu 7:</w:t>
      </w:r>
    </w:p>
    <w:p w14:paraId="3A18F1D1" w14:textId="3727564D" w:rsidR="00A078A0" w:rsidRPr="000128BA" w:rsidRDefault="00CA268D" w:rsidP="00CA268D">
      <w:pPr>
        <w:spacing w:line="276" w:lineRule="auto"/>
        <w:rPr>
          <w:color w:val="auto"/>
          <w:sz w:val="24"/>
          <w:szCs w:val="24"/>
          <w:lang w:eastAsia="vi-VN"/>
        </w:rPr>
      </w:pPr>
      <w:r w:rsidRPr="00CA268D">
        <w:rPr>
          <w:color w:val="auto"/>
          <w:sz w:val="24"/>
          <w:szCs w:val="24"/>
          <w:lang w:eastAsia="vi-VN"/>
        </w:rPr>
        <w:t>Trong một thí nghiệm, một cốc chứa 250 g nước ở 20°</w:t>
      </w:r>
      <w:r w:rsidRPr="00CA268D">
        <w:rPr>
          <w:b/>
          <w:color w:val="auto"/>
          <w:sz w:val="24"/>
          <w:szCs w:val="24"/>
          <w:lang w:eastAsia="vi-VN"/>
        </w:rPr>
        <w:t>C.</w:t>
      </w:r>
      <w:r w:rsidRPr="00CA268D">
        <w:rPr>
          <w:color w:val="auto"/>
          <w:sz w:val="24"/>
          <w:szCs w:val="24"/>
          <w:lang w:eastAsia="vi-VN"/>
        </w:rPr>
        <w:t xml:space="preserve"> Sau đó, 50 g nước đá ở 0°C được thêm vào cốc. Nhiệt độ cuối cùng của nước trong cốc là 10°</w:t>
      </w:r>
      <w:r w:rsidRPr="00CA268D">
        <w:rPr>
          <w:b/>
          <w:color w:val="auto"/>
          <w:sz w:val="24"/>
          <w:szCs w:val="24"/>
          <w:lang w:eastAsia="vi-VN"/>
        </w:rPr>
        <w:t>C.</w:t>
      </w:r>
      <w:r w:rsidRPr="00CA268D">
        <w:rPr>
          <w:color w:val="auto"/>
          <w:sz w:val="24"/>
          <w:szCs w:val="24"/>
          <w:lang w:eastAsia="vi-VN"/>
        </w:rPr>
        <w:t xml:space="preserve"> Biết nhiệt dung riêng của nước là 4.18 kJ/kg.K và nhiệt nóng chảy của nước đá là 334 kJ/kg. Tính nhiệt lượng cần cung cấp (kJ) để làm tan chảy nước đá và tăng nhiệt độ của nước đến 10°</w:t>
      </w:r>
      <w:r w:rsidRPr="00CA268D">
        <w:rPr>
          <w:b/>
          <w:color w:val="auto"/>
          <w:sz w:val="24"/>
          <w:szCs w:val="24"/>
          <w:lang w:eastAsia="vi-VN"/>
        </w:rPr>
        <w:t>C.</w:t>
      </w:r>
    </w:p>
    <w:p w14:paraId="15708AD9"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8: </w:t>
      </w:r>
    </w:p>
    <w:p w14:paraId="690F842D" w14:textId="7B26AABA" w:rsidR="00CA268D" w:rsidRPr="00CA268D" w:rsidRDefault="00CA268D" w:rsidP="00CA268D">
      <w:pPr>
        <w:spacing w:line="276" w:lineRule="auto"/>
        <w:rPr>
          <w:color w:val="auto"/>
          <w:sz w:val="24"/>
          <w:szCs w:val="24"/>
          <w:lang w:eastAsia="vi-VN"/>
        </w:rPr>
      </w:pPr>
      <w:r w:rsidRPr="00CA268D">
        <w:rPr>
          <w:color w:val="auto"/>
          <w:sz w:val="24"/>
          <w:szCs w:val="24"/>
          <w:lang w:eastAsia="vi-VN"/>
        </w:rPr>
        <w:t>Một thí nghiệm đo nhiệt dung riêng của miếng kim loại. Một miếng kim loại khối lượng 0.1 kg được nung nóng đến 100°C và sau đó được thả vào một cốc chứa 200 g nước ở 25°</w:t>
      </w:r>
      <w:r w:rsidRPr="00CA268D">
        <w:rPr>
          <w:b/>
          <w:color w:val="auto"/>
          <w:sz w:val="24"/>
          <w:szCs w:val="24"/>
          <w:lang w:eastAsia="vi-VN"/>
        </w:rPr>
        <w:t>C.</w:t>
      </w:r>
      <w:r w:rsidRPr="00CA268D">
        <w:rPr>
          <w:color w:val="auto"/>
          <w:sz w:val="24"/>
          <w:szCs w:val="24"/>
          <w:lang w:eastAsia="vi-VN"/>
        </w:rPr>
        <w:t xml:space="preserve"> Nhiệt độ cuối cùng của hệ thống là 30°</w:t>
      </w:r>
      <w:r w:rsidRPr="00CA268D">
        <w:rPr>
          <w:b/>
          <w:color w:val="auto"/>
          <w:sz w:val="24"/>
          <w:szCs w:val="24"/>
          <w:lang w:eastAsia="vi-VN"/>
        </w:rPr>
        <w:t>C.</w:t>
      </w:r>
      <w:r w:rsidRPr="00CA268D">
        <w:rPr>
          <w:color w:val="auto"/>
          <w:sz w:val="24"/>
          <w:szCs w:val="24"/>
          <w:lang w:eastAsia="vi-VN"/>
        </w:rPr>
        <w:t xml:space="preserve"> Biết nhiệt dung riêng của nước là 4.18 kJ/kg.K, tính nhiệt dung riêng của kim loại theo đơn vị kJ/kg.K.</w:t>
      </w:r>
    </w:p>
    <w:p w14:paraId="2D20BB9B"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9: </w:t>
      </w:r>
    </w:p>
    <w:p w14:paraId="583C2EE5" w14:textId="5CC282CC" w:rsidR="00CA268D" w:rsidRPr="00CA268D" w:rsidRDefault="00CA268D" w:rsidP="00CA268D">
      <w:pPr>
        <w:spacing w:line="276" w:lineRule="auto"/>
        <w:rPr>
          <w:color w:val="auto"/>
          <w:sz w:val="24"/>
          <w:szCs w:val="24"/>
          <w:lang w:eastAsia="vi-VN"/>
        </w:rPr>
      </w:pPr>
      <w:r w:rsidRPr="00CA268D">
        <w:rPr>
          <w:color w:val="auto"/>
          <w:sz w:val="24"/>
          <w:szCs w:val="24"/>
          <w:lang w:eastAsia="vi-VN"/>
        </w:rPr>
        <w:t>Một bình nhiệt lượng kế chứa 500 g dầu ở 20°</w:t>
      </w:r>
      <w:r w:rsidRPr="00CA268D">
        <w:rPr>
          <w:b/>
          <w:color w:val="auto"/>
          <w:sz w:val="24"/>
          <w:szCs w:val="24"/>
          <w:lang w:eastAsia="vi-VN"/>
        </w:rPr>
        <w:t>C.</w:t>
      </w:r>
      <w:r w:rsidRPr="00CA268D">
        <w:rPr>
          <w:color w:val="auto"/>
          <w:sz w:val="24"/>
          <w:szCs w:val="24"/>
          <w:lang w:eastAsia="vi-VN"/>
        </w:rPr>
        <w:t xml:space="preserve"> Sau đó, 100 g nước sôi (100°C) được thêm vào bình. Nhiệt độ cuối cùng của hệ thống là 25°</w:t>
      </w:r>
      <w:r w:rsidRPr="00CA268D">
        <w:rPr>
          <w:b/>
          <w:color w:val="auto"/>
          <w:sz w:val="24"/>
          <w:szCs w:val="24"/>
          <w:lang w:eastAsia="vi-VN"/>
        </w:rPr>
        <w:t>C.</w:t>
      </w:r>
      <w:r w:rsidRPr="00CA268D">
        <w:rPr>
          <w:color w:val="auto"/>
          <w:sz w:val="24"/>
          <w:szCs w:val="24"/>
          <w:lang w:eastAsia="vi-VN"/>
        </w:rPr>
        <w:t xml:space="preserve"> Biết nhiệt dung riêng của dầu là 1.7 kJ/kg.K và của nước là 4.18 kJ/kg.K, tính nhiệt lượng trao đổi giữa nước và dầu.</w:t>
      </w:r>
    </w:p>
    <w:p w14:paraId="665E7DC1"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10: </w:t>
      </w:r>
    </w:p>
    <w:p w14:paraId="1629A5B5" w14:textId="77777777" w:rsidR="000128BA" w:rsidRDefault="00CA268D" w:rsidP="00CA268D">
      <w:pPr>
        <w:spacing w:line="276" w:lineRule="auto"/>
        <w:rPr>
          <w:color w:val="auto"/>
          <w:sz w:val="24"/>
          <w:szCs w:val="24"/>
          <w:lang w:eastAsia="vi-VN"/>
        </w:rPr>
      </w:pPr>
      <w:r w:rsidRPr="00CA268D">
        <w:rPr>
          <w:color w:val="auto"/>
          <w:sz w:val="24"/>
          <w:szCs w:val="24"/>
          <w:lang w:eastAsia="vi-VN"/>
        </w:rPr>
        <w:t>Một thí nghiệm đo nhiệt hóa hơi của nước. 100 g nước ở 100°C được đun sôi và bay hơi hoàn toàn. Nhiệt lượng cung cấp cho quá trình này là 226 kJ. Tính nhiệt hóa hơi riêng của nước.</w:t>
      </w:r>
    </w:p>
    <w:p w14:paraId="226E5C97"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11: </w:t>
      </w:r>
    </w:p>
    <w:p w14:paraId="494FE2C2" w14:textId="38F19D58" w:rsidR="00A078A0" w:rsidRPr="000128BA" w:rsidRDefault="00CA268D" w:rsidP="00CA268D">
      <w:pPr>
        <w:spacing w:line="276" w:lineRule="auto"/>
        <w:rPr>
          <w:color w:val="auto"/>
          <w:sz w:val="24"/>
          <w:szCs w:val="24"/>
          <w:lang w:eastAsia="vi-VN"/>
        </w:rPr>
      </w:pPr>
      <w:r w:rsidRPr="00CA268D">
        <w:rPr>
          <w:b/>
          <w:bCs/>
          <w:color w:val="auto"/>
          <w:sz w:val="24"/>
          <w:szCs w:val="24"/>
          <w:lang w:eastAsia="vi-VN"/>
        </w:rPr>
        <w:lastRenderedPageBreak/>
        <w:t>M</w:t>
      </w:r>
      <w:r w:rsidRPr="00CA268D">
        <w:rPr>
          <w:color w:val="auto"/>
          <w:sz w:val="24"/>
          <w:szCs w:val="24"/>
          <w:lang w:eastAsia="vi-VN"/>
        </w:rPr>
        <w:t>ột du khách người Mỹ đang đi du lịch ở Hà Nội, Việt Nam và chỉ mang theo nhiệt kế hiển thị độ Fahrenheit. Nhiệt độ cơ thể của du khách này được đo là 80 độ Fahrenheit. Vậy nhiệt độ của người này là bao nhiệu độ</w:t>
      </w:r>
      <w:r w:rsidR="000128BA">
        <w:rPr>
          <w:color w:val="auto"/>
          <w:sz w:val="24"/>
          <w:szCs w:val="24"/>
          <w:lang w:eastAsia="vi-VN"/>
        </w:rPr>
        <w:t xml:space="preserve"> </w:t>
      </w:r>
      <w:r w:rsidRPr="00CA268D">
        <w:rPr>
          <w:b/>
          <w:color w:val="auto"/>
          <w:sz w:val="24"/>
          <w:szCs w:val="24"/>
          <w:lang w:eastAsia="vi-VN"/>
        </w:rPr>
        <w:t>C.</w:t>
      </w:r>
    </w:p>
    <w:p w14:paraId="07A622A1" w14:textId="77777777" w:rsidR="000128BA" w:rsidRDefault="00CA268D" w:rsidP="00CA268D">
      <w:pPr>
        <w:spacing w:line="276" w:lineRule="auto"/>
        <w:rPr>
          <w:b/>
          <w:bCs/>
          <w:color w:val="auto"/>
          <w:sz w:val="24"/>
          <w:szCs w:val="24"/>
          <w:lang w:eastAsia="vi-VN"/>
        </w:rPr>
      </w:pPr>
      <w:r w:rsidRPr="00CA268D">
        <w:rPr>
          <w:b/>
          <w:bCs/>
          <w:color w:val="auto"/>
          <w:sz w:val="24"/>
          <w:szCs w:val="24"/>
          <w:lang w:eastAsia="vi-VN"/>
        </w:rPr>
        <w:t xml:space="preserve">Câu 12: </w:t>
      </w:r>
    </w:p>
    <w:p w14:paraId="5154ECAC" w14:textId="282DFF41" w:rsidR="00CA268D" w:rsidRPr="00CA268D" w:rsidRDefault="00CA268D" w:rsidP="00CA268D">
      <w:pPr>
        <w:spacing w:line="276" w:lineRule="auto"/>
        <w:rPr>
          <w:color w:val="auto"/>
          <w:sz w:val="24"/>
          <w:szCs w:val="24"/>
          <w:lang w:eastAsia="vi-VN"/>
        </w:rPr>
      </w:pPr>
      <w:r w:rsidRPr="00CA268D">
        <w:rPr>
          <w:color w:val="auto"/>
          <w:sz w:val="24"/>
          <w:lang w:eastAsia="vi-VN"/>
        </w:rPr>
        <w:t>Trong một thí nghiệm xác định nhiệt dung riêng của một kim loại, bảng số liệu sau được ghi lại:</w:t>
      </w:r>
    </w:p>
    <w:tbl>
      <w:tblPr>
        <w:tblW w:w="8810" w:type="dxa"/>
        <w:tblLook w:val="04A0" w:firstRow="1" w:lastRow="0" w:firstColumn="1" w:lastColumn="0" w:noHBand="0" w:noVBand="1"/>
      </w:tblPr>
      <w:tblGrid>
        <w:gridCol w:w="3094"/>
        <w:gridCol w:w="862"/>
        <w:gridCol w:w="776"/>
        <w:gridCol w:w="776"/>
        <w:gridCol w:w="862"/>
        <w:gridCol w:w="789"/>
        <w:gridCol w:w="789"/>
        <w:gridCol w:w="862"/>
      </w:tblGrid>
      <w:tr w:rsidR="00CA268D" w:rsidRPr="00CA268D" w14:paraId="684ED969" w14:textId="77777777" w:rsidTr="0042582B">
        <w:trPr>
          <w:trHeight w:val="150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70B4"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Lần đo</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58D88AA5"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Khối lượng kim loại (g)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064BD34E"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ban đầu của kim loại (°C)</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5F61860"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cuối của kim loại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6D11E7D3"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Khối lượng nước (g)</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62F77865"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ban đầu của nước (°C)</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4AD2A683"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độ cuối của nước (°C)</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0E4AD80B" w14:textId="77777777" w:rsidR="00CA268D" w:rsidRPr="00CA268D" w:rsidRDefault="00CA268D" w:rsidP="0042582B">
            <w:pPr>
              <w:spacing w:line="276" w:lineRule="auto"/>
              <w:rPr>
                <w:b/>
                <w:bCs/>
                <w:color w:val="auto"/>
                <w:sz w:val="24"/>
                <w:lang w:eastAsia="vi-VN"/>
              </w:rPr>
            </w:pPr>
            <w:r w:rsidRPr="00CA268D">
              <w:rPr>
                <w:b/>
                <w:bCs/>
                <w:color w:val="auto"/>
                <w:sz w:val="24"/>
                <w:lang w:eastAsia="vi-VN"/>
              </w:rPr>
              <w:t>Nhiệt lượng nước (J)</w:t>
            </w:r>
          </w:p>
        </w:tc>
      </w:tr>
      <w:tr w:rsidR="00CA268D" w:rsidRPr="00CA268D" w14:paraId="36056893"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F792EC" w14:textId="77777777" w:rsidR="00CA268D" w:rsidRPr="00CA268D" w:rsidRDefault="00CA268D" w:rsidP="0042582B">
            <w:pPr>
              <w:spacing w:line="276" w:lineRule="auto"/>
              <w:rPr>
                <w:color w:val="auto"/>
                <w:sz w:val="24"/>
                <w:lang w:eastAsia="vi-VN"/>
              </w:rPr>
            </w:pPr>
            <w:r w:rsidRPr="00CA268D">
              <w:rPr>
                <w:color w:val="auto"/>
                <w:sz w:val="24"/>
                <w:lang w:eastAsia="vi-VN"/>
              </w:rPr>
              <w:t>1</w:t>
            </w:r>
          </w:p>
        </w:tc>
        <w:tc>
          <w:tcPr>
            <w:tcW w:w="862" w:type="dxa"/>
            <w:tcBorders>
              <w:top w:val="nil"/>
              <w:left w:val="nil"/>
              <w:bottom w:val="single" w:sz="4" w:space="0" w:color="auto"/>
              <w:right w:val="single" w:sz="4" w:space="0" w:color="auto"/>
            </w:tcBorders>
            <w:shd w:val="clear" w:color="auto" w:fill="auto"/>
            <w:vAlign w:val="center"/>
            <w:hideMark/>
          </w:tcPr>
          <w:p w14:paraId="3BCC324A" w14:textId="77777777" w:rsidR="00CA268D" w:rsidRPr="00CA268D" w:rsidRDefault="00CA268D" w:rsidP="0042582B">
            <w:pPr>
              <w:spacing w:line="276" w:lineRule="auto"/>
              <w:rPr>
                <w:color w:val="auto"/>
                <w:sz w:val="24"/>
                <w:lang w:eastAsia="vi-VN"/>
              </w:rPr>
            </w:pPr>
            <w:r w:rsidRPr="00CA268D">
              <w:rPr>
                <w:color w:val="auto"/>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3B21075" w14:textId="77777777" w:rsidR="00CA268D" w:rsidRPr="00CA268D" w:rsidRDefault="00CA268D" w:rsidP="0042582B">
            <w:pPr>
              <w:spacing w:line="276" w:lineRule="auto"/>
              <w:rPr>
                <w:color w:val="auto"/>
                <w:sz w:val="24"/>
                <w:lang w:eastAsia="vi-VN"/>
              </w:rPr>
            </w:pPr>
            <w:r w:rsidRPr="00CA268D">
              <w:rPr>
                <w:color w:val="auto"/>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012E2E9A"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63BE721B" w14:textId="77777777" w:rsidR="00CA268D" w:rsidRPr="00CA268D" w:rsidRDefault="00CA268D" w:rsidP="0042582B">
            <w:pPr>
              <w:spacing w:line="276" w:lineRule="auto"/>
              <w:rPr>
                <w:color w:val="auto"/>
                <w:sz w:val="24"/>
                <w:lang w:eastAsia="vi-VN"/>
              </w:rPr>
            </w:pPr>
            <w:r w:rsidRPr="00CA268D">
              <w:rPr>
                <w:color w:val="auto"/>
                <w:sz w:val="24"/>
                <w:lang w:eastAsia="vi-VN"/>
              </w:rPr>
              <w:t>300</w:t>
            </w:r>
          </w:p>
        </w:tc>
        <w:tc>
          <w:tcPr>
            <w:tcW w:w="789" w:type="dxa"/>
            <w:tcBorders>
              <w:top w:val="nil"/>
              <w:left w:val="nil"/>
              <w:bottom w:val="single" w:sz="4" w:space="0" w:color="auto"/>
              <w:right w:val="single" w:sz="4" w:space="0" w:color="auto"/>
            </w:tcBorders>
            <w:shd w:val="clear" w:color="auto" w:fill="auto"/>
            <w:vAlign w:val="center"/>
            <w:hideMark/>
          </w:tcPr>
          <w:p w14:paraId="1C2C5D70"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789" w:type="dxa"/>
            <w:tcBorders>
              <w:top w:val="nil"/>
              <w:left w:val="nil"/>
              <w:bottom w:val="single" w:sz="4" w:space="0" w:color="auto"/>
              <w:right w:val="single" w:sz="4" w:space="0" w:color="auto"/>
            </w:tcBorders>
            <w:shd w:val="clear" w:color="auto" w:fill="auto"/>
            <w:vAlign w:val="center"/>
            <w:hideMark/>
          </w:tcPr>
          <w:p w14:paraId="6D0958A4"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862" w:type="dxa"/>
            <w:tcBorders>
              <w:top w:val="nil"/>
              <w:left w:val="nil"/>
              <w:bottom w:val="single" w:sz="4" w:space="0" w:color="auto"/>
              <w:right w:val="single" w:sz="4" w:space="0" w:color="auto"/>
            </w:tcBorders>
            <w:shd w:val="clear" w:color="auto" w:fill="auto"/>
            <w:vAlign w:val="center"/>
            <w:hideMark/>
          </w:tcPr>
          <w:p w14:paraId="1A9A8C4F" w14:textId="77777777" w:rsidR="00CA268D" w:rsidRPr="00CA268D" w:rsidRDefault="00CA268D" w:rsidP="0042582B">
            <w:pPr>
              <w:spacing w:line="276" w:lineRule="auto"/>
              <w:rPr>
                <w:color w:val="auto"/>
                <w:sz w:val="24"/>
                <w:lang w:eastAsia="vi-VN"/>
              </w:rPr>
            </w:pPr>
            <w:r w:rsidRPr="00CA268D">
              <w:rPr>
                <w:color w:val="auto"/>
                <w:sz w:val="24"/>
                <w:lang w:eastAsia="vi-VN"/>
              </w:rPr>
              <w:t>6270</w:t>
            </w:r>
          </w:p>
        </w:tc>
      </w:tr>
      <w:tr w:rsidR="00CA268D" w:rsidRPr="00CA268D" w14:paraId="49947FDD"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8999E3" w14:textId="77777777" w:rsidR="00CA268D" w:rsidRPr="00CA268D" w:rsidRDefault="00CA268D" w:rsidP="0042582B">
            <w:pPr>
              <w:spacing w:line="276" w:lineRule="auto"/>
              <w:rPr>
                <w:color w:val="auto"/>
                <w:sz w:val="24"/>
                <w:lang w:eastAsia="vi-VN"/>
              </w:rPr>
            </w:pPr>
            <w:r w:rsidRPr="00CA268D">
              <w:rPr>
                <w:color w:val="auto"/>
                <w:sz w:val="24"/>
                <w:lang w:eastAsia="vi-VN"/>
              </w:rPr>
              <w:t>2</w:t>
            </w:r>
          </w:p>
        </w:tc>
        <w:tc>
          <w:tcPr>
            <w:tcW w:w="862" w:type="dxa"/>
            <w:tcBorders>
              <w:top w:val="nil"/>
              <w:left w:val="nil"/>
              <w:bottom w:val="single" w:sz="4" w:space="0" w:color="auto"/>
              <w:right w:val="single" w:sz="4" w:space="0" w:color="auto"/>
            </w:tcBorders>
            <w:shd w:val="clear" w:color="auto" w:fill="auto"/>
            <w:vAlign w:val="center"/>
            <w:hideMark/>
          </w:tcPr>
          <w:p w14:paraId="21E13BB6" w14:textId="77777777" w:rsidR="00CA268D" w:rsidRPr="00CA268D" w:rsidRDefault="00CA268D" w:rsidP="0042582B">
            <w:pPr>
              <w:spacing w:line="276" w:lineRule="auto"/>
              <w:rPr>
                <w:color w:val="auto"/>
                <w:sz w:val="24"/>
                <w:lang w:eastAsia="vi-VN"/>
              </w:rPr>
            </w:pPr>
            <w:r w:rsidRPr="00CA268D">
              <w:rPr>
                <w:color w:val="auto"/>
                <w:sz w:val="24"/>
                <w:lang w:eastAsia="vi-VN"/>
              </w:rPr>
              <w:t>200</w:t>
            </w:r>
          </w:p>
        </w:tc>
        <w:tc>
          <w:tcPr>
            <w:tcW w:w="766" w:type="dxa"/>
            <w:tcBorders>
              <w:top w:val="nil"/>
              <w:left w:val="nil"/>
              <w:bottom w:val="single" w:sz="4" w:space="0" w:color="auto"/>
              <w:right w:val="single" w:sz="4" w:space="0" w:color="auto"/>
            </w:tcBorders>
            <w:shd w:val="clear" w:color="auto" w:fill="auto"/>
            <w:vAlign w:val="center"/>
            <w:hideMark/>
          </w:tcPr>
          <w:p w14:paraId="58BC68F7" w14:textId="77777777" w:rsidR="00CA268D" w:rsidRPr="00CA268D" w:rsidRDefault="00CA268D" w:rsidP="0042582B">
            <w:pPr>
              <w:spacing w:line="276" w:lineRule="auto"/>
              <w:rPr>
                <w:color w:val="auto"/>
                <w:sz w:val="24"/>
                <w:lang w:eastAsia="vi-VN"/>
              </w:rPr>
            </w:pPr>
            <w:r w:rsidRPr="00CA268D">
              <w:rPr>
                <w:color w:val="auto"/>
                <w:sz w:val="24"/>
                <w:lang w:eastAsia="vi-VN"/>
              </w:rPr>
              <w:t>250</w:t>
            </w:r>
          </w:p>
        </w:tc>
        <w:tc>
          <w:tcPr>
            <w:tcW w:w="766" w:type="dxa"/>
            <w:tcBorders>
              <w:top w:val="nil"/>
              <w:left w:val="nil"/>
              <w:bottom w:val="single" w:sz="4" w:space="0" w:color="auto"/>
              <w:right w:val="single" w:sz="4" w:space="0" w:color="auto"/>
            </w:tcBorders>
            <w:shd w:val="clear" w:color="auto" w:fill="auto"/>
            <w:vAlign w:val="center"/>
            <w:hideMark/>
          </w:tcPr>
          <w:p w14:paraId="4F13C03E" w14:textId="77777777" w:rsidR="00CA268D" w:rsidRPr="00CA268D" w:rsidRDefault="00CA268D" w:rsidP="0042582B">
            <w:pPr>
              <w:spacing w:line="276" w:lineRule="auto"/>
              <w:rPr>
                <w:color w:val="auto"/>
                <w:sz w:val="24"/>
                <w:lang w:eastAsia="vi-VN"/>
              </w:rPr>
            </w:pPr>
            <w:r w:rsidRPr="00CA268D">
              <w:rPr>
                <w:color w:val="auto"/>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43C2F5AC" w14:textId="77777777" w:rsidR="00CA268D" w:rsidRPr="00CA268D" w:rsidRDefault="00CA268D" w:rsidP="0042582B">
            <w:pPr>
              <w:spacing w:line="276" w:lineRule="auto"/>
              <w:rPr>
                <w:color w:val="auto"/>
                <w:sz w:val="24"/>
                <w:lang w:eastAsia="vi-VN"/>
              </w:rPr>
            </w:pPr>
            <w:r w:rsidRPr="00CA268D">
              <w:rPr>
                <w:color w:val="auto"/>
                <w:sz w:val="24"/>
                <w:lang w:eastAsia="vi-VN"/>
              </w:rPr>
              <w:t>350</w:t>
            </w:r>
          </w:p>
        </w:tc>
        <w:tc>
          <w:tcPr>
            <w:tcW w:w="789" w:type="dxa"/>
            <w:tcBorders>
              <w:top w:val="nil"/>
              <w:left w:val="nil"/>
              <w:bottom w:val="single" w:sz="4" w:space="0" w:color="auto"/>
              <w:right w:val="single" w:sz="4" w:space="0" w:color="auto"/>
            </w:tcBorders>
            <w:shd w:val="clear" w:color="auto" w:fill="auto"/>
            <w:vAlign w:val="center"/>
            <w:hideMark/>
          </w:tcPr>
          <w:p w14:paraId="29579796" w14:textId="77777777" w:rsidR="00CA268D" w:rsidRPr="00CA268D" w:rsidRDefault="00CA268D" w:rsidP="0042582B">
            <w:pPr>
              <w:spacing w:line="276" w:lineRule="auto"/>
              <w:rPr>
                <w:color w:val="auto"/>
                <w:sz w:val="24"/>
                <w:lang w:eastAsia="vi-VN"/>
              </w:rPr>
            </w:pPr>
            <w:r w:rsidRPr="00CA268D">
              <w:rPr>
                <w:color w:val="auto"/>
                <w:sz w:val="24"/>
                <w:lang w:eastAsia="vi-VN"/>
              </w:rPr>
              <w:t>30</w:t>
            </w:r>
          </w:p>
        </w:tc>
        <w:tc>
          <w:tcPr>
            <w:tcW w:w="789" w:type="dxa"/>
            <w:tcBorders>
              <w:top w:val="nil"/>
              <w:left w:val="nil"/>
              <w:bottom w:val="single" w:sz="4" w:space="0" w:color="auto"/>
              <w:right w:val="single" w:sz="4" w:space="0" w:color="auto"/>
            </w:tcBorders>
            <w:shd w:val="clear" w:color="auto" w:fill="auto"/>
            <w:vAlign w:val="center"/>
            <w:hideMark/>
          </w:tcPr>
          <w:p w14:paraId="205F0FA4" w14:textId="77777777" w:rsidR="00CA268D" w:rsidRPr="00CA268D" w:rsidRDefault="00CA268D" w:rsidP="0042582B">
            <w:pPr>
              <w:spacing w:line="276" w:lineRule="auto"/>
              <w:rPr>
                <w:color w:val="auto"/>
                <w:sz w:val="24"/>
                <w:lang w:eastAsia="vi-VN"/>
              </w:rPr>
            </w:pPr>
            <w:r w:rsidRPr="00CA268D">
              <w:rPr>
                <w:color w:val="auto"/>
                <w:sz w:val="24"/>
                <w:lang w:eastAsia="vi-VN"/>
              </w:rPr>
              <w:t>40</w:t>
            </w:r>
          </w:p>
        </w:tc>
        <w:tc>
          <w:tcPr>
            <w:tcW w:w="862" w:type="dxa"/>
            <w:tcBorders>
              <w:top w:val="nil"/>
              <w:left w:val="nil"/>
              <w:bottom w:val="single" w:sz="4" w:space="0" w:color="auto"/>
              <w:right w:val="single" w:sz="4" w:space="0" w:color="auto"/>
            </w:tcBorders>
            <w:shd w:val="clear" w:color="auto" w:fill="auto"/>
            <w:vAlign w:val="center"/>
            <w:hideMark/>
          </w:tcPr>
          <w:p w14:paraId="79E7B841" w14:textId="77777777" w:rsidR="00CA268D" w:rsidRPr="00CA268D" w:rsidRDefault="00CA268D" w:rsidP="0042582B">
            <w:pPr>
              <w:spacing w:line="276" w:lineRule="auto"/>
              <w:rPr>
                <w:color w:val="auto"/>
                <w:sz w:val="24"/>
                <w:lang w:eastAsia="vi-VN"/>
              </w:rPr>
            </w:pPr>
            <w:r w:rsidRPr="00CA268D">
              <w:rPr>
                <w:color w:val="auto"/>
                <w:sz w:val="24"/>
                <w:lang w:eastAsia="vi-VN"/>
              </w:rPr>
              <w:t>8360</w:t>
            </w:r>
          </w:p>
        </w:tc>
      </w:tr>
      <w:tr w:rsidR="00CA268D" w:rsidRPr="00CA268D" w14:paraId="18E99AF0" w14:textId="77777777" w:rsidTr="0042582B">
        <w:trPr>
          <w:trHeight w:val="28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0FA0AA3" w14:textId="77777777" w:rsidR="00CA268D" w:rsidRPr="00CA268D" w:rsidRDefault="00CA268D" w:rsidP="0042582B">
            <w:pPr>
              <w:spacing w:line="276" w:lineRule="auto"/>
              <w:rPr>
                <w:color w:val="auto"/>
                <w:sz w:val="24"/>
                <w:lang w:eastAsia="vi-VN"/>
              </w:rPr>
            </w:pPr>
            <w:r w:rsidRPr="00CA268D">
              <w:rPr>
                <w:color w:val="auto"/>
                <w:sz w:val="24"/>
                <w:lang w:eastAsia="vi-VN"/>
              </w:rPr>
              <w:t>3</w:t>
            </w:r>
          </w:p>
        </w:tc>
        <w:tc>
          <w:tcPr>
            <w:tcW w:w="862" w:type="dxa"/>
            <w:tcBorders>
              <w:top w:val="nil"/>
              <w:left w:val="nil"/>
              <w:bottom w:val="single" w:sz="4" w:space="0" w:color="auto"/>
              <w:right w:val="single" w:sz="4" w:space="0" w:color="auto"/>
            </w:tcBorders>
            <w:shd w:val="clear" w:color="auto" w:fill="auto"/>
            <w:vAlign w:val="center"/>
            <w:hideMark/>
          </w:tcPr>
          <w:p w14:paraId="737708BF" w14:textId="77777777" w:rsidR="00CA268D" w:rsidRPr="00CA268D" w:rsidRDefault="00CA268D" w:rsidP="0042582B">
            <w:pPr>
              <w:spacing w:line="276" w:lineRule="auto"/>
              <w:rPr>
                <w:color w:val="auto"/>
                <w:sz w:val="24"/>
                <w:lang w:eastAsia="vi-VN"/>
              </w:rPr>
            </w:pPr>
            <w:r w:rsidRPr="00CA268D">
              <w:rPr>
                <w:color w:val="auto"/>
                <w:sz w:val="24"/>
                <w:lang w:eastAsia="vi-VN"/>
              </w:rPr>
              <w:t>100</w:t>
            </w:r>
          </w:p>
        </w:tc>
        <w:tc>
          <w:tcPr>
            <w:tcW w:w="766" w:type="dxa"/>
            <w:tcBorders>
              <w:top w:val="nil"/>
              <w:left w:val="nil"/>
              <w:bottom w:val="single" w:sz="4" w:space="0" w:color="auto"/>
              <w:right w:val="single" w:sz="4" w:space="0" w:color="auto"/>
            </w:tcBorders>
            <w:shd w:val="clear" w:color="auto" w:fill="auto"/>
            <w:vAlign w:val="center"/>
            <w:hideMark/>
          </w:tcPr>
          <w:p w14:paraId="3897790E" w14:textId="77777777" w:rsidR="00CA268D" w:rsidRPr="00CA268D" w:rsidRDefault="00CA268D" w:rsidP="0042582B">
            <w:pPr>
              <w:spacing w:line="276" w:lineRule="auto"/>
              <w:rPr>
                <w:color w:val="auto"/>
                <w:sz w:val="24"/>
                <w:lang w:eastAsia="vi-VN"/>
              </w:rPr>
            </w:pPr>
            <w:r w:rsidRPr="00CA268D">
              <w:rPr>
                <w:color w:val="auto"/>
                <w:sz w:val="24"/>
                <w:lang w:eastAsia="vi-VN"/>
              </w:rPr>
              <w:t>150</w:t>
            </w:r>
          </w:p>
        </w:tc>
        <w:tc>
          <w:tcPr>
            <w:tcW w:w="766" w:type="dxa"/>
            <w:tcBorders>
              <w:top w:val="nil"/>
              <w:left w:val="nil"/>
              <w:bottom w:val="single" w:sz="4" w:space="0" w:color="auto"/>
              <w:right w:val="single" w:sz="4" w:space="0" w:color="auto"/>
            </w:tcBorders>
            <w:shd w:val="clear" w:color="auto" w:fill="auto"/>
            <w:vAlign w:val="center"/>
            <w:hideMark/>
          </w:tcPr>
          <w:p w14:paraId="260BD6B2"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2F381E84" w14:textId="77777777" w:rsidR="00CA268D" w:rsidRPr="00CA268D" w:rsidRDefault="00CA268D" w:rsidP="0042582B">
            <w:pPr>
              <w:spacing w:line="276" w:lineRule="auto"/>
              <w:rPr>
                <w:color w:val="auto"/>
                <w:sz w:val="24"/>
                <w:lang w:eastAsia="vi-VN"/>
              </w:rPr>
            </w:pPr>
            <w:r w:rsidRPr="00CA268D">
              <w:rPr>
                <w:color w:val="auto"/>
                <w:sz w:val="24"/>
                <w:lang w:eastAsia="vi-VN"/>
              </w:rPr>
              <w:t>250</w:t>
            </w:r>
          </w:p>
        </w:tc>
        <w:tc>
          <w:tcPr>
            <w:tcW w:w="789" w:type="dxa"/>
            <w:tcBorders>
              <w:top w:val="nil"/>
              <w:left w:val="nil"/>
              <w:bottom w:val="single" w:sz="4" w:space="0" w:color="auto"/>
              <w:right w:val="single" w:sz="4" w:space="0" w:color="auto"/>
            </w:tcBorders>
            <w:shd w:val="clear" w:color="auto" w:fill="auto"/>
            <w:vAlign w:val="center"/>
            <w:hideMark/>
          </w:tcPr>
          <w:p w14:paraId="16F77C1B" w14:textId="77777777" w:rsidR="00CA268D" w:rsidRPr="00CA268D" w:rsidRDefault="00CA268D" w:rsidP="0042582B">
            <w:pPr>
              <w:spacing w:line="276" w:lineRule="auto"/>
              <w:rPr>
                <w:color w:val="auto"/>
                <w:sz w:val="24"/>
                <w:lang w:eastAsia="vi-VN"/>
              </w:rPr>
            </w:pPr>
            <w:r w:rsidRPr="00CA268D">
              <w:rPr>
                <w:color w:val="auto"/>
                <w:sz w:val="24"/>
                <w:lang w:eastAsia="vi-VN"/>
              </w:rPr>
              <w:t>20</w:t>
            </w:r>
          </w:p>
        </w:tc>
        <w:tc>
          <w:tcPr>
            <w:tcW w:w="789" w:type="dxa"/>
            <w:tcBorders>
              <w:top w:val="nil"/>
              <w:left w:val="nil"/>
              <w:bottom w:val="single" w:sz="4" w:space="0" w:color="auto"/>
              <w:right w:val="single" w:sz="4" w:space="0" w:color="auto"/>
            </w:tcBorders>
            <w:shd w:val="clear" w:color="auto" w:fill="auto"/>
            <w:vAlign w:val="center"/>
            <w:hideMark/>
          </w:tcPr>
          <w:p w14:paraId="2F60DC98" w14:textId="77777777" w:rsidR="00CA268D" w:rsidRPr="00CA268D" w:rsidRDefault="00CA268D" w:rsidP="0042582B">
            <w:pPr>
              <w:spacing w:line="276" w:lineRule="auto"/>
              <w:rPr>
                <w:color w:val="auto"/>
                <w:sz w:val="24"/>
                <w:lang w:eastAsia="vi-VN"/>
              </w:rPr>
            </w:pPr>
            <w:r w:rsidRPr="00CA268D">
              <w:rPr>
                <w:color w:val="auto"/>
                <w:sz w:val="24"/>
                <w:lang w:eastAsia="vi-VN"/>
              </w:rPr>
              <w:t>25</w:t>
            </w:r>
          </w:p>
        </w:tc>
        <w:tc>
          <w:tcPr>
            <w:tcW w:w="862" w:type="dxa"/>
            <w:tcBorders>
              <w:top w:val="nil"/>
              <w:left w:val="nil"/>
              <w:bottom w:val="single" w:sz="4" w:space="0" w:color="auto"/>
              <w:right w:val="single" w:sz="4" w:space="0" w:color="auto"/>
            </w:tcBorders>
            <w:shd w:val="clear" w:color="auto" w:fill="auto"/>
            <w:vAlign w:val="center"/>
            <w:hideMark/>
          </w:tcPr>
          <w:p w14:paraId="31FB8351" w14:textId="77777777" w:rsidR="00CA268D" w:rsidRPr="00CA268D" w:rsidRDefault="00CA268D" w:rsidP="0042582B">
            <w:pPr>
              <w:spacing w:line="276" w:lineRule="auto"/>
              <w:rPr>
                <w:color w:val="auto"/>
                <w:sz w:val="24"/>
                <w:lang w:eastAsia="vi-VN"/>
              </w:rPr>
            </w:pPr>
            <w:r w:rsidRPr="00CA268D">
              <w:rPr>
                <w:color w:val="auto"/>
                <w:sz w:val="24"/>
                <w:lang w:eastAsia="vi-VN"/>
              </w:rPr>
              <w:t>4180</w:t>
            </w:r>
          </w:p>
        </w:tc>
      </w:tr>
    </w:tbl>
    <w:p w14:paraId="0A6EA42D" w14:textId="77777777" w:rsidR="001B6922" w:rsidRDefault="001B6922" w:rsidP="00CA268D">
      <w:pPr>
        <w:spacing w:line="276" w:lineRule="auto"/>
        <w:rPr>
          <w:color w:val="auto"/>
          <w:sz w:val="24"/>
          <w:lang w:eastAsia="vi-VN"/>
        </w:rPr>
      </w:pPr>
    </w:p>
    <w:p w14:paraId="54E99ADD" w14:textId="056EE5B2" w:rsidR="00CA268D" w:rsidRPr="00CA268D" w:rsidRDefault="00CA268D" w:rsidP="00CA268D">
      <w:pPr>
        <w:spacing w:line="276" w:lineRule="auto"/>
        <w:rPr>
          <w:color w:val="auto"/>
          <w:sz w:val="24"/>
          <w:lang w:eastAsia="vi-VN"/>
        </w:rPr>
      </w:pPr>
      <w:r w:rsidRPr="00CA268D">
        <w:rPr>
          <w:color w:val="auto"/>
          <w:sz w:val="24"/>
          <w:lang w:eastAsia="vi-VN"/>
        </w:rPr>
        <w:t>Nhiệt dung riêng của nước là 4.18 kJ/kg.K. Tính nhiệt dung riêng của kim loại từ bảng số liệu trên.</w:t>
      </w:r>
    </w:p>
    <w:p w14:paraId="4785BA97" w14:textId="77777777" w:rsidR="00FF1E7C" w:rsidRDefault="00FF1E7C" w:rsidP="00CA268D">
      <w:pPr>
        <w:spacing w:line="276" w:lineRule="auto"/>
        <w:rPr>
          <w:b/>
          <w:bCs/>
          <w:color w:val="auto"/>
          <w:sz w:val="24"/>
          <w:szCs w:val="24"/>
          <w:lang w:eastAsia="vi-VN"/>
        </w:rPr>
      </w:pPr>
    </w:p>
    <w:p w14:paraId="0CF00430" w14:textId="77777777" w:rsidR="00874BE5" w:rsidRDefault="00874BE5" w:rsidP="00874BE5">
      <w:pPr>
        <w:rPr>
          <w:color w:val="000000" w:themeColor="text1"/>
          <w:sz w:val="24"/>
          <w:szCs w:val="24"/>
        </w:rPr>
      </w:pPr>
      <w:r>
        <w:rPr>
          <w:color w:val="000000" w:themeColor="text1"/>
          <w:sz w:val="24"/>
          <w:szCs w:val="24"/>
        </w:rPr>
        <w:t>Tài liệu được chia sẻ bởi Website VnTeach.Com</w:t>
      </w:r>
    </w:p>
    <w:p w14:paraId="6EDD5C35" w14:textId="77777777" w:rsidR="00874BE5" w:rsidRDefault="00874BE5" w:rsidP="00874BE5">
      <w:pPr>
        <w:rPr>
          <w:color w:val="000000" w:themeColor="text1"/>
          <w:sz w:val="24"/>
          <w:szCs w:val="24"/>
        </w:rPr>
      </w:pPr>
      <w:hyperlink r:id="rId369" w:history="1">
        <w:r>
          <w:rPr>
            <w:rStyle w:val="Hyperlink"/>
            <w:sz w:val="24"/>
            <w:szCs w:val="24"/>
          </w:rPr>
          <w:t>https://www.vnteach.com</w:t>
        </w:r>
      </w:hyperlink>
    </w:p>
    <w:p w14:paraId="3D2754FD" w14:textId="77777777" w:rsidR="00874BE5" w:rsidRDefault="00874BE5" w:rsidP="00874BE5">
      <w:pPr>
        <w:rPr>
          <w:color w:val="000000" w:themeColor="text1"/>
          <w:sz w:val="24"/>
          <w:szCs w:val="24"/>
        </w:rPr>
      </w:pPr>
      <w:r>
        <w:rPr>
          <w:color w:val="000000" w:themeColor="text1"/>
          <w:sz w:val="24"/>
          <w:szCs w:val="24"/>
        </w:rPr>
        <w:t>Hướng dẫn tìm và tải các tài liệu ở đây</w:t>
      </w:r>
    </w:p>
    <w:p w14:paraId="28F451F1" w14:textId="77777777" w:rsidR="00874BE5" w:rsidRDefault="00874BE5" w:rsidP="00874BE5">
      <w:pPr>
        <w:rPr>
          <w:color w:val="000000" w:themeColor="text1"/>
          <w:sz w:val="24"/>
          <w:szCs w:val="24"/>
        </w:rPr>
      </w:pPr>
      <w:hyperlink r:id="rId370" w:history="1">
        <w:r>
          <w:rPr>
            <w:rStyle w:val="Hyperlink"/>
            <w:sz w:val="24"/>
            <w:szCs w:val="24"/>
          </w:rPr>
          <w:t>https://forms.gle/LzVNwfMpYB9qH4JU6</w:t>
        </w:r>
      </w:hyperlink>
    </w:p>
    <w:p w14:paraId="149B770F" w14:textId="021DC4CF" w:rsidR="00B71626" w:rsidRPr="001B6922" w:rsidRDefault="00B71626" w:rsidP="00795BFE">
      <w:pPr>
        <w:rPr>
          <w:b/>
          <w:bCs/>
          <w:color w:val="0070C0"/>
          <w:sz w:val="24"/>
          <w:szCs w:val="24"/>
          <w:lang w:eastAsia="vi-VN"/>
        </w:rPr>
      </w:pPr>
    </w:p>
    <w:sectPr w:rsidR="00B71626" w:rsidRPr="001B6922" w:rsidSect="003457CA">
      <w:headerReference w:type="even" r:id="rId371"/>
      <w:headerReference w:type="default" r:id="rId372"/>
      <w:footerReference w:type="even" r:id="rId373"/>
      <w:footerReference w:type="default" r:id="rId374"/>
      <w:headerReference w:type="first" r:id="rId375"/>
      <w:footerReference w:type="first" r:id="rId376"/>
      <w:pgSz w:w="11907" w:h="16840" w:code="9"/>
      <w:pgMar w:top="720" w:right="747" w:bottom="360" w:left="1411" w:header="5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33E3" w14:textId="77777777" w:rsidR="004D2944" w:rsidRDefault="004D2944">
      <w:r>
        <w:separator/>
      </w:r>
    </w:p>
  </w:endnote>
  <w:endnote w:type="continuationSeparator" w:id="0">
    <w:p w14:paraId="0A3224B7" w14:textId="77777777" w:rsidR="004D2944" w:rsidRDefault="004D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103B" w14:textId="67E02250" w:rsidR="003457CA" w:rsidRDefault="003457CA" w:rsidP="003457CA">
    <w:pPr>
      <w:pStyle w:val="Footer"/>
    </w:pPr>
    <w:r>
      <w:tab/>
    </w:r>
  </w:p>
  <w:p w14:paraId="35BD0DB4" w14:textId="77777777" w:rsidR="003457CA" w:rsidRDefault="00345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07473" w14:textId="77777777" w:rsidR="00874BE5" w:rsidRDefault="00874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DAE1F" w14:textId="77777777" w:rsidR="004D2944" w:rsidRDefault="004D2944">
      <w:r>
        <w:separator/>
      </w:r>
    </w:p>
  </w:footnote>
  <w:footnote w:type="continuationSeparator" w:id="0">
    <w:p w14:paraId="12B838E5" w14:textId="77777777" w:rsidR="004D2944" w:rsidRDefault="004D2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28C5" w14:textId="77777777" w:rsidR="00874BE5" w:rsidRDefault="0087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C46D" w14:textId="77777777" w:rsidR="00874BE5" w:rsidRDefault="00874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389156138">
    <w:abstractNumId w:val="3"/>
  </w:num>
  <w:num w:numId="2" w16cid:durableId="1875270792">
    <w:abstractNumId w:val="2"/>
  </w:num>
  <w:num w:numId="3" w16cid:durableId="847406421">
    <w:abstractNumId w:val="1"/>
  </w:num>
  <w:num w:numId="4" w16cid:durableId="1645310051">
    <w:abstractNumId w:val="0"/>
  </w:num>
  <w:num w:numId="5" w16cid:durableId="1223060960">
    <w:abstractNumId w:val="7"/>
  </w:num>
  <w:num w:numId="6" w16cid:durableId="1968126180">
    <w:abstractNumId w:val="6"/>
  </w:num>
  <w:num w:numId="7" w16cid:durableId="1882325100">
    <w:abstractNumId w:val="5"/>
  </w:num>
  <w:num w:numId="8" w16cid:durableId="16988901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957"/>
    <w:rsid w:val="00005E56"/>
    <w:rsid w:val="00005F87"/>
    <w:rsid w:val="000128BA"/>
    <w:rsid w:val="00014531"/>
    <w:rsid w:val="000145D5"/>
    <w:rsid w:val="00014D50"/>
    <w:rsid w:val="00015367"/>
    <w:rsid w:val="00016D00"/>
    <w:rsid w:val="000172DA"/>
    <w:rsid w:val="00017A95"/>
    <w:rsid w:val="0002186C"/>
    <w:rsid w:val="00024DAD"/>
    <w:rsid w:val="00024FF8"/>
    <w:rsid w:val="00025245"/>
    <w:rsid w:val="00025828"/>
    <w:rsid w:val="00025DCC"/>
    <w:rsid w:val="00026291"/>
    <w:rsid w:val="000273A1"/>
    <w:rsid w:val="000276C6"/>
    <w:rsid w:val="00031CA4"/>
    <w:rsid w:val="00034159"/>
    <w:rsid w:val="000354F4"/>
    <w:rsid w:val="00036192"/>
    <w:rsid w:val="000369D7"/>
    <w:rsid w:val="00036E0A"/>
    <w:rsid w:val="00040B1F"/>
    <w:rsid w:val="00041BCD"/>
    <w:rsid w:val="000420D0"/>
    <w:rsid w:val="00043046"/>
    <w:rsid w:val="0004363D"/>
    <w:rsid w:val="00047250"/>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37B"/>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6E6"/>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4062"/>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6922"/>
    <w:rsid w:val="001B79D7"/>
    <w:rsid w:val="001C066F"/>
    <w:rsid w:val="001C099B"/>
    <w:rsid w:val="001C2CF2"/>
    <w:rsid w:val="001C38C5"/>
    <w:rsid w:val="001C51A2"/>
    <w:rsid w:val="001C7784"/>
    <w:rsid w:val="001C79B0"/>
    <w:rsid w:val="001C7A97"/>
    <w:rsid w:val="001D0AC5"/>
    <w:rsid w:val="001D19D1"/>
    <w:rsid w:val="001D1AA1"/>
    <w:rsid w:val="001D399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8C8"/>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893"/>
    <w:rsid w:val="00206924"/>
    <w:rsid w:val="0021001B"/>
    <w:rsid w:val="002100C5"/>
    <w:rsid w:val="002127E7"/>
    <w:rsid w:val="00212995"/>
    <w:rsid w:val="00215F67"/>
    <w:rsid w:val="002167BA"/>
    <w:rsid w:val="00216FE4"/>
    <w:rsid w:val="002177B7"/>
    <w:rsid w:val="00217F76"/>
    <w:rsid w:val="00220121"/>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4D34"/>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23F0"/>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57C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07C2"/>
    <w:rsid w:val="00381186"/>
    <w:rsid w:val="00381389"/>
    <w:rsid w:val="00381CC9"/>
    <w:rsid w:val="00382B09"/>
    <w:rsid w:val="0038439F"/>
    <w:rsid w:val="0038519B"/>
    <w:rsid w:val="00386359"/>
    <w:rsid w:val="00386C75"/>
    <w:rsid w:val="003872CC"/>
    <w:rsid w:val="003903C3"/>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17E2"/>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15"/>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0FD"/>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B8"/>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944"/>
    <w:rsid w:val="004D2BC6"/>
    <w:rsid w:val="004D31BD"/>
    <w:rsid w:val="004D70F9"/>
    <w:rsid w:val="004D7867"/>
    <w:rsid w:val="004D7967"/>
    <w:rsid w:val="004E0923"/>
    <w:rsid w:val="004E250F"/>
    <w:rsid w:val="004E30E2"/>
    <w:rsid w:val="004E3C34"/>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8DD"/>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2AE9"/>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0F95"/>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CC3"/>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8AB"/>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552D"/>
    <w:rsid w:val="006B6671"/>
    <w:rsid w:val="006B76A4"/>
    <w:rsid w:val="006B7709"/>
    <w:rsid w:val="006B797E"/>
    <w:rsid w:val="006B7AC7"/>
    <w:rsid w:val="006C06F8"/>
    <w:rsid w:val="006C136B"/>
    <w:rsid w:val="006C426C"/>
    <w:rsid w:val="006C579F"/>
    <w:rsid w:val="006C6AF7"/>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23B1"/>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5BFE"/>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2A01"/>
    <w:rsid w:val="007D3101"/>
    <w:rsid w:val="007D4BC7"/>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960"/>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4C5"/>
    <w:rsid w:val="00874B7B"/>
    <w:rsid w:val="00874BE5"/>
    <w:rsid w:val="00877460"/>
    <w:rsid w:val="0088023D"/>
    <w:rsid w:val="00881349"/>
    <w:rsid w:val="0088187D"/>
    <w:rsid w:val="00881CDE"/>
    <w:rsid w:val="0088215A"/>
    <w:rsid w:val="0088274C"/>
    <w:rsid w:val="00882EB0"/>
    <w:rsid w:val="008850CE"/>
    <w:rsid w:val="008912AF"/>
    <w:rsid w:val="00891725"/>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F94"/>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131"/>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078A0"/>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30A"/>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6D04"/>
    <w:rsid w:val="00B173C0"/>
    <w:rsid w:val="00B2066E"/>
    <w:rsid w:val="00B2214C"/>
    <w:rsid w:val="00B23DB6"/>
    <w:rsid w:val="00B26411"/>
    <w:rsid w:val="00B26F55"/>
    <w:rsid w:val="00B270FF"/>
    <w:rsid w:val="00B30109"/>
    <w:rsid w:val="00B3066A"/>
    <w:rsid w:val="00B30E2A"/>
    <w:rsid w:val="00B32C46"/>
    <w:rsid w:val="00B336EF"/>
    <w:rsid w:val="00B35169"/>
    <w:rsid w:val="00B3557A"/>
    <w:rsid w:val="00B35B12"/>
    <w:rsid w:val="00B37358"/>
    <w:rsid w:val="00B37961"/>
    <w:rsid w:val="00B37AF1"/>
    <w:rsid w:val="00B415BF"/>
    <w:rsid w:val="00B433E9"/>
    <w:rsid w:val="00B43515"/>
    <w:rsid w:val="00B436B4"/>
    <w:rsid w:val="00B4376F"/>
    <w:rsid w:val="00B45099"/>
    <w:rsid w:val="00B450BA"/>
    <w:rsid w:val="00B4549C"/>
    <w:rsid w:val="00B45E5A"/>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1F87"/>
    <w:rsid w:val="00B72174"/>
    <w:rsid w:val="00B741FF"/>
    <w:rsid w:val="00B746E3"/>
    <w:rsid w:val="00B75028"/>
    <w:rsid w:val="00B7531C"/>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15AD7"/>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11B4"/>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268D"/>
    <w:rsid w:val="00CA394F"/>
    <w:rsid w:val="00CA41B9"/>
    <w:rsid w:val="00CA437F"/>
    <w:rsid w:val="00CA5BCD"/>
    <w:rsid w:val="00CA60EB"/>
    <w:rsid w:val="00CA6B35"/>
    <w:rsid w:val="00CA6F10"/>
    <w:rsid w:val="00CA7FC5"/>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5E00"/>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2E1E"/>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4AAC"/>
    <w:rsid w:val="00EB633E"/>
    <w:rsid w:val="00EB6A41"/>
    <w:rsid w:val="00EC1307"/>
    <w:rsid w:val="00EC1FC2"/>
    <w:rsid w:val="00EC2B39"/>
    <w:rsid w:val="00EC59E8"/>
    <w:rsid w:val="00EC6877"/>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0281"/>
    <w:rsid w:val="00F31533"/>
    <w:rsid w:val="00F316D5"/>
    <w:rsid w:val="00F31C92"/>
    <w:rsid w:val="00F32518"/>
    <w:rsid w:val="00F32EE8"/>
    <w:rsid w:val="00F33A0F"/>
    <w:rsid w:val="00F3506A"/>
    <w:rsid w:val="00F352FC"/>
    <w:rsid w:val="00F35EF0"/>
    <w:rsid w:val="00F40092"/>
    <w:rsid w:val="00F401A9"/>
    <w:rsid w:val="00F405D1"/>
    <w:rsid w:val="00F40D1A"/>
    <w:rsid w:val="00F41D35"/>
    <w:rsid w:val="00F4222D"/>
    <w:rsid w:val="00F42CE3"/>
    <w:rsid w:val="00F42F19"/>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4747"/>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1AC6"/>
    <w:rsid w:val="00FD39BC"/>
    <w:rsid w:val="00FD52CB"/>
    <w:rsid w:val="00FD7906"/>
    <w:rsid w:val="00FE04F6"/>
    <w:rsid w:val="00FE1724"/>
    <w:rsid w:val="00FE2DDA"/>
    <w:rsid w:val="00FE4A1E"/>
    <w:rsid w:val="00FE6005"/>
    <w:rsid w:val="00FF138D"/>
    <w:rsid w:val="00FF14D4"/>
    <w:rsid w:val="00FF1E7C"/>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
    <w:name w:val="katex"/>
    <w:basedOn w:val="DefaultParagraphFont"/>
    <w:rsid w:val="00CA268D"/>
  </w:style>
  <w:style w:type="character" w:customStyle="1" w:styleId="katex-mathml">
    <w:name w:val="katex-mathml"/>
    <w:basedOn w:val="DefaultParagraphFont"/>
    <w:rsid w:val="00CA268D"/>
  </w:style>
  <w:style w:type="character" w:customStyle="1" w:styleId="katex-html">
    <w:name w:val="katex-html"/>
    <w:basedOn w:val="DefaultParagraphFont"/>
    <w:rsid w:val="00CA268D"/>
  </w:style>
  <w:style w:type="character" w:customStyle="1" w:styleId="base">
    <w:name w:val="base"/>
    <w:basedOn w:val="DefaultParagraphFont"/>
    <w:rsid w:val="00CA268D"/>
  </w:style>
  <w:style w:type="character" w:customStyle="1" w:styleId="strut">
    <w:name w:val="strut"/>
    <w:basedOn w:val="DefaultParagraphFont"/>
    <w:rsid w:val="00CA268D"/>
  </w:style>
  <w:style w:type="character" w:customStyle="1" w:styleId="mord">
    <w:name w:val="mord"/>
    <w:basedOn w:val="DefaultParagraphFont"/>
    <w:rsid w:val="00CA268D"/>
  </w:style>
  <w:style w:type="character" w:customStyle="1" w:styleId="mspace">
    <w:name w:val="mspace"/>
    <w:basedOn w:val="DefaultParagraphFont"/>
    <w:rsid w:val="00CA268D"/>
  </w:style>
  <w:style w:type="character" w:customStyle="1" w:styleId="mrel">
    <w:name w:val="mrel"/>
    <w:basedOn w:val="DefaultParagraphFont"/>
    <w:rsid w:val="00CA268D"/>
  </w:style>
  <w:style w:type="character" w:customStyle="1" w:styleId="mbin">
    <w:name w:val="mbin"/>
    <w:basedOn w:val="DefaultParagraphFont"/>
    <w:rsid w:val="00CA268D"/>
  </w:style>
  <w:style w:type="character" w:customStyle="1" w:styleId="flex">
    <w:name w:val="flex"/>
    <w:basedOn w:val="DefaultParagraphFont"/>
    <w:rsid w:val="00CA268D"/>
  </w:style>
  <w:style w:type="character" w:customStyle="1" w:styleId="line-clamp-1">
    <w:name w:val="line-clamp-1"/>
    <w:basedOn w:val="DefaultParagraphFont"/>
    <w:rsid w:val="00CA268D"/>
  </w:style>
  <w:style w:type="character" w:customStyle="1" w:styleId="msupsub">
    <w:name w:val="msupsub"/>
    <w:basedOn w:val="DefaultParagraphFont"/>
    <w:rsid w:val="00CA268D"/>
  </w:style>
  <w:style w:type="character" w:customStyle="1" w:styleId="vlist-t">
    <w:name w:val="vlist-t"/>
    <w:basedOn w:val="DefaultParagraphFont"/>
    <w:rsid w:val="00CA268D"/>
  </w:style>
  <w:style w:type="character" w:customStyle="1" w:styleId="vlist-r">
    <w:name w:val="vlist-r"/>
    <w:basedOn w:val="DefaultParagraphFont"/>
    <w:rsid w:val="00CA268D"/>
  </w:style>
  <w:style w:type="character" w:customStyle="1" w:styleId="vlist">
    <w:name w:val="vlist"/>
    <w:basedOn w:val="DefaultParagraphFont"/>
    <w:rsid w:val="00CA268D"/>
  </w:style>
  <w:style w:type="character" w:customStyle="1" w:styleId="pstrut">
    <w:name w:val="pstrut"/>
    <w:basedOn w:val="DefaultParagraphFont"/>
    <w:rsid w:val="00CA268D"/>
  </w:style>
  <w:style w:type="character" w:customStyle="1" w:styleId="sizing">
    <w:name w:val="sizing"/>
    <w:basedOn w:val="DefaultParagraphFont"/>
    <w:rsid w:val="00CA268D"/>
  </w:style>
  <w:style w:type="character" w:customStyle="1" w:styleId="vlist-s">
    <w:name w:val="vlist-s"/>
    <w:basedOn w:val="DefaultParagraphFont"/>
    <w:rsid w:val="00CA268D"/>
  </w:style>
  <w:style w:type="character" w:customStyle="1" w:styleId="mopen">
    <w:name w:val="mopen"/>
    <w:basedOn w:val="DefaultParagraphFont"/>
    <w:rsid w:val="00CA268D"/>
  </w:style>
  <w:style w:type="character" w:customStyle="1" w:styleId="mclose">
    <w:name w:val="mclose"/>
    <w:basedOn w:val="DefaultParagraphFont"/>
    <w:rsid w:val="00CA2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85348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8.wmf"/><Relationship Id="rId21" Type="http://schemas.openxmlformats.org/officeDocument/2006/relationships/image" Target="media/image7.png"/><Relationship Id="rId63" Type="http://schemas.openxmlformats.org/officeDocument/2006/relationships/oleObject" Target="embeddings/oleObject20.bin"/><Relationship Id="rId159" Type="http://schemas.openxmlformats.org/officeDocument/2006/relationships/oleObject" Target="embeddings/oleObject61.bin"/><Relationship Id="rId324" Type="http://schemas.openxmlformats.org/officeDocument/2006/relationships/oleObject" Target="embeddings/oleObject135.bin"/><Relationship Id="rId366" Type="http://schemas.openxmlformats.org/officeDocument/2006/relationships/image" Target="media/image181.jpeg"/><Relationship Id="rId170" Type="http://schemas.openxmlformats.org/officeDocument/2006/relationships/image" Target="media/image83.png"/><Relationship Id="rId226" Type="http://schemas.openxmlformats.org/officeDocument/2006/relationships/image" Target="media/image113.wmf"/><Relationship Id="rId268" Type="http://schemas.openxmlformats.org/officeDocument/2006/relationships/oleObject" Target="embeddings/oleObject110.bin"/><Relationship Id="rId32" Type="http://schemas.openxmlformats.org/officeDocument/2006/relationships/image" Target="media/image13.png"/><Relationship Id="rId74" Type="http://schemas.openxmlformats.org/officeDocument/2006/relationships/oleObject" Target="embeddings/oleObject25.bin"/><Relationship Id="rId128" Type="http://schemas.openxmlformats.org/officeDocument/2006/relationships/oleObject" Target="embeddings/oleObject48.bin"/><Relationship Id="rId335" Type="http://schemas.microsoft.com/office/2007/relationships/hdphoto" Target="media/hdphoto22.wdp"/><Relationship Id="rId377"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oleObject" Target="embeddings/oleObject96.bin"/><Relationship Id="rId279" Type="http://schemas.openxmlformats.org/officeDocument/2006/relationships/image" Target="media/image138.wmf"/><Relationship Id="rId43" Type="http://schemas.openxmlformats.org/officeDocument/2006/relationships/oleObject" Target="embeddings/oleObject11.bin"/><Relationship Id="rId139" Type="http://schemas.openxmlformats.org/officeDocument/2006/relationships/image" Target="media/image67.wmf"/><Relationship Id="rId290" Type="http://schemas.openxmlformats.org/officeDocument/2006/relationships/oleObject" Target="embeddings/oleObject120.bin"/><Relationship Id="rId304" Type="http://schemas.openxmlformats.org/officeDocument/2006/relationships/oleObject" Target="embeddings/oleObject125.bin"/><Relationship Id="rId346" Type="http://schemas.openxmlformats.org/officeDocument/2006/relationships/image" Target="media/image171.wmf"/><Relationship Id="rId85" Type="http://schemas.openxmlformats.org/officeDocument/2006/relationships/image" Target="media/image40.wmf"/><Relationship Id="rId150" Type="http://schemas.openxmlformats.org/officeDocument/2006/relationships/image" Target="media/image73.wmf"/><Relationship Id="rId192" Type="http://schemas.openxmlformats.org/officeDocument/2006/relationships/image" Target="media/image95.wmf"/><Relationship Id="rId206" Type="http://schemas.openxmlformats.org/officeDocument/2006/relationships/image" Target="media/image102.wmf"/><Relationship Id="rId248" Type="http://schemas.openxmlformats.org/officeDocument/2006/relationships/oleObject" Target="embeddings/oleObject101.bin"/><Relationship Id="rId12" Type="http://schemas.openxmlformats.org/officeDocument/2006/relationships/oleObject" Target="embeddings/oleObject2.bin"/><Relationship Id="rId108" Type="http://schemas.openxmlformats.org/officeDocument/2006/relationships/oleObject" Target="embeddings/oleObject39.bin"/><Relationship Id="rId315" Type="http://schemas.openxmlformats.org/officeDocument/2006/relationships/oleObject" Target="embeddings/oleObject131.bin"/><Relationship Id="rId357" Type="http://schemas.openxmlformats.org/officeDocument/2006/relationships/image" Target="media/image177.wmf"/><Relationship Id="rId54" Type="http://schemas.openxmlformats.org/officeDocument/2006/relationships/oleObject" Target="embeddings/oleObject15.bin"/><Relationship Id="rId96" Type="http://schemas.microsoft.com/office/2007/relationships/hdphoto" Target="media/hdphoto9.wdp"/><Relationship Id="rId161" Type="http://schemas.openxmlformats.org/officeDocument/2006/relationships/oleObject" Target="embeddings/oleObject62.bin"/><Relationship Id="rId217" Type="http://schemas.openxmlformats.org/officeDocument/2006/relationships/oleObject" Target="embeddings/oleObject87.bin"/><Relationship Id="rId259" Type="http://schemas.openxmlformats.org/officeDocument/2006/relationships/image" Target="media/image129.wmf"/><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oleObject" Target="embeddings/oleObject111.bin"/><Relationship Id="rId326" Type="http://schemas.openxmlformats.org/officeDocument/2006/relationships/image" Target="media/image161.wmf"/><Relationship Id="rId65" Type="http://schemas.openxmlformats.org/officeDocument/2006/relationships/oleObject" Target="embeddings/oleObject21.bin"/><Relationship Id="rId130" Type="http://schemas.openxmlformats.org/officeDocument/2006/relationships/oleObject" Target="embeddings/oleObject49.bin"/><Relationship Id="rId368" Type="http://schemas.openxmlformats.org/officeDocument/2006/relationships/image" Target="media/image182.jpeg"/><Relationship Id="rId172" Type="http://schemas.openxmlformats.org/officeDocument/2006/relationships/image" Target="media/image84.wmf"/><Relationship Id="rId228" Type="http://schemas.openxmlformats.org/officeDocument/2006/relationships/image" Target="media/image114.wmf"/><Relationship Id="rId281" Type="http://schemas.openxmlformats.org/officeDocument/2006/relationships/image" Target="media/image139.wmf"/><Relationship Id="rId337" Type="http://schemas.openxmlformats.org/officeDocument/2006/relationships/oleObject" Target="embeddings/oleObject141.bin"/><Relationship Id="rId34" Type="http://schemas.openxmlformats.org/officeDocument/2006/relationships/image" Target="media/image14.png"/><Relationship Id="rId76" Type="http://schemas.openxmlformats.org/officeDocument/2006/relationships/oleObject" Target="embeddings/oleObject26.bin"/><Relationship Id="rId141" Type="http://schemas.openxmlformats.org/officeDocument/2006/relationships/image" Target="media/image68.png"/><Relationship Id="rId7" Type="http://schemas.openxmlformats.org/officeDocument/2006/relationships/footnotes" Target="footnotes.xml"/><Relationship Id="rId183" Type="http://schemas.openxmlformats.org/officeDocument/2006/relationships/image" Target="media/image90.jpeg"/><Relationship Id="rId239" Type="http://schemas.openxmlformats.org/officeDocument/2006/relationships/oleObject" Target="embeddings/oleObject97.bin"/><Relationship Id="rId250" Type="http://schemas.openxmlformats.org/officeDocument/2006/relationships/oleObject" Target="embeddings/oleObject102.bin"/><Relationship Id="rId292" Type="http://schemas.openxmlformats.org/officeDocument/2006/relationships/oleObject" Target="embeddings/oleObject121.bin"/><Relationship Id="rId306" Type="http://schemas.openxmlformats.org/officeDocument/2006/relationships/oleObject" Target="embeddings/oleObject126.bin"/><Relationship Id="rId45" Type="http://schemas.openxmlformats.org/officeDocument/2006/relationships/oleObject" Target="embeddings/oleObject12.bin"/><Relationship Id="rId87" Type="http://schemas.openxmlformats.org/officeDocument/2006/relationships/image" Target="media/image41.wmf"/><Relationship Id="rId110" Type="http://schemas.openxmlformats.org/officeDocument/2006/relationships/oleObject" Target="embeddings/oleObject40.bin"/><Relationship Id="rId348" Type="http://schemas.openxmlformats.org/officeDocument/2006/relationships/image" Target="media/image172.jpeg"/><Relationship Id="rId152" Type="http://schemas.openxmlformats.org/officeDocument/2006/relationships/image" Target="media/image74.wmf"/><Relationship Id="rId194" Type="http://schemas.openxmlformats.org/officeDocument/2006/relationships/image" Target="media/image96.wmf"/><Relationship Id="rId208" Type="http://schemas.openxmlformats.org/officeDocument/2006/relationships/image" Target="media/image103.wmf"/><Relationship Id="rId261" Type="http://schemas.openxmlformats.org/officeDocument/2006/relationships/oleObject" Target="embeddings/oleObject108.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oleObject" Target="embeddings/oleObject63.bin"/><Relationship Id="rId219" Type="http://schemas.openxmlformats.org/officeDocument/2006/relationships/oleObject" Target="embeddings/oleObject88.bin"/><Relationship Id="rId370" Type="http://schemas.openxmlformats.org/officeDocument/2006/relationships/hyperlink" Target="https://forms.gle/LzVNwfMpYB9qH4JU6" TargetMode="External"/><Relationship Id="rId230" Type="http://schemas.openxmlformats.org/officeDocument/2006/relationships/image" Target="media/image115.wmf"/><Relationship Id="rId25" Type="http://schemas.openxmlformats.org/officeDocument/2006/relationships/image" Target="media/image9.wmf"/><Relationship Id="rId67" Type="http://schemas.openxmlformats.org/officeDocument/2006/relationships/oleObject" Target="embeddings/oleObject22.bin"/><Relationship Id="rId272" Type="http://schemas.openxmlformats.org/officeDocument/2006/relationships/oleObject" Target="embeddings/oleObject112.bin"/><Relationship Id="rId328" Type="http://schemas.openxmlformats.org/officeDocument/2006/relationships/image" Target="media/image162.wmf"/><Relationship Id="rId132" Type="http://schemas.openxmlformats.org/officeDocument/2006/relationships/oleObject" Target="embeddings/oleObject50.bin"/><Relationship Id="rId174" Type="http://schemas.openxmlformats.org/officeDocument/2006/relationships/image" Target="media/image85.jpeg"/><Relationship Id="rId241" Type="http://schemas.openxmlformats.org/officeDocument/2006/relationships/oleObject" Target="embeddings/oleObject98.bin"/><Relationship Id="rId36" Type="http://schemas.openxmlformats.org/officeDocument/2006/relationships/image" Target="media/image15.png"/><Relationship Id="rId283" Type="http://schemas.openxmlformats.org/officeDocument/2006/relationships/image" Target="media/image140.wmf"/><Relationship Id="rId339" Type="http://schemas.openxmlformats.org/officeDocument/2006/relationships/oleObject" Target="embeddings/oleObject142.bin"/><Relationship Id="rId78" Type="http://schemas.microsoft.com/office/2007/relationships/hdphoto" Target="media/hdphoto8.wdp"/><Relationship Id="rId101" Type="http://schemas.openxmlformats.org/officeDocument/2006/relationships/image" Target="media/image48.png"/><Relationship Id="rId143" Type="http://schemas.openxmlformats.org/officeDocument/2006/relationships/image" Target="media/image69.png"/><Relationship Id="rId185" Type="http://schemas.openxmlformats.org/officeDocument/2006/relationships/oleObject" Target="embeddings/oleObject71.bin"/><Relationship Id="rId350" Type="http://schemas.openxmlformats.org/officeDocument/2006/relationships/oleObject" Target="embeddings/oleObject147.bin"/><Relationship Id="rId9" Type="http://schemas.openxmlformats.org/officeDocument/2006/relationships/image" Target="media/image1.wmf"/><Relationship Id="rId210" Type="http://schemas.openxmlformats.org/officeDocument/2006/relationships/image" Target="media/image104.wmf"/><Relationship Id="rId26" Type="http://schemas.openxmlformats.org/officeDocument/2006/relationships/oleObject" Target="embeddings/oleObject7.bin"/><Relationship Id="rId231" Type="http://schemas.openxmlformats.org/officeDocument/2006/relationships/oleObject" Target="embeddings/oleObject93.bin"/><Relationship Id="rId252" Type="http://schemas.openxmlformats.org/officeDocument/2006/relationships/oleObject" Target="embeddings/oleObject103.bin"/><Relationship Id="rId273" Type="http://schemas.openxmlformats.org/officeDocument/2006/relationships/oleObject" Target="embeddings/oleObject113.bin"/><Relationship Id="rId294" Type="http://schemas.openxmlformats.org/officeDocument/2006/relationships/oleObject" Target="embeddings/oleObject122.bin"/><Relationship Id="rId308" Type="http://schemas.openxmlformats.org/officeDocument/2006/relationships/oleObject" Target="embeddings/oleObject127.bin"/><Relationship Id="rId329" Type="http://schemas.openxmlformats.org/officeDocument/2006/relationships/oleObject" Target="embeddings/oleObject138.bin"/><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image" Target="media/image42.wmf"/><Relationship Id="rId112" Type="http://schemas.microsoft.com/office/2007/relationships/hdphoto" Target="media/hdphoto11.wdp"/><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image" Target="media/image86.png"/><Relationship Id="rId340" Type="http://schemas.openxmlformats.org/officeDocument/2006/relationships/image" Target="media/image168.wmf"/><Relationship Id="rId361" Type="http://schemas.openxmlformats.org/officeDocument/2006/relationships/image" Target="media/image179.wmf"/><Relationship Id="rId196" Type="http://schemas.openxmlformats.org/officeDocument/2006/relationships/image" Target="media/image97.wmf"/><Relationship Id="rId200" Type="http://schemas.openxmlformats.org/officeDocument/2006/relationships/image" Target="media/image99.wmf"/><Relationship Id="rId16" Type="http://schemas.microsoft.com/office/2007/relationships/hdphoto" Target="media/hdphoto1.wdp"/><Relationship Id="rId221" Type="http://schemas.openxmlformats.org/officeDocument/2006/relationships/oleObject" Target="embeddings/oleObject89.bin"/><Relationship Id="rId242" Type="http://schemas.openxmlformats.org/officeDocument/2006/relationships/image" Target="media/image121.png"/><Relationship Id="rId263" Type="http://schemas.openxmlformats.org/officeDocument/2006/relationships/image" Target="media/image130.png"/><Relationship Id="rId284" Type="http://schemas.openxmlformats.org/officeDocument/2006/relationships/oleObject" Target="embeddings/oleObject117.bin"/><Relationship Id="rId319" Type="http://schemas.openxmlformats.org/officeDocument/2006/relationships/image" Target="media/image158.wmf"/><Relationship Id="rId37" Type="http://schemas.microsoft.com/office/2007/relationships/hdphoto" Target="media/hdphoto5.wdp"/><Relationship Id="rId58" Type="http://schemas.openxmlformats.org/officeDocument/2006/relationships/image" Target="media/image26.wmf"/><Relationship Id="rId79" Type="http://schemas.openxmlformats.org/officeDocument/2006/relationships/image" Target="media/image37.wmf"/><Relationship Id="rId102" Type="http://schemas.microsoft.com/office/2007/relationships/hdphoto" Target="media/hdphoto10.wdp"/><Relationship Id="rId123" Type="http://schemas.openxmlformats.org/officeDocument/2006/relationships/image" Target="media/image59.wmf"/><Relationship Id="rId144" Type="http://schemas.microsoft.com/office/2007/relationships/hdphoto" Target="media/hdphoto13.wdp"/><Relationship Id="rId330" Type="http://schemas.openxmlformats.org/officeDocument/2006/relationships/image" Target="media/image163.wmf"/><Relationship Id="rId90" Type="http://schemas.openxmlformats.org/officeDocument/2006/relationships/oleObject" Target="embeddings/oleObject32.bin"/><Relationship Id="rId165" Type="http://schemas.openxmlformats.org/officeDocument/2006/relationships/oleObject" Target="embeddings/oleObject64.bin"/><Relationship Id="rId186" Type="http://schemas.openxmlformats.org/officeDocument/2006/relationships/image" Target="media/image92.wmf"/><Relationship Id="rId351" Type="http://schemas.openxmlformats.org/officeDocument/2006/relationships/image" Target="media/image174.wmf"/><Relationship Id="rId372" Type="http://schemas.openxmlformats.org/officeDocument/2006/relationships/header" Target="header2.xml"/><Relationship Id="rId211" Type="http://schemas.openxmlformats.org/officeDocument/2006/relationships/oleObject" Target="embeddings/oleObject84.bin"/><Relationship Id="rId232" Type="http://schemas.openxmlformats.org/officeDocument/2006/relationships/image" Target="media/image116.wmf"/><Relationship Id="rId253" Type="http://schemas.openxmlformats.org/officeDocument/2006/relationships/image" Target="media/image126.wmf"/><Relationship Id="rId274" Type="http://schemas.openxmlformats.org/officeDocument/2006/relationships/image" Target="media/image135.wmf"/><Relationship Id="rId295" Type="http://schemas.openxmlformats.org/officeDocument/2006/relationships/image" Target="media/image146.png"/><Relationship Id="rId309" Type="http://schemas.openxmlformats.org/officeDocument/2006/relationships/oleObject" Target="embeddings/oleObject128.bin"/><Relationship Id="rId27" Type="http://schemas.openxmlformats.org/officeDocument/2006/relationships/image" Target="media/image10.wmf"/><Relationship Id="rId48" Type="http://schemas.openxmlformats.org/officeDocument/2006/relationships/image" Target="media/image21.jpeg"/><Relationship Id="rId69" Type="http://schemas.openxmlformats.org/officeDocument/2006/relationships/oleObject" Target="embeddings/oleObject23.bin"/><Relationship Id="rId113" Type="http://schemas.openxmlformats.org/officeDocument/2006/relationships/image" Target="media/image54.wmf"/><Relationship Id="rId134" Type="http://schemas.openxmlformats.org/officeDocument/2006/relationships/oleObject" Target="embeddings/oleObject51.bin"/><Relationship Id="rId320" Type="http://schemas.openxmlformats.org/officeDocument/2006/relationships/oleObject" Target="embeddings/oleObject133.bin"/><Relationship Id="rId80" Type="http://schemas.openxmlformats.org/officeDocument/2006/relationships/oleObject" Target="embeddings/oleObject27.bin"/><Relationship Id="rId155" Type="http://schemas.openxmlformats.org/officeDocument/2006/relationships/oleObject" Target="embeddings/oleObject59.bin"/><Relationship Id="rId176" Type="http://schemas.microsoft.com/office/2007/relationships/hdphoto" Target="media/hdphoto15.wdp"/><Relationship Id="rId197" Type="http://schemas.openxmlformats.org/officeDocument/2006/relationships/oleObject" Target="embeddings/oleObject77.bin"/><Relationship Id="rId341" Type="http://schemas.openxmlformats.org/officeDocument/2006/relationships/oleObject" Target="embeddings/oleObject143.bin"/><Relationship Id="rId362" Type="http://schemas.openxmlformats.org/officeDocument/2006/relationships/oleObject" Target="embeddings/oleObject153.bin"/><Relationship Id="rId201" Type="http://schemas.openxmlformats.org/officeDocument/2006/relationships/oleObject" Target="embeddings/oleObject79.bin"/><Relationship Id="rId222" Type="http://schemas.openxmlformats.org/officeDocument/2006/relationships/image" Target="media/image110.wmf"/><Relationship Id="rId243" Type="http://schemas.microsoft.com/office/2007/relationships/hdphoto" Target="media/hdphoto16.wdp"/><Relationship Id="rId264" Type="http://schemas.microsoft.com/office/2007/relationships/hdphoto" Target="media/hdphoto17.wdp"/><Relationship Id="rId285" Type="http://schemas.openxmlformats.org/officeDocument/2006/relationships/image" Target="media/image141.wmf"/><Relationship Id="rId17" Type="http://schemas.openxmlformats.org/officeDocument/2006/relationships/image" Target="media/image5.wmf"/><Relationship Id="rId38" Type="http://schemas.openxmlformats.org/officeDocument/2006/relationships/image" Target="media/image16.png"/><Relationship Id="rId59" Type="http://schemas.openxmlformats.org/officeDocument/2006/relationships/oleObject" Target="embeddings/oleObject18.bin"/><Relationship Id="rId103" Type="http://schemas.openxmlformats.org/officeDocument/2006/relationships/image" Target="media/image49.wmf"/><Relationship Id="rId124" Type="http://schemas.openxmlformats.org/officeDocument/2006/relationships/oleObject" Target="embeddings/oleObject46.bin"/><Relationship Id="rId310" Type="http://schemas.openxmlformats.org/officeDocument/2006/relationships/image" Target="media/image153.wmf"/><Relationship Id="rId70" Type="http://schemas.openxmlformats.org/officeDocument/2006/relationships/image" Target="media/image32.jpeg"/><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oleObject" Target="embeddings/oleObject72.bin"/><Relationship Id="rId331" Type="http://schemas.openxmlformats.org/officeDocument/2006/relationships/oleObject" Target="embeddings/oleObject139.bin"/><Relationship Id="rId352" Type="http://schemas.openxmlformats.org/officeDocument/2006/relationships/oleObject" Target="embeddings/oleObject148.bin"/><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94.bin"/><Relationship Id="rId254" Type="http://schemas.openxmlformats.org/officeDocument/2006/relationships/oleObject" Target="embeddings/oleObject104.bin"/><Relationship Id="rId28" Type="http://schemas.openxmlformats.org/officeDocument/2006/relationships/oleObject" Target="embeddings/oleObject8.bin"/><Relationship Id="rId49" Type="http://schemas.openxmlformats.org/officeDocument/2006/relationships/image" Target="media/image22.png"/><Relationship Id="rId114" Type="http://schemas.openxmlformats.org/officeDocument/2006/relationships/oleObject" Target="embeddings/oleObject41.bin"/><Relationship Id="rId275" Type="http://schemas.openxmlformats.org/officeDocument/2006/relationships/oleObject" Target="embeddings/oleObject114.bin"/><Relationship Id="rId296" Type="http://schemas.microsoft.com/office/2007/relationships/hdphoto" Target="media/hdphoto20.wdp"/><Relationship Id="rId300" Type="http://schemas.openxmlformats.org/officeDocument/2006/relationships/oleObject" Target="embeddings/oleObject123.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image" Target="media/image159.wmf"/><Relationship Id="rId342" Type="http://schemas.openxmlformats.org/officeDocument/2006/relationships/image" Target="media/image169.wmf"/><Relationship Id="rId363" Type="http://schemas.openxmlformats.org/officeDocument/2006/relationships/image" Target="media/image180.wmf"/><Relationship Id="rId202" Type="http://schemas.openxmlformats.org/officeDocument/2006/relationships/image" Target="media/image100.wmf"/><Relationship Id="rId223" Type="http://schemas.openxmlformats.org/officeDocument/2006/relationships/oleObject" Target="embeddings/oleObject90.bin"/><Relationship Id="rId244" Type="http://schemas.openxmlformats.org/officeDocument/2006/relationships/oleObject" Target="embeddings/oleObject99.bin"/><Relationship Id="rId18" Type="http://schemas.openxmlformats.org/officeDocument/2006/relationships/oleObject" Target="embeddings/oleObject4.bin"/><Relationship Id="rId39" Type="http://schemas.microsoft.com/office/2007/relationships/hdphoto" Target="media/hdphoto6.wdp"/><Relationship Id="rId265" Type="http://schemas.openxmlformats.org/officeDocument/2006/relationships/image" Target="media/image131.png"/><Relationship Id="rId286" Type="http://schemas.openxmlformats.org/officeDocument/2006/relationships/oleObject" Target="embeddings/oleObject118.bin"/><Relationship Id="rId50" Type="http://schemas.microsoft.com/office/2007/relationships/hdphoto" Target="media/hdphoto7.wdp"/><Relationship Id="rId104" Type="http://schemas.openxmlformats.org/officeDocument/2006/relationships/oleObject" Target="embeddings/oleObject37.bin"/><Relationship Id="rId125" Type="http://schemas.openxmlformats.org/officeDocument/2006/relationships/image" Target="media/image60.wmf"/><Relationship Id="rId146" Type="http://schemas.openxmlformats.org/officeDocument/2006/relationships/oleObject" Target="embeddings/oleObject55.bin"/><Relationship Id="rId167" Type="http://schemas.openxmlformats.org/officeDocument/2006/relationships/oleObject" Target="embeddings/oleObject65.bin"/><Relationship Id="rId188" Type="http://schemas.openxmlformats.org/officeDocument/2006/relationships/image" Target="media/image93.wmf"/><Relationship Id="rId311" Type="http://schemas.openxmlformats.org/officeDocument/2006/relationships/oleObject" Target="embeddings/oleObject129.bin"/><Relationship Id="rId332" Type="http://schemas.openxmlformats.org/officeDocument/2006/relationships/image" Target="media/image164.wmf"/><Relationship Id="rId353" Type="http://schemas.openxmlformats.org/officeDocument/2006/relationships/image" Target="media/image175.wmf"/><Relationship Id="rId374" Type="http://schemas.openxmlformats.org/officeDocument/2006/relationships/footer" Target="footer2.xml"/><Relationship Id="rId71" Type="http://schemas.openxmlformats.org/officeDocument/2006/relationships/image" Target="media/image33.wmf"/><Relationship Id="rId92" Type="http://schemas.openxmlformats.org/officeDocument/2006/relationships/oleObject" Target="embeddings/oleObject33.bin"/><Relationship Id="rId213" Type="http://schemas.openxmlformats.org/officeDocument/2006/relationships/oleObject" Target="embeddings/oleObject85.bin"/><Relationship Id="rId234" Type="http://schemas.openxmlformats.org/officeDocument/2006/relationships/image" Target="media/image117.wmf"/><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image" Target="media/image127.wmf"/><Relationship Id="rId276" Type="http://schemas.openxmlformats.org/officeDocument/2006/relationships/image" Target="media/image136.png"/><Relationship Id="rId297" Type="http://schemas.openxmlformats.org/officeDocument/2006/relationships/image" Target="media/image147.png"/><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52.bin"/><Relationship Id="rId157" Type="http://schemas.openxmlformats.org/officeDocument/2006/relationships/oleObject" Target="embeddings/oleObject60.bin"/><Relationship Id="rId178" Type="http://schemas.openxmlformats.org/officeDocument/2006/relationships/oleObject" Target="embeddings/oleObject68.bin"/><Relationship Id="rId301" Type="http://schemas.openxmlformats.org/officeDocument/2006/relationships/image" Target="media/image149.wmf"/><Relationship Id="rId322" Type="http://schemas.openxmlformats.org/officeDocument/2006/relationships/oleObject" Target="embeddings/oleObject134.bin"/><Relationship Id="rId343" Type="http://schemas.openxmlformats.org/officeDocument/2006/relationships/oleObject" Target="embeddings/oleObject144.bin"/><Relationship Id="rId364" Type="http://schemas.openxmlformats.org/officeDocument/2006/relationships/oleObject" Target="embeddings/oleObject154.bin"/><Relationship Id="rId61" Type="http://schemas.openxmlformats.org/officeDocument/2006/relationships/oleObject" Target="embeddings/oleObject19.bin"/><Relationship Id="rId82" Type="http://schemas.openxmlformats.org/officeDocument/2006/relationships/oleObject" Target="embeddings/oleObject28.bin"/><Relationship Id="rId199" Type="http://schemas.openxmlformats.org/officeDocument/2006/relationships/oleObject" Target="embeddings/oleObject78.bin"/><Relationship Id="rId203" Type="http://schemas.openxmlformats.org/officeDocument/2006/relationships/oleObject" Target="embeddings/oleObject80.bin"/><Relationship Id="rId19" Type="http://schemas.openxmlformats.org/officeDocument/2006/relationships/image" Target="media/image6.wmf"/><Relationship Id="rId224" Type="http://schemas.openxmlformats.org/officeDocument/2006/relationships/image" Target="media/image111.png"/><Relationship Id="rId245" Type="http://schemas.openxmlformats.org/officeDocument/2006/relationships/image" Target="media/image122.wmf"/><Relationship Id="rId266" Type="http://schemas.microsoft.com/office/2007/relationships/hdphoto" Target="media/hdphoto18.wdp"/><Relationship Id="rId287" Type="http://schemas.openxmlformats.org/officeDocument/2006/relationships/image" Target="media/image142.wmf"/><Relationship Id="rId30" Type="http://schemas.openxmlformats.org/officeDocument/2006/relationships/oleObject" Target="embeddings/oleObject9.bin"/><Relationship Id="rId105" Type="http://schemas.openxmlformats.org/officeDocument/2006/relationships/image" Target="media/image50.wmf"/><Relationship Id="rId126" Type="http://schemas.openxmlformats.org/officeDocument/2006/relationships/oleObject" Target="embeddings/oleObject47.bin"/><Relationship Id="rId147" Type="http://schemas.openxmlformats.org/officeDocument/2006/relationships/image" Target="media/image71.png"/><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40.bin"/><Relationship Id="rId354" Type="http://schemas.openxmlformats.org/officeDocument/2006/relationships/oleObject" Target="embeddings/oleObject149.bin"/><Relationship Id="rId51" Type="http://schemas.openxmlformats.org/officeDocument/2006/relationships/image" Target="media/image23.wmf"/><Relationship Id="rId72" Type="http://schemas.openxmlformats.org/officeDocument/2006/relationships/oleObject" Target="embeddings/oleObject24.bin"/><Relationship Id="rId93" Type="http://schemas.openxmlformats.org/officeDocument/2006/relationships/image" Target="media/image44.wmf"/><Relationship Id="rId189" Type="http://schemas.openxmlformats.org/officeDocument/2006/relationships/oleObject" Target="embeddings/oleObject73.bin"/><Relationship Id="rId375"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image" Target="media/image106.wmf"/><Relationship Id="rId235" Type="http://schemas.openxmlformats.org/officeDocument/2006/relationships/oleObject" Target="embeddings/oleObject95.bin"/><Relationship Id="rId256" Type="http://schemas.openxmlformats.org/officeDocument/2006/relationships/oleObject" Target="embeddings/oleObject105.bin"/><Relationship Id="rId277" Type="http://schemas.microsoft.com/office/2007/relationships/hdphoto" Target="media/hdphoto19.wdp"/><Relationship Id="rId298" Type="http://schemas.microsoft.com/office/2007/relationships/hdphoto" Target="media/hdphoto21.wdp"/><Relationship Id="rId116" Type="http://schemas.openxmlformats.org/officeDocument/2006/relationships/oleObject" Target="embeddings/oleObject42.bin"/><Relationship Id="rId137" Type="http://schemas.openxmlformats.org/officeDocument/2006/relationships/image" Target="media/image66.wmf"/><Relationship Id="rId158" Type="http://schemas.openxmlformats.org/officeDocument/2006/relationships/image" Target="media/image77.wmf"/><Relationship Id="rId302" Type="http://schemas.openxmlformats.org/officeDocument/2006/relationships/oleObject" Target="embeddings/oleObject124.bin"/><Relationship Id="rId323" Type="http://schemas.openxmlformats.org/officeDocument/2006/relationships/image" Target="media/image160.wmf"/><Relationship Id="rId344" Type="http://schemas.openxmlformats.org/officeDocument/2006/relationships/image" Target="media/image170.wmf"/><Relationship Id="rId20" Type="http://schemas.openxmlformats.org/officeDocument/2006/relationships/oleObject" Target="embeddings/oleObject5.bin"/><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image" Target="media/image88.wmf"/><Relationship Id="rId365" Type="http://schemas.openxmlformats.org/officeDocument/2006/relationships/oleObject" Target="embeddings/oleObject155.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image" Target="media/image112.png"/><Relationship Id="rId246" Type="http://schemas.openxmlformats.org/officeDocument/2006/relationships/oleObject" Target="embeddings/oleObject100.bin"/><Relationship Id="rId267" Type="http://schemas.openxmlformats.org/officeDocument/2006/relationships/image" Target="media/image132.wmf"/><Relationship Id="rId288" Type="http://schemas.openxmlformats.org/officeDocument/2006/relationships/oleObject" Target="embeddings/oleObject119.bin"/><Relationship Id="rId106" Type="http://schemas.openxmlformats.org/officeDocument/2006/relationships/oleObject" Target="embeddings/oleObject38.bin"/><Relationship Id="rId127" Type="http://schemas.openxmlformats.org/officeDocument/2006/relationships/image" Target="media/image61.wmf"/><Relationship Id="rId313" Type="http://schemas.openxmlformats.org/officeDocument/2006/relationships/oleObject" Target="embeddings/oleObject130.bin"/><Relationship Id="rId10" Type="http://schemas.openxmlformats.org/officeDocument/2006/relationships/oleObject" Target="embeddings/oleObject1.bin"/><Relationship Id="rId31" Type="http://schemas.openxmlformats.org/officeDocument/2006/relationships/image" Target="media/image12.jpeg"/><Relationship Id="rId52" Type="http://schemas.openxmlformats.org/officeDocument/2006/relationships/oleObject" Target="embeddings/oleObject14.bin"/><Relationship Id="rId73" Type="http://schemas.openxmlformats.org/officeDocument/2006/relationships/image" Target="media/image34.wmf"/><Relationship Id="rId94" Type="http://schemas.openxmlformats.org/officeDocument/2006/relationships/oleObject" Target="embeddings/oleObject34.bin"/><Relationship Id="rId148" Type="http://schemas.openxmlformats.org/officeDocument/2006/relationships/image" Target="media/image72.wmf"/><Relationship Id="rId169" Type="http://schemas.openxmlformats.org/officeDocument/2006/relationships/oleObject" Target="embeddings/oleObject66.bin"/><Relationship Id="rId334" Type="http://schemas.openxmlformats.org/officeDocument/2006/relationships/image" Target="media/image165.png"/><Relationship Id="rId355" Type="http://schemas.openxmlformats.org/officeDocument/2006/relationships/image" Target="media/image176.wmf"/><Relationship Id="rId376" Type="http://schemas.openxmlformats.org/officeDocument/2006/relationships/footer" Target="footer3.xml"/><Relationship Id="rId4" Type="http://schemas.openxmlformats.org/officeDocument/2006/relationships/styles" Target="styles.xml"/><Relationship Id="rId180" Type="http://schemas.openxmlformats.org/officeDocument/2006/relationships/oleObject" Target="embeddings/oleObject69.bin"/><Relationship Id="rId215" Type="http://schemas.openxmlformats.org/officeDocument/2006/relationships/oleObject" Target="embeddings/oleObject86.bin"/><Relationship Id="rId236" Type="http://schemas.openxmlformats.org/officeDocument/2006/relationships/image" Target="media/image118.wmf"/><Relationship Id="rId257" Type="http://schemas.openxmlformats.org/officeDocument/2006/relationships/image" Target="media/image128.wmf"/><Relationship Id="rId278" Type="http://schemas.openxmlformats.org/officeDocument/2006/relationships/image" Target="media/image137.png"/><Relationship Id="rId303" Type="http://schemas.openxmlformats.org/officeDocument/2006/relationships/image" Target="media/image150.wmf"/><Relationship Id="rId42" Type="http://schemas.openxmlformats.org/officeDocument/2006/relationships/image" Target="media/image18.wmf"/><Relationship Id="rId84" Type="http://schemas.openxmlformats.org/officeDocument/2006/relationships/oleObject" Target="embeddings/oleObject29.bin"/><Relationship Id="rId138" Type="http://schemas.openxmlformats.org/officeDocument/2006/relationships/oleObject" Target="embeddings/oleObject53.bin"/><Relationship Id="rId345" Type="http://schemas.openxmlformats.org/officeDocument/2006/relationships/oleObject" Target="embeddings/oleObject145.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23.wmf"/><Relationship Id="rId107" Type="http://schemas.openxmlformats.org/officeDocument/2006/relationships/image" Target="media/image51.wmf"/><Relationship Id="rId289" Type="http://schemas.openxmlformats.org/officeDocument/2006/relationships/image" Target="media/image143.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oleObject" Target="embeddings/oleObject56.bin"/><Relationship Id="rId314" Type="http://schemas.openxmlformats.org/officeDocument/2006/relationships/image" Target="media/image155.wmf"/><Relationship Id="rId356" Type="http://schemas.openxmlformats.org/officeDocument/2006/relationships/oleObject" Target="embeddings/oleObject150.bin"/><Relationship Id="rId95" Type="http://schemas.openxmlformats.org/officeDocument/2006/relationships/image" Target="media/image45.png"/><Relationship Id="rId160" Type="http://schemas.openxmlformats.org/officeDocument/2006/relationships/image" Target="media/image78.wmf"/><Relationship Id="rId216" Type="http://schemas.openxmlformats.org/officeDocument/2006/relationships/image" Target="media/image107.wmf"/><Relationship Id="rId258" Type="http://schemas.openxmlformats.org/officeDocument/2006/relationships/oleObject" Target="embeddings/oleObject106.bin"/><Relationship Id="rId22" Type="http://schemas.microsoft.com/office/2007/relationships/hdphoto" Target="media/hdphoto2.wdp"/><Relationship Id="rId64" Type="http://schemas.openxmlformats.org/officeDocument/2006/relationships/image" Target="media/image29.wmf"/><Relationship Id="rId118" Type="http://schemas.openxmlformats.org/officeDocument/2006/relationships/oleObject" Target="embeddings/oleObject43.bin"/><Relationship Id="rId325" Type="http://schemas.openxmlformats.org/officeDocument/2006/relationships/oleObject" Target="embeddings/oleObject136.bin"/><Relationship Id="rId367" Type="http://schemas.openxmlformats.org/officeDocument/2006/relationships/oleObject" Target="embeddings/oleObject156.bin"/><Relationship Id="rId171" Type="http://schemas.microsoft.com/office/2007/relationships/hdphoto" Target="media/hdphoto14.wdp"/><Relationship Id="rId227" Type="http://schemas.openxmlformats.org/officeDocument/2006/relationships/oleObject" Target="embeddings/oleObject91.bin"/><Relationship Id="rId269" Type="http://schemas.openxmlformats.org/officeDocument/2006/relationships/image" Target="media/image133.wmf"/><Relationship Id="rId33" Type="http://schemas.microsoft.com/office/2007/relationships/hdphoto" Target="media/hdphoto3.wdp"/><Relationship Id="rId129" Type="http://schemas.openxmlformats.org/officeDocument/2006/relationships/image" Target="media/image62.wmf"/><Relationship Id="rId280" Type="http://schemas.openxmlformats.org/officeDocument/2006/relationships/oleObject" Target="embeddings/oleObject115.bin"/><Relationship Id="rId336" Type="http://schemas.openxmlformats.org/officeDocument/2006/relationships/image" Target="media/image166.wmf"/><Relationship Id="rId75" Type="http://schemas.openxmlformats.org/officeDocument/2006/relationships/image" Target="media/image35.wmf"/><Relationship Id="rId140" Type="http://schemas.openxmlformats.org/officeDocument/2006/relationships/oleObject" Target="embeddings/oleObject54.bin"/><Relationship Id="rId182" Type="http://schemas.openxmlformats.org/officeDocument/2006/relationships/oleObject" Target="embeddings/oleObject70.bin"/><Relationship Id="rId378"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119.wmf"/><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46.bin"/><Relationship Id="rId44" Type="http://schemas.openxmlformats.org/officeDocument/2006/relationships/image" Target="media/image19.wmf"/><Relationship Id="rId86" Type="http://schemas.openxmlformats.org/officeDocument/2006/relationships/oleObject" Target="embeddings/oleObject30.bin"/><Relationship Id="rId151" Type="http://schemas.openxmlformats.org/officeDocument/2006/relationships/oleObject" Target="embeddings/oleObject57.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image" Target="media/image124.wmf"/><Relationship Id="rId13" Type="http://schemas.openxmlformats.org/officeDocument/2006/relationships/image" Target="media/image3.wmf"/><Relationship Id="rId109" Type="http://schemas.openxmlformats.org/officeDocument/2006/relationships/image" Target="media/image52.wmf"/><Relationship Id="rId260" Type="http://schemas.openxmlformats.org/officeDocument/2006/relationships/oleObject" Target="embeddings/oleObject107.bin"/><Relationship Id="rId316" Type="http://schemas.openxmlformats.org/officeDocument/2006/relationships/image" Target="media/image156.jpeg"/><Relationship Id="rId55" Type="http://schemas.openxmlformats.org/officeDocument/2006/relationships/oleObject" Target="embeddings/oleObject16.bin"/><Relationship Id="rId97" Type="http://schemas.openxmlformats.org/officeDocument/2006/relationships/oleObject" Target="embeddings/oleObject35.bin"/><Relationship Id="rId120" Type="http://schemas.openxmlformats.org/officeDocument/2006/relationships/oleObject" Target="embeddings/oleObject44.bin"/><Relationship Id="rId358" Type="http://schemas.openxmlformats.org/officeDocument/2006/relationships/oleObject" Target="embeddings/oleObject151.bin"/><Relationship Id="rId162" Type="http://schemas.openxmlformats.org/officeDocument/2006/relationships/image" Target="media/image79.wmf"/><Relationship Id="rId218" Type="http://schemas.openxmlformats.org/officeDocument/2006/relationships/image" Target="media/image108.wmf"/><Relationship Id="rId271" Type="http://schemas.openxmlformats.org/officeDocument/2006/relationships/image" Target="media/image134.wmf"/><Relationship Id="rId24" Type="http://schemas.openxmlformats.org/officeDocument/2006/relationships/oleObject" Target="embeddings/oleObject6.bin"/><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oleObject" Target="embeddings/oleObject137.bin"/><Relationship Id="rId369" Type="http://schemas.openxmlformats.org/officeDocument/2006/relationships/hyperlink" Target="https://www.vnteach.com" TargetMode="External"/><Relationship Id="rId173" Type="http://schemas.openxmlformats.org/officeDocument/2006/relationships/oleObject" Target="embeddings/oleObject67.bin"/><Relationship Id="rId229" Type="http://schemas.openxmlformats.org/officeDocument/2006/relationships/oleObject" Target="embeddings/oleObject92.bin"/><Relationship Id="rId240" Type="http://schemas.openxmlformats.org/officeDocument/2006/relationships/image" Target="media/image120.wmf"/><Relationship Id="rId35" Type="http://schemas.microsoft.com/office/2007/relationships/hdphoto" Target="media/hdphoto4.wdp"/><Relationship Id="rId77" Type="http://schemas.openxmlformats.org/officeDocument/2006/relationships/image" Target="media/image36.png"/><Relationship Id="rId100" Type="http://schemas.openxmlformats.org/officeDocument/2006/relationships/image" Target="media/image47.jpeg"/><Relationship Id="rId282" Type="http://schemas.openxmlformats.org/officeDocument/2006/relationships/oleObject" Target="embeddings/oleObject116.bin"/><Relationship Id="rId338" Type="http://schemas.openxmlformats.org/officeDocument/2006/relationships/image" Target="media/image167.wmf"/><Relationship Id="rId8" Type="http://schemas.openxmlformats.org/officeDocument/2006/relationships/endnotes" Target="endnotes.xml"/><Relationship Id="rId142" Type="http://schemas.microsoft.com/office/2007/relationships/hdphoto" Target="media/hdphoto12.wdp"/><Relationship Id="rId184" Type="http://schemas.openxmlformats.org/officeDocument/2006/relationships/image" Target="media/image91.jpg"/><Relationship Id="rId251" Type="http://schemas.openxmlformats.org/officeDocument/2006/relationships/image" Target="media/image125.wmf"/><Relationship Id="rId46" Type="http://schemas.openxmlformats.org/officeDocument/2006/relationships/image" Target="media/image20.wmf"/><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1.bin"/><Relationship Id="rId111" Type="http://schemas.openxmlformats.org/officeDocument/2006/relationships/image" Target="media/image53.png"/><Relationship Id="rId153" Type="http://schemas.openxmlformats.org/officeDocument/2006/relationships/oleObject" Target="embeddings/oleObject58.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oleObject" Target="embeddings/oleObject152.bin"/><Relationship Id="rId220" Type="http://schemas.openxmlformats.org/officeDocument/2006/relationships/image" Target="media/image109.wmf"/><Relationship Id="rId15" Type="http://schemas.openxmlformats.org/officeDocument/2006/relationships/image" Target="media/image4.png"/><Relationship Id="rId57" Type="http://schemas.openxmlformats.org/officeDocument/2006/relationships/oleObject" Target="embeddings/oleObject17.bin"/><Relationship Id="rId262" Type="http://schemas.openxmlformats.org/officeDocument/2006/relationships/oleObject" Target="embeddings/oleObject109.bin"/><Relationship Id="rId318" Type="http://schemas.openxmlformats.org/officeDocument/2006/relationships/oleObject" Target="embeddings/oleObject132.bin"/><Relationship Id="rId99" Type="http://schemas.openxmlformats.org/officeDocument/2006/relationships/oleObject" Target="embeddings/oleObject36.bin"/><Relationship Id="rId122"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0994D72-DD69-4E08-BB94-90284B421E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Pages>
  <Words>6339</Words>
  <Characters>36133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